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71F3" w:rsidRPr="00AC71F3" w:rsidRDefault="00AC71F3" w:rsidP="00AC71F3">
      <w:pPr>
        <w:spacing w:after="0" w:line="240" w:lineRule="auto"/>
        <w:jc w:val="center"/>
        <w:rPr>
          <w:rFonts w:ascii="Times New Roman" w:eastAsia="Calibri" w:hAnsi="Times New Roman" w:cs="Times New Roman"/>
          <w:b/>
          <w:color w:val="000000"/>
          <w:sz w:val="28"/>
          <w:szCs w:val="28"/>
        </w:rPr>
      </w:pPr>
      <w:bookmarkStart w:id="0" w:name="_GoBack"/>
      <w:r w:rsidRPr="00AC71F3">
        <w:rPr>
          <w:rFonts w:ascii="Times New Roman" w:eastAsia="Calibri" w:hAnsi="Times New Roman" w:cs="Times New Roman"/>
          <w:b/>
          <w:color w:val="000000"/>
          <w:sz w:val="28"/>
          <w:szCs w:val="28"/>
        </w:rPr>
        <w:t xml:space="preserve">Tiết 67, 68, 69: ÔN TẬP </w:t>
      </w:r>
    </w:p>
    <w:p w:rsidR="00AC71F3" w:rsidRPr="00AC71F3" w:rsidRDefault="00AC71F3" w:rsidP="00AC71F3">
      <w:pPr>
        <w:spacing w:after="0" w:line="240" w:lineRule="auto"/>
        <w:jc w:val="center"/>
        <w:rPr>
          <w:rFonts w:ascii="Times New Roman" w:eastAsia="Calibri" w:hAnsi="Times New Roman" w:cs="Times New Roman"/>
          <w:b/>
          <w:color w:val="000000"/>
          <w:sz w:val="28"/>
          <w:szCs w:val="28"/>
        </w:rPr>
      </w:pPr>
      <w:r w:rsidRPr="00AC71F3">
        <w:rPr>
          <w:rFonts w:ascii="Times New Roman" w:eastAsia="Calibri" w:hAnsi="Times New Roman" w:cs="Times New Roman"/>
          <w:b/>
          <w:color w:val="000000"/>
          <w:sz w:val="28"/>
          <w:szCs w:val="28"/>
        </w:rPr>
        <w:t xml:space="preserve">DỮ LIỆU VÀ THU THẬP DỮ LIỆU – BIỂU ĐỒ </w:t>
      </w:r>
    </w:p>
    <w:bookmarkEnd w:id="0"/>
    <w:p w:rsidR="00AC71F3" w:rsidRPr="00AC71F3" w:rsidRDefault="00AC71F3" w:rsidP="00AC71F3">
      <w:pPr>
        <w:spacing w:after="0" w:line="240" w:lineRule="auto"/>
        <w:contextualSpacing/>
        <w:jc w:val="both"/>
        <w:rPr>
          <w:rFonts w:ascii="Times New Roman" w:eastAsia="Calibri" w:hAnsi="Times New Roman" w:cs="Times New Roman"/>
          <w:b/>
          <w:bCs/>
          <w:color w:val="000000"/>
          <w:sz w:val="28"/>
          <w:szCs w:val="28"/>
        </w:rPr>
      </w:pPr>
      <w:r w:rsidRPr="00AC71F3">
        <w:rPr>
          <w:rFonts w:ascii="Times New Roman" w:eastAsia="Calibri" w:hAnsi="Times New Roman" w:cs="Times New Roman"/>
          <w:b/>
          <w:bCs/>
          <w:color w:val="000000"/>
          <w:sz w:val="28"/>
          <w:szCs w:val="28"/>
        </w:rPr>
        <w:t>I. MỤC TIÊU</w:t>
      </w:r>
    </w:p>
    <w:p w:rsidR="00AC71F3" w:rsidRPr="00AC71F3" w:rsidRDefault="00AC71F3" w:rsidP="00AC71F3">
      <w:pPr>
        <w:spacing w:after="0" w:line="240" w:lineRule="auto"/>
        <w:contextualSpacing/>
        <w:jc w:val="both"/>
        <w:rPr>
          <w:rFonts w:ascii="Times New Roman" w:eastAsia="Calibri" w:hAnsi="Times New Roman" w:cs="Times New Roman"/>
          <w:b/>
          <w:bCs/>
          <w:iCs/>
          <w:color w:val="000000"/>
          <w:sz w:val="28"/>
          <w:szCs w:val="28"/>
          <w:lang w:val="nb-NO"/>
        </w:rPr>
      </w:pPr>
      <w:r w:rsidRPr="00AC71F3">
        <w:rPr>
          <w:rFonts w:ascii="Times New Roman" w:eastAsia="Calibri" w:hAnsi="Times New Roman" w:cs="Times New Roman"/>
          <w:b/>
          <w:bCs/>
          <w:iCs/>
          <w:color w:val="000000"/>
          <w:sz w:val="28"/>
          <w:szCs w:val="28"/>
          <w:lang w:val="nb-NO"/>
        </w:rPr>
        <w:t>1. Năng lực</w:t>
      </w:r>
    </w:p>
    <w:p w:rsidR="00AC71F3" w:rsidRPr="00AC71F3" w:rsidRDefault="00AC71F3" w:rsidP="00AC71F3">
      <w:pPr>
        <w:spacing w:after="0" w:line="240" w:lineRule="auto"/>
        <w:jc w:val="both"/>
        <w:rPr>
          <w:rFonts w:ascii="Times New Roman" w:eastAsia="Times New Roman" w:hAnsi="Times New Roman" w:cs="Times New Roman"/>
          <w:bCs/>
          <w:color w:val="000000"/>
          <w:sz w:val="28"/>
          <w:szCs w:val="28"/>
        </w:rPr>
      </w:pPr>
      <w:r w:rsidRPr="00AC71F3">
        <w:rPr>
          <w:rFonts w:ascii="Times New Roman" w:eastAsia="Times New Roman" w:hAnsi="Times New Roman" w:cs="Times New Roman"/>
          <w:bCs/>
          <w:color w:val="000000"/>
          <w:sz w:val="28"/>
          <w:szCs w:val="28"/>
        </w:rPr>
        <w:t>- Năng lực tự học: HS tự hoàn thành được các nhiệm vụ học tập chuẩn bị ở nhà và tại lớp.</w:t>
      </w:r>
    </w:p>
    <w:p w:rsidR="00AC71F3" w:rsidRPr="00AC71F3" w:rsidRDefault="00AC71F3" w:rsidP="00AC71F3">
      <w:pPr>
        <w:spacing w:after="0" w:line="240" w:lineRule="auto"/>
        <w:jc w:val="both"/>
        <w:rPr>
          <w:rFonts w:ascii="Times New Roman" w:eastAsia="Times New Roman" w:hAnsi="Times New Roman" w:cs="Times New Roman"/>
          <w:bCs/>
          <w:color w:val="000000"/>
          <w:sz w:val="28"/>
          <w:szCs w:val="28"/>
          <w:lang w:val="fr-FR"/>
        </w:rPr>
      </w:pPr>
      <w:r w:rsidRPr="00AC71F3">
        <w:rPr>
          <w:rFonts w:ascii="Times New Roman" w:eastAsia="Times New Roman" w:hAnsi="Times New Roman" w:cs="Times New Roman"/>
          <w:bCs/>
          <w:color w:val="000000"/>
          <w:sz w:val="28"/>
          <w:szCs w:val="28"/>
        </w:rPr>
        <w:t xml:space="preserve">- Năng lực giao tiếp và hợp tác: </w:t>
      </w:r>
      <w:r w:rsidRPr="00AC71F3">
        <w:rPr>
          <w:rFonts w:ascii="Times New Roman" w:eastAsia="Times New Roman" w:hAnsi="Times New Roman" w:cs="Times New Roman"/>
          <w:bCs/>
          <w:color w:val="000000"/>
          <w:sz w:val="28"/>
          <w:szCs w:val="28"/>
          <w:lang w:val="nl-NL"/>
        </w:rPr>
        <w:t>HS phân công được nhiệm vụ trong nhóm,</w:t>
      </w:r>
      <w:r w:rsidRPr="00AC71F3">
        <w:rPr>
          <w:rFonts w:ascii="Times New Roman" w:eastAsia="Times New Roman" w:hAnsi="Times New Roman" w:cs="Times New Roman"/>
          <w:bCs/>
          <w:color w:val="000000"/>
          <w:sz w:val="28"/>
          <w:szCs w:val="28"/>
          <w:lang w:val="fr-FR"/>
        </w:rPr>
        <w:t xml:space="preserve"> biết hỗ trợ nhau, trao đổi, thảo luận, thống nhất được ý kiến trong nhóm để hoàn thành nhiệm vụ.</w:t>
      </w:r>
    </w:p>
    <w:p w:rsidR="00AC71F3" w:rsidRPr="00AC71F3" w:rsidRDefault="00AC71F3" w:rsidP="00AC71F3">
      <w:pPr>
        <w:spacing w:after="0" w:line="240" w:lineRule="auto"/>
        <w:jc w:val="both"/>
        <w:rPr>
          <w:rFonts w:ascii="Times New Roman" w:eastAsia="Times New Roman" w:hAnsi="Times New Roman" w:cs="Times New Roman"/>
          <w:bCs/>
          <w:color w:val="000000"/>
          <w:sz w:val="28"/>
          <w:szCs w:val="28"/>
        </w:rPr>
      </w:pPr>
      <w:r w:rsidRPr="00AC71F3">
        <w:rPr>
          <w:rFonts w:ascii="Times New Roman" w:eastAsia="Times New Roman" w:hAnsi="Times New Roman" w:cs="Times New Roman"/>
          <w:bCs/>
          <w:color w:val="000000"/>
          <w:sz w:val="28"/>
          <w:szCs w:val="28"/>
        </w:rPr>
        <w:t>- Năng lực giao tiếp toán học: trình bày được lời giải trước tập thể lớp, trả lời được các câu hỏi đặt ra của bạn học và của giáo viên</w:t>
      </w:r>
    </w:p>
    <w:p w:rsidR="00AC71F3" w:rsidRPr="00AC71F3" w:rsidRDefault="00AC71F3" w:rsidP="00AC71F3">
      <w:pPr>
        <w:spacing w:after="0" w:line="240" w:lineRule="auto"/>
        <w:jc w:val="both"/>
        <w:rPr>
          <w:rFonts w:ascii="Times New Roman" w:eastAsia="Times New Roman" w:hAnsi="Times New Roman" w:cs="Times New Roman"/>
          <w:bCs/>
          <w:color w:val="000000"/>
          <w:sz w:val="28"/>
          <w:szCs w:val="28"/>
        </w:rPr>
      </w:pPr>
      <w:r w:rsidRPr="00AC71F3">
        <w:rPr>
          <w:rFonts w:ascii="Times New Roman" w:eastAsia="Times New Roman" w:hAnsi="Times New Roman" w:cs="Times New Roman"/>
          <w:bCs/>
          <w:color w:val="000000"/>
          <w:sz w:val="28"/>
          <w:szCs w:val="28"/>
        </w:rPr>
        <w:t>- Năng lực sử dụng công cụ và phương tiện học toán: Sử dụng được máy tính.</w:t>
      </w:r>
    </w:p>
    <w:p w:rsidR="00AC71F3" w:rsidRPr="00AC71F3" w:rsidRDefault="00AC71F3" w:rsidP="00AC71F3">
      <w:pPr>
        <w:spacing w:after="0" w:line="240" w:lineRule="auto"/>
        <w:jc w:val="both"/>
        <w:rPr>
          <w:rFonts w:ascii="Times New Roman" w:eastAsia="Times New Roman" w:hAnsi="Times New Roman" w:cs="Times New Roman"/>
          <w:bCs/>
          <w:color w:val="000000"/>
          <w:sz w:val="28"/>
          <w:szCs w:val="28"/>
        </w:rPr>
      </w:pPr>
      <w:r w:rsidRPr="00AC71F3">
        <w:rPr>
          <w:rFonts w:ascii="Times New Roman" w:eastAsia="Times New Roman" w:hAnsi="Times New Roman" w:cs="Times New Roman"/>
          <w:bCs/>
          <w:color w:val="000000"/>
          <w:sz w:val="28"/>
          <w:szCs w:val="28"/>
          <w:lang w:val="vi-VN"/>
        </w:rPr>
        <w:t>- Năng lực tư duy và lập luận toán học, năng lực giải quyết vấn đề toán học, thực hiện được các thao tác tư duy so sánh, phân tích, tổng hợp, khái quát hóa, …</w:t>
      </w:r>
      <w:r w:rsidRPr="00AC71F3">
        <w:rPr>
          <w:rFonts w:ascii="Times New Roman" w:eastAsia="Times New Roman" w:hAnsi="Times New Roman" w:cs="Times New Roman"/>
          <w:bCs/>
          <w:color w:val="000000"/>
          <w:sz w:val="28"/>
          <w:szCs w:val="28"/>
        </w:rPr>
        <w:t xml:space="preserve"> để nêu được phương pháp giải các dạng bài tập và từ đó áp dụng để giải một số dạng bài tập cụ thể.</w:t>
      </w:r>
    </w:p>
    <w:p w:rsidR="00AC71F3" w:rsidRPr="00AC71F3" w:rsidRDefault="00AC71F3" w:rsidP="00AC71F3">
      <w:pPr>
        <w:spacing w:after="0" w:line="240" w:lineRule="auto"/>
        <w:jc w:val="both"/>
        <w:rPr>
          <w:rFonts w:ascii="Times New Roman" w:eastAsia="Times New Roman" w:hAnsi="Times New Roman" w:cs="Times New Roman"/>
          <w:bCs/>
          <w:color w:val="000000"/>
          <w:sz w:val="28"/>
          <w:szCs w:val="28"/>
        </w:rPr>
      </w:pPr>
      <w:r w:rsidRPr="00AC71F3">
        <w:rPr>
          <w:rFonts w:ascii="Times New Roman" w:eastAsia="Times New Roman" w:hAnsi="Times New Roman" w:cs="Times New Roman"/>
          <w:b/>
          <w:bCs/>
          <w:color w:val="000000"/>
          <w:sz w:val="28"/>
          <w:szCs w:val="28"/>
        </w:rPr>
        <w:t>2. Phẩm chất</w:t>
      </w:r>
    </w:p>
    <w:p w:rsidR="00AC71F3" w:rsidRPr="00AC71F3" w:rsidRDefault="00AC71F3" w:rsidP="00AC71F3">
      <w:pPr>
        <w:spacing w:after="0" w:line="240" w:lineRule="auto"/>
        <w:jc w:val="both"/>
        <w:rPr>
          <w:rFonts w:ascii="Times New Roman" w:eastAsia="Times New Roman" w:hAnsi="Times New Roman" w:cs="Times New Roman"/>
          <w:bCs/>
          <w:color w:val="000000"/>
          <w:sz w:val="28"/>
          <w:szCs w:val="28"/>
        </w:rPr>
      </w:pPr>
      <w:r w:rsidRPr="00AC71F3">
        <w:rPr>
          <w:rFonts w:ascii="Times New Roman" w:eastAsia="Times New Roman" w:hAnsi="Times New Roman" w:cs="Times New Roman"/>
          <w:bCs/>
          <w:color w:val="000000"/>
          <w:sz w:val="28"/>
          <w:szCs w:val="28"/>
        </w:rPr>
        <w:t xml:space="preserve">- Chăm chỉ: </w:t>
      </w:r>
      <w:r w:rsidRPr="00AC71F3">
        <w:rPr>
          <w:rFonts w:ascii="Times New Roman" w:eastAsia="Calibri" w:hAnsi="Times New Roman" w:cs="Times New Roman"/>
          <w:bCs/>
          <w:color w:val="000000"/>
          <w:sz w:val="28"/>
          <w:szCs w:val="28"/>
        </w:rPr>
        <w:t>thực hiện đầy đủ các hoạt động học tập một cách tự giác, tích cực.</w:t>
      </w:r>
    </w:p>
    <w:p w:rsidR="00AC71F3" w:rsidRPr="00AC71F3" w:rsidRDefault="00AC71F3" w:rsidP="00AC71F3">
      <w:pPr>
        <w:spacing w:after="0" w:line="240" w:lineRule="auto"/>
        <w:jc w:val="both"/>
        <w:rPr>
          <w:rFonts w:ascii="Times New Roman" w:eastAsia="Times New Roman" w:hAnsi="Times New Roman" w:cs="Times New Roman"/>
          <w:bCs/>
          <w:color w:val="000000"/>
          <w:sz w:val="28"/>
          <w:szCs w:val="28"/>
        </w:rPr>
      </w:pPr>
      <w:r w:rsidRPr="00AC71F3">
        <w:rPr>
          <w:rFonts w:ascii="Times New Roman" w:eastAsia="Times New Roman" w:hAnsi="Times New Roman" w:cs="Times New Roman"/>
          <w:bCs/>
          <w:color w:val="000000"/>
          <w:sz w:val="28"/>
          <w:szCs w:val="28"/>
        </w:rPr>
        <w:t xml:space="preserve">- Trung thực: thật thà, thẳng thắn </w:t>
      </w:r>
      <w:r w:rsidRPr="00AC71F3">
        <w:rPr>
          <w:rFonts w:ascii="Times New Roman" w:eastAsia="Calibri" w:hAnsi="Times New Roman" w:cs="Times New Roman"/>
          <w:bCs/>
          <w:color w:val="000000"/>
          <w:sz w:val="28"/>
          <w:szCs w:val="28"/>
          <w:lang w:val="es-MX"/>
        </w:rPr>
        <w:t>trong báo cáo kết quả hoạt động cá nhân và theo nhóm, trong đánh giá và tự đánh giá.</w:t>
      </w:r>
    </w:p>
    <w:p w:rsidR="00AC71F3" w:rsidRPr="00AC71F3" w:rsidRDefault="00AC71F3" w:rsidP="00AC71F3">
      <w:pPr>
        <w:spacing w:after="0" w:line="240" w:lineRule="auto"/>
        <w:jc w:val="both"/>
        <w:rPr>
          <w:rFonts w:ascii="Times New Roman" w:eastAsia="Times New Roman" w:hAnsi="Times New Roman" w:cs="Times New Roman"/>
          <w:bCs/>
          <w:color w:val="000000"/>
          <w:sz w:val="28"/>
          <w:szCs w:val="28"/>
        </w:rPr>
      </w:pPr>
      <w:r w:rsidRPr="00AC71F3">
        <w:rPr>
          <w:rFonts w:ascii="Times New Roman" w:eastAsia="Times New Roman" w:hAnsi="Times New Roman" w:cs="Times New Roman"/>
          <w:bCs/>
          <w:color w:val="000000"/>
          <w:sz w:val="28"/>
          <w:szCs w:val="28"/>
        </w:rPr>
        <w:t xml:space="preserve">- Trách nhiệm: </w:t>
      </w:r>
      <w:r w:rsidRPr="00AC71F3">
        <w:rPr>
          <w:rFonts w:ascii="Times New Roman" w:eastAsia="Calibri" w:hAnsi="Times New Roman" w:cs="Times New Roman"/>
          <w:bCs/>
          <w:color w:val="000000"/>
          <w:sz w:val="28"/>
          <w:szCs w:val="28"/>
        </w:rPr>
        <w:t>hoàn thành đầy đủ, có chất lượng các nhiệm vụ học tập.</w:t>
      </w:r>
    </w:p>
    <w:p w:rsidR="00AC71F3" w:rsidRPr="00AC71F3" w:rsidRDefault="00AC71F3" w:rsidP="00AC71F3">
      <w:pPr>
        <w:spacing w:after="0" w:line="240" w:lineRule="auto"/>
        <w:jc w:val="both"/>
        <w:rPr>
          <w:rFonts w:ascii="Times New Roman" w:eastAsia="Times New Roman" w:hAnsi="Times New Roman" w:cs="Times New Roman"/>
          <w:b/>
          <w:bCs/>
          <w:color w:val="000000"/>
          <w:sz w:val="28"/>
          <w:szCs w:val="28"/>
        </w:rPr>
      </w:pPr>
      <w:r w:rsidRPr="00AC71F3">
        <w:rPr>
          <w:rFonts w:ascii="Times New Roman" w:eastAsia="Times New Roman" w:hAnsi="Times New Roman" w:cs="Times New Roman"/>
          <w:b/>
          <w:bCs/>
          <w:color w:val="000000"/>
          <w:sz w:val="28"/>
          <w:szCs w:val="28"/>
        </w:rPr>
        <w:t>II. THIẾT BỊ DẠY HỌC VÀ HỌC LỆU</w:t>
      </w:r>
    </w:p>
    <w:p w:rsidR="00AC71F3" w:rsidRPr="00AC71F3" w:rsidRDefault="00AC71F3" w:rsidP="00AC71F3">
      <w:pPr>
        <w:spacing w:after="0" w:line="240" w:lineRule="auto"/>
        <w:jc w:val="both"/>
        <w:rPr>
          <w:rFonts w:ascii="Times New Roman" w:eastAsia="Times New Roman" w:hAnsi="Times New Roman" w:cs="Times New Roman"/>
          <w:color w:val="000000" w:themeColor="text1"/>
          <w:sz w:val="28"/>
          <w:szCs w:val="28"/>
        </w:rPr>
      </w:pPr>
      <w:r w:rsidRPr="00AC71F3">
        <w:rPr>
          <w:rFonts w:ascii="Times New Roman" w:eastAsia="Times New Roman" w:hAnsi="Times New Roman" w:cs="Times New Roman"/>
          <w:b/>
          <w:color w:val="000000" w:themeColor="text1"/>
          <w:sz w:val="28"/>
          <w:szCs w:val="28"/>
        </w:rPr>
        <w:t xml:space="preserve">1. GV: </w:t>
      </w:r>
      <w:r w:rsidRPr="00AC71F3">
        <w:rPr>
          <w:rFonts w:ascii="Times New Roman" w:eastAsia="Times New Roman" w:hAnsi="Times New Roman" w:cs="Times New Roman"/>
          <w:color w:val="000000" w:themeColor="text1"/>
          <w:sz w:val="28"/>
          <w:szCs w:val="28"/>
        </w:rPr>
        <w:t xml:space="preserve">SGK, SBT, KHBD (giáo án), bảng phụ, phấn màu, </w:t>
      </w:r>
    </w:p>
    <w:p w:rsidR="00AC71F3" w:rsidRPr="00AC71F3" w:rsidRDefault="00AC71F3" w:rsidP="00AC71F3">
      <w:pPr>
        <w:spacing w:after="0" w:line="240" w:lineRule="auto"/>
        <w:jc w:val="both"/>
        <w:rPr>
          <w:rFonts w:ascii="Times New Roman" w:eastAsia="Times New Roman" w:hAnsi="Times New Roman" w:cs="Times New Roman"/>
          <w:color w:val="000000" w:themeColor="text1"/>
          <w:sz w:val="28"/>
          <w:szCs w:val="28"/>
        </w:rPr>
      </w:pPr>
      <w:r w:rsidRPr="00AC71F3">
        <w:rPr>
          <w:rFonts w:ascii="Times New Roman" w:eastAsia="Times New Roman" w:hAnsi="Times New Roman" w:cs="Times New Roman"/>
          <w:b/>
          <w:color w:val="000000" w:themeColor="text1"/>
          <w:sz w:val="28"/>
          <w:szCs w:val="28"/>
        </w:rPr>
        <w:t xml:space="preserve">2. HS: </w:t>
      </w:r>
      <w:r w:rsidRPr="00AC71F3">
        <w:rPr>
          <w:rFonts w:ascii="Times New Roman" w:eastAsia="Times New Roman" w:hAnsi="Times New Roman" w:cs="Times New Roman"/>
          <w:color w:val="000000" w:themeColor="text1"/>
          <w:sz w:val="28"/>
          <w:szCs w:val="28"/>
        </w:rPr>
        <w:t>SGK, SBT, bảng nhóm, bút dạ.</w:t>
      </w:r>
    </w:p>
    <w:p w:rsidR="00AC71F3" w:rsidRPr="00AC71F3" w:rsidRDefault="00AC71F3" w:rsidP="00AC71F3">
      <w:pPr>
        <w:spacing w:after="0" w:line="240" w:lineRule="auto"/>
        <w:contextualSpacing/>
        <w:jc w:val="both"/>
        <w:rPr>
          <w:rFonts w:ascii="Times New Roman" w:eastAsia="Times New Roman" w:hAnsi="Times New Roman" w:cs="Times New Roman"/>
          <w:b/>
          <w:bCs/>
          <w:color w:val="000000" w:themeColor="text1"/>
          <w:sz w:val="28"/>
          <w:szCs w:val="28"/>
          <w:lang w:val="vi-VN"/>
        </w:rPr>
      </w:pPr>
      <w:r w:rsidRPr="00AC71F3">
        <w:rPr>
          <w:rFonts w:ascii="Times New Roman" w:eastAsia="Times New Roman" w:hAnsi="Times New Roman" w:cs="Times New Roman"/>
          <w:b/>
          <w:bCs/>
          <w:color w:val="000000" w:themeColor="text1"/>
          <w:sz w:val="28"/>
          <w:szCs w:val="28"/>
          <w:lang w:val="vi-VN"/>
        </w:rPr>
        <w:t>III. TIỀN TRÌNH BÀI DẠY</w:t>
      </w:r>
    </w:p>
    <w:p w:rsidR="00AC71F3" w:rsidRPr="00AC71F3" w:rsidRDefault="00AC71F3" w:rsidP="00AC71F3">
      <w:pPr>
        <w:spacing w:after="0" w:line="240" w:lineRule="auto"/>
        <w:contextualSpacing/>
        <w:jc w:val="both"/>
        <w:rPr>
          <w:rFonts w:ascii="Times New Roman" w:eastAsia="Times New Roman" w:hAnsi="Times New Roman" w:cs="Times New Roman"/>
          <w:b/>
          <w:bCs/>
          <w:color w:val="000000" w:themeColor="text1"/>
          <w:sz w:val="28"/>
          <w:szCs w:val="28"/>
        </w:rPr>
      </w:pPr>
      <w:r w:rsidRPr="00AC71F3">
        <w:rPr>
          <w:rFonts w:ascii="Times New Roman" w:eastAsia="Times New Roman" w:hAnsi="Times New Roman" w:cs="Times New Roman"/>
          <w:b/>
          <w:bCs/>
          <w:color w:val="000000" w:themeColor="text1"/>
          <w:sz w:val="28"/>
          <w:szCs w:val="28"/>
        </w:rPr>
        <w:t>Tiết 67:   LÍ THUYÊT + BÀI TẬP</w:t>
      </w:r>
    </w:p>
    <w:p w:rsidR="00AC71F3" w:rsidRPr="00AC71F3" w:rsidRDefault="00AC71F3" w:rsidP="00AC71F3">
      <w:pPr>
        <w:spacing w:after="0" w:line="240" w:lineRule="auto"/>
        <w:contextualSpacing/>
        <w:jc w:val="center"/>
        <w:rPr>
          <w:rFonts w:ascii="Times New Roman" w:eastAsia="Times New Roman" w:hAnsi="Times New Roman" w:cs="Times New Roman"/>
          <w:color w:val="000000" w:themeColor="text1"/>
          <w:sz w:val="28"/>
          <w:szCs w:val="28"/>
          <w:lang w:val="vi-VN"/>
        </w:rPr>
      </w:pPr>
      <w:r w:rsidRPr="00AC71F3">
        <w:rPr>
          <w:rFonts w:ascii="Times New Roman" w:eastAsia="Times New Roman" w:hAnsi="Times New Roman" w:cs="Times New Roman"/>
          <w:b/>
          <w:bCs/>
          <w:color w:val="000000" w:themeColor="text1"/>
          <w:sz w:val="28"/>
          <w:szCs w:val="28"/>
        </w:rPr>
        <w:t>A</w:t>
      </w:r>
      <w:r w:rsidRPr="00AC71F3">
        <w:rPr>
          <w:rFonts w:ascii="Times New Roman" w:eastAsia="Times New Roman" w:hAnsi="Times New Roman" w:cs="Times New Roman"/>
          <w:b/>
          <w:bCs/>
          <w:color w:val="000000" w:themeColor="text1"/>
          <w:sz w:val="28"/>
          <w:szCs w:val="28"/>
          <w:lang w:val="vi-VN"/>
        </w:rPr>
        <w:t>. HOẠT ĐỘNG MỞ ĐẦU</w:t>
      </w:r>
    </w:p>
    <w:p w:rsidR="00AC71F3" w:rsidRPr="00AC71F3" w:rsidRDefault="00AC71F3" w:rsidP="00AC71F3">
      <w:pPr>
        <w:spacing w:after="0" w:line="240" w:lineRule="auto"/>
        <w:jc w:val="center"/>
        <w:rPr>
          <w:rFonts w:ascii="Times New Roman" w:eastAsia="Times New Roman" w:hAnsi="Times New Roman" w:cs="Times New Roman"/>
          <w:b/>
          <w:color w:val="000000" w:themeColor="text1"/>
          <w:sz w:val="28"/>
          <w:szCs w:val="28"/>
        </w:rPr>
      </w:pPr>
      <w:r w:rsidRPr="00AC71F3">
        <w:rPr>
          <w:rFonts w:ascii="Times New Roman" w:eastAsia="Times New Roman" w:hAnsi="Times New Roman" w:cs="Times New Roman"/>
          <w:b/>
          <w:color w:val="000000" w:themeColor="text1"/>
          <w:sz w:val="28"/>
          <w:szCs w:val="28"/>
        </w:rPr>
        <w:t>BÀI KIỂM TRA TRẮC NGHIỆM ĐẦU GIỜ</w:t>
      </w:r>
    </w:p>
    <w:p w:rsidR="00AC71F3" w:rsidRPr="00AC71F3" w:rsidRDefault="00AC71F3" w:rsidP="00AC71F3">
      <w:pPr>
        <w:spacing w:after="0" w:line="240" w:lineRule="auto"/>
        <w:jc w:val="both"/>
        <w:rPr>
          <w:rFonts w:ascii="Times New Roman" w:eastAsia="Times New Roman" w:hAnsi="Times New Roman" w:cs="Times New Roman"/>
          <w:b/>
          <w:bCs/>
          <w:sz w:val="28"/>
          <w:szCs w:val="28"/>
          <w:lang w:val="vi-VN"/>
        </w:rPr>
      </w:pPr>
      <w:r w:rsidRPr="00AC71F3">
        <w:rPr>
          <w:rFonts w:ascii="Times New Roman" w:eastAsia="Times New Roman" w:hAnsi="Times New Roman" w:cs="Times New Roman"/>
          <w:sz w:val="28"/>
          <w:szCs w:val="28"/>
          <w:lang w:val="vi-VN"/>
        </w:rPr>
        <w:t xml:space="preserve">Mỗi câu sau đây đều có 4 lựa chọn, trong đó chỉ có một phương án đúng. Hãy khoanh tròn vào phương án mà em cho là đúng. </w:t>
      </w:r>
    </w:p>
    <w:p w:rsidR="00AC71F3" w:rsidRPr="00AC71F3" w:rsidRDefault="00AC71F3" w:rsidP="00AC71F3">
      <w:pPr>
        <w:spacing w:after="0" w:line="240" w:lineRule="auto"/>
        <w:jc w:val="both"/>
        <w:rPr>
          <w:rFonts w:ascii="Times New Roman" w:eastAsia="Calibri" w:hAnsi="Times New Roman" w:cs="Times New Roman"/>
          <w:bCs/>
          <w:sz w:val="28"/>
          <w:szCs w:val="28"/>
          <w:lang w:eastAsia="zh-CN"/>
        </w:rPr>
      </w:pPr>
      <w:r w:rsidRPr="00AC71F3">
        <w:rPr>
          <w:rFonts w:ascii="Times New Roman" w:eastAsia="Calibri" w:hAnsi="Times New Roman" w:cs="Times New Roman"/>
          <w:b/>
          <w:color w:val="000000"/>
          <w:sz w:val="28"/>
          <w:szCs w:val="28"/>
        </w:rPr>
        <w:t xml:space="preserve">Câu 1. </w:t>
      </w:r>
      <w:r w:rsidRPr="00AC71F3">
        <w:rPr>
          <w:rFonts w:ascii="Times New Roman" w:eastAsia="Calibri" w:hAnsi="Times New Roman" w:cs="Times New Roman"/>
          <w:bCs/>
          <w:sz w:val="28"/>
          <w:szCs w:val="28"/>
          <w:lang w:eastAsia="zh-CN"/>
        </w:rPr>
        <w:t xml:space="preserve">Trong các dữ liệu sau, dữ liệu nào là số liệu, dữ liệu nào </w:t>
      </w:r>
      <w:r w:rsidRPr="00AC71F3">
        <w:rPr>
          <w:rFonts w:ascii="Times New Roman" w:eastAsia="Calibri" w:hAnsi="Times New Roman" w:cs="Times New Roman"/>
          <w:b/>
          <w:bCs/>
          <w:i/>
          <w:sz w:val="28"/>
          <w:szCs w:val="28"/>
          <w:lang w:eastAsia="zh-CN"/>
        </w:rPr>
        <w:t>không</w:t>
      </w:r>
      <w:r w:rsidRPr="00AC71F3">
        <w:rPr>
          <w:rFonts w:ascii="Times New Roman" w:eastAsia="Calibri" w:hAnsi="Times New Roman" w:cs="Times New Roman"/>
          <w:bCs/>
          <w:sz w:val="28"/>
          <w:szCs w:val="28"/>
          <w:lang w:eastAsia="zh-CN"/>
        </w:rPr>
        <w:t xml:space="preserve"> phải là số</w:t>
      </w:r>
    </w:p>
    <w:p w:rsidR="00AC71F3" w:rsidRPr="00AC71F3" w:rsidRDefault="00AC71F3" w:rsidP="00AC71F3">
      <w:pPr>
        <w:spacing w:after="0" w:line="240" w:lineRule="auto"/>
        <w:jc w:val="both"/>
        <w:rPr>
          <w:rFonts w:ascii="Times New Roman" w:eastAsia="Calibri" w:hAnsi="Times New Roman" w:cs="Times New Roman"/>
          <w:b/>
          <w:bCs/>
          <w:sz w:val="28"/>
          <w:szCs w:val="28"/>
          <w:lang w:val="nl-NL" w:eastAsia="zh-CN"/>
        </w:rPr>
      </w:pPr>
      <w:r w:rsidRPr="00AC71F3">
        <w:rPr>
          <w:rFonts w:ascii="Times New Roman" w:eastAsia="Calibri" w:hAnsi="Times New Roman" w:cs="Times New Roman"/>
          <w:bCs/>
          <w:sz w:val="28"/>
          <w:szCs w:val="28"/>
          <w:lang w:eastAsia="zh-CN"/>
        </w:rPr>
        <w:t xml:space="preserve">liệu? </w:t>
      </w:r>
    </w:p>
    <w:p w:rsidR="00AC71F3" w:rsidRPr="00AC71F3" w:rsidRDefault="00AC71F3" w:rsidP="00AC71F3">
      <w:pPr>
        <w:spacing w:after="0" w:line="240" w:lineRule="auto"/>
        <w:jc w:val="both"/>
        <w:rPr>
          <w:rFonts w:ascii="Times New Roman" w:eastAsia="Calibri" w:hAnsi="Times New Roman" w:cs="Times New Roman"/>
          <w:b/>
          <w:bCs/>
          <w:sz w:val="28"/>
          <w:szCs w:val="28"/>
          <w:lang w:val="nl-NL" w:eastAsia="zh-CN"/>
        </w:rPr>
      </w:pPr>
      <w:r w:rsidRPr="00AC71F3">
        <w:rPr>
          <w:rFonts w:ascii="Times New Roman" w:eastAsia="Calibri" w:hAnsi="Times New Roman" w:cs="Times New Roman"/>
          <w:b/>
          <w:bCs/>
          <w:sz w:val="28"/>
          <w:szCs w:val="28"/>
          <w:lang w:val="nl-NL"/>
        </w:rPr>
        <w:t>A.</w:t>
      </w:r>
      <w:r w:rsidRPr="00AC71F3">
        <w:rPr>
          <w:rFonts w:ascii="Times New Roman" w:eastAsia="Calibri" w:hAnsi="Times New Roman" w:cs="Times New Roman"/>
          <w:b/>
          <w:bCs/>
          <w:sz w:val="28"/>
          <w:szCs w:val="28"/>
          <w:lang w:val="nl-NL" w:eastAsia="zh-CN"/>
        </w:rPr>
        <w:t xml:space="preserve"> </w:t>
      </w:r>
      <w:r w:rsidRPr="00AC71F3">
        <w:rPr>
          <w:rFonts w:ascii="Times New Roman" w:eastAsia="Calibri" w:hAnsi="Times New Roman" w:cs="Times New Roman"/>
          <w:bCs/>
          <w:sz w:val="28"/>
          <w:szCs w:val="28"/>
        </w:rPr>
        <w:t>Cân nặng của trẻ sơ sinh (đơn vị tính là gam).</w:t>
      </w:r>
    </w:p>
    <w:p w:rsidR="00AC71F3" w:rsidRPr="00AC71F3" w:rsidRDefault="00AC71F3" w:rsidP="00AC71F3">
      <w:pPr>
        <w:spacing w:after="0" w:line="240" w:lineRule="auto"/>
        <w:jc w:val="both"/>
        <w:rPr>
          <w:rFonts w:ascii="Times New Roman" w:eastAsia="Calibri" w:hAnsi="Times New Roman" w:cs="Times New Roman"/>
          <w:b/>
          <w:bCs/>
          <w:color w:val="FF0000"/>
          <w:sz w:val="28"/>
          <w:szCs w:val="28"/>
          <w:lang w:val="nl-NL" w:eastAsia="zh-CN"/>
        </w:rPr>
      </w:pPr>
      <w:r w:rsidRPr="00AC71F3">
        <w:rPr>
          <w:rFonts w:ascii="Times New Roman" w:eastAsia="Calibri" w:hAnsi="Times New Roman" w:cs="Times New Roman"/>
          <w:b/>
          <w:bCs/>
          <w:color w:val="FF0000"/>
          <w:sz w:val="28"/>
          <w:szCs w:val="28"/>
        </w:rPr>
        <w:t xml:space="preserve">B. </w:t>
      </w:r>
      <w:r w:rsidRPr="00AC71F3">
        <w:rPr>
          <w:rFonts w:ascii="Times New Roman" w:eastAsia="Calibri" w:hAnsi="Times New Roman" w:cs="Times New Roman"/>
          <w:bCs/>
          <w:color w:val="FF0000"/>
          <w:sz w:val="28"/>
          <w:szCs w:val="28"/>
        </w:rPr>
        <w:t xml:space="preserve">Quốc tịch của các học sinh trong một trường quốc tế. </w:t>
      </w:r>
    </w:p>
    <w:p w:rsidR="00AC71F3" w:rsidRPr="00AC71F3" w:rsidRDefault="00AC71F3" w:rsidP="00AC71F3">
      <w:pPr>
        <w:spacing w:after="0" w:line="240" w:lineRule="auto"/>
        <w:jc w:val="both"/>
        <w:rPr>
          <w:rFonts w:ascii="Times New Roman" w:eastAsia="Calibri" w:hAnsi="Times New Roman" w:cs="Times New Roman"/>
          <w:b/>
          <w:bCs/>
          <w:sz w:val="28"/>
          <w:szCs w:val="28"/>
          <w:lang w:val="nl-NL" w:eastAsia="zh-CN"/>
        </w:rPr>
      </w:pPr>
      <w:r w:rsidRPr="00AC71F3">
        <w:rPr>
          <w:rFonts w:ascii="Times New Roman" w:eastAsia="Calibri" w:hAnsi="Times New Roman" w:cs="Times New Roman"/>
          <w:b/>
          <w:bCs/>
          <w:sz w:val="28"/>
          <w:szCs w:val="28"/>
        </w:rPr>
        <w:t xml:space="preserve">C. </w:t>
      </w:r>
      <w:r w:rsidRPr="00AC71F3">
        <w:rPr>
          <w:rFonts w:ascii="Times New Roman" w:eastAsia="Calibri" w:hAnsi="Times New Roman" w:cs="Times New Roman"/>
          <w:bCs/>
          <w:sz w:val="28"/>
          <w:szCs w:val="28"/>
        </w:rPr>
        <w:t>Chiều cao trung bình của một số loại thân cây gỗ (đơn vị tính là mét).</w:t>
      </w:r>
    </w:p>
    <w:p w:rsidR="00AC71F3" w:rsidRPr="00AC71F3" w:rsidRDefault="00AC71F3" w:rsidP="00AC71F3">
      <w:pPr>
        <w:tabs>
          <w:tab w:val="left" w:pos="992"/>
        </w:tabs>
        <w:spacing w:after="0" w:line="240" w:lineRule="auto"/>
        <w:ind w:left="994" w:hanging="994"/>
        <w:jc w:val="both"/>
        <w:rPr>
          <w:rFonts w:ascii="Times New Roman" w:eastAsia="Calibri" w:hAnsi="Times New Roman" w:cs="Times New Roman"/>
          <w:bCs/>
          <w:sz w:val="28"/>
          <w:szCs w:val="28"/>
        </w:rPr>
      </w:pPr>
      <w:r w:rsidRPr="00AC71F3">
        <w:rPr>
          <w:rFonts w:ascii="Times New Roman" w:eastAsia="Calibri" w:hAnsi="Times New Roman" w:cs="Times New Roman"/>
          <w:b/>
          <w:bCs/>
          <w:sz w:val="28"/>
          <w:szCs w:val="28"/>
        </w:rPr>
        <w:t xml:space="preserve">D. </w:t>
      </w:r>
      <w:r w:rsidRPr="00AC71F3">
        <w:rPr>
          <w:rFonts w:ascii="Times New Roman" w:eastAsia="Calibri" w:hAnsi="Times New Roman" w:cs="Times New Roman"/>
          <w:bCs/>
          <w:sz w:val="28"/>
          <w:szCs w:val="28"/>
        </w:rPr>
        <w:t>Số học sinh đeo kính trong một lớp học (đơn vị tính là học sinh).</w:t>
      </w:r>
    </w:p>
    <w:p w:rsidR="00AC71F3" w:rsidRPr="00AC71F3" w:rsidRDefault="00AC71F3" w:rsidP="00AC71F3">
      <w:pPr>
        <w:spacing w:after="0" w:line="240" w:lineRule="auto"/>
        <w:jc w:val="both"/>
        <w:rPr>
          <w:rFonts w:ascii="Times New Roman" w:eastAsia="Calibri" w:hAnsi="Times New Roman" w:cs="Times New Roman"/>
          <w:sz w:val="28"/>
          <w:szCs w:val="28"/>
          <w:lang w:eastAsia="zh-CN"/>
        </w:rPr>
      </w:pPr>
      <w:r w:rsidRPr="00AC71F3">
        <w:rPr>
          <w:rFonts w:ascii="Times New Roman" w:eastAsia="Calibri" w:hAnsi="Times New Roman" w:cs="Times New Roman"/>
          <w:b/>
          <w:bCs/>
          <w:sz w:val="28"/>
          <w:szCs w:val="28"/>
        </w:rPr>
        <w:t xml:space="preserve">Câu 2. </w:t>
      </w:r>
      <w:r w:rsidRPr="00AC71F3">
        <w:rPr>
          <w:rFonts w:ascii="Times New Roman" w:eastAsia="Calibri" w:hAnsi="Times New Roman" w:cs="Times New Roman"/>
          <w:bCs/>
          <w:sz w:val="28"/>
          <w:szCs w:val="28"/>
          <w:lang w:eastAsia="zh-CN"/>
        </w:rPr>
        <w:t>An liệt kê năm sinh một số thành viên trong gia đình để làm bài tập môn Toán 6, được dãy dữ liệu như sau: 1971;  2021; 1999;  2050</w:t>
      </w:r>
    </w:p>
    <w:p w:rsidR="00AC71F3" w:rsidRPr="00AC71F3" w:rsidRDefault="00AC71F3" w:rsidP="00AC71F3">
      <w:pPr>
        <w:tabs>
          <w:tab w:val="left" w:pos="283"/>
          <w:tab w:val="left" w:pos="2835"/>
          <w:tab w:val="left" w:pos="5386"/>
          <w:tab w:val="left" w:pos="7937"/>
        </w:tabs>
        <w:spacing w:after="0" w:line="240" w:lineRule="auto"/>
        <w:jc w:val="both"/>
        <w:rPr>
          <w:rFonts w:ascii="Times New Roman" w:eastAsia="Calibri" w:hAnsi="Times New Roman" w:cs="Times New Roman"/>
          <w:b/>
          <w:bCs/>
          <w:sz w:val="28"/>
          <w:szCs w:val="28"/>
          <w:lang w:eastAsia="zh-CN"/>
        </w:rPr>
      </w:pPr>
      <w:r w:rsidRPr="00AC71F3">
        <w:rPr>
          <w:rFonts w:ascii="Times New Roman" w:eastAsia="Calibri" w:hAnsi="Times New Roman" w:cs="Times New Roman"/>
          <w:bCs/>
          <w:sz w:val="28"/>
          <w:szCs w:val="28"/>
          <w:lang w:eastAsia="zh-CN"/>
        </w:rPr>
        <w:t>Giá trị không hợp lý trong dãy dữ liệu về năm sinh của các thành viên trong gia đình An là:</w:t>
      </w:r>
    </w:p>
    <w:p w:rsidR="00AC71F3" w:rsidRPr="00AC71F3" w:rsidRDefault="00AC71F3" w:rsidP="00AC71F3">
      <w:pPr>
        <w:tabs>
          <w:tab w:val="left" w:pos="283"/>
          <w:tab w:val="left" w:pos="2835"/>
          <w:tab w:val="left" w:pos="5386"/>
          <w:tab w:val="left" w:pos="7937"/>
        </w:tabs>
        <w:spacing w:after="0" w:line="240" w:lineRule="auto"/>
        <w:jc w:val="both"/>
        <w:rPr>
          <w:rFonts w:ascii="Times New Roman" w:eastAsia="Calibri" w:hAnsi="Times New Roman" w:cs="Times New Roman"/>
          <w:b/>
          <w:bCs/>
          <w:sz w:val="28"/>
          <w:szCs w:val="28"/>
        </w:rPr>
      </w:pPr>
      <w:r w:rsidRPr="00AC71F3">
        <w:rPr>
          <w:rFonts w:ascii="Times New Roman" w:eastAsia="Calibri" w:hAnsi="Times New Roman" w:cs="Times New Roman"/>
          <w:bCs/>
          <w:color w:val="FF0000"/>
          <w:sz w:val="28"/>
          <w:szCs w:val="28"/>
          <w:lang w:val="nl-NL"/>
        </w:rPr>
        <w:t xml:space="preserve">A. </w:t>
      </w:r>
      <w:r w:rsidRPr="00AC71F3">
        <w:rPr>
          <w:rFonts w:ascii="Times New Roman" w:eastAsia="Calibri" w:hAnsi="Times New Roman" w:cs="Times New Roman"/>
          <w:bCs/>
          <w:color w:val="FF0000"/>
          <w:sz w:val="28"/>
          <w:szCs w:val="28"/>
        </w:rPr>
        <w:t xml:space="preserve">2050                    </w:t>
      </w:r>
      <w:r w:rsidRPr="00AC71F3">
        <w:rPr>
          <w:rFonts w:ascii="Times New Roman" w:eastAsia="Calibri" w:hAnsi="Times New Roman" w:cs="Times New Roman"/>
          <w:bCs/>
          <w:sz w:val="28"/>
          <w:szCs w:val="28"/>
        </w:rPr>
        <w:t>B. 1999                         C. 2021                        D.1971</w:t>
      </w:r>
      <w:r w:rsidRPr="00AC71F3">
        <w:rPr>
          <w:rFonts w:ascii="Times New Roman" w:eastAsia="Calibri" w:hAnsi="Times New Roman" w:cs="Times New Roman"/>
          <w:bCs/>
          <w:sz w:val="28"/>
          <w:szCs w:val="28"/>
        </w:rPr>
        <w:tab/>
        <w:t xml:space="preserve">  </w:t>
      </w:r>
      <w:r w:rsidRPr="00AC71F3">
        <w:rPr>
          <w:rFonts w:ascii="Times New Roman" w:eastAsia="Calibri" w:hAnsi="Times New Roman" w:cs="Times New Roman"/>
          <w:b/>
          <w:bCs/>
          <w:sz w:val="28"/>
          <w:szCs w:val="28"/>
        </w:rPr>
        <w:t xml:space="preserve">                      </w:t>
      </w:r>
    </w:p>
    <w:p w:rsidR="00AC71F3" w:rsidRPr="00AC71F3" w:rsidRDefault="00AC71F3" w:rsidP="00AC71F3">
      <w:pPr>
        <w:spacing w:after="0" w:line="240" w:lineRule="auto"/>
        <w:jc w:val="both"/>
        <w:rPr>
          <w:rFonts w:ascii="Times New Roman" w:eastAsia="Calibri" w:hAnsi="Times New Roman" w:cs="Times New Roman"/>
          <w:bCs/>
          <w:sz w:val="28"/>
          <w:szCs w:val="28"/>
        </w:rPr>
      </w:pPr>
      <w:r w:rsidRPr="00AC71F3">
        <w:rPr>
          <w:rFonts w:ascii="Times New Roman" w:eastAsia="Calibri" w:hAnsi="Times New Roman" w:cs="Times New Roman"/>
          <w:b/>
          <w:bCs/>
          <w:sz w:val="28"/>
          <w:szCs w:val="28"/>
        </w:rPr>
        <w:t xml:space="preserve">Câu 3. </w:t>
      </w:r>
      <w:r w:rsidRPr="00AC71F3">
        <w:rPr>
          <w:rFonts w:ascii="Times New Roman" w:eastAsia="Calibri" w:hAnsi="Times New Roman" w:cs="Times New Roman"/>
          <w:bCs/>
          <w:sz w:val="28"/>
          <w:szCs w:val="28"/>
        </w:rPr>
        <w:t xml:space="preserve">Nhà trường dự định mở bốn câu lạc bộ thể thao: cầu lông; bóng bàn; thể </w:t>
      </w:r>
    </w:p>
    <w:p w:rsidR="00AC71F3" w:rsidRPr="00AC71F3" w:rsidRDefault="00AC71F3" w:rsidP="00AC71F3">
      <w:pPr>
        <w:spacing w:after="0" w:line="240" w:lineRule="auto"/>
        <w:jc w:val="both"/>
        <w:rPr>
          <w:rFonts w:ascii="Times New Roman" w:eastAsia="Calibri" w:hAnsi="Times New Roman" w:cs="Times New Roman"/>
          <w:bCs/>
          <w:sz w:val="28"/>
          <w:szCs w:val="28"/>
        </w:rPr>
      </w:pPr>
      <w:r w:rsidRPr="00AC71F3">
        <w:rPr>
          <w:rFonts w:ascii="Times New Roman" w:eastAsia="Calibri" w:hAnsi="Times New Roman" w:cs="Times New Roman"/>
          <w:bCs/>
          <w:sz w:val="28"/>
          <w:szCs w:val="28"/>
        </w:rPr>
        <w:t xml:space="preserve">dục nhịp điệu; bóng đá. Mỗi học sinh lớp 6 đều đăng kí tham gia đúng một câu lạc bộ. Để tổ chức bốn câu lạc bộ trên, giáo viên yêu cầu lớp trưởng của lớp 6A </w:t>
      </w:r>
      <w:r w:rsidRPr="00AC71F3">
        <w:rPr>
          <w:rFonts w:ascii="Times New Roman" w:eastAsia="Calibri" w:hAnsi="Times New Roman" w:cs="Times New Roman"/>
          <w:bCs/>
          <w:sz w:val="28"/>
          <w:szCs w:val="28"/>
        </w:rPr>
        <w:lastRenderedPageBreak/>
        <w:t xml:space="preserve">tiến hành thống kê số bạn của lớp mình đăng kí tham gia từng câu lạc bộ. Hỏi: lớp trưởng lớp 6A cần thu thập dữ liệu nào? </w:t>
      </w:r>
    </w:p>
    <w:p w:rsidR="00AC71F3" w:rsidRPr="00AC71F3" w:rsidRDefault="00AC71F3" w:rsidP="00AC71F3">
      <w:pPr>
        <w:spacing w:after="0" w:line="240" w:lineRule="auto"/>
        <w:jc w:val="both"/>
        <w:rPr>
          <w:rFonts w:ascii="Times New Roman" w:eastAsia="Calibri" w:hAnsi="Times New Roman" w:cs="Times New Roman"/>
          <w:bCs/>
          <w:sz w:val="28"/>
          <w:szCs w:val="28"/>
        </w:rPr>
      </w:pPr>
      <w:r w:rsidRPr="00AC71F3">
        <w:rPr>
          <w:rFonts w:ascii="Times New Roman" w:eastAsia="Calibri" w:hAnsi="Times New Roman" w:cs="Times New Roman"/>
          <w:bCs/>
          <w:sz w:val="28"/>
          <w:szCs w:val="28"/>
          <w:lang w:val="nl-NL"/>
        </w:rPr>
        <w:t xml:space="preserve">A. </w:t>
      </w:r>
      <w:r w:rsidRPr="00AC71F3">
        <w:rPr>
          <w:rFonts w:ascii="Times New Roman" w:eastAsia="Calibri" w:hAnsi="Times New Roman" w:cs="Times New Roman"/>
          <w:bCs/>
          <w:sz w:val="28"/>
          <w:szCs w:val="28"/>
        </w:rPr>
        <w:t>Số học sinh lớp 6A.</w:t>
      </w:r>
    </w:p>
    <w:p w:rsidR="00AC71F3" w:rsidRPr="00AC71F3" w:rsidRDefault="00AC71F3" w:rsidP="00AC71F3">
      <w:pPr>
        <w:spacing w:after="0" w:line="240" w:lineRule="auto"/>
        <w:jc w:val="both"/>
        <w:rPr>
          <w:rFonts w:ascii="Times New Roman" w:eastAsia="Calibri" w:hAnsi="Times New Roman" w:cs="Times New Roman"/>
          <w:bCs/>
          <w:sz w:val="28"/>
          <w:szCs w:val="28"/>
        </w:rPr>
      </w:pPr>
      <w:r w:rsidRPr="00AC71F3">
        <w:rPr>
          <w:rFonts w:ascii="Times New Roman" w:eastAsia="Calibri" w:hAnsi="Times New Roman" w:cs="Times New Roman"/>
          <w:bCs/>
          <w:sz w:val="28"/>
          <w:szCs w:val="28"/>
        </w:rPr>
        <w:t xml:space="preserve">B. Yêu cầu của của giáo viên dành cho lớp trưởng. </w:t>
      </w:r>
    </w:p>
    <w:p w:rsidR="00AC71F3" w:rsidRPr="00AC71F3" w:rsidRDefault="00AC71F3" w:rsidP="00AC71F3">
      <w:pPr>
        <w:spacing w:after="0" w:line="240" w:lineRule="auto"/>
        <w:jc w:val="both"/>
        <w:rPr>
          <w:rFonts w:ascii="Times New Roman" w:eastAsia="Calibri" w:hAnsi="Times New Roman" w:cs="Times New Roman"/>
          <w:bCs/>
          <w:sz w:val="28"/>
          <w:szCs w:val="28"/>
        </w:rPr>
      </w:pPr>
      <w:r w:rsidRPr="00AC71F3">
        <w:rPr>
          <w:rFonts w:ascii="Times New Roman" w:eastAsia="Calibri" w:hAnsi="Times New Roman" w:cs="Times New Roman"/>
          <w:bCs/>
          <w:sz w:val="28"/>
          <w:szCs w:val="28"/>
        </w:rPr>
        <w:t>C. Cầu lông; bóng bàn; thể dục nhịp điệu; bóng đá.</w:t>
      </w:r>
    </w:p>
    <w:p w:rsidR="00AC71F3" w:rsidRPr="00AC71F3" w:rsidRDefault="00AC71F3" w:rsidP="00AC71F3">
      <w:pPr>
        <w:spacing w:after="0" w:line="240" w:lineRule="auto"/>
        <w:jc w:val="both"/>
        <w:rPr>
          <w:rFonts w:ascii="Times New Roman" w:eastAsia="Calibri" w:hAnsi="Times New Roman" w:cs="Times New Roman"/>
          <w:bCs/>
          <w:color w:val="FF0000"/>
          <w:sz w:val="28"/>
          <w:szCs w:val="28"/>
        </w:rPr>
      </w:pPr>
      <w:r w:rsidRPr="00AC71F3">
        <w:rPr>
          <w:rFonts w:ascii="Times New Roman" w:eastAsia="Calibri" w:hAnsi="Times New Roman" w:cs="Times New Roman"/>
          <w:bCs/>
          <w:color w:val="FF0000"/>
          <w:sz w:val="28"/>
          <w:szCs w:val="28"/>
        </w:rPr>
        <w:t>D.</w:t>
      </w:r>
      <w:r w:rsidRPr="00AC71F3">
        <w:rPr>
          <w:rFonts w:ascii="Times New Roman" w:eastAsia="Calibri" w:hAnsi="Times New Roman" w:cs="Times New Roman"/>
          <w:b/>
          <w:bCs/>
          <w:color w:val="FF0000"/>
          <w:sz w:val="28"/>
          <w:szCs w:val="28"/>
        </w:rPr>
        <w:t xml:space="preserve"> </w:t>
      </w:r>
      <w:r w:rsidRPr="00AC71F3">
        <w:rPr>
          <w:rFonts w:ascii="Times New Roman" w:eastAsia="Calibri" w:hAnsi="Times New Roman" w:cs="Times New Roman"/>
          <w:bCs/>
          <w:color w:val="FF0000"/>
          <w:sz w:val="28"/>
          <w:szCs w:val="28"/>
        </w:rPr>
        <w:t>Thông tin về việc đăng kí tham gia câu lạc bộ của từng bạn trong lớp 6A.</w:t>
      </w:r>
    </w:p>
    <w:p w:rsidR="00AC71F3" w:rsidRPr="00AC71F3" w:rsidRDefault="00AC71F3" w:rsidP="00AC71F3">
      <w:pPr>
        <w:spacing w:after="0" w:line="240" w:lineRule="auto"/>
        <w:jc w:val="both"/>
        <w:rPr>
          <w:rFonts w:ascii="Times New Roman" w:eastAsia="Calibri" w:hAnsi="Times New Roman" w:cs="Times New Roman"/>
          <w:bCs/>
          <w:sz w:val="28"/>
          <w:szCs w:val="28"/>
        </w:rPr>
      </w:pPr>
      <w:r w:rsidRPr="00AC71F3">
        <w:rPr>
          <w:rFonts w:ascii="Times New Roman" w:eastAsia="Calibri" w:hAnsi="Times New Roman" w:cs="Times New Roman"/>
          <w:b/>
          <w:bCs/>
          <w:sz w:val="28"/>
          <w:szCs w:val="28"/>
        </w:rPr>
        <w:t xml:space="preserve">Câu 4. </w:t>
      </w:r>
      <w:r w:rsidRPr="00AC71F3">
        <w:rPr>
          <w:rFonts w:ascii="Times New Roman" w:eastAsia="Calibri" w:hAnsi="Times New Roman" w:cs="Times New Roman"/>
          <w:bCs/>
          <w:sz w:val="28"/>
          <w:szCs w:val="28"/>
        </w:rPr>
        <w:t>Sau kiểm tra sức khỏe, giáo viên yêu cầu mỗi học sinh của lớp 6B ghi lại số đo chiều cao của các bạn trong cùng tổ. Bạn Châu liệt kê số đo chiều cao (theo đơn vị: cm) của các bạn trong cùng một tổ như sau:140; 150; 140; 151; 142; 152; 154; 146; 138; 154.  Chiều cao trung bình của bốn bạn thấp nhất trong tổ của Châu là:</w:t>
      </w:r>
    </w:p>
    <w:p w:rsidR="00AC71F3" w:rsidRPr="00AC71F3" w:rsidRDefault="00AC71F3" w:rsidP="00AC71F3">
      <w:pPr>
        <w:tabs>
          <w:tab w:val="left" w:pos="283"/>
          <w:tab w:val="left" w:pos="2835"/>
          <w:tab w:val="left" w:pos="5386"/>
          <w:tab w:val="left" w:pos="7937"/>
        </w:tabs>
        <w:spacing w:after="0" w:line="240" w:lineRule="auto"/>
        <w:jc w:val="both"/>
        <w:rPr>
          <w:rFonts w:ascii="Times New Roman" w:eastAsia="Calibri" w:hAnsi="Times New Roman" w:cs="Times New Roman"/>
          <w:bCs/>
          <w:sz w:val="28"/>
          <w:szCs w:val="28"/>
        </w:rPr>
      </w:pPr>
      <w:r w:rsidRPr="00AC71F3">
        <w:rPr>
          <w:rFonts w:ascii="Times New Roman" w:eastAsia="Calibri" w:hAnsi="Times New Roman" w:cs="Times New Roman"/>
          <w:b/>
          <w:bCs/>
          <w:color w:val="FF0000"/>
          <w:sz w:val="28"/>
          <w:szCs w:val="28"/>
          <w:lang w:val="nl-NL"/>
        </w:rPr>
        <w:t xml:space="preserve">A. </w:t>
      </w:r>
      <w:r w:rsidRPr="00AC71F3">
        <w:rPr>
          <w:rFonts w:ascii="Times New Roman" w:eastAsia="Calibri" w:hAnsi="Times New Roman" w:cs="Times New Roman"/>
          <w:bCs/>
          <w:color w:val="FF0000"/>
          <w:sz w:val="28"/>
          <w:szCs w:val="28"/>
          <w:lang w:val="nl-NL"/>
        </w:rPr>
        <w:t>140</w:t>
      </w:r>
      <w:r w:rsidRPr="00AC71F3">
        <w:rPr>
          <w:rFonts w:ascii="Times New Roman" w:eastAsia="Calibri" w:hAnsi="Times New Roman" w:cs="Times New Roman"/>
          <w:bCs/>
          <w:sz w:val="28"/>
          <w:szCs w:val="28"/>
        </w:rPr>
        <w:t xml:space="preserve">                       B. 142                            C. 143                              D.  150</w:t>
      </w:r>
    </w:p>
    <w:p w:rsidR="00AC71F3" w:rsidRPr="00AC71F3" w:rsidRDefault="00AC71F3" w:rsidP="00AC71F3">
      <w:pPr>
        <w:spacing w:after="0" w:line="240" w:lineRule="auto"/>
        <w:ind w:right="48"/>
        <w:jc w:val="both"/>
        <w:rPr>
          <w:rFonts w:ascii="Times New Roman" w:eastAsia="Times New Roman" w:hAnsi="Times New Roman" w:cs="Times New Roman"/>
          <w:color w:val="000000"/>
          <w:sz w:val="28"/>
          <w:szCs w:val="28"/>
        </w:rPr>
      </w:pPr>
      <w:r w:rsidRPr="00AC71F3">
        <w:rPr>
          <w:rFonts w:ascii="Times New Roman" w:eastAsia="Times New Roman" w:hAnsi="Times New Roman" w:cs="Times New Roman"/>
          <w:b/>
          <w:bCs/>
          <w:color w:val="000000"/>
          <w:sz w:val="28"/>
          <w:szCs w:val="28"/>
        </w:rPr>
        <w:t>Câu 5</w:t>
      </w:r>
      <w:r w:rsidRPr="00AC71F3">
        <w:rPr>
          <w:rFonts w:ascii="Times New Roman" w:eastAsia="Times New Roman" w:hAnsi="Times New Roman" w:cs="Times New Roman"/>
          <w:color w:val="000000"/>
          <w:sz w:val="28"/>
          <w:szCs w:val="28"/>
        </w:rPr>
        <w:t>. Cho bảng số liệu đánh giá chất lượng sản phẩm bằng điểm số 1, 2, 3, 4, 5 của một lô hàng gồm 15 sản phẩm như sau:</w:t>
      </w:r>
    </w:p>
    <w:tbl>
      <w:tblPr>
        <w:tblStyle w:val="TableGrid99"/>
        <w:tblW w:w="0" w:type="auto"/>
        <w:tblLook w:val="04A0" w:firstRow="1" w:lastRow="0" w:firstColumn="1" w:lastColumn="0" w:noHBand="0" w:noVBand="1"/>
      </w:tblPr>
      <w:tblGrid>
        <w:gridCol w:w="1838"/>
        <w:gridCol w:w="1418"/>
        <w:gridCol w:w="1417"/>
        <w:gridCol w:w="1559"/>
        <w:gridCol w:w="1418"/>
        <w:gridCol w:w="1412"/>
      </w:tblGrid>
      <w:tr w:rsidR="00AC71F3" w:rsidRPr="00AC71F3" w:rsidTr="002C4248">
        <w:tc>
          <w:tcPr>
            <w:tcW w:w="1838" w:type="dxa"/>
          </w:tcPr>
          <w:p w:rsidR="00AC71F3" w:rsidRPr="00AC71F3" w:rsidRDefault="00AC71F3" w:rsidP="00AC71F3">
            <w:pPr>
              <w:ind w:right="48"/>
              <w:rPr>
                <w:rFonts w:ascii="Times New Roman" w:eastAsia="Times New Roman" w:hAnsi="Times New Roman" w:cs="Times New Roman"/>
                <w:color w:val="000000"/>
                <w:sz w:val="28"/>
                <w:szCs w:val="28"/>
              </w:rPr>
            </w:pPr>
            <w:r w:rsidRPr="00AC71F3">
              <w:rPr>
                <w:rFonts w:ascii="Times New Roman" w:eastAsia="Times New Roman" w:hAnsi="Times New Roman" w:cs="Times New Roman"/>
                <w:color w:val="000000"/>
                <w:sz w:val="28"/>
                <w:szCs w:val="28"/>
              </w:rPr>
              <w:t>Điểm</w:t>
            </w:r>
          </w:p>
        </w:tc>
        <w:tc>
          <w:tcPr>
            <w:tcW w:w="1418" w:type="dxa"/>
          </w:tcPr>
          <w:p w:rsidR="00AC71F3" w:rsidRPr="00AC71F3" w:rsidRDefault="00AC71F3" w:rsidP="00AC71F3">
            <w:pPr>
              <w:ind w:right="48"/>
              <w:rPr>
                <w:rFonts w:ascii="Times New Roman" w:eastAsia="Times New Roman" w:hAnsi="Times New Roman" w:cs="Times New Roman"/>
                <w:color w:val="000000"/>
                <w:sz w:val="28"/>
                <w:szCs w:val="28"/>
              </w:rPr>
            </w:pPr>
            <w:r w:rsidRPr="00AC71F3">
              <w:rPr>
                <w:rFonts w:ascii="Times New Roman" w:eastAsia="Times New Roman" w:hAnsi="Times New Roman" w:cs="Times New Roman"/>
                <w:color w:val="000000"/>
                <w:sz w:val="28"/>
                <w:szCs w:val="28"/>
              </w:rPr>
              <w:t>1</w:t>
            </w:r>
          </w:p>
        </w:tc>
        <w:tc>
          <w:tcPr>
            <w:tcW w:w="1417" w:type="dxa"/>
          </w:tcPr>
          <w:p w:rsidR="00AC71F3" w:rsidRPr="00AC71F3" w:rsidRDefault="00AC71F3" w:rsidP="00AC71F3">
            <w:pPr>
              <w:ind w:right="48"/>
              <w:rPr>
                <w:rFonts w:ascii="Times New Roman" w:eastAsia="Times New Roman" w:hAnsi="Times New Roman" w:cs="Times New Roman"/>
                <w:color w:val="000000"/>
                <w:sz w:val="28"/>
                <w:szCs w:val="28"/>
              </w:rPr>
            </w:pPr>
            <w:r w:rsidRPr="00AC71F3">
              <w:rPr>
                <w:rFonts w:ascii="Times New Roman" w:eastAsia="Times New Roman" w:hAnsi="Times New Roman" w:cs="Times New Roman"/>
                <w:color w:val="000000"/>
                <w:sz w:val="28"/>
                <w:szCs w:val="28"/>
              </w:rPr>
              <w:t>2</w:t>
            </w:r>
          </w:p>
        </w:tc>
        <w:tc>
          <w:tcPr>
            <w:tcW w:w="1559" w:type="dxa"/>
          </w:tcPr>
          <w:p w:rsidR="00AC71F3" w:rsidRPr="00AC71F3" w:rsidRDefault="00AC71F3" w:rsidP="00AC71F3">
            <w:pPr>
              <w:ind w:right="48"/>
              <w:rPr>
                <w:rFonts w:ascii="Times New Roman" w:eastAsia="Times New Roman" w:hAnsi="Times New Roman" w:cs="Times New Roman"/>
                <w:color w:val="000000"/>
                <w:sz w:val="28"/>
                <w:szCs w:val="28"/>
              </w:rPr>
            </w:pPr>
            <w:r w:rsidRPr="00AC71F3">
              <w:rPr>
                <w:rFonts w:ascii="Times New Roman" w:eastAsia="Times New Roman" w:hAnsi="Times New Roman" w:cs="Times New Roman"/>
                <w:color w:val="000000"/>
                <w:sz w:val="28"/>
                <w:szCs w:val="28"/>
              </w:rPr>
              <w:t>3</w:t>
            </w:r>
          </w:p>
        </w:tc>
        <w:tc>
          <w:tcPr>
            <w:tcW w:w="1418" w:type="dxa"/>
          </w:tcPr>
          <w:p w:rsidR="00AC71F3" w:rsidRPr="00AC71F3" w:rsidRDefault="00AC71F3" w:rsidP="00AC71F3">
            <w:pPr>
              <w:ind w:right="48"/>
              <w:rPr>
                <w:rFonts w:ascii="Times New Roman" w:eastAsia="Times New Roman" w:hAnsi="Times New Roman" w:cs="Times New Roman"/>
                <w:color w:val="000000"/>
                <w:sz w:val="28"/>
                <w:szCs w:val="28"/>
              </w:rPr>
            </w:pPr>
            <w:r w:rsidRPr="00AC71F3">
              <w:rPr>
                <w:rFonts w:ascii="Times New Roman" w:eastAsia="Times New Roman" w:hAnsi="Times New Roman" w:cs="Times New Roman"/>
                <w:color w:val="000000"/>
                <w:sz w:val="28"/>
                <w:szCs w:val="28"/>
              </w:rPr>
              <w:t>4</w:t>
            </w:r>
          </w:p>
        </w:tc>
        <w:tc>
          <w:tcPr>
            <w:tcW w:w="1412" w:type="dxa"/>
          </w:tcPr>
          <w:p w:rsidR="00AC71F3" w:rsidRPr="00AC71F3" w:rsidRDefault="00AC71F3" w:rsidP="00AC71F3">
            <w:pPr>
              <w:ind w:right="48"/>
              <w:rPr>
                <w:rFonts w:ascii="Times New Roman" w:eastAsia="Times New Roman" w:hAnsi="Times New Roman" w:cs="Times New Roman"/>
                <w:color w:val="000000"/>
                <w:sz w:val="28"/>
                <w:szCs w:val="28"/>
              </w:rPr>
            </w:pPr>
            <w:r w:rsidRPr="00AC71F3">
              <w:rPr>
                <w:rFonts w:ascii="Times New Roman" w:eastAsia="Times New Roman" w:hAnsi="Times New Roman" w:cs="Times New Roman"/>
                <w:color w:val="000000"/>
                <w:sz w:val="28"/>
                <w:szCs w:val="28"/>
              </w:rPr>
              <w:t>5</w:t>
            </w:r>
          </w:p>
        </w:tc>
      </w:tr>
      <w:tr w:rsidR="00AC71F3" w:rsidRPr="00AC71F3" w:rsidTr="002C4248">
        <w:tc>
          <w:tcPr>
            <w:tcW w:w="1838" w:type="dxa"/>
          </w:tcPr>
          <w:p w:rsidR="00AC71F3" w:rsidRPr="00AC71F3" w:rsidRDefault="00AC71F3" w:rsidP="00AC71F3">
            <w:pPr>
              <w:ind w:right="48"/>
              <w:rPr>
                <w:rFonts w:ascii="Times New Roman" w:eastAsia="Times New Roman" w:hAnsi="Times New Roman" w:cs="Times New Roman"/>
                <w:color w:val="000000"/>
                <w:sz w:val="28"/>
                <w:szCs w:val="28"/>
              </w:rPr>
            </w:pPr>
            <w:r w:rsidRPr="00AC71F3">
              <w:rPr>
                <w:rFonts w:ascii="Times New Roman" w:eastAsia="Times New Roman" w:hAnsi="Times New Roman" w:cs="Times New Roman"/>
                <w:color w:val="000000"/>
                <w:sz w:val="28"/>
                <w:szCs w:val="28"/>
              </w:rPr>
              <w:t>Số sản phẩm</w:t>
            </w:r>
          </w:p>
        </w:tc>
        <w:tc>
          <w:tcPr>
            <w:tcW w:w="1418" w:type="dxa"/>
          </w:tcPr>
          <w:p w:rsidR="00AC71F3" w:rsidRPr="00AC71F3" w:rsidRDefault="00AC71F3" w:rsidP="00AC71F3">
            <w:pPr>
              <w:ind w:right="48"/>
              <w:rPr>
                <w:rFonts w:ascii="Times New Roman" w:eastAsia="Times New Roman" w:hAnsi="Times New Roman" w:cs="Times New Roman"/>
                <w:color w:val="000000"/>
                <w:sz w:val="28"/>
                <w:szCs w:val="28"/>
              </w:rPr>
            </w:pPr>
            <w:r w:rsidRPr="00AC71F3">
              <w:rPr>
                <w:rFonts w:ascii="Times New Roman" w:eastAsia="Times New Roman" w:hAnsi="Times New Roman" w:cs="Times New Roman"/>
                <w:color w:val="000000"/>
                <w:sz w:val="28"/>
                <w:szCs w:val="28"/>
              </w:rPr>
              <w:t>3</w:t>
            </w:r>
          </w:p>
        </w:tc>
        <w:tc>
          <w:tcPr>
            <w:tcW w:w="1417" w:type="dxa"/>
          </w:tcPr>
          <w:p w:rsidR="00AC71F3" w:rsidRPr="00AC71F3" w:rsidRDefault="00AC71F3" w:rsidP="00AC71F3">
            <w:pPr>
              <w:ind w:right="48"/>
              <w:rPr>
                <w:rFonts w:ascii="Times New Roman" w:eastAsia="Times New Roman" w:hAnsi="Times New Roman" w:cs="Times New Roman"/>
                <w:color w:val="000000"/>
                <w:sz w:val="28"/>
                <w:szCs w:val="28"/>
              </w:rPr>
            </w:pPr>
            <w:r w:rsidRPr="00AC71F3">
              <w:rPr>
                <w:rFonts w:ascii="Times New Roman" w:eastAsia="Times New Roman" w:hAnsi="Times New Roman" w:cs="Times New Roman"/>
                <w:color w:val="000000"/>
                <w:sz w:val="28"/>
                <w:szCs w:val="28"/>
              </w:rPr>
              <w:t>0</w:t>
            </w:r>
          </w:p>
        </w:tc>
        <w:tc>
          <w:tcPr>
            <w:tcW w:w="1559" w:type="dxa"/>
          </w:tcPr>
          <w:p w:rsidR="00AC71F3" w:rsidRPr="00AC71F3" w:rsidRDefault="00AC71F3" w:rsidP="00AC71F3">
            <w:pPr>
              <w:ind w:right="48"/>
              <w:rPr>
                <w:rFonts w:ascii="Times New Roman" w:eastAsia="Times New Roman" w:hAnsi="Times New Roman" w:cs="Times New Roman"/>
                <w:color w:val="000000"/>
                <w:sz w:val="28"/>
                <w:szCs w:val="28"/>
              </w:rPr>
            </w:pPr>
            <w:r w:rsidRPr="00AC71F3">
              <w:rPr>
                <w:rFonts w:ascii="Times New Roman" w:eastAsia="Times New Roman" w:hAnsi="Times New Roman" w:cs="Times New Roman"/>
                <w:color w:val="000000"/>
                <w:sz w:val="28"/>
                <w:szCs w:val="28"/>
              </w:rPr>
              <w:t>5</w:t>
            </w:r>
          </w:p>
        </w:tc>
        <w:tc>
          <w:tcPr>
            <w:tcW w:w="1418" w:type="dxa"/>
          </w:tcPr>
          <w:p w:rsidR="00AC71F3" w:rsidRPr="00AC71F3" w:rsidRDefault="00AC71F3" w:rsidP="00AC71F3">
            <w:pPr>
              <w:ind w:right="48"/>
              <w:rPr>
                <w:rFonts w:ascii="Times New Roman" w:eastAsia="Times New Roman" w:hAnsi="Times New Roman" w:cs="Times New Roman"/>
                <w:color w:val="000000"/>
                <w:sz w:val="28"/>
                <w:szCs w:val="28"/>
              </w:rPr>
            </w:pPr>
            <w:r w:rsidRPr="00AC71F3">
              <w:rPr>
                <w:rFonts w:ascii="Times New Roman" w:eastAsia="Times New Roman" w:hAnsi="Times New Roman" w:cs="Times New Roman"/>
                <w:color w:val="000000"/>
                <w:sz w:val="28"/>
                <w:szCs w:val="28"/>
              </w:rPr>
              <w:t>7</w:t>
            </w:r>
          </w:p>
        </w:tc>
        <w:tc>
          <w:tcPr>
            <w:tcW w:w="1412" w:type="dxa"/>
          </w:tcPr>
          <w:p w:rsidR="00AC71F3" w:rsidRPr="00AC71F3" w:rsidRDefault="00AC71F3" w:rsidP="00AC71F3">
            <w:pPr>
              <w:ind w:right="48"/>
              <w:rPr>
                <w:rFonts w:ascii="Times New Roman" w:eastAsia="Times New Roman" w:hAnsi="Times New Roman" w:cs="Times New Roman"/>
                <w:color w:val="000000"/>
                <w:sz w:val="28"/>
                <w:szCs w:val="28"/>
              </w:rPr>
            </w:pPr>
            <w:r w:rsidRPr="00AC71F3">
              <w:rPr>
                <w:rFonts w:ascii="Times New Roman" w:eastAsia="Times New Roman" w:hAnsi="Times New Roman" w:cs="Times New Roman"/>
                <w:color w:val="000000"/>
                <w:sz w:val="28"/>
                <w:szCs w:val="28"/>
              </w:rPr>
              <w:t>0</w:t>
            </w:r>
          </w:p>
        </w:tc>
      </w:tr>
    </w:tbl>
    <w:p w:rsidR="00AC71F3" w:rsidRPr="00AC71F3" w:rsidRDefault="00AC71F3" w:rsidP="00AC71F3">
      <w:pPr>
        <w:spacing w:after="0" w:line="240" w:lineRule="auto"/>
        <w:ind w:right="48"/>
        <w:jc w:val="both"/>
        <w:rPr>
          <w:rFonts w:ascii="Times New Roman" w:eastAsia="Times New Roman" w:hAnsi="Times New Roman" w:cs="Times New Roman"/>
          <w:color w:val="000000"/>
          <w:sz w:val="28"/>
          <w:szCs w:val="28"/>
        </w:rPr>
      </w:pPr>
      <w:r w:rsidRPr="00AC71F3">
        <w:rPr>
          <w:rFonts w:ascii="Times New Roman" w:eastAsia="Times New Roman" w:hAnsi="Times New Roman" w:cs="Times New Roman"/>
          <w:color w:val="000000"/>
          <w:sz w:val="28"/>
          <w:szCs w:val="28"/>
        </w:rPr>
        <w:t>Đối tượng thống kê là</w:t>
      </w:r>
    </w:p>
    <w:p w:rsidR="00AC71F3" w:rsidRPr="00AC71F3" w:rsidRDefault="00AC71F3" w:rsidP="00AC71F3">
      <w:pPr>
        <w:spacing w:after="0" w:line="240" w:lineRule="auto"/>
        <w:ind w:right="48"/>
        <w:jc w:val="both"/>
        <w:rPr>
          <w:rFonts w:ascii="Times New Roman" w:eastAsia="Times New Roman" w:hAnsi="Times New Roman" w:cs="Times New Roman"/>
          <w:color w:val="000000"/>
          <w:sz w:val="28"/>
          <w:szCs w:val="28"/>
        </w:rPr>
      </w:pPr>
      <w:r w:rsidRPr="00AC71F3">
        <w:rPr>
          <w:rFonts w:ascii="Times New Roman" w:eastAsia="Times New Roman" w:hAnsi="Times New Roman" w:cs="Times New Roman"/>
          <w:color w:val="FF0000"/>
          <w:sz w:val="28"/>
          <w:szCs w:val="28"/>
        </w:rPr>
        <w:t xml:space="preserve">A. Các điểm số 1; 2; 3; 4; 5.                                      </w:t>
      </w:r>
      <w:r w:rsidRPr="00AC71F3">
        <w:rPr>
          <w:rFonts w:ascii="Times New Roman" w:eastAsia="Times New Roman" w:hAnsi="Times New Roman" w:cs="Times New Roman"/>
          <w:color w:val="000000"/>
          <w:sz w:val="28"/>
          <w:szCs w:val="28"/>
        </w:rPr>
        <w:t>B. Số sản phẩm 3; 0; 5; 7; 0</w:t>
      </w:r>
    </w:p>
    <w:p w:rsidR="00AC71F3" w:rsidRPr="00AC71F3" w:rsidRDefault="00AC71F3" w:rsidP="00AC71F3">
      <w:pPr>
        <w:spacing w:after="0" w:line="240" w:lineRule="auto"/>
        <w:ind w:right="48"/>
        <w:jc w:val="both"/>
        <w:rPr>
          <w:rFonts w:ascii="Times New Roman" w:eastAsia="Times New Roman" w:hAnsi="Times New Roman" w:cs="Times New Roman"/>
          <w:color w:val="000000"/>
          <w:sz w:val="28"/>
          <w:szCs w:val="28"/>
        </w:rPr>
      </w:pPr>
      <w:r w:rsidRPr="00AC71F3">
        <w:rPr>
          <w:rFonts w:ascii="Times New Roman" w:eastAsia="Times New Roman" w:hAnsi="Times New Roman" w:cs="Times New Roman"/>
          <w:color w:val="000000"/>
          <w:sz w:val="28"/>
          <w:szCs w:val="28"/>
        </w:rPr>
        <w:t>C. Điểm số và sản phẩm                                            D. Lô hàng</w:t>
      </w:r>
    </w:p>
    <w:p w:rsidR="00AC71F3" w:rsidRPr="00AC71F3" w:rsidRDefault="00AC71F3" w:rsidP="00AC71F3">
      <w:pPr>
        <w:spacing w:after="0" w:line="240" w:lineRule="auto"/>
        <w:ind w:right="48"/>
        <w:jc w:val="both"/>
        <w:rPr>
          <w:rFonts w:ascii="Times New Roman" w:eastAsia="Times New Roman" w:hAnsi="Times New Roman" w:cs="Times New Roman"/>
          <w:color w:val="000000"/>
          <w:sz w:val="28"/>
          <w:szCs w:val="28"/>
        </w:rPr>
      </w:pPr>
      <w:r w:rsidRPr="00AC71F3">
        <w:rPr>
          <w:rFonts w:ascii="Times New Roman" w:eastAsia="Times New Roman" w:hAnsi="Times New Roman" w:cs="Times New Roman"/>
          <w:b/>
          <w:bCs/>
          <w:color w:val="000000"/>
          <w:sz w:val="28"/>
          <w:szCs w:val="28"/>
        </w:rPr>
        <w:t>Câu 6. </w:t>
      </w:r>
      <w:r w:rsidRPr="00AC71F3">
        <w:rPr>
          <w:rFonts w:ascii="Times New Roman" w:eastAsia="Times New Roman" w:hAnsi="Times New Roman" w:cs="Times New Roman"/>
          <w:color w:val="000000"/>
          <w:sz w:val="28"/>
          <w:szCs w:val="28"/>
        </w:rPr>
        <w:t>Cho biểu đồ cột ghép điểm học kì 1 của bạn Hải và bạn Lan như sau:</w:t>
      </w:r>
    </w:p>
    <w:tbl>
      <w:tblPr>
        <w:tblStyle w:val="TableGrid9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082"/>
      </w:tblGrid>
      <w:tr w:rsidR="00AC71F3" w:rsidRPr="00AC71F3" w:rsidTr="002C4248">
        <w:tc>
          <w:tcPr>
            <w:tcW w:w="1980" w:type="dxa"/>
          </w:tcPr>
          <w:p w:rsidR="00AC71F3" w:rsidRPr="00AC71F3" w:rsidRDefault="00AC71F3" w:rsidP="00AC71F3">
            <w:pPr>
              <w:ind w:left="48" w:right="48"/>
              <w:rPr>
                <w:rFonts w:ascii="Times New Roman" w:eastAsia="Times New Roman" w:hAnsi="Times New Roman" w:cs="Times New Roman"/>
                <w:color w:val="000000"/>
                <w:sz w:val="28"/>
                <w:szCs w:val="28"/>
              </w:rPr>
            </w:pPr>
            <w:r w:rsidRPr="00AC71F3">
              <w:rPr>
                <w:rFonts w:ascii="Times New Roman" w:eastAsia="Times New Roman" w:hAnsi="Times New Roman" w:cs="Times New Roman"/>
                <w:color w:val="000000"/>
                <w:sz w:val="28"/>
                <w:szCs w:val="28"/>
              </w:rPr>
              <w:t>Môn Ngữ văn của bạn Lan bằng bao nhiêu?</w:t>
            </w:r>
          </w:p>
          <w:p w:rsidR="00AC71F3" w:rsidRPr="00AC71F3" w:rsidRDefault="00AC71F3" w:rsidP="00AC71F3">
            <w:pPr>
              <w:ind w:left="48" w:right="48"/>
              <w:rPr>
                <w:rFonts w:ascii="Times New Roman" w:eastAsia="Times New Roman" w:hAnsi="Times New Roman" w:cs="Times New Roman"/>
                <w:color w:val="000000"/>
                <w:sz w:val="28"/>
                <w:szCs w:val="28"/>
              </w:rPr>
            </w:pPr>
          </w:p>
          <w:p w:rsidR="00AC71F3" w:rsidRPr="00AC71F3" w:rsidRDefault="00AC71F3" w:rsidP="00AC71F3">
            <w:pPr>
              <w:ind w:left="48" w:right="48"/>
              <w:rPr>
                <w:rFonts w:ascii="Times New Roman" w:eastAsia="Times New Roman" w:hAnsi="Times New Roman" w:cs="Times New Roman"/>
                <w:color w:val="000000"/>
                <w:sz w:val="28"/>
                <w:szCs w:val="28"/>
              </w:rPr>
            </w:pPr>
            <w:r w:rsidRPr="00AC71F3">
              <w:rPr>
                <w:rFonts w:ascii="Times New Roman" w:eastAsia="Times New Roman" w:hAnsi="Times New Roman" w:cs="Times New Roman"/>
                <w:color w:val="000000"/>
                <w:sz w:val="28"/>
                <w:szCs w:val="28"/>
              </w:rPr>
              <w:t>A. 8</w:t>
            </w:r>
          </w:p>
          <w:p w:rsidR="00AC71F3" w:rsidRPr="00AC71F3" w:rsidRDefault="00AC71F3" w:rsidP="00AC71F3">
            <w:pPr>
              <w:ind w:left="48" w:right="48"/>
              <w:rPr>
                <w:rFonts w:ascii="Times New Roman" w:eastAsia="Times New Roman" w:hAnsi="Times New Roman" w:cs="Times New Roman"/>
                <w:color w:val="FF0000"/>
                <w:sz w:val="28"/>
                <w:szCs w:val="28"/>
              </w:rPr>
            </w:pPr>
            <w:r w:rsidRPr="00AC71F3">
              <w:rPr>
                <w:rFonts w:ascii="Times New Roman" w:eastAsia="Times New Roman" w:hAnsi="Times New Roman" w:cs="Times New Roman"/>
                <w:color w:val="FF0000"/>
                <w:sz w:val="28"/>
                <w:szCs w:val="28"/>
              </w:rPr>
              <w:t>B. 7</w:t>
            </w:r>
          </w:p>
          <w:p w:rsidR="00AC71F3" w:rsidRPr="00AC71F3" w:rsidRDefault="00AC71F3" w:rsidP="00AC71F3">
            <w:pPr>
              <w:ind w:left="48" w:right="48"/>
              <w:rPr>
                <w:rFonts w:ascii="Times New Roman" w:eastAsia="Times New Roman" w:hAnsi="Times New Roman" w:cs="Times New Roman"/>
                <w:color w:val="000000"/>
                <w:sz w:val="28"/>
                <w:szCs w:val="28"/>
              </w:rPr>
            </w:pPr>
            <w:r w:rsidRPr="00AC71F3">
              <w:rPr>
                <w:rFonts w:ascii="Times New Roman" w:eastAsia="Times New Roman" w:hAnsi="Times New Roman" w:cs="Times New Roman"/>
                <w:color w:val="000000"/>
                <w:sz w:val="28"/>
                <w:szCs w:val="28"/>
              </w:rPr>
              <w:t>C. 6</w:t>
            </w:r>
          </w:p>
          <w:p w:rsidR="00AC71F3" w:rsidRPr="00AC71F3" w:rsidRDefault="00AC71F3" w:rsidP="00AC71F3">
            <w:pPr>
              <w:ind w:left="48" w:right="48"/>
              <w:rPr>
                <w:rFonts w:ascii="Times New Roman" w:eastAsia="Times New Roman" w:hAnsi="Times New Roman" w:cs="Times New Roman"/>
                <w:color w:val="000000"/>
                <w:sz w:val="28"/>
                <w:szCs w:val="28"/>
              </w:rPr>
            </w:pPr>
            <w:r w:rsidRPr="00AC71F3">
              <w:rPr>
                <w:rFonts w:ascii="Times New Roman" w:eastAsia="Times New Roman" w:hAnsi="Times New Roman" w:cs="Times New Roman"/>
                <w:color w:val="000000"/>
                <w:sz w:val="28"/>
                <w:szCs w:val="28"/>
              </w:rPr>
              <w:t>D. 9</w:t>
            </w:r>
          </w:p>
          <w:p w:rsidR="00AC71F3" w:rsidRPr="00AC71F3" w:rsidRDefault="00AC71F3" w:rsidP="00AC71F3">
            <w:pPr>
              <w:ind w:right="48"/>
              <w:rPr>
                <w:rFonts w:ascii="Times New Roman" w:eastAsia="Times New Roman" w:hAnsi="Times New Roman" w:cs="Times New Roman"/>
                <w:color w:val="000000"/>
                <w:sz w:val="28"/>
                <w:szCs w:val="28"/>
              </w:rPr>
            </w:pPr>
          </w:p>
        </w:tc>
        <w:tc>
          <w:tcPr>
            <w:tcW w:w="7082" w:type="dxa"/>
          </w:tcPr>
          <w:p w:rsidR="00AC71F3" w:rsidRPr="00AC71F3" w:rsidRDefault="00AC71F3" w:rsidP="00AC71F3">
            <w:pPr>
              <w:ind w:left="48" w:right="48"/>
              <w:jc w:val="right"/>
              <w:rPr>
                <w:rFonts w:ascii="Open Sans" w:eastAsia="Times New Roman" w:hAnsi="Open Sans" w:cs="Open Sans"/>
                <w:color w:val="000000"/>
                <w:sz w:val="27"/>
                <w:szCs w:val="27"/>
              </w:rPr>
            </w:pPr>
            <w:r w:rsidRPr="00AC71F3">
              <w:rPr>
                <w:rFonts w:ascii="Open Sans" w:eastAsia="Times New Roman" w:hAnsi="Open Sans" w:cs="Open Sans"/>
                <w:noProof/>
                <w:color w:val="000000"/>
                <w:sz w:val="27"/>
                <w:szCs w:val="27"/>
              </w:rPr>
              <w:drawing>
                <wp:inline distT="0" distB="0" distL="0" distR="0" wp14:anchorId="037D4452" wp14:editId="77B2AF9D">
                  <wp:extent cx="2150372" cy="2196662"/>
                  <wp:effectExtent l="0" t="0" r="2540" b="0"/>
                  <wp:docPr id="1" name="Picture 1" descr="Bài tập trắc nghiệm Biểu đồ cột kép có đáp án | Toán lớp 6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ài tập trắc nghiệm Biểu đồ cột kép có đáp án | Toán lớp 6 Cánh diều"/>
                          <pic:cNvPicPr>
                            <a:picLocks noChangeAspect="1" noChangeArrowheads="1"/>
                          </pic:cNvPicPr>
                        </pic:nvPicPr>
                        <pic:blipFill>
                          <a:blip r:embed="rId7" cstate="screen">
                            <a:extLst>
                              <a:ext uri="{28A0092B-C50C-407E-A947-70E740481C1C}">
                                <a14:useLocalDpi xmlns:a14="http://schemas.microsoft.com/office/drawing/2010/main" val="0"/>
                              </a:ext>
                            </a:extLst>
                          </a:blip>
                          <a:srcRect/>
                          <a:stretch>
                            <a:fillRect/>
                          </a:stretch>
                        </pic:blipFill>
                        <pic:spPr bwMode="auto">
                          <a:xfrm>
                            <a:off x="0" y="0"/>
                            <a:ext cx="2153034" cy="2199381"/>
                          </a:xfrm>
                          <a:prstGeom prst="rect">
                            <a:avLst/>
                          </a:prstGeom>
                          <a:noFill/>
                          <a:ln>
                            <a:noFill/>
                          </a:ln>
                        </pic:spPr>
                      </pic:pic>
                    </a:graphicData>
                  </a:graphic>
                </wp:inline>
              </w:drawing>
            </w:r>
          </w:p>
        </w:tc>
      </w:tr>
    </w:tbl>
    <w:p w:rsidR="00AC71F3" w:rsidRPr="00AC71F3" w:rsidRDefault="00AC71F3" w:rsidP="00AC71F3">
      <w:pPr>
        <w:spacing w:after="0" w:line="240" w:lineRule="auto"/>
        <w:ind w:right="48"/>
        <w:jc w:val="both"/>
        <w:rPr>
          <w:rFonts w:ascii="Times New Roman" w:eastAsia="Times New Roman" w:hAnsi="Times New Roman" w:cs="Times New Roman"/>
          <w:color w:val="000000"/>
          <w:sz w:val="28"/>
          <w:szCs w:val="28"/>
        </w:rPr>
      </w:pPr>
      <w:r w:rsidRPr="00AC71F3">
        <w:rPr>
          <w:rFonts w:ascii="Times New Roman" w:eastAsia="Times New Roman" w:hAnsi="Times New Roman" w:cs="Times New Roman"/>
          <w:b/>
          <w:bCs/>
          <w:color w:val="000000"/>
          <w:sz w:val="28"/>
          <w:szCs w:val="28"/>
        </w:rPr>
        <w:t>Câu 7</w:t>
      </w:r>
      <w:r w:rsidRPr="00AC71F3">
        <w:rPr>
          <w:rFonts w:ascii="Times New Roman" w:eastAsia="Times New Roman" w:hAnsi="Times New Roman" w:cs="Times New Roman"/>
          <w:color w:val="000000"/>
          <w:sz w:val="28"/>
          <w:szCs w:val="28"/>
        </w:rPr>
        <w:t>. Điểm thi của Nam và Khải được biểu diễn trong biểu đồ cột kép ở hình sau:</w:t>
      </w:r>
    </w:p>
    <w:tbl>
      <w:tblPr>
        <w:tblStyle w:val="TableGrid99"/>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
        <w:gridCol w:w="3198"/>
        <w:gridCol w:w="280"/>
        <w:gridCol w:w="5526"/>
      </w:tblGrid>
      <w:tr w:rsidR="00AC71F3" w:rsidRPr="00AC71F3" w:rsidTr="002C4248">
        <w:trPr>
          <w:gridBefore w:val="1"/>
          <w:wBefore w:w="48" w:type="dxa"/>
        </w:trPr>
        <w:tc>
          <w:tcPr>
            <w:tcW w:w="3202" w:type="dxa"/>
          </w:tcPr>
          <w:p w:rsidR="00AC71F3" w:rsidRPr="00AC71F3" w:rsidRDefault="00AC71F3" w:rsidP="00AC71F3">
            <w:pPr>
              <w:ind w:left="48" w:right="48"/>
              <w:rPr>
                <w:rFonts w:ascii="Times New Roman" w:eastAsia="Times New Roman" w:hAnsi="Times New Roman" w:cs="Times New Roman"/>
                <w:color w:val="000000"/>
                <w:sz w:val="28"/>
                <w:szCs w:val="28"/>
              </w:rPr>
            </w:pPr>
            <w:r w:rsidRPr="00AC71F3">
              <w:rPr>
                <w:rFonts w:ascii="Times New Roman" w:eastAsia="Times New Roman" w:hAnsi="Times New Roman" w:cs="Times New Roman"/>
                <w:color w:val="000000"/>
                <w:sz w:val="28"/>
                <w:szCs w:val="28"/>
              </w:rPr>
              <w:t>Khẳng định nào sau đây </w:t>
            </w:r>
            <w:r w:rsidRPr="00AC71F3">
              <w:rPr>
                <w:rFonts w:ascii="Times New Roman" w:eastAsia="Times New Roman" w:hAnsi="Times New Roman" w:cs="Times New Roman"/>
                <w:b/>
                <w:bCs/>
                <w:color w:val="000000"/>
                <w:sz w:val="28"/>
                <w:szCs w:val="28"/>
              </w:rPr>
              <w:t>đúng</w:t>
            </w:r>
            <w:r w:rsidRPr="00AC71F3">
              <w:rPr>
                <w:rFonts w:ascii="Times New Roman" w:eastAsia="Times New Roman" w:hAnsi="Times New Roman" w:cs="Times New Roman"/>
                <w:color w:val="000000"/>
                <w:sz w:val="28"/>
                <w:szCs w:val="28"/>
              </w:rPr>
              <w:t>?</w:t>
            </w:r>
          </w:p>
          <w:p w:rsidR="00AC71F3" w:rsidRPr="00AC71F3" w:rsidRDefault="00AC71F3" w:rsidP="00AC71F3">
            <w:pPr>
              <w:ind w:left="48" w:right="48"/>
              <w:rPr>
                <w:rFonts w:ascii="Times New Roman" w:eastAsia="Times New Roman" w:hAnsi="Times New Roman" w:cs="Times New Roman"/>
                <w:color w:val="000000"/>
                <w:sz w:val="28"/>
                <w:szCs w:val="28"/>
              </w:rPr>
            </w:pPr>
            <w:r w:rsidRPr="00AC71F3">
              <w:rPr>
                <w:rFonts w:ascii="Times New Roman" w:eastAsia="Times New Roman" w:hAnsi="Times New Roman" w:cs="Times New Roman"/>
                <w:color w:val="000000"/>
                <w:sz w:val="28"/>
                <w:szCs w:val="28"/>
              </w:rPr>
              <w:t>A. Điểm Toán của Nam cao hơn Khải</w:t>
            </w:r>
          </w:p>
          <w:p w:rsidR="00AC71F3" w:rsidRPr="00AC71F3" w:rsidRDefault="00AC71F3" w:rsidP="00AC71F3">
            <w:pPr>
              <w:ind w:left="48" w:right="48"/>
              <w:rPr>
                <w:rFonts w:ascii="Times New Roman" w:eastAsia="Times New Roman" w:hAnsi="Times New Roman" w:cs="Times New Roman"/>
                <w:color w:val="000000"/>
                <w:sz w:val="28"/>
                <w:szCs w:val="28"/>
              </w:rPr>
            </w:pPr>
            <w:r w:rsidRPr="00AC71F3">
              <w:rPr>
                <w:rFonts w:ascii="Times New Roman" w:eastAsia="Times New Roman" w:hAnsi="Times New Roman" w:cs="Times New Roman"/>
                <w:color w:val="000000"/>
                <w:sz w:val="28"/>
                <w:szCs w:val="28"/>
              </w:rPr>
              <w:t>B. Điểm cả 3 môn của Khải cao hơn Nam</w:t>
            </w:r>
          </w:p>
          <w:p w:rsidR="00AC71F3" w:rsidRPr="00AC71F3" w:rsidRDefault="00AC71F3" w:rsidP="00AC71F3">
            <w:pPr>
              <w:ind w:left="48" w:right="48"/>
              <w:rPr>
                <w:rFonts w:ascii="Times New Roman" w:eastAsia="Times New Roman" w:hAnsi="Times New Roman" w:cs="Times New Roman"/>
                <w:color w:val="FF0000"/>
                <w:sz w:val="28"/>
                <w:szCs w:val="28"/>
              </w:rPr>
            </w:pPr>
            <w:r w:rsidRPr="00AC71F3">
              <w:rPr>
                <w:rFonts w:ascii="Times New Roman" w:eastAsia="Times New Roman" w:hAnsi="Times New Roman" w:cs="Times New Roman"/>
                <w:color w:val="FF0000"/>
                <w:sz w:val="28"/>
                <w:szCs w:val="28"/>
              </w:rPr>
              <w:t>C. Điểm Ngữ văn của Nam cao hơn Khải</w:t>
            </w:r>
          </w:p>
          <w:p w:rsidR="00AC71F3" w:rsidRPr="00AC71F3" w:rsidRDefault="00AC71F3" w:rsidP="00AC71F3">
            <w:pPr>
              <w:ind w:left="48" w:right="48"/>
              <w:rPr>
                <w:rFonts w:ascii="Times New Roman" w:eastAsia="Times New Roman" w:hAnsi="Times New Roman" w:cs="Times New Roman"/>
                <w:color w:val="000000"/>
                <w:sz w:val="28"/>
                <w:szCs w:val="28"/>
              </w:rPr>
            </w:pPr>
            <w:r w:rsidRPr="00AC71F3">
              <w:rPr>
                <w:rFonts w:ascii="Times New Roman" w:eastAsia="Times New Roman" w:hAnsi="Times New Roman" w:cs="Times New Roman"/>
                <w:color w:val="000000"/>
                <w:sz w:val="28"/>
                <w:szCs w:val="28"/>
              </w:rPr>
              <w:t>D. Điểm Ngữ văn của Khải cao hơn Nam</w:t>
            </w:r>
          </w:p>
        </w:tc>
        <w:tc>
          <w:tcPr>
            <w:tcW w:w="5807" w:type="dxa"/>
            <w:gridSpan w:val="2"/>
          </w:tcPr>
          <w:p w:rsidR="00AC71F3" w:rsidRPr="00AC71F3" w:rsidRDefault="00AC71F3" w:rsidP="00AC71F3">
            <w:pPr>
              <w:ind w:right="48"/>
              <w:jc w:val="right"/>
              <w:rPr>
                <w:rFonts w:ascii="Times New Roman" w:eastAsia="Times New Roman" w:hAnsi="Times New Roman" w:cs="Times New Roman"/>
                <w:color w:val="000000"/>
                <w:sz w:val="28"/>
                <w:szCs w:val="28"/>
              </w:rPr>
            </w:pPr>
            <w:r w:rsidRPr="00AC71F3">
              <w:rPr>
                <w:rFonts w:ascii="Times New Roman" w:eastAsia="Times New Roman" w:hAnsi="Times New Roman" w:cs="Times New Roman"/>
                <w:noProof/>
                <w:color w:val="000000"/>
                <w:sz w:val="28"/>
                <w:szCs w:val="28"/>
              </w:rPr>
              <w:drawing>
                <wp:inline distT="0" distB="0" distL="0" distR="0" wp14:anchorId="1D081239" wp14:editId="59AFD5AB">
                  <wp:extent cx="2343806" cy="2197630"/>
                  <wp:effectExtent l="0" t="0" r="0" b="0"/>
                  <wp:docPr id="6" name="Picture 6" descr="Bài tập trắc nghiệm Biểu đồ cột kép có đáp án | Toán lớp 6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ài tập trắc nghiệm Biểu đồ cột kép có đáp án | Toán lớp 6 Cánh diề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45300" cy="2199031"/>
                          </a:xfrm>
                          <a:prstGeom prst="rect">
                            <a:avLst/>
                          </a:prstGeom>
                          <a:noFill/>
                          <a:ln>
                            <a:noFill/>
                          </a:ln>
                        </pic:spPr>
                      </pic:pic>
                    </a:graphicData>
                  </a:graphic>
                </wp:inline>
              </w:drawing>
            </w:r>
          </w:p>
        </w:tc>
      </w:tr>
      <w:tr w:rsidR="00AC71F3" w:rsidRPr="00AC71F3" w:rsidTr="002C42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31" w:type="dxa"/>
            <w:gridSpan w:val="3"/>
          </w:tcPr>
          <w:p w:rsidR="00AC71F3" w:rsidRPr="00AC71F3" w:rsidRDefault="00AC71F3" w:rsidP="00AC71F3">
            <w:pPr>
              <w:jc w:val="center"/>
              <w:rPr>
                <w:rFonts w:ascii="Times New Roman" w:eastAsia="Times New Roman" w:hAnsi="Times New Roman" w:cs="Times New Roman"/>
                <w:b/>
                <w:bCs/>
                <w:color w:val="000000" w:themeColor="text1"/>
                <w:sz w:val="28"/>
                <w:szCs w:val="28"/>
              </w:rPr>
            </w:pPr>
            <w:r w:rsidRPr="00AC71F3">
              <w:rPr>
                <w:rFonts w:ascii="Times New Roman" w:eastAsia="Times New Roman" w:hAnsi="Times New Roman" w:cs="Times New Roman"/>
                <w:b/>
                <w:bCs/>
                <w:color w:val="000000" w:themeColor="text1"/>
                <w:sz w:val="28"/>
                <w:szCs w:val="28"/>
              </w:rPr>
              <w:t>Hoạt động của GV và HS</w:t>
            </w:r>
          </w:p>
        </w:tc>
        <w:tc>
          <w:tcPr>
            <w:tcW w:w="5526" w:type="dxa"/>
          </w:tcPr>
          <w:p w:rsidR="00AC71F3" w:rsidRPr="00AC71F3" w:rsidRDefault="00AC71F3" w:rsidP="00AC71F3">
            <w:pPr>
              <w:jc w:val="center"/>
              <w:rPr>
                <w:rFonts w:ascii="Times New Roman" w:eastAsia="Times New Roman" w:hAnsi="Times New Roman" w:cs="Times New Roman"/>
                <w:b/>
                <w:bCs/>
                <w:color w:val="000000" w:themeColor="text1"/>
                <w:sz w:val="28"/>
                <w:szCs w:val="28"/>
              </w:rPr>
            </w:pPr>
            <w:r w:rsidRPr="00AC71F3">
              <w:rPr>
                <w:rFonts w:ascii="Times New Roman" w:eastAsia="Times New Roman" w:hAnsi="Times New Roman" w:cs="Times New Roman"/>
                <w:b/>
                <w:bCs/>
                <w:color w:val="000000" w:themeColor="text1"/>
                <w:sz w:val="28"/>
                <w:szCs w:val="28"/>
              </w:rPr>
              <w:t>Dự kiến sản phẩm</w:t>
            </w:r>
          </w:p>
        </w:tc>
      </w:tr>
      <w:tr w:rsidR="00AC71F3" w:rsidRPr="00AC71F3" w:rsidTr="002C42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31" w:type="dxa"/>
            <w:gridSpan w:val="3"/>
          </w:tcPr>
          <w:p w:rsidR="00AC71F3" w:rsidRPr="00AC71F3" w:rsidRDefault="00AC71F3" w:rsidP="00AC71F3">
            <w:pPr>
              <w:rPr>
                <w:rFonts w:ascii="Times New Roman" w:eastAsia="Times New Roman" w:hAnsi="Times New Roman" w:cs="Times New Roman"/>
                <w:color w:val="000000" w:themeColor="text1"/>
                <w:sz w:val="28"/>
                <w:szCs w:val="28"/>
              </w:rPr>
            </w:pPr>
            <w:r w:rsidRPr="00AC71F3">
              <w:rPr>
                <w:rFonts w:ascii="Times New Roman" w:eastAsia="Times New Roman" w:hAnsi="Times New Roman" w:cs="Times New Roman"/>
                <w:color w:val="000000" w:themeColor="text1"/>
                <w:sz w:val="28"/>
                <w:szCs w:val="28"/>
              </w:rPr>
              <w:lastRenderedPageBreak/>
              <w:t>- GV cho HS hoàn thành bài tập trắc nghiệm đầu giờ.</w:t>
            </w:r>
          </w:p>
          <w:p w:rsidR="00AC71F3" w:rsidRPr="00AC71F3" w:rsidRDefault="00AC71F3" w:rsidP="00AC71F3">
            <w:pPr>
              <w:rPr>
                <w:rFonts w:ascii="Times New Roman" w:eastAsia="Times New Roman" w:hAnsi="Times New Roman" w:cs="Times New Roman"/>
                <w:color w:val="000000" w:themeColor="text1"/>
                <w:sz w:val="28"/>
                <w:szCs w:val="28"/>
              </w:rPr>
            </w:pPr>
            <w:r w:rsidRPr="00AC71F3">
              <w:rPr>
                <w:rFonts w:ascii="Times New Roman" w:eastAsia="Times New Roman" w:hAnsi="Times New Roman" w:cs="Times New Roman"/>
                <w:color w:val="000000" w:themeColor="text1"/>
                <w:sz w:val="28"/>
                <w:szCs w:val="28"/>
              </w:rPr>
              <w:t>- HS hoạt động cá nhân hoàn thành bài tập trắc nghiệm</w:t>
            </w:r>
          </w:p>
          <w:p w:rsidR="00AC71F3" w:rsidRPr="00AC71F3" w:rsidRDefault="00AC71F3" w:rsidP="00AC71F3">
            <w:pPr>
              <w:rPr>
                <w:rFonts w:ascii="Times New Roman" w:eastAsia="Times New Roman" w:hAnsi="Times New Roman" w:cs="Times New Roman"/>
                <w:color w:val="000000" w:themeColor="text1"/>
                <w:sz w:val="28"/>
                <w:szCs w:val="28"/>
              </w:rPr>
            </w:pPr>
            <w:r w:rsidRPr="00AC71F3">
              <w:rPr>
                <w:rFonts w:ascii="Times New Roman" w:eastAsia="Times New Roman" w:hAnsi="Times New Roman" w:cs="Times New Roman"/>
                <w:color w:val="000000" w:themeColor="text1"/>
                <w:sz w:val="28"/>
                <w:szCs w:val="28"/>
              </w:rPr>
              <w:t>→1HS trả lời (nêu đáp án)</w:t>
            </w:r>
          </w:p>
          <w:p w:rsidR="00AC71F3" w:rsidRPr="00AC71F3" w:rsidRDefault="00AC71F3" w:rsidP="00AC71F3">
            <w:pPr>
              <w:rPr>
                <w:rFonts w:ascii="Times New Roman" w:eastAsia="Times New Roman" w:hAnsi="Times New Roman" w:cs="Times New Roman"/>
                <w:color w:val="000000" w:themeColor="text1"/>
                <w:sz w:val="28"/>
                <w:szCs w:val="28"/>
              </w:rPr>
            </w:pPr>
            <w:r w:rsidRPr="00AC71F3">
              <w:rPr>
                <w:rFonts w:ascii="Times New Roman" w:eastAsia="Times New Roman" w:hAnsi="Times New Roman" w:cs="Times New Roman"/>
                <w:color w:val="000000" w:themeColor="text1"/>
                <w:sz w:val="28"/>
                <w:szCs w:val="28"/>
              </w:rPr>
              <w:t>- GV cho HS nhắc lại:</w:t>
            </w:r>
          </w:p>
          <w:p w:rsidR="00AC71F3" w:rsidRPr="00AC71F3" w:rsidRDefault="00AC71F3" w:rsidP="00AC71F3">
            <w:pPr>
              <w:rPr>
                <w:rFonts w:ascii="Times New Roman" w:eastAsia="Calibri" w:hAnsi="Times New Roman" w:cs="Times New Roman"/>
                <w:color w:val="000000"/>
                <w:sz w:val="28"/>
                <w:szCs w:val="28"/>
              </w:rPr>
            </w:pPr>
            <w:r w:rsidRPr="00AC71F3">
              <w:rPr>
                <w:rFonts w:ascii="Times New Roman" w:eastAsia="Calibri" w:hAnsi="Times New Roman" w:cs="Times New Roman"/>
                <w:color w:val="000000"/>
                <w:sz w:val="28"/>
                <w:szCs w:val="28"/>
              </w:rPr>
              <w:t>- GV cho HS khác nhận xét câu trả lời và chốt lại kiến thức.</w:t>
            </w:r>
          </w:p>
          <w:p w:rsidR="00AC71F3" w:rsidRPr="00AC71F3" w:rsidRDefault="00AC71F3" w:rsidP="00AC71F3">
            <w:pPr>
              <w:rPr>
                <w:rFonts w:ascii="Times New Roman" w:eastAsia="Times New Roman" w:hAnsi="Times New Roman" w:cs="Times New Roman"/>
                <w:bCs/>
                <w:color w:val="000000" w:themeColor="text1"/>
                <w:sz w:val="28"/>
                <w:szCs w:val="28"/>
              </w:rPr>
            </w:pPr>
            <w:r w:rsidRPr="00AC71F3">
              <w:rPr>
                <w:rFonts w:ascii="Times New Roman" w:eastAsia="Calibri" w:hAnsi="Times New Roman" w:cs="Times New Roman"/>
                <w:bCs/>
                <w:color w:val="000000"/>
                <w:sz w:val="28"/>
                <w:szCs w:val="28"/>
              </w:rPr>
              <w:t>- GV yêu cầu HS ghi chép kiến thức vào vở</w:t>
            </w:r>
          </w:p>
        </w:tc>
        <w:tc>
          <w:tcPr>
            <w:tcW w:w="5526" w:type="dxa"/>
          </w:tcPr>
          <w:p w:rsidR="00AC71F3" w:rsidRPr="00AC71F3" w:rsidRDefault="00AC71F3" w:rsidP="00AC71F3">
            <w:pPr>
              <w:rPr>
                <w:rFonts w:ascii="Times New Roman" w:eastAsia="Times New Roman" w:hAnsi="Times New Roman" w:cs="Times New Roman"/>
                <w:color w:val="000000" w:themeColor="text1"/>
                <w:sz w:val="28"/>
                <w:szCs w:val="28"/>
              </w:rPr>
            </w:pPr>
            <w:r w:rsidRPr="00AC71F3">
              <w:rPr>
                <w:rFonts w:ascii="Times New Roman" w:eastAsia="Times New Roman" w:hAnsi="Times New Roman" w:cs="Times New Roman"/>
                <w:color w:val="000000" w:themeColor="text1"/>
                <w:sz w:val="28"/>
                <w:szCs w:val="28"/>
              </w:rPr>
              <w:t>*Kết quả trắc nghiệm</w:t>
            </w:r>
          </w:p>
          <w:tbl>
            <w:tblPr>
              <w:tblStyle w:val="TableGrid99"/>
              <w:tblW w:w="5125" w:type="dxa"/>
              <w:tblInd w:w="88" w:type="dxa"/>
              <w:tblLook w:val="04A0" w:firstRow="1" w:lastRow="0" w:firstColumn="1" w:lastColumn="0" w:noHBand="0" w:noVBand="1"/>
            </w:tblPr>
            <w:tblGrid>
              <w:gridCol w:w="757"/>
              <w:gridCol w:w="757"/>
              <w:gridCol w:w="758"/>
              <w:gridCol w:w="758"/>
              <w:gridCol w:w="759"/>
              <w:gridCol w:w="668"/>
              <w:gridCol w:w="668"/>
            </w:tblGrid>
            <w:tr w:rsidR="00AC71F3" w:rsidRPr="00AC71F3" w:rsidTr="002C4248">
              <w:trPr>
                <w:trHeight w:val="348"/>
              </w:trPr>
              <w:tc>
                <w:tcPr>
                  <w:tcW w:w="762" w:type="dxa"/>
                </w:tcPr>
                <w:p w:rsidR="00AC71F3" w:rsidRPr="00AC71F3" w:rsidRDefault="00AC71F3" w:rsidP="00AC71F3">
                  <w:pPr>
                    <w:jc w:val="center"/>
                    <w:rPr>
                      <w:rFonts w:ascii="Times New Roman" w:eastAsia="Times New Roman" w:hAnsi="Times New Roman" w:cs="Times New Roman"/>
                      <w:bCs/>
                      <w:color w:val="000000" w:themeColor="text1"/>
                      <w:sz w:val="28"/>
                      <w:szCs w:val="28"/>
                    </w:rPr>
                  </w:pPr>
                  <w:r w:rsidRPr="00AC71F3">
                    <w:rPr>
                      <w:rFonts w:ascii="Times New Roman" w:eastAsia="Times New Roman" w:hAnsi="Times New Roman" w:cs="Times New Roman"/>
                      <w:bCs/>
                      <w:color w:val="000000" w:themeColor="text1"/>
                      <w:sz w:val="28"/>
                      <w:szCs w:val="28"/>
                    </w:rPr>
                    <w:t>Câu 1</w:t>
                  </w:r>
                </w:p>
              </w:tc>
              <w:tc>
                <w:tcPr>
                  <w:tcW w:w="762" w:type="dxa"/>
                </w:tcPr>
                <w:p w:rsidR="00AC71F3" w:rsidRPr="00AC71F3" w:rsidRDefault="00AC71F3" w:rsidP="00AC71F3">
                  <w:pPr>
                    <w:jc w:val="center"/>
                    <w:rPr>
                      <w:rFonts w:ascii="Times New Roman" w:eastAsia="Times New Roman" w:hAnsi="Times New Roman" w:cs="Times New Roman"/>
                      <w:bCs/>
                      <w:color w:val="000000" w:themeColor="text1"/>
                      <w:sz w:val="28"/>
                      <w:szCs w:val="28"/>
                    </w:rPr>
                  </w:pPr>
                  <w:r w:rsidRPr="00AC71F3">
                    <w:rPr>
                      <w:rFonts w:ascii="Times New Roman" w:eastAsia="Times New Roman" w:hAnsi="Times New Roman" w:cs="Times New Roman"/>
                      <w:bCs/>
                      <w:color w:val="000000" w:themeColor="text1"/>
                      <w:sz w:val="28"/>
                      <w:szCs w:val="28"/>
                    </w:rPr>
                    <w:t>Câu 2</w:t>
                  </w:r>
                </w:p>
              </w:tc>
              <w:tc>
                <w:tcPr>
                  <w:tcW w:w="762" w:type="dxa"/>
                </w:tcPr>
                <w:p w:rsidR="00AC71F3" w:rsidRPr="00AC71F3" w:rsidRDefault="00AC71F3" w:rsidP="00AC71F3">
                  <w:pPr>
                    <w:jc w:val="center"/>
                    <w:rPr>
                      <w:rFonts w:ascii="Times New Roman" w:eastAsia="Times New Roman" w:hAnsi="Times New Roman" w:cs="Times New Roman"/>
                      <w:bCs/>
                      <w:color w:val="000000" w:themeColor="text1"/>
                      <w:sz w:val="28"/>
                      <w:szCs w:val="28"/>
                    </w:rPr>
                  </w:pPr>
                  <w:r w:rsidRPr="00AC71F3">
                    <w:rPr>
                      <w:rFonts w:ascii="Times New Roman" w:eastAsia="Times New Roman" w:hAnsi="Times New Roman" w:cs="Times New Roman"/>
                      <w:bCs/>
                      <w:color w:val="000000" w:themeColor="text1"/>
                      <w:sz w:val="28"/>
                      <w:szCs w:val="28"/>
                    </w:rPr>
                    <w:t>Câu 3</w:t>
                  </w:r>
                </w:p>
              </w:tc>
              <w:tc>
                <w:tcPr>
                  <w:tcW w:w="762" w:type="dxa"/>
                </w:tcPr>
                <w:p w:rsidR="00AC71F3" w:rsidRPr="00AC71F3" w:rsidRDefault="00AC71F3" w:rsidP="00AC71F3">
                  <w:pPr>
                    <w:jc w:val="center"/>
                    <w:rPr>
                      <w:rFonts w:ascii="Times New Roman" w:eastAsia="Times New Roman" w:hAnsi="Times New Roman" w:cs="Times New Roman"/>
                      <w:bCs/>
                      <w:color w:val="000000" w:themeColor="text1"/>
                      <w:sz w:val="28"/>
                      <w:szCs w:val="28"/>
                    </w:rPr>
                  </w:pPr>
                  <w:r w:rsidRPr="00AC71F3">
                    <w:rPr>
                      <w:rFonts w:ascii="Times New Roman" w:eastAsia="Times New Roman" w:hAnsi="Times New Roman" w:cs="Times New Roman"/>
                      <w:bCs/>
                      <w:color w:val="000000" w:themeColor="text1"/>
                      <w:sz w:val="28"/>
                      <w:szCs w:val="28"/>
                    </w:rPr>
                    <w:t>Câu 4</w:t>
                  </w:r>
                </w:p>
              </w:tc>
              <w:tc>
                <w:tcPr>
                  <w:tcW w:w="763" w:type="dxa"/>
                </w:tcPr>
                <w:p w:rsidR="00AC71F3" w:rsidRPr="00AC71F3" w:rsidRDefault="00AC71F3" w:rsidP="00AC71F3">
                  <w:pPr>
                    <w:jc w:val="center"/>
                    <w:rPr>
                      <w:rFonts w:ascii="Times New Roman" w:eastAsia="Times New Roman" w:hAnsi="Times New Roman" w:cs="Times New Roman"/>
                      <w:bCs/>
                      <w:color w:val="000000" w:themeColor="text1"/>
                      <w:sz w:val="28"/>
                      <w:szCs w:val="28"/>
                    </w:rPr>
                  </w:pPr>
                  <w:r w:rsidRPr="00AC71F3">
                    <w:rPr>
                      <w:rFonts w:ascii="Times New Roman" w:eastAsia="Times New Roman" w:hAnsi="Times New Roman" w:cs="Times New Roman"/>
                      <w:bCs/>
                      <w:color w:val="000000" w:themeColor="text1"/>
                      <w:sz w:val="28"/>
                      <w:szCs w:val="28"/>
                    </w:rPr>
                    <w:t>Câu 5</w:t>
                  </w:r>
                </w:p>
              </w:tc>
              <w:tc>
                <w:tcPr>
                  <w:tcW w:w="657" w:type="dxa"/>
                </w:tcPr>
                <w:p w:rsidR="00AC71F3" w:rsidRPr="00AC71F3" w:rsidRDefault="00AC71F3" w:rsidP="00AC71F3">
                  <w:pPr>
                    <w:jc w:val="center"/>
                    <w:rPr>
                      <w:rFonts w:ascii="Times New Roman" w:eastAsia="Times New Roman" w:hAnsi="Times New Roman" w:cs="Times New Roman"/>
                      <w:bCs/>
                      <w:color w:val="000000" w:themeColor="text1"/>
                      <w:sz w:val="28"/>
                      <w:szCs w:val="28"/>
                    </w:rPr>
                  </w:pPr>
                  <w:r w:rsidRPr="00AC71F3">
                    <w:rPr>
                      <w:rFonts w:ascii="Times New Roman" w:eastAsia="Times New Roman" w:hAnsi="Times New Roman" w:cs="Times New Roman"/>
                      <w:bCs/>
                      <w:color w:val="000000" w:themeColor="text1"/>
                      <w:sz w:val="28"/>
                      <w:szCs w:val="28"/>
                    </w:rPr>
                    <w:t>Câu 6</w:t>
                  </w:r>
                </w:p>
              </w:tc>
              <w:tc>
                <w:tcPr>
                  <w:tcW w:w="657" w:type="dxa"/>
                </w:tcPr>
                <w:p w:rsidR="00AC71F3" w:rsidRPr="00AC71F3" w:rsidRDefault="00AC71F3" w:rsidP="00AC71F3">
                  <w:pPr>
                    <w:jc w:val="center"/>
                    <w:rPr>
                      <w:rFonts w:ascii="Times New Roman" w:eastAsia="Times New Roman" w:hAnsi="Times New Roman" w:cs="Times New Roman"/>
                      <w:bCs/>
                      <w:color w:val="000000" w:themeColor="text1"/>
                      <w:sz w:val="28"/>
                      <w:szCs w:val="28"/>
                    </w:rPr>
                  </w:pPr>
                  <w:r w:rsidRPr="00AC71F3">
                    <w:rPr>
                      <w:rFonts w:ascii="Times New Roman" w:eastAsia="Times New Roman" w:hAnsi="Times New Roman" w:cs="Times New Roman"/>
                      <w:bCs/>
                      <w:color w:val="000000" w:themeColor="text1"/>
                      <w:sz w:val="28"/>
                      <w:szCs w:val="28"/>
                    </w:rPr>
                    <w:t>Câu 7</w:t>
                  </w:r>
                </w:p>
              </w:tc>
            </w:tr>
            <w:tr w:rsidR="00AC71F3" w:rsidRPr="00AC71F3" w:rsidTr="002C4248">
              <w:trPr>
                <w:trHeight w:val="348"/>
              </w:trPr>
              <w:tc>
                <w:tcPr>
                  <w:tcW w:w="762" w:type="dxa"/>
                </w:tcPr>
                <w:p w:rsidR="00AC71F3" w:rsidRPr="00AC71F3" w:rsidRDefault="00AC71F3" w:rsidP="00AC71F3">
                  <w:pPr>
                    <w:jc w:val="center"/>
                    <w:rPr>
                      <w:rFonts w:ascii="Times New Roman" w:eastAsia="Times New Roman" w:hAnsi="Times New Roman" w:cs="Times New Roman"/>
                      <w:bCs/>
                      <w:color w:val="000000" w:themeColor="text1"/>
                      <w:sz w:val="28"/>
                      <w:szCs w:val="28"/>
                    </w:rPr>
                  </w:pPr>
                  <w:r w:rsidRPr="00AC71F3">
                    <w:rPr>
                      <w:rFonts w:ascii="Times New Roman" w:eastAsia="Times New Roman" w:hAnsi="Times New Roman" w:cs="Times New Roman"/>
                      <w:bCs/>
                      <w:color w:val="000000" w:themeColor="text1"/>
                      <w:sz w:val="28"/>
                      <w:szCs w:val="28"/>
                    </w:rPr>
                    <w:t>A</w:t>
                  </w:r>
                </w:p>
              </w:tc>
              <w:tc>
                <w:tcPr>
                  <w:tcW w:w="762" w:type="dxa"/>
                </w:tcPr>
                <w:p w:rsidR="00AC71F3" w:rsidRPr="00AC71F3" w:rsidRDefault="00AC71F3" w:rsidP="00AC71F3">
                  <w:pPr>
                    <w:jc w:val="center"/>
                    <w:rPr>
                      <w:rFonts w:ascii="Times New Roman" w:eastAsia="Times New Roman" w:hAnsi="Times New Roman" w:cs="Times New Roman"/>
                      <w:bCs/>
                      <w:color w:val="000000" w:themeColor="text1"/>
                      <w:sz w:val="28"/>
                      <w:szCs w:val="28"/>
                    </w:rPr>
                  </w:pPr>
                  <w:r w:rsidRPr="00AC71F3">
                    <w:rPr>
                      <w:rFonts w:ascii="Times New Roman" w:eastAsia="Times New Roman" w:hAnsi="Times New Roman" w:cs="Times New Roman"/>
                      <w:bCs/>
                      <w:color w:val="000000" w:themeColor="text1"/>
                      <w:sz w:val="28"/>
                      <w:szCs w:val="28"/>
                    </w:rPr>
                    <w:t>A</w:t>
                  </w:r>
                </w:p>
              </w:tc>
              <w:tc>
                <w:tcPr>
                  <w:tcW w:w="762" w:type="dxa"/>
                </w:tcPr>
                <w:p w:rsidR="00AC71F3" w:rsidRPr="00AC71F3" w:rsidRDefault="00AC71F3" w:rsidP="00AC71F3">
                  <w:pPr>
                    <w:jc w:val="center"/>
                    <w:rPr>
                      <w:rFonts w:ascii="Times New Roman" w:eastAsia="Times New Roman" w:hAnsi="Times New Roman" w:cs="Times New Roman"/>
                      <w:bCs/>
                      <w:color w:val="000000" w:themeColor="text1"/>
                      <w:sz w:val="28"/>
                      <w:szCs w:val="28"/>
                    </w:rPr>
                  </w:pPr>
                  <w:r w:rsidRPr="00AC71F3">
                    <w:rPr>
                      <w:rFonts w:ascii="Times New Roman" w:eastAsia="Times New Roman" w:hAnsi="Times New Roman" w:cs="Times New Roman"/>
                      <w:bCs/>
                      <w:color w:val="000000" w:themeColor="text1"/>
                      <w:sz w:val="28"/>
                      <w:szCs w:val="28"/>
                    </w:rPr>
                    <w:t>D</w:t>
                  </w:r>
                </w:p>
              </w:tc>
              <w:tc>
                <w:tcPr>
                  <w:tcW w:w="762" w:type="dxa"/>
                </w:tcPr>
                <w:p w:rsidR="00AC71F3" w:rsidRPr="00AC71F3" w:rsidRDefault="00AC71F3" w:rsidP="00AC71F3">
                  <w:pPr>
                    <w:jc w:val="center"/>
                    <w:rPr>
                      <w:rFonts w:ascii="Times New Roman" w:eastAsia="Times New Roman" w:hAnsi="Times New Roman" w:cs="Times New Roman"/>
                      <w:bCs/>
                      <w:color w:val="000000" w:themeColor="text1"/>
                      <w:sz w:val="28"/>
                      <w:szCs w:val="28"/>
                    </w:rPr>
                  </w:pPr>
                  <w:r w:rsidRPr="00AC71F3">
                    <w:rPr>
                      <w:rFonts w:ascii="Times New Roman" w:eastAsia="Times New Roman" w:hAnsi="Times New Roman" w:cs="Times New Roman"/>
                      <w:bCs/>
                      <w:color w:val="000000" w:themeColor="text1"/>
                      <w:sz w:val="28"/>
                      <w:szCs w:val="28"/>
                    </w:rPr>
                    <w:t>A</w:t>
                  </w:r>
                </w:p>
              </w:tc>
              <w:tc>
                <w:tcPr>
                  <w:tcW w:w="763" w:type="dxa"/>
                </w:tcPr>
                <w:p w:rsidR="00AC71F3" w:rsidRPr="00AC71F3" w:rsidRDefault="00AC71F3" w:rsidP="00AC71F3">
                  <w:pPr>
                    <w:jc w:val="center"/>
                    <w:rPr>
                      <w:rFonts w:ascii="Times New Roman" w:eastAsia="Times New Roman" w:hAnsi="Times New Roman" w:cs="Times New Roman"/>
                      <w:bCs/>
                      <w:color w:val="000000" w:themeColor="text1"/>
                      <w:sz w:val="28"/>
                      <w:szCs w:val="28"/>
                    </w:rPr>
                  </w:pPr>
                  <w:r w:rsidRPr="00AC71F3">
                    <w:rPr>
                      <w:rFonts w:ascii="Times New Roman" w:eastAsia="Times New Roman" w:hAnsi="Times New Roman" w:cs="Times New Roman"/>
                      <w:bCs/>
                      <w:color w:val="000000" w:themeColor="text1"/>
                      <w:sz w:val="28"/>
                      <w:szCs w:val="28"/>
                    </w:rPr>
                    <w:t>A</w:t>
                  </w:r>
                </w:p>
              </w:tc>
              <w:tc>
                <w:tcPr>
                  <w:tcW w:w="657" w:type="dxa"/>
                </w:tcPr>
                <w:p w:rsidR="00AC71F3" w:rsidRPr="00AC71F3" w:rsidRDefault="00AC71F3" w:rsidP="00AC71F3">
                  <w:pPr>
                    <w:jc w:val="center"/>
                    <w:rPr>
                      <w:rFonts w:ascii="Times New Roman" w:eastAsia="Times New Roman" w:hAnsi="Times New Roman" w:cs="Times New Roman"/>
                      <w:bCs/>
                      <w:color w:val="000000" w:themeColor="text1"/>
                      <w:sz w:val="28"/>
                      <w:szCs w:val="28"/>
                    </w:rPr>
                  </w:pPr>
                  <w:r w:rsidRPr="00AC71F3">
                    <w:rPr>
                      <w:rFonts w:ascii="Times New Roman" w:eastAsia="Times New Roman" w:hAnsi="Times New Roman" w:cs="Times New Roman"/>
                      <w:bCs/>
                      <w:color w:val="000000" w:themeColor="text1"/>
                      <w:sz w:val="28"/>
                      <w:szCs w:val="28"/>
                    </w:rPr>
                    <w:t>A</w:t>
                  </w:r>
                </w:p>
              </w:tc>
              <w:tc>
                <w:tcPr>
                  <w:tcW w:w="657" w:type="dxa"/>
                </w:tcPr>
                <w:p w:rsidR="00AC71F3" w:rsidRPr="00AC71F3" w:rsidRDefault="00AC71F3" w:rsidP="00AC71F3">
                  <w:pPr>
                    <w:jc w:val="center"/>
                    <w:rPr>
                      <w:rFonts w:ascii="Times New Roman" w:eastAsia="Times New Roman" w:hAnsi="Times New Roman" w:cs="Times New Roman"/>
                      <w:bCs/>
                      <w:color w:val="000000" w:themeColor="text1"/>
                      <w:sz w:val="28"/>
                      <w:szCs w:val="28"/>
                    </w:rPr>
                  </w:pPr>
                  <w:r w:rsidRPr="00AC71F3">
                    <w:rPr>
                      <w:rFonts w:ascii="Times New Roman" w:eastAsia="Times New Roman" w:hAnsi="Times New Roman" w:cs="Times New Roman"/>
                      <w:bCs/>
                      <w:color w:val="000000" w:themeColor="text1"/>
                      <w:sz w:val="28"/>
                      <w:szCs w:val="28"/>
                    </w:rPr>
                    <w:t>C</w:t>
                  </w:r>
                </w:p>
              </w:tc>
            </w:tr>
          </w:tbl>
          <w:p w:rsidR="00AC71F3" w:rsidRPr="00AC71F3" w:rsidRDefault="00AC71F3" w:rsidP="00AC71F3">
            <w:pPr>
              <w:ind w:left="-108" w:right="48"/>
              <w:rPr>
                <w:rFonts w:ascii="Times New Roman" w:eastAsia="Times New Roman" w:hAnsi="Times New Roman" w:cs="Times New Roman"/>
                <w:b/>
                <w:color w:val="000000"/>
                <w:sz w:val="28"/>
                <w:szCs w:val="28"/>
              </w:rPr>
            </w:pPr>
            <w:r w:rsidRPr="00AC71F3">
              <w:rPr>
                <w:rFonts w:ascii="Times New Roman" w:eastAsia="Times New Roman" w:hAnsi="Times New Roman" w:cs="Times New Roman"/>
                <w:b/>
                <w:color w:val="000000"/>
                <w:sz w:val="28"/>
                <w:szCs w:val="28"/>
              </w:rPr>
              <w:t xml:space="preserve"> I. Lí thuyết</w:t>
            </w:r>
          </w:p>
          <w:p w:rsidR="00AC71F3" w:rsidRPr="00AC71F3" w:rsidRDefault="00AC71F3" w:rsidP="00AC71F3">
            <w:pPr>
              <w:ind w:left="-108" w:right="48"/>
              <w:rPr>
                <w:rFonts w:ascii="Times New Roman" w:eastAsia="Times New Roman" w:hAnsi="Times New Roman" w:cs="Times New Roman"/>
                <w:b/>
                <w:color w:val="000000"/>
                <w:sz w:val="28"/>
                <w:szCs w:val="28"/>
              </w:rPr>
            </w:pPr>
            <w:r w:rsidRPr="00AC71F3">
              <w:rPr>
                <w:rFonts w:ascii="Times New Roman" w:eastAsia="Times New Roman" w:hAnsi="Times New Roman" w:cs="Times New Roman"/>
                <w:b/>
                <w:color w:val="000000"/>
                <w:sz w:val="28"/>
                <w:szCs w:val="28"/>
              </w:rPr>
              <w:t xml:space="preserve"> </w:t>
            </w:r>
            <w:r w:rsidRPr="00AC71F3">
              <w:rPr>
                <w:rFonts w:ascii="Times New Roman" w:eastAsia="Times New Roman" w:hAnsi="Times New Roman" w:cs="Times New Roman"/>
                <w:b/>
                <w:bCs/>
                <w:color w:val="000000"/>
                <w:sz w:val="28"/>
                <w:szCs w:val="28"/>
              </w:rPr>
              <w:t>1. Dữ liệu và thu thập dữ liệu</w:t>
            </w:r>
          </w:p>
          <w:p w:rsidR="00AC71F3" w:rsidRPr="00AC71F3" w:rsidRDefault="00AC71F3" w:rsidP="00AC71F3">
            <w:pPr>
              <w:ind w:right="48"/>
              <w:rPr>
                <w:rFonts w:ascii="Times New Roman" w:eastAsia="Times New Roman" w:hAnsi="Times New Roman" w:cs="Times New Roman"/>
                <w:bCs/>
                <w:color w:val="000000"/>
                <w:sz w:val="28"/>
                <w:szCs w:val="28"/>
              </w:rPr>
            </w:pPr>
            <w:r w:rsidRPr="00AC71F3">
              <w:rPr>
                <w:rFonts w:ascii="Times New Roman" w:eastAsia="Times New Roman" w:hAnsi="Times New Roman" w:cs="Times New Roman"/>
                <w:bCs/>
                <w:color w:val="000000"/>
                <w:sz w:val="28"/>
                <w:szCs w:val="28"/>
              </w:rPr>
              <w:t>a) Dữ liệu</w:t>
            </w:r>
            <w:r w:rsidRPr="00AC71F3">
              <w:rPr>
                <w:rFonts w:ascii="Times New Roman" w:eastAsia="Times New Roman" w:hAnsi="Times New Roman" w:cs="Times New Roman"/>
                <w:color w:val="000000"/>
                <w:sz w:val="28"/>
                <w:szCs w:val="28"/>
              </w:rPr>
              <w:t>: </w:t>
            </w:r>
          </w:p>
          <w:p w:rsidR="00AC71F3" w:rsidRPr="00AC71F3" w:rsidRDefault="00AC71F3" w:rsidP="00AC71F3">
            <w:pPr>
              <w:ind w:left="48" w:right="48"/>
              <w:rPr>
                <w:rFonts w:ascii="Times New Roman" w:eastAsia="Times New Roman" w:hAnsi="Times New Roman" w:cs="Times New Roman"/>
                <w:color w:val="000000"/>
                <w:sz w:val="28"/>
                <w:szCs w:val="28"/>
              </w:rPr>
            </w:pPr>
            <w:r w:rsidRPr="00AC71F3">
              <w:rPr>
                <w:rFonts w:ascii="Times New Roman" w:eastAsia="Times New Roman" w:hAnsi="Times New Roman" w:cs="Times New Roman"/>
                <w:color w:val="000000"/>
                <w:sz w:val="28"/>
                <w:szCs w:val="28"/>
              </w:rPr>
              <w:t>- Những thông tin thu thập được như số, chữ, hình ảnh… được gọi là </w:t>
            </w:r>
            <w:r w:rsidRPr="00AC71F3">
              <w:rPr>
                <w:rFonts w:ascii="Times New Roman" w:eastAsia="Times New Roman" w:hAnsi="Times New Roman" w:cs="Times New Roman"/>
                <w:bCs/>
                <w:color w:val="000000"/>
                <w:sz w:val="28"/>
                <w:szCs w:val="28"/>
              </w:rPr>
              <w:t>dữ liệu</w:t>
            </w:r>
            <w:r w:rsidRPr="00AC71F3">
              <w:rPr>
                <w:rFonts w:ascii="Times New Roman" w:eastAsia="Times New Roman" w:hAnsi="Times New Roman" w:cs="Times New Roman"/>
                <w:color w:val="000000"/>
                <w:sz w:val="28"/>
                <w:szCs w:val="28"/>
              </w:rPr>
              <w:t>. </w:t>
            </w:r>
          </w:p>
          <w:p w:rsidR="00AC71F3" w:rsidRPr="00AC71F3" w:rsidRDefault="00AC71F3" w:rsidP="00AC71F3">
            <w:pPr>
              <w:ind w:left="48" w:right="48"/>
              <w:rPr>
                <w:rFonts w:ascii="Times New Roman" w:eastAsia="Times New Roman" w:hAnsi="Times New Roman" w:cs="Times New Roman"/>
                <w:color w:val="000000"/>
                <w:sz w:val="28"/>
                <w:szCs w:val="28"/>
              </w:rPr>
            </w:pPr>
            <w:r w:rsidRPr="00AC71F3">
              <w:rPr>
                <w:rFonts w:ascii="Times New Roman" w:eastAsia="Times New Roman" w:hAnsi="Times New Roman" w:cs="Times New Roman"/>
                <w:color w:val="000000"/>
                <w:sz w:val="28"/>
                <w:szCs w:val="28"/>
              </w:rPr>
              <w:t>- Những dữ liệu dưới dạng số được gọi là </w:t>
            </w:r>
            <w:r w:rsidRPr="00AC71F3">
              <w:rPr>
                <w:rFonts w:ascii="Times New Roman" w:eastAsia="Times New Roman" w:hAnsi="Times New Roman" w:cs="Times New Roman"/>
                <w:bCs/>
                <w:color w:val="000000"/>
                <w:sz w:val="28"/>
                <w:szCs w:val="28"/>
              </w:rPr>
              <w:t>số liệu.</w:t>
            </w:r>
          </w:p>
          <w:p w:rsidR="00AC71F3" w:rsidRPr="00AC71F3" w:rsidRDefault="00AC71F3" w:rsidP="00AC71F3">
            <w:pPr>
              <w:ind w:left="48" w:right="48"/>
              <w:rPr>
                <w:rFonts w:ascii="Times New Roman" w:eastAsia="Times New Roman" w:hAnsi="Times New Roman" w:cs="Times New Roman"/>
                <w:color w:val="000000"/>
                <w:sz w:val="28"/>
                <w:szCs w:val="28"/>
              </w:rPr>
            </w:pPr>
            <w:r w:rsidRPr="00AC71F3">
              <w:rPr>
                <w:rFonts w:ascii="Times New Roman" w:eastAsia="Times New Roman" w:hAnsi="Times New Roman" w:cs="Times New Roman"/>
                <w:color w:val="000000"/>
                <w:sz w:val="28"/>
                <w:szCs w:val="28"/>
              </w:rPr>
              <w:t>- Có nhiều cách để </w:t>
            </w:r>
            <w:r w:rsidRPr="00AC71F3">
              <w:rPr>
                <w:rFonts w:ascii="Times New Roman" w:eastAsia="Times New Roman" w:hAnsi="Times New Roman" w:cs="Times New Roman"/>
                <w:bCs/>
                <w:color w:val="000000"/>
                <w:sz w:val="28"/>
                <w:szCs w:val="28"/>
              </w:rPr>
              <w:t>thu thập dữ liệu</w:t>
            </w:r>
            <w:r w:rsidRPr="00AC71F3">
              <w:rPr>
                <w:rFonts w:ascii="Times New Roman" w:eastAsia="Times New Roman" w:hAnsi="Times New Roman" w:cs="Times New Roman"/>
                <w:color w:val="000000"/>
                <w:sz w:val="28"/>
                <w:szCs w:val="28"/>
              </w:rPr>
              <w:t> như quan sát, lập phiếu điều tra (phiếu hỏi)… hoặc thu thập từ những nguồn có sẵn (sách, báo, trang web…).</w:t>
            </w:r>
          </w:p>
          <w:p w:rsidR="00AC71F3" w:rsidRPr="00AC71F3" w:rsidRDefault="00AC71F3" w:rsidP="00AC71F3">
            <w:pPr>
              <w:ind w:left="48" w:right="48"/>
              <w:rPr>
                <w:rFonts w:ascii="Times New Roman" w:eastAsia="Times New Roman" w:hAnsi="Times New Roman" w:cs="Times New Roman"/>
                <w:color w:val="000000"/>
                <w:sz w:val="28"/>
                <w:szCs w:val="28"/>
              </w:rPr>
            </w:pPr>
            <w:r w:rsidRPr="00AC71F3">
              <w:rPr>
                <w:rFonts w:ascii="Times New Roman" w:eastAsia="Times New Roman" w:hAnsi="Times New Roman" w:cs="Times New Roman"/>
                <w:bCs/>
                <w:color w:val="000000"/>
                <w:sz w:val="28"/>
                <w:szCs w:val="28"/>
              </w:rPr>
              <w:t>b) Phân loại dữ liệu</w:t>
            </w:r>
          </w:p>
          <w:p w:rsidR="00AC71F3" w:rsidRPr="00AC71F3" w:rsidRDefault="00AC71F3" w:rsidP="00AC71F3">
            <w:pPr>
              <w:ind w:left="48" w:right="48"/>
              <w:rPr>
                <w:rFonts w:ascii="Times New Roman" w:eastAsia="Times New Roman" w:hAnsi="Times New Roman" w:cs="Times New Roman"/>
                <w:color w:val="000000"/>
                <w:sz w:val="28"/>
                <w:szCs w:val="28"/>
              </w:rPr>
            </w:pPr>
            <w:r w:rsidRPr="00AC71F3">
              <w:rPr>
                <w:rFonts w:ascii="Times New Roman" w:eastAsia="Times New Roman" w:hAnsi="Times New Roman" w:cs="Times New Roman"/>
                <w:color w:val="000000"/>
                <w:sz w:val="28"/>
                <w:szCs w:val="28"/>
              </w:rPr>
              <w:t>Thông tin rất đa dạng phong phú. Việc sắp xếp thông tin theo những tiêu chí nhất định gọi là </w:t>
            </w:r>
            <w:r w:rsidRPr="00AC71F3">
              <w:rPr>
                <w:rFonts w:ascii="Times New Roman" w:eastAsia="Times New Roman" w:hAnsi="Times New Roman" w:cs="Times New Roman"/>
                <w:bCs/>
                <w:color w:val="000000"/>
                <w:sz w:val="28"/>
                <w:szCs w:val="28"/>
              </w:rPr>
              <w:t>phân loại dữ liệu.</w:t>
            </w:r>
          </w:p>
          <w:p w:rsidR="00AC71F3" w:rsidRPr="00AC71F3" w:rsidRDefault="00AC71F3" w:rsidP="00AC71F3">
            <w:pPr>
              <w:ind w:left="48" w:right="48"/>
              <w:rPr>
                <w:rFonts w:ascii="Times New Roman" w:eastAsia="Times New Roman" w:hAnsi="Times New Roman" w:cs="Times New Roman"/>
                <w:color w:val="000000"/>
                <w:sz w:val="28"/>
                <w:szCs w:val="28"/>
              </w:rPr>
            </w:pPr>
            <w:r w:rsidRPr="00AC71F3">
              <w:rPr>
                <w:rFonts w:ascii="Times New Roman" w:eastAsia="Times New Roman" w:hAnsi="Times New Roman" w:cs="Times New Roman"/>
                <w:bCs/>
                <w:color w:val="000000"/>
                <w:sz w:val="28"/>
                <w:szCs w:val="28"/>
              </w:rPr>
              <w:t>c) Tính hợp lí của dữ liệu </w:t>
            </w:r>
          </w:p>
          <w:p w:rsidR="00AC71F3" w:rsidRPr="00AC71F3" w:rsidRDefault="00AC71F3" w:rsidP="00AC71F3">
            <w:pPr>
              <w:ind w:left="48" w:right="48"/>
              <w:rPr>
                <w:rFonts w:ascii="Times New Roman" w:eastAsia="Times New Roman" w:hAnsi="Times New Roman" w:cs="Times New Roman"/>
                <w:color w:val="000000"/>
                <w:sz w:val="28"/>
                <w:szCs w:val="28"/>
              </w:rPr>
            </w:pPr>
            <w:r w:rsidRPr="00AC71F3">
              <w:rPr>
                <w:rFonts w:ascii="Times New Roman" w:eastAsia="Times New Roman" w:hAnsi="Times New Roman" w:cs="Times New Roman"/>
                <w:color w:val="000000"/>
                <w:sz w:val="28"/>
                <w:szCs w:val="28"/>
              </w:rPr>
              <w:t>Để đánh giá tính hợp lý của dữ liệu ta cần đưa ra các </w:t>
            </w:r>
            <w:r w:rsidRPr="00AC71F3">
              <w:rPr>
                <w:rFonts w:ascii="Times New Roman" w:eastAsia="Times New Roman" w:hAnsi="Times New Roman" w:cs="Times New Roman"/>
                <w:bCs/>
                <w:color w:val="000000"/>
                <w:sz w:val="28"/>
                <w:szCs w:val="28"/>
              </w:rPr>
              <w:t>tiêu chí đánh giá</w:t>
            </w:r>
            <w:r w:rsidRPr="00AC71F3">
              <w:rPr>
                <w:rFonts w:ascii="Times New Roman" w:eastAsia="Times New Roman" w:hAnsi="Times New Roman" w:cs="Times New Roman"/>
                <w:color w:val="000000"/>
                <w:sz w:val="28"/>
                <w:szCs w:val="28"/>
              </w:rPr>
              <w:t>, ví dụ như dữ liệu phải:</w:t>
            </w:r>
          </w:p>
          <w:p w:rsidR="00AC71F3" w:rsidRPr="00AC71F3" w:rsidRDefault="00AC71F3" w:rsidP="00AC71F3">
            <w:pPr>
              <w:ind w:left="48" w:right="48"/>
              <w:rPr>
                <w:rFonts w:ascii="Times New Roman" w:eastAsia="Times New Roman" w:hAnsi="Times New Roman" w:cs="Times New Roman"/>
                <w:color w:val="000000"/>
                <w:sz w:val="28"/>
                <w:szCs w:val="28"/>
              </w:rPr>
            </w:pPr>
            <w:r w:rsidRPr="00AC71F3">
              <w:rPr>
                <w:rFonts w:ascii="Times New Roman" w:eastAsia="Times New Roman" w:hAnsi="Times New Roman" w:cs="Times New Roman"/>
                <w:color w:val="000000"/>
                <w:sz w:val="28"/>
                <w:szCs w:val="28"/>
              </w:rPr>
              <w:t>+ Đúng định dạng: Tên tỉnh thành phố định dạng chữ, chiều cao của một người định dạng số,…</w:t>
            </w:r>
          </w:p>
          <w:p w:rsidR="00AC71F3" w:rsidRPr="00AC71F3" w:rsidRDefault="00AC71F3" w:rsidP="00AC71F3">
            <w:pPr>
              <w:ind w:left="48" w:right="48"/>
              <w:rPr>
                <w:rFonts w:ascii="Times New Roman" w:eastAsia="Times New Roman" w:hAnsi="Times New Roman" w:cs="Times New Roman"/>
                <w:color w:val="000000"/>
                <w:sz w:val="28"/>
                <w:szCs w:val="28"/>
              </w:rPr>
            </w:pPr>
            <w:r w:rsidRPr="00AC71F3">
              <w:rPr>
                <w:rFonts w:ascii="Times New Roman" w:eastAsia="Times New Roman" w:hAnsi="Times New Roman" w:cs="Times New Roman"/>
                <w:color w:val="000000"/>
                <w:sz w:val="28"/>
                <w:szCs w:val="28"/>
              </w:rPr>
              <w:t>+ Nằm trong phạm vi dự kiến: Số học sinh phải là số tự nhiên, chiều cao của một người phải dưới 2 m,…</w:t>
            </w:r>
          </w:p>
          <w:p w:rsidR="00AC71F3" w:rsidRPr="00AC71F3" w:rsidRDefault="00AC71F3" w:rsidP="00AC71F3">
            <w:pPr>
              <w:ind w:left="48" w:right="48"/>
              <w:rPr>
                <w:rFonts w:ascii="Times New Roman" w:eastAsia="Times New Roman" w:hAnsi="Times New Roman" w:cs="Times New Roman"/>
                <w:color w:val="000000"/>
                <w:sz w:val="28"/>
                <w:szCs w:val="28"/>
              </w:rPr>
            </w:pPr>
            <w:r w:rsidRPr="00AC71F3">
              <w:rPr>
                <w:rFonts w:ascii="Times New Roman" w:eastAsia="Times New Roman" w:hAnsi="Times New Roman" w:cs="Times New Roman"/>
                <w:bCs/>
                <w:color w:val="000000"/>
                <w:sz w:val="28"/>
                <w:szCs w:val="28"/>
              </w:rPr>
              <w:t>Vậy:</w:t>
            </w:r>
          </w:p>
          <w:p w:rsidR="00AC71F3" w:rsidRPr="00AC71F3" w:rsidRDefault="00AC71F3" w:rsidP="00AC71F3">
            <w:pPr>
              <w:ind w:left="48" w:right="48"/>
              <w:rPr>
                <w:rFonts w:ascii="Times New Roman" w:eastAsia="Times New Roman" w:hAnsi="Times New Roman" w:cs="Times New Roman"/>
                <w:color w:val="000000"/>
                <w:sz w:val="28"/>
                <w:szCs w:val="28"/>
              </w:rPr>
            </w:pPr>
            <w:r w:rsidRPr="00AC71F3">
              <w:rPr>
                <w:rFonts w:ascii="Times New Roman" w:eastAsia="Times New Roman" w:hAnsi="Times New Roman" w:cs="Times New Roman"/>
                <w:color w:val="000000"/>
                <w:sz w:val="28"/>
                <w:szCs w:val="28"/>
              </w:rPr>
              <w:t>- Sau khi thu thập, tổ chức, phân loại, biểu diễn dữ liệu bằng bảng hoặc biểu đồ ta cần phân tích và xử lí các dữ liệu đó để tìm ra những thông tin hữu ích và rút ra kết luận.</w:t>
            </w:r>
          </w:p>
          <w:p w:rsidR="00AC71F3" w:rsidRPr="00AC71F3" w:rsidRDefault="00AC71F3" w:rsidP="00AC71F3">
            <w:pPr>
              <w:ind w:left="48" w:right="48"/>
              <w:rPr>
                <w:rFonts w:ascii="Times New Roman" w:eastAsia="Times New Roman" w:hAnsi="Times New Roman" w:cs="Times New Roman"/>
                <w:color w:val="000000"/>
                <w:sz w:val="28"/>
                <w:szCs w:val="28"/>
              </w:rPr>
            </w:pPr>
            <w:r w:rsidRPr="00AC71F3">
              <w:rPr>
                <w:rFonts w:ascii="Times New Roman" w:eastAsia="Times New Roman" w:hAnsi="Times New Roman" w:cs="Times New Roman"/>
                <w:color w:val="000000"/>
                <w:sz w:val="28"/>
                <w:szCs w:val="28"/>
              </w:rPr>
              <w:t>- Ta có thể nhận biết được tính hợp lí của dữ liệu thống kê theo những tiêu chí đơn giản.</w:t>
            </w:r>
          </w:p>
          <w:p w:rsidR="00AC71F3" w:rsidRPr="00AC71F3" w:rsidRDefault="00AC71F3" w:rsidP="00AC71F3">
            <w:pPr>
              <w:ind w:left="48" w:right="48"/>
              <w:rPr>
                <w:rFonts w:ascii="Times New Roman" w:eastAsia="Times New Roman" w:hAnsi="Times New Roman" w:cs="Times New Roman"/>
                <w:color w:val="000000"/>
                <w:sz w:val="28"/>
                <w:szCs w:val="28"/>
              </w:rPr>
            </w:pPr>
            <w:r w:rsidRPr="00AC71F3">
              <w:rPr>
                <w:rFonts w:ascii="Times New Roman" w:eastAsia="Times New Roman" w:hAnsi="Times New Roman" w:cs="Times New Roman"/>
                <w:color w:val="000000"/>
                <w:sz w:val="28"/>
                <w:szCs w:val="28"/>
              </w:rPr>
              <w:t>- Dựa vào thống kê, ta có thể nhận biết được tính hợp lí của kết luận đã nêu ra.</w:t>
            </w:r>
          </w:p>
          <w:p w:rsidR="00AC71F3" w:rsidRPr="00AC71F3" w:rsidRDefault="00AC71F3" w:rsidP="00AC71F3">
            <w:pPr>
              <w:ind w:left="48" w:right="48"/>
              <w:rPr>
                <w:rFonts w:ascii="Times New Roman" w:eastAsia="Times New Roman" w:hAnsi="Times New Roman" w:cs="Times New Roman"/>
                <w:b/>
                <w:color w:val="000000"/>
                <w:sz w:val="28"/>
                <w:szCs w:val="28"/>
              </w:rPr>
            </w:pPr>
            <w:r w:rsidRPr="00AC71F3">
              <w:rPr>
                <w:rFonts w:ascii="Times New Roman" w:eastAsia="Times New Roman" w:hAnsi="Times New Roman" w:cs="Times New Roman"/>
                <w:b/>
                <w:color w:val="000000"/>
                <w:sz w:val="28"/>
                <w:szCs w:val="28"/>
              </w:rPr>
              <w:t>2. Biểu đồ kép</w:t>
            </w:r>
          </w:p>
          <w:p w:rsidR="00AC71F3" w:rsidRPr="00AC71F3" w:rsidRDefault="00AC71F3" w:rsidP="00AC71F3">
            <w:pPr>
              <w:ind w:left="48" w:right="48"/>
              <w:rPr>
                <w:rFonts w:ascii="Times New Roman" w:eastAsia="Times New Roman" w:hAnsi="Times New Roman" w:cs="Times New Roman"/>
                <w:color w:val="000000"/>
                <w:sz w:val="28"/>
                <w:szCs w:val="28"/>
              </w:rPr>
            </w:pPr>
            <w:r w:rsidRPr="00AC71F3">
              <w:rPr>
                <w:rFonts w:ascii="Times New Roman" w:eastAsia="Times New Roman" w:hAnsi="Times New Roman" w:cs="Times New Roman"/>
                <w:color w:val="000000"/>
                <w:sz w:val="28"/>
                <w:szCs w:val="28"/>
              </w:rPr>
              <w:t>+ Các đối tượng thống kê biểu diễn ở trục nằm ngang.</w:t>
            </w:r>
          </w:p>
          <w:p w:rsidR="00AC71F3" w:rsidRPr="00AC71F3" w:rsidRDefault="00AC71F3" w:rsidP="00AC71F3">
            <w:pPr>
              <w:ind w:left="48" w:right="48"/>
              <w:rPr>
                <w:rFonts w:ascii="Times New Roman" w:eastAsia="Times New Roman" w:hAnsi="Times New Roman" w:cs="Times New Roman"/>
                <w:color w:val="000000"/>
                <w:sz w:val="28"/>
                <w:szCs w:val="28"/>
              </w:rPr>
            </w:pPr>
            <w:r w:rsidRPr="00AC71F3">
              <w:rPr>
                <w:rFonts w:ascii="Times New Roman" w:eastAsia="Times New Roman" w:hAnsi="Times New Roman" w:cs="Times New Roman"/>
                <w:color w:val="000000"/>
                <w:sz w:val="28"/>
                <w:szCs w:val="28"/>
              </w:rPr>
              <w:t>+ Ứng với mỗi đối tượng thống kê có một </w:t>
            </w:r>
            <w:r w:rsidRPr="00AC71F3">
              <w:rPr>
                <w:rFonts w:ascii="Times New Roman" w:eastAsia="Times New Roman" w:hAnsi="Times New Roman" w:cs="Times New Roman"/>
                <w:bCs/>
                <w:color w:val="000000"/>
                <w:sz w:val="28"/>
                <w:szCs w:val="28"/>
              </w:rPr>
              <w:t>cặp </w:t>
            </w:r>
            <w:r w:rsidRPr="00AC71F3">
              <w:rPr>
                <w:rFonts w:ascii="Times New Roman" w:eastAsia="Times New Roman" w:hAnsi="Times New Roman" w:cs="Times New Roman"/>
                <w:color w:val="000000"/>
                <w:sz w:val="28"/>
                <w:szCs w:val="28"/>
              </w:rPr>
              <w:t>số liệu thống kê theo tiêu chí, lần lượt biểu diễn ở trục thẳng đứng.</w:t>
            </w:r>
          </w:p>
          <w:p w:rsidR="00AC71F3" w:rsidRPr="00AC71F3" w:rsidRDefault="00AC71F3" w:rsidP="00AC71F3">
            <w:pPr>
              <w:ind w:left="48" w:right="48"/>
              <w:rPr>
                <w:rFonts w:ascii="Times New Roman" w:eastAsia="Times New Roman" w:hAnsi="Times New Roman" w:cs="Times New Roman"/>
                <w:color w:val="000000"/>
                <w:sz w:val="28"/>
                <w:szCs w:val="28"/>
              </w:rPr>
            </w:pPr>
            <w:r w:rsidRPr="00AC71F3">
              <w:rPr>
                <w:rFonts w:ascii="Times New Roman" w:eastAsia="Times New Roman" w:hAnsi="Times New Roman" w:cs="Times New Roman"/>
                <w:color w:val="000000"/>
                <w:sz w:val="28"/>
                <w:szCs w:val="28"/>
              </w:rPr>
              <w:t xml:space="preserve">+ Mỗi đối tượng được biểu diễn dưới dạng cột hình chữ nhật và quy định màu khác nhau ở </w:t>
            </w:r>
            <w:r w:rsidRPr="00AC71F3">
              <w:rPr>
                <w:rFonts w:ascii="Times New Roman" w:eastAsia="Times New Roman" w:hAnsi="Times New Roman" w:cs="Times New Roman"/>
                <w:color w:val="000000"/>
                <w:sz w:val="28"/>
                <w:szCs w:val="28"/>
              </w:rPr>
              <w:lastRenderedPageBreak/>
              <w:t>phía trên biểu đồ</w:t>
            </w:r>
          </w:p>
        </w:tc>
      </w:tr>
    </w:tbl>
    <w:p w:rsidR="00AC71F3" w:rsidRPr="00AC71F3" w:rsidRDefault="00AC71F3" w:rsidP="00AC71F3">
      <w:pPr>
        <w:spacing w:after="0" w:line="240" w:lineRule="auto"/>
        <w:jc w:val="center"/>
        <w:rPr>
          <w:rFonts w:ascii="Times New Roman" w:eastAsia="Calibri" w:hAnsi="Times New Roman" w:cs="Times New Roman"/>
          <w:b/>
          <w:color w:val="000000"/>
          <w:sz w:val="28"/>
          <w:szCs w:val="28"/>
        </w:rPr>
      </w:pPr>
      <w:r w:rsidRPr="00AC71F3">
        <w:rPr>
          <w:rFonts w:ascii="Times New Roman" w:eastAsia="Calibri" w:hAnsi="Times New Roman" w:cs="Times New Roman"/>
          <w:b/>
          <w:color w:val="000000"/>
          <w:sz w:val="28"/>
          <w:szCs w:val="28"/>
        </w:rPr>
        <w:lastRenderedPageBreak/>
        <w:t>B. HOẠT ĐỘNG LUYỆN TẬP</w:t>
      </w:r>
    </w:p>
    <w:p w:rsidR="00AC71F3" w:rsidRPr="00AC71F3" w:rsidRDefault="00AC71F3" w:rsidP="00AC71F3">
      <w:pPr>
        <w:spacing w:after="0" w:line="240" w:lineRule="auto"/>
        <w:rPr>
          <w:rFonts w:ascii="Times New Roman" w:eastAsia="Calibri" w:hAnsi="Times New Roman" w:cs="Times New Roman"/>
          <w:b/>
          <w:color w:val="000000"/>
          <w:sz w:val="28"/>
          <w:szCs w:val="28"/>
        </w:rPr>
      </w:pPr>
      <w:r w:rsidRPr="00AC71F3">
        <w:rPr>
          <w:rFonts w:ascii="Times New Roman" w:eastAsia="Calibri" w:hAnsi="Times New Roman" w:cs="Times New Roman"/>
          <w:b/>
          <w:color w:val="000000"/>
          <w:sz w:val="28"/>
          <w:szCs w:val="28"/>
        </w:rPr>
        <w:t>Tiết 68: BÀI TẬP (tiếp)</w:t>
      </w:r>
    </w:p>
    <w:tbl>
      <w:tblPr>
        <w:tblStyle w:val="TableGrid13"/>
        <w:tblW w:w="0" w:type="auto"/>
        <w:tblLook w:val="04A0" w:firstRow="1" w:lastRow="0" w:firstColumn="1" w:lastColumn="0" w:noHBand="0" w:noVBand="1"/>
      </w:tblPr>
      <w:tblGrid>
        <w:gridCol w:w="3539"/>
        <w:gridCol w:w="5523"/>
      </w:tblGrid>
      <w:tr w:rsidR="00AC71F3" w:rsidRPr="00AC71F3" w:rsidTr="002C4248">
        <w:tc>
          <w:tcPr>
            <w:tcW w:w="3539" w:type="dxa"/>
          </w:tcPr>
          <w:p w:rsidR="00AC71F3" w:rsidRPr="00AC71F3" w:rsidRDefault="00AC71F3" w:rsidP="00AC71F3">
            <w:pPr>
              <w:jc w:val="center"/>
              <w:rPr>
                <w:rFonts w:eastAsia="Times New Roman"/>
                <w:b/>
                <w:bCs/>
                <w:color w:val="000000" w:themeColor="text1"/>
                <w:sz w:val="28"/>
                <w:szCs w:val="28"/>
              </w:rPr>
            </w:pPr>
            <w:r w:rsidRPr="00AC71F3">
              <w:rPr>
                <w:rFonts w:eastAsia="Times New Roman"/>
                <w:b/>
                <w:bCs/>
                <w:color w:val="000000" w:themeColor="text1"/>
                <w:sz w:val="28"/>
                <w:szCs w:val="28"/>
              </w:rPr>
              <w:t>Hoạt động của GV và HS</w:t>
            </w:r>
          </w:p>
        </w:tc>
        <w:tc>
          <w:tcPr>
            <w:tcW w:w="5523" w:type="dxa"/>
          </w:tcPr>
          <w:p w:rsidR="00AC71F3" w:rsidRPr="00AC71F3" w:rsidRDefault="00AC71F3" w:rsidP="00AC71F3">
            <w:pPr>
              <w:jc w:val="center"/>
              <w:rPr>
                <w:rFonts w:eastAsia="Times New Roman"/>
                <w:b/>
                <w:bCs/>
                <w:color w:val="000000" w:themeColor="text1"/>
                <w:sz w:val="28"/>
                <w:szCs w:val="28"/>
              </w:rPr>
            </w:pPr>
            <w:r w:rsidRPr="00AC71F3">
              <w:rPr>
                <w:rFonts w:eastAsia="Times New Roman"/>
                <w:b/>
                <w:bCs/>
                <w:color w:val="000000" w:themeColor="text1"/>
                <w:sz w:val="28"/>
                <w:szCs w:val="28"/>
              </w:rPr>
              <w:t>Dự kiến sản phẩm</w:t>
            </w:r>
          </w:p>
        </w:tc>
      </w:tr>
      <w:tr w:rsidR="00AC71F3" w:rsidRPr="00AC71F3" w:rsidTr="002C4248">
        <w:tc>
          <w:tcPr>
            <w:tcW w:w="3539" w:type="dxa"/>
          </w:tcPr>
          <w:p w:rsidR="00AC71F3" w:rsidRPr="00AC71F3" w:rsidRDefault="00AC71F3" w:rsidP="00AC71F3">
            <w:pPr>
              <w:contextualSpacing/>
              <w:jc w:val="both"/>
              <w:rPr>
                <w:bCs/>
                <w:color w:val="000000"/>
                <w:sz w:val="28"/>
                <w:szCs w:val="28"/>
                <w:lang w:val="vi-VN"/>
              </w:rPr>
            </w:pPr>
            <w:r w:rsidRPr="00AC71F3">
              <w:rPr>
                <w:b/>
                <w:bCs/>
                <w:color w:val="000000"/>
                <w:sz w:val="28"/>
                <w:szCs w:val="28"/>
                <w:lang w:val="vi-VN"/>
              </w:rPr>
              <w:t xml:space="preserve">- </w:t>
            </w:r>
            <w:r w:rsidRPr="00AC71F3">
              <w:rPr>
                <w:bCs/>
                <w:color w:val="000000"/>
                <w:sz w:val="28"/>
                <w:szCs w:val="28"/>
                <w:lang w:val="vi-VN"/>
              </w:rPr>
              <w:t>GV cho HS đọc đề bà</w:t>
            </w:r>
            <w:r w:rsidRPr="00AC71F3">
              <w:rPr>
                <w:bCs/>
                <w:color w:val="000000"/>
                <w:sz w:val="28"/>
                <w:szCs w:val="28"/>
              </w:rPr>
              <w:t>i 2</w:t>
            </w:r>
            <w:r w:rsidRPr="00AC71F3">
              <w:rPr>
                <w:bCs/>
                <w:color w:val="000000"/>
                <w:sz w:val="28"/>
                <w:szCs w:val="28"/>
                <w:lang w:val="vi-VN"/>
              </w:rPr>
              <w:t>.</w:t>
            </w:r>
          </w:p>
          <w:p w:rsidR="00AC71F3" w:rsidRPr="00AC71F3" w:rsidRDefault="00AC71F3" w:rsidP="00AC71F3">
            <w:pPr>
              <w:contextualSpacing/>
              <w:jc w:val="both"/>
              <w:rPr>
                <w:color w:val="000000"/>
                <w:sz w:val="28"/>
                <w:szCs w:val="28"/>
              </w:rPr>
            </w:pPr>
            <w:r w:rsidRPr="00AC71F3">
              <w:rPr>
                <w:color w:val="000000"/>
                <w:sz w:val="28"/>
                <w:szCs w:val="28"/>
              </w:rPr>
              <w:t>Yêu cầu:</w:t>
            </w:r>
          </w:p>
          <w:p w:rsidR="00AC71F3" w:rsidRPr="00AC71F3" w:rsidRDefault="00AC71F3" w:rsidP="00AC71F3">
            <w:pPr>
              <w:rPr>
                <w:bCs/>
                <w:color w:val="000000"/>
                <w:sz w:val="28"/>
                <w:szCs w:val="28"/>
              </w:rPr>
            </w:pPr>
            <w:r w:rsidRPr="00AC71F3">
              <w:rPr>
                <w:b/>
                <w:color w:val="000000"/>
                <w:sz w:val="28"/>
                <w:szCs w:val="28"/>
              </w:rPr>
              <w:t xml:space="preserve">- </w:t>
            </w:r>
            <w:r w:rsidRPr="00AC71F3">
              <w:rPr>
                <w:bCs/>
                <w:color w:val="000000"/>
                <w:sz w:val="28"/>
                <w:szCs w:val="28"/>
              </w:rPr>
              <w:t>HS thực hiện giải toán cá nhân</w:t>
            </w:r>
          </w:p>
          <w:p w:rsidR="00AC71F3" w:rsidRPr="00AC71F3" w:rsidRDefault="00AC71F3" w:rsidP="00AC71F3">
            <w:pPr>
              <w:rPr>
                <w:bCs/>
                <w:color w:val="000000"/>
                <w:sz w:val="28"/>
                <w:szCs w:val="28"/>
              </w:rPr>
            </w:pPr>
            <w:r w:rsidRPr="00AC71F3">
              <w:rPr>
                <w:bCs/>
                <w:color w:val="000000"/>
                <w:sz w:val="28"/>
                <w:szCs w:val="28"/>
              </w:rPr>
              <w:t>- HS so sánh kết quả với bạn bên cạnh</w:t>
            </w:r>
          </w:p>
          <w:p w:rsidR="00AC71F3" w:rsidRPr="00AC71F3" w:rsidRDefault="00AC71F3" w:rsidP="00AC71F3">
            <w:pPr>
              <w:tabs>
                <w:tab w:val="left" w:pos="2422"/>
              </w:tabs>
              <w:contextualSpacing/>
              <w:jc w:val="both"/>
              <w:rPr>
                <w:bCs/>
                <w:color w:val="000000"/>
                <w:sz w:val="28"/>
                <w:szCs w:val="28"/>
              </w:rPr>
            </w:pPr>
            <w:r w:rsidRPr="00AC71F3">
              <w:rPr>
                <w:bCs/>
                <w:color w:val="000000"/>
                <w:sz w:val="28"/>
                <w:szCs w:val="28"/>
              </w:rPr>
              <w:t>- HS đọc đề bài, làm bài cá nhân và thảo luận cặp đôi theo bàn trả lời câu hỏi .</w:t>
            </w:r>
            <w:r w:rsidRPr="00AC71F3">
              <w:rPr>
                <w:bCs/>
                <w:color w:val="000000"/>
                <w:sz w:val="28"/>
                <w:szCs w:val="28"/>
              </w:rPr>
              <w:tab/>
            </w:r>
          </w:p>
          <w:p w:rsidR="00AC71F3" w:rsidRPr="00AC71F3" w:rsidRDefault="00AC71F3" w:rsidP="00AC71F3">
            <w:pPr>
              <w:contextualSpacing/>
              <w:jc w:val="both"/>
              <w:rPr>
                <w:color w:val="000000"/>
                <w:sz w:val="28"/>
                <w:szCs w:val="28"/>
              </w:rPr>
            </w:pPr>
            <w:r w:rsidRPr="00AC71F3">
              <w:rPr>
                <w:bCs/>
                <w:color w:val="000000"/>
                <w:sz w:val="28"/>
                <w:szCs w:val="28"/>
              </w:rPr>
              <w:t>- HS hoạt động cá nhân, đại diện HS lên bảng trình bày, mỗi HS làm một ý</w:t>
            </w:r>
          </w:p>
          <w:p w:rsidR="00AC71F3" w:rsidRPr="00AC71F3" w:rsidRDefault="00AC71F3" w:rsidP="00AC71F3">
            <w:pPr>
              <w:contextualSpacing/>
              <w:jc w:val="both"/>
              <w:rPr>
                <w:bCs/>
                <w:color w:val="000000"/>
                <w:sz w:val="28"/>
                <w:szCs w:val="28"/>
              </w:rPr>
            </w:pPr>
            <w:r w:rsidRPr="00AC71F3">
              <w:rPr>
                <w:bCs/>
                <w:color w:val="000000"/>
                <w:sz w:val="28"/>
                <w:szCs w:val="28"/>
              </w:rPr>
              <w:t>- GV cho HS nhận xét chéo bài làm của các bạn và chốt lại một lần nữa cách làm của dạng bài tập.</w:t>
            </w:r>
          </w:p>
        </w:tc>
        <w:tc>
          <w:tcPr>
            <w:tcW w:w="5523" w:type="dxa"/>
          </w:tcPr>
          <w:p w:rsidR="00AC71F3" w:rsidRPr="00AC71F3" w:rsidRDefault="00AC71F3" w:rsidP="00AC71F3">
            <w:pPr>
              <w:tabs>
                <w:tab w:val="left" w:pos="1305"/>
              </w:tabs>
              <w:rPr>
                <w:rFonts w:eastAsia="SimSun"/>
                <w:bCs/>
                <w:sz w:val="28"/>
                <w:szCs w:val="28"/>
              </w:rPr>
            </w:pPr>
            <w:r w:rsidRPr="00AC71F3">
              <w:rPr>
                <w:b/>
                <w:color w:val="000000"/>
                <w:sz w:val="28"/>
                <w:szCs w:val="28"/>
              </w:rPr>
              <w:t xml:space="preserve">Bài 2: </w:t>
            </w:r>
            <w:r w:rsidRPr="00AC71F3">
              <w:rPr>
                <w:rFonts w:eastAsia="SimSun"/>
                <w:bCs/>
                <w:sz w:val="28"/>
                <w:szCs w:val="28"/>
              </w:rPr>
              <w:t>Theo dõi thời gian giải một bài toán của một số bạn học sinh lớp 6 được ghi lại trong bảng sau:</w:t>
            </w:r>
          </w:p>
          <w:tbl>
            <w:tblPr>
              <w:tblStyle w:val="TableGrid13"/>
              <w:tblW w:w="0" w:type="auto"/>
              <w:tblLook w:val="04A0" w:firstRow="1" w:lastRow="0" w:firstColumn="1" w:lastColumn="0" w:noHBand="0" w:noVBand="1"/>
            </w:tblPr>
            <w:tblGrid>
              <w:gridCol w:w="2262"/>
              <w:gridCol w:w="575"/>
              <w:gridCol w:w="494"/>
              <w:gridCol w:w="481"/>
              <w:gridCol w:w="494"/>
              <w:gridCol w:w="465"/>
              <w:gridCol w:w="494"/>
            </w:tblGrid>
            <w:tr w:rsidR="00AC71F3" w:rsidRPr="00AC71F3" w:rsidTr="002C4248">
              <w:trPr>
                <w:trHeight w:val="438"/>
              </w:trPr>
              <w:tc>
                <w:tcPr>
                  <w:tcW w:w="2262" w:type="dxa"/>
                </w:tcPr>
                <w:p w:rsidR="00AC71F3" w:rsidRPr="00AC71F3" w:rsidRDefault="00AC71F3" w:rsidP="00AC71F3">
                  <w:pPr>
                    <w:tabs>
                      <w:tab w:val="left" w:pos="1305"/>
                    </w:tabs>
                    <w:jc w:val="center"/>
                    <w:rPr>
                      <w:bCs/>
                      <w:sz w:val="28"/>
                      <w:szCs w:val="28"/>
                    </w:rPr>
                  </w:pPr>
                  <w:r w:rsidRPr="00AC71F3">
                    <w:rPr>
                      <w:bCs/>
                      <w:sz w:val="28"/>
                      <w:szCs w:val="28"/>
                    </w:rPr>
                    <w:t>STT</w:t>
                  </w:r>
                </w:p>
              </w:tc>
              <w:tc>
                <w:tcPr>
                  <w:tcW w:w="575" w:type="dxa"/>
                </w:tcPr>
                <w:p w:rsidR="00AC71F3" w:rsidRPr="00AC71F3" w:rsidRDefault="00AC71F3" w:rsidP="00AC71F3">
                  <w:pPr>
                    <w:tabs>
                      <w:tab w:val="left" w:pos="1305"/>
                    </w:tabs>
                    <w:jc w:val="center"/>
                    <w:rPr>
                      <w:bCs/>
                      <w:sz w:val="28"/>
                      <w:szCs w:val="28"/>
                    </w:rPr>
                  </w:pPr>
                  <w:r w:rsidRPr="00AC71F3">
                    <w:rPr>
                      <w:bCs/>
                      <w:position w:val="-4"/>
                      <w:sz w:val="28"/>
                      <w:szCs w:val="28"/>
                    </w:rPr>
                    <w:object w:dxaOrig="160" w:dyaOrig="260">
                      <v:shape id="_x0000_i1025" type="#_x0000_t75" style="width:9.1pt;height:12.4pt" o:ole="">
                        <v:imagedata r:id="rId9" o:title=""/>
                      </v:shape>
                      <o:OLEObject Type="Embed" ProgID="Equation.DSMT4" ShapeID="_x0000_i1025" DrawAspect="Content" ObjectID="_1753708532" r:id="rId10"/>
                    </w:object>
                  </w:r>
                </w:p>
              </w:tc>
              <w:tc>
                <w:tcPr>
                  <w:tcW w:w="494" w:type="dxa"/>
                </w:tcPr>
                <w:p w:rsidR="00AC71F3" w:rsidRPr="00AC71F3" w:rsidRDefault="00AC71F3" w:rsidP="00AC71F3">
                  <w:pPr>
                    <w:tabs>
                      <w:tab w:val="left" w:pos="1305"/>
                    </w:tabs>
                    <w:jc w:val="center"/>
                    <w:rPr>
                      <w:bCs/>
                      <w:sz w:val="28"/>
                      <w:szCs w:val="28"/>
                    </w:rPr>
                  </w:pPr>
                  <w:r w:rsidRPr="00AC71F3">
                    <w:rPr>
                      <w:bCs/>
                      <w:position w:val="-4"/>
                      <w:sz w:val="28"/>
                      <w:szCs w:val="28"/>
                    </w:rPr>
                    <w:object w:dxaOrig="180" w:dyaOrig="260">
                      <v:shape id="_x0000_i1026" type="#_x0000_t75" style="width:9.95pt;height:12.4pt" o:ole="">
                        <v:imagedata r:id="rId11" o:title=""/>
                      </v:shape>
                      <o:OLEObject Type="Embed" ProgID="Equation.DSMT4" ShapeID="_x0000_i1026" DrawAspect="Content" ObjectID="_1753708533" r:id="rId12"/>
                    </w:object>
                  </w:r>
                </w:p>
              </w:tc>
              <w:tc>
                <w:tcPr>
                  <w:tcW w:w="481" w:type="dxa"/>
                </w:tcPr>
                <w:p w:rsidR="00AC71F3" w:rsidRPr="00AC71F3" w:rsidRDefault="00AC71F3" w:rsidP="00AC71F3">
                  <w:pPr>
                    <w:tabs>
                      <w:tab w:val="left" w:pos="1305"/>
                    </w:tabs>
                    <w:jc w:val="center"/>
                    <w:rPr>
                      <w:bCs/>
                      <w:sz w:val="28"/>
                      <w:szCs w:val="28"/>
                    </w:rPr>
                  </w:pPr>
                  <w:r w:rsidRPr="00AC71F3">
                    <w:rPr>
                      <w:bCs/>
                      <w:position w:val="-4"/>
                      <w:sz w:val="28"/>
                      <w:szCs w:val="28"/>
                    </w:rPr>
                    <w:object w:dxaOrig="200" w:dyaOrig="260">
                      <v:shape id="_x0000_i1027" type="#_x0000_t75" style="width:10.75pt;height:12.4pt" o:ole="">
                        <v:imagedata r:id="rId13" o:title=""/>
                      </v:shape>
                      <o:OLEObject Type="Embed" ProgID="Equation.DSMT4" ShapeID="_x0000_i1027" DrawAspect="Content" ObjectID="_1753708534" r:id="rId14"/>
                    </w:object>
                  </w:r>
                </w:p>
              </w:tc>
              <w:tc>
                <w:tcPr>
                  <w:tcW w:w="494" w:type="dxa"/>
                </w:tcPr>
                <w:p w:rsidR="00AC71F3" w:rsidRPr="00AC71F3" w:rsidRDefault="00AC71F3" w:rsidP="00AC71F3">
                  <w:pPr>
                    <w:tabs>
                      <w:tab w:val="left" w:pos="1305"/>
                    </w:tabs>
                    <w:jc w:val="center"/>
                    <w:rPr>
                      <w:bCs/>
                      <w:sz w:val="28"/>
                      <w:szCs w:val="28"/>
                    </w:rPr>
                  </w:pPr>
                  <w:r w:rsidRPr="00AC71F3">
                    <w:rPr>
                      <w:bCs/>
                      <w:position w:val="-4"/>
                      <w:sz w:val="28"/>
                      <w:szCs w:val="28"/>
                    </w:rPr>
                    <w:object w:dxaOrig="200" w:dyaOrig="260">
                      <v:shape id="_x0000_i1028" type="#_x0000_t75" style="width:10.75pt;height:12.4pt" o:ole="">
                        <v:imagedata r:id="rId15" o:title=""/>
                      </v:shape>
                      <o:OLEObject Type="Embed" ProgID="Equation.DSMT4" ShapeID="_x0000_i1028" DrawAspect="Content" ObjectID="_1753708535" r:id="rId16"/>
                    </w:object>
                  </w:r>
                </w:p>
              </w:tc>
              <w:tc>
                <w:tcPr>
                  <w:tcW w:w="465" w:type="dxa"/>
                </w:tcPr>
                <w:p w:rsidR="00AC71F3" w:rsidRPr="00AC71F3" w:rsidRDefault="00AC71F3" w:rsidP="00AC71F3">
                  <w:pPr>
                    <w:tabs>
                      <w:tab w:val="left" w:pos="1305"/>
                    </w:tabs>
                    <w:jc w:val="center"/>
                    <w:rPr>
                      <w:bCs/>
                      <w:sz w:val="28"/>
                      <w:szCs w:val="28"/>
                    </w:rPr>
                  </w:pPr>
                  <w:r w:rsidRPr="00AC71F3">
                    <w:rPr>
                      <w:bCs/>
                      <w:position w:val="-4"/>
                      <w:sz w:val="28"/>
                      <w:szCs w:val="28"/>
                    </w:rPr>
                    <w:object w:dxaOrig="180" w:dyaOrig="240">
                      <v:shape id="_x0000_i1029" type="#_x0000_t75" style="width:9.95pt;height:11.6pt" o:ole="">
                        <v:imagedata r:id="rId17" o:title=""/>
                      </v:shape>
                      <o:OLEObject Type="Embed" ProgID="Equation.DSMT4" ShapeID="_x0000_i1029" DrawAspect="Content" ObjectID="_1753708536" r:id="rId18"/>
                    </w:object>
                  </w:r>
                </w:p>
              </w:tc>
              <w:tc>
                <w:tcPr>
                  <w:tcW w:w="494" w:type="dxa"/>
                </w:tcPr>
                <w:p w:rsidR="00AC71F3" w:rsidRPr="00AC71F3" w:rsidRDefault="00AC71F3" w:rsidP="00AC71F3">
                  <w:pPr>
                    <w:tabs>
                      <w:tab w:val="left" w:pos="1305"/>
                    </w:tabs>
                    <w:jc w:val="center"/>
                    <w:rPr>
                      <w:bCs/>
                      <w:sz w:val="28"/>
                      <w:szCs w:val="28"/>
                    </w:rPr>
                  </w:pPr>
                  <w:r w:rsidRPr="00AC71F3">
                    <w:rPr>
                      <w:bCs/>
                      <w:position w:val="-4"/>
                      <w:sz w:val="28"/>
                      <w:szCs w:val="28"/>
                    </w:rPr>
                    <w:object w:dxaOrig="180" w:dyaOrig="260">
                      <v:shape id="_x0000_i1030" type="#_x0000_t75" style="width:9.95pt;height:12.4pt" o:ole="">
                        <v:imagedata r:id="rId19" o:title=""/>
                      </v:shape>
                      <o:OLEObject Type="Embed" ProgID="Equation.DSMT4" ShapeID="_x0000_i1030" DrawAspect="Content" ObjectID="_1753708537" r:id="rId20"/>
                    </w:object>
                  </w:r>
                </w:p>
              </w:tc>
            </w:tr>
            <w:tr w:rsidR="00AC71F3" w:rsidRPr="00AC71F3" w:rsidTr="002C4248">
              <w:trPr>
                <w:trHeight w:val="404"/>
              </w:trPr>
              <w:tc>
                <w:tcPr>
                  <w:tcW w:w="2262" w:type="dxa"/>
                </w:tcPr>
                <w:p w:rsidR="00AC71F3" w:rsidRPr="00AC71F3" w:rsidRDefault="00AC71F3" w:rsidP="00AC71F3">
                  <w:pPr>
                    <w:tabs>
                      <w:tab w:val="left" w:pos="1305"/>
                    </w:tabs>
                    <w:jc w:val="center"/>
                    <w:rPr>
                      <w:bCs/>
                      <w:sz w:val="28"/>
                      <w:szCs w:val="28"/>
                    </w:rPr>
                  </w:pPr>
                  <w:r w:rsidRPr="00AC71F3">
                    <w:rPr>
                      <w:bCs/>
                      <w:sz w:val="28"/>
                      <w:szCs w:val="28"/>
                    </w:rPr>
                    <w:t>Thời gian( phút)</w:t>
                  </w:r>
                </w:p>
              </w:tc>
              <w:tc>
                <w:tcPr>
                  <w:tcW w:w="575" w:type="dxa"/>
                </w:tcPr>
                <w:p w:rsidR="00AC71F3" w:rsidRPr="00AC71F3" w:rsidRDefault="00AC71F3" w:rsidP="00AC71F3">
                  <w:pPr>
                    <w:tabs>
                      <w:tab w:val="left" w:pos="1305"/>
                    </w:tabs>
                    <w:jc w:val="center"/>
                    <w:rPr>
                      <w:bCs/>
                      <w:sz w:val="28"/>
                      <w:szCs w:val="28"/>
                    </w:rPr>
                  </w:pPr>
                  <w:r w:rsidRPr="00AC71F3">
                    <w:rPr>
                      <w:bCs/>
                      <w:position w:val="-4"/>
                      <w:sz w:val="28"/>
                      <w:szCs w:val="28"/>
                    </w:rPr>
                    <w:object w:dxaOrig="300" w:dyaOrig="260">
                      <v:shape id="_x0000_i1031" type="#_x0000_t75" style="width:14.9pt;height:12.4pt" o:ole="">
                        <v:imagedata r:id="rId21" o:title=""/>
                      </v:shape>
                      <o:OLEObject Type="Embed" ProgID="Equation.DSMT4" ShapeID="_x0000_i1031" DrawAspect="Content" ObjectID="_1753708538" r:id="rId22"/>
                    </w:object>
                  </w:r>
                </w:p>
              </w:tc>
              <w:tc>
                <w:tcPr>
                  <w:tcW w:w="494" w:type="dxa"/>
                </w:tcPr>
                <w:p w:rsidR="00AC71F3" w:rsidRPr="00AC71F3" w:rsidRDefault="00AC71F3" w:rsidP="00AC71F3">
                  <w:pPr>
                    <w:tabs>
                      <w:tab w:val="left" w:pos="1305"/>
                    </w:tabs>
                    <w:jc w:val="center"/>
                    <w:rPr>
                      <w:bCs/>
                      <w:sz w:val="28"/>
                      <w:szCs w:val="28"/>
                    </w:rPr>
                  </w:pPr>
                  <w:r w:rsidRPr="00AC71F3">
                    <w:rPr>
                      <w:bCs/>
                      <w:position w:val="-6"/>
                      <w:sz w:val="28"/>
                      <w:szCs w:val="28"/>
                    </w:rPr>
                    <w:object w:dxaOrig="200" w:dyaOrig="279">
                      <v:shape id="_x0000_i1032" type="#_x0000_t75" style="width:10.75pt;height:14.05pt" o:ole="">
                        <v:imagedata r:id="rId23" o:title=""/>
                      </v:shape>
                      <o:OLEObject Type="Embed" ProgID="Equation.DSMT4" ShapeID="_x0000_i1032" DrawAspect="Content" ObjectID="_1753708539" r:id="rId24"/>
                    </w:object>
                  </w:r>
                </w:p>
              </w:tc>
              <w:tc>
                <w:tcPr>
                  <w:tcW w:w="481" w:type="dxa"/>
                </w:tcPr>
                <w:p w:rsidR="00AC71F3" w:rsidRPr="00AC71F3" w:rsidRDefault="00AC71F3" w:rsidP="00AC71F3">
                  <w:pPr>
                    <w:tabs>
                      <w:tab w:val="left" w:pos="1305"/>
                    </w:tabs>
                    <w:jc w:val="center"/>
                    <w:rPr>
                      <w:bCs/>
                      <w:sz w:val="28"/>
                      <w:szCs w:val="28"/>
                    </w:rPr>
                  </w:pPr>
                  <w:r w:rsidRPr="00AC71F3">
                    <w:rPr>
                      <w:bCs/>
                      <w:position w:val="-4"/>
                      <w:sz w:val="28"/>
                      <w:szCs w:val="28"/>
                    </w:rPr>
                    <w:object w:dxaOrig="180" w:dyaOrig="240">
                      <v:shape id="_x0000_i1033" type="#_x0000_t75" style="width:9.95pt;height:11.6pt" o:ole="">
                        <v:imagedata r:id="rId25" o:title=""/>
                      </v:shape>
                      <o:OLEObject Type="Embed" ProgID="Equation.DSMT4" ShapeID="_x0000_i1033" DrawAspect="Content" ObjectID="_1753708540" r:id="rId26"/>
                    </w:object>
                  </w:r>
                </w:p>
              </w:tc>
              <w:tc>
                <w:tcPr>
                  <w:tcW w:w="494" w:type="dxa"/>
                </w:tcPr>
                <w:p w:rsidR="00AC71F3" w:rsidRPr="00AC71F3" w:rsidRDefault="00AC71F3" w:rsidP="00AC71F3">
                  <w:pPr>
                    <w:tabs>
                      <w:tab w:val="left" w:pos="1305"/>
                    </w:tabs>
                    <w:jc w:val="center"/>
                    <w:rPr>
                      <w:bCs/>
                      <w:sz w:val="28"/>
                      <w:szCs w:val="28"/>
                    </w:rPr>
                  </w:pPr>
                  <w:r w:rsidRPr="00AC71F3">
                    <w:rPr>
                      <w:bCs/>
                      <w:position w:val="-4"/>
                      <w:sz w:val="28"/>
                      <w:szCs w:val="28"/>
                    </w:rPr>
                    <w:object w:dxaOrig="200" w:dyaOrig="260">
                      <v:shape id="_x0000_i1034" type="#_x0000_t75" style="width:10.75pt;height:12.4pt" o:ole="">
                        <v:imagedata r:id="rId27" o:title=""/>
                      </v:shape>
                      <o:OLEObject Type="Embed" ProgID="Equation.DSMT4" ShapeID="_x0000_i1034" DrawAspect="Content" ObjectID="_1753708541" r:id="rId28"/>
                    </w:object>
                  </w:r>
                </w:p>
              </w:tc>
              <w:tc>
                <w:tcPr>
                  <w:tcW w:w="465" w:type="dxa"/>
                </w:tcPr>
                <w:p w:rsidR="00AC71F3" w:rsidRPr="00AC71F3" w:rsidRDefault="00AC71F3" w:rsidP="00AC71F3">
                  <w:pPr>
                    <w:tabs>
                      <w:tab w:val="left" w:pos="1305"/>
                    </w:tabs>
                    <w:jc w:val="center"/>
                    <w:rPr>
                      <w:bCs/>
                      <w:sz w:val="28"/>
                      <w:szCs w:val="28"/>
                    </w:rPr>
                  </w:pPr>
                  <w:r w:rsidRPr="00AC71F3">
                    <w:rPr>
                      <w:bCs/>
                      <w:position w:val="-4"/>
                      <w:sz w:val="28"/>
                      <w:szCs w:val="28"/>
                    </w:rPr>
                    <w:object w:dxaOrig="180" w:dyaOrig="260">
                      <v:shape id="_x0000_i1035" type="#_x0000_t75" style="width:9.95pt;height:12.4pt" o:ole="">
                        <v:imagedata r:id="rId29" o:title=""/>
                      </v:shape>
                      <o:OLEObject Type="Embed" ProgID="Equation.DSMT4" ShapeID="_x0000_i1035" DrawAspect="Content" ObjectID="_1753708542" r:id="rId30"/>
                    </w:object>
                  </w:r>
                </w:p>
              </w:tc>
              <w:tc>
                <w:tcPr>
                  <w:tcW w:w="494" w:type="dxa"/>
                </w:tcPr>
                <w:p w:rsidR="00AC71F3" w:rsidRPr="00AC71F3" w:rsidRDefault="00AC71F3" w:rsidP="00AC71F3">
                  <w:pPr>
                    <w:tabs>
                      <w:tab w:val="left" w:pos="1305"/>
                    </w:tabs>
                    <w:jc w:val="center"/>
                    <w:rPr>
                      <w:bCs/>
                      <w:sz w:val="28"/>
                      <w:szCs w:val="28"/>
                    </w:rPr>
                  </w:pPr>
                  <w:r w:rsidRPr="00AC71F3">
                    <w:rPr>
                      <w:bCs/>
                      <w:position w:val="-6"/>
                      <w:sz w:val="28"/>
                      <w:szCs w:val="28"/>
                    </w:rPr>
                    <w:object w:dxaOrig="200" w:dyaOrig="279">
                      <v:shape id="_x0000_i1036" type="#_x0000_t75" style="width:10.75pt;height:14.05pt" o:ole="">
                        <v:imagedata r:id="rId31" o:title=""/>
                      </v:shape>
                      <o:OLEObject Type="Embed" ProgID="Equation.DSMT4" ShapeID="_x0000_i1036" DrawAspect="Content" ObjectID="_1753708543" r:id="rId32"/>
                    </w:object>
                  </w:r>
                </w:p>
              </w:tc>
            </w:tr>
          </w:tbl>
          <w:p w:rsidR="00AC71F3" w:rsidRPr="00AC71F3" w:rsidRDefault="00AC71F3" w:rsidP="00AC71F3">
            <w:pPr>
              <w:numPr>
                <w:ilvl w:val="0"/>
                <w:numId w:val="29"/>
              </w:numPr>
              <w:tabs>
                <w:tab w:val="left" w:pos="1305"/>
              </w:tabs>
              <w:rPr>
                <w:rFonts w:eastAsia="SimSun"/>
                <w:bCs/>
                <w:sz w:val="28"/>
                <w:szCs w:val="28"/>
              </w:rPr>
            </w:pPr>
            <w:r w:rsidRPr="00AC71F3">
              <w:rPr>
                <w:rFonts w:eastAsia="SimSun"/>
                <w:bCs/>
                <w:sz w:val="28"/>
                <w:szCs w:val="28"/>
              </w:rPr>
              <w:t>Dữ liệu trong bảng có phải là số liệu không?</w:t>
            </w:r>
          </w:p>
          <w:p w:rsidR="00AC71F3" w:rsidRPr="00AC71F3" w:rsidRDefault="00AC71F3" w:rsidP="00AC71F3">
            <w:pPr>
              <w:widowControl w:val="0"/>
              <w:numPr>
                <w:ilvl w:val="0"/>
                <w:numId w:val="29"/>
              </w:numPr>
              <w:tabs>
                <w:tab w:val="left" w:pos="142"/>
              </w:tabs>
              <w:ind w:right="122"/>
              <w:jc w:val="both"/>
              <w:rPr>
                <w:color w:val="000000"/>
                <w:sz w:val="28"/>
                <w:szCs w:val="28"/>
              </w:rPr>
            </w:pPr>
            <w:r w:rsidRPr="00AC71F3">
              <w:rPr>
                <w:rFonts w:eastAsia="SimSun"/>
                <w:bCs/>
                <w:sz w:val="28"/>
                <w:szCs w:val="28"/>
              </w:rPr>
              <w:t>Hãy viết ra dãy dữ liệu chỉ thời gian giải một bài toán của một số bạn học sinh lớp 6.</w:t>
            </w:r>
          </w:p>
          <w:p w:rsidR="00AC71F3" w:rsidRPr="00AC71F3" w:rsidRDefault="00AC71F3" w:rsidP="00AC71F3">
            <w:pPr>
              <w:tabs>
                <w:tab w:val="left" w:pos="6945"/>
              </w:tabs>
              <w:jc w:val="center"/>
              <w:rPr>
                <w:rFonts w:eastAsia="Times New Roman"/>
                <w:b/>
                <w:color w:val="000000"/>
                <w:sz w:val="28"/>
                <w:szCs w:val="28"/>
                <w:lang w:val="nl-NL"/>
              </w:rPr>
            </w:pPr>
            <w:r w:rsidRPr="00AC71F3">
              <w:rPr>
                <w:rFonts w:eastAsia="Times New Roman"/>
                <w:b/>
                <w:color w:val="000000"/>
                <w:sz w:val="28"/>
                <w:szCs w:val="28"/>
                <w:lang w:val="nl-NL"/>
              </w:rPr>
              <w:t>Giải:</w:t>
            </w:r>
          </w:p>
          <w:p w:rsidR="00AC71F3" w:rsidRPr="00AC71F3" w:rsidRDefault="00AC71F3" w:rsidP="00AC71F3">
            <w:pPr>
              <w:numPr>
                <w:ilvl w:val="0"/>
                <w:numId w:val="30"/>
              </w:numPr>
              <w:tabs>
                <w:tab w:val="left" w:pos="283"/>
                <w:tab w:val="left" w:pos="2835"/>
                <w:tab w:val="left" w:pos="5386"/>
                <w:tab w:val="left" w:pos="7937"/>
              </w:tabs>
              <w:rPr>
                <w:rFonts w:eastAsia="SimSun"/>
                <w:sz w:val="28"/>
                <w:szCs w:val="28"/>
              </w:rPr>
            </w:pPr>
            <w:r w:rsidRPr="00AC71F3">
              <w:rPr>
                <w:rFonts w:eastAsia="SimSun"/>
                <w:sz w:val="28"/>
                <w:szCs w:val="28"/>
              </w:rPr>
              <w:t>Dữ liệu trong bảng có là số liệu.</w:t>
            </w:r>
          </w:p>
          <w:p w:rsidR="00AC71F3" w:rsidRPr="00AC71F3" w:rsidRDefault="00AC71F3" w:rsidP="00AC71F3">
            <w:pPr>
              <w:numPr>
                <w:ilvl w:val="0"/>
                <w:numId w:val="30"/>
              </w:numPr>
              <w:tabs>
                <w:tab w:val="left" w:pos="283"/>
                <w:tab w:val="left" w:pos="2835"/>
                <w:tab w:val="left" w:pos="5386"/>
                <w:tab w:val="left" w:pos="7937"/>
              </w:tabs>
              <w:rPr>
                <w:rFonts w:eastAsia="SimSun"/>
                <w:sz w:val="28"/>
                <w:szCs w:val="28"/>
              </w:rPr>
            </w:pPr>
            <w:r w:rsidRPr="00AC71F3">
              <w:rPr>
                <w:rFonts w:eastAsia="SimSun"/>
                <w:sz w:val="28"/>
                <w:szCs w:val="28"/>
              </w:rPr>
              <w:t>Dãy số liệu thể hiện thời gian giải một bài toán của một số bạn học sinh lớp 6 là:</w:t>
            </w:r>
          </w:p>
          <w:p w:rsidR="00AC71F3" w:rsidRPr="00AC71F3" w:rsidRDefault="00AC71F3" w:rsidP="00AC71F3">
            <w:pPr>
              <w:tabs>
                <w:tab w:val="left" w:pos="283"/>
                <w:tab w:val="left" w:pos="2835"/>
                <w:tab w:val="left" w:pos="5386"/>
                <w:tab w:val="left" w:pos="7937"/>
              </w:tabs>
              <w:rPr>
                <w:rFonts w:eastAsia="SimSun"/>
                <w:sz w:val="28"/>
                <w:szCs w:val="28"/>
              </w:rPr>
            </w:pPr>
            <w:r w:rsidRPr="00AC71F3">
              <w:rPr>
                <w:bCs/>
                <w:position w:val="-4"/>
                <w:sz w:val="28"/>
                <w:szCs w:val="28"/>
              </w:rPr>
              <w:object w:dxaOrig="300" w:dyaOrig="260">
                <v:shape id="_x0000_i1037" type="#_x0000_t75" style="width:14.9pt;height:12.4pt" o:ole="">
                  <v:imagedata r:id="rId33" o:title=""/>
                </v:shape>
                <o:OLEObject Type="Embed" ProgID="Equation.DSMT4" ShapeID="_x0000_i1037" DrawAspect="Content" ObjectID="_1753708544" r:id="rId34"/>
              </w:object>
            </w:r>
            <w:r w:rsidRPr="00AC71F3">
              <w:rPr>
                <w:rFonts w:eastAsia="SimSun"/>
                <w:sz w:val="28"/>
                <w:szCs w:val="28"/>
              </w:rPr>
              <w:t xml:space="preserve">        </w:t>
            </w:r>
            <w:r w:rsidRPr="00AC71F3">
              <w:rPr>
                <w:bCs/>
                <w:position w:val="-6"/>
                <w:sz w:val="28"/>
                <w:szCs w:val="28"/>
              </w:rPr>
              <w:object w:dxaOrig="200" w:dyaOrig="279">
                <v:shape id="_x0000_i1038" type="#_x0000_t75" style="width:10.75pt;height:14.05pt" o:ole="">
                  <v:imagedata r:id="rId35" o:title=""/>
                </v:shape>
                <o:OLEObject Type="Embed" ProgID="Equation.DSMT4" ShapeID="_x0000_i1038" DrawAspect="Content" ObjectID="_1753708545" r:id="rId36"/>
              </w:object>
            </w:r>
            <w:r w:rsidRPr="00AC71F3">
              <w:rPr>
                <w:rFonts w:eastAsia="SimSun"/>
                <w:sz w:val="28"/>
                <w:szCs w:val="28"/>
              </w:rPr>
              <w:t xml:space="preserve">          </w:t>
            </w:r>
            <w:r w:rsidRPr="00AC71F3">
              <w:rPr>
                <w:bCs/>
                <w:position w:val="-4"/>
                <w:sz w:val="28"/>
                <w:szCs w:val="28"/>
              </w:rPr>
              <w:object w:dxaOrig="180" w:dyaOrig="240">
                <v:shape id="_x0000_i1039" type="#_x0000_t75" style="width:9.95pt;height:11.6pt" o:ole="">
                  <v:imagedata r:id="rId37" o:title=""/>
                </v:shape>
                <o:OLEObject Type="Embed" ProgID="Equation.DSMT4" ShapeID="_x0000_i1039" DrawAspect="Content" ObjectID="_1753708546" r:id="rId38"/>
              </w:object>
            </w:r>
            <w:r w:rsidRPr="00AC71F3">
              <w:rPr>
                <w:rFonts w:eastAsia="SimSun"/>
                <w:sz w:val="28"/>
                <w:szCs w:val="28"/>
              </w:rPr>
              <w:t xml:space="preserve">         </w:t>
            </w:r>
            <w:r w:rsidRPr="00AC71F3">
              <w:rPr>
                <w:bCs/>
                <w:position w:val="-4"/>
                <w:sz w:val="28"/>
                <w:szCs w:val="28"/>
              </w:rPr>
              <w:object w:dxaOrig="200" w:dyaOrig="260">
                <v:shape id="_x0000_i1040" type="#_x0000_t75" style="width:10.75pt;height:12.4pt" o:ole="">
                  <v:imagedata r:id="rId39" o:title=""/>
                </v:shape>
                <o:OLEObject Type="Embed" ProgID="Equation.DSMT4" ShapeID="_x0000_i1040" DrawAspect="Content" ObjectID="_1753708547" r:id="rId40"/>
              </w:object>
            </w:r>
            <w:r w:rsidRPr="00AC71F3">
              <w:rPr>
                <w:rFonts w:eastAsia="SimSun"/>
                <w:sz w:val="28"/>
                <w:szCs w:val="28"/>
              </w:rPr>
              <w:t xml:space="preserve">         </w:t>
            </w:r>
            <w:r w:rsidRPr="00AC71F3">
              <w:rPr>
                <w:bCs/>
                <w:position w:val="-4"/>
                <w:sz w:val="28"/>
                <w:szCs w:val="28"/>
              </w:rPr>
              <w:object w:dxaOrig="180" w:dyaOrig="260">
                <v:shape id="_x0000_i1041" type="#_x0000_t75" style="width:9.95pt;height:12.4pt" o:ole="">
                  <v:imagedata r:id="rId41" o:title=""/>
                </v:shape>
                <o:OLEObject Type="Embed" ProgID="Equation.DSMT4" ShapeID="_x0000_i1041" DrawAspect="Content" ObjectID="_1753708548" r:id="rId42"/>
              </w:object>
            </w:r>
            <w:r w:rsidRPr="00AC71F3">
              <w:rPr>
                <w:rFonts w:eastAsia="SimSun"/>
                <w:sz w:val="28"/>
                <w:szCs w:val="28"/>
              </w:rPr>
              <w:t xml:space="preserve">         </w:t>
            </w:r>
            <w:r w:rsidRPr="00AC71F3">
              <w:rPr>
                <w:bCs/>
                <w:position w:val="-6"/>
                <w:sz w:val="28"/>
                <w:szCs w:val="28"/>
              </w:rPr>
              <w:object w:dxaOrig="200" w:dyaOrig="279">
                <v:shape id="_x0000_i1042" type="#_x0000_t75" style="width:10.75pt;height:14.05pt" o:ole="">
                  <v:imagedata r:id="rId43" o:title=""/>
                </v:shape>
                <o:OLEObject Type="Embed" ProgID="Equation.DSMT4" ShapeID="_x0000_i1042" DrawAspect="Content" ObjectID="_1753708549" r:id="rId44"/>
              </w:object>
            </w:r>
          </w:p>
        </w:tc>
      </w:tr>
      <w:tr w:rsidR="00AC71F3" w:rsidRPr="00AC71F3" w:rsidTr="002C4248">
        <w:tc>
          <w:tcPr>
            <w:tcW w:w="3539" w:type="dxa"/>
          </w:tcPr>
          <w:p w:rsidR="00AC71F3" w:rsidRPr="00AC71F3" w:rsidRDefault="00AC71F3" w:rsidP="00AC71F3">
            <w:pPr>
              <w:contextualSpacing/>
              <w:rPr>
                <w:color w:val="000000"/>
                <w:sz w:val="28"/>
                <w:szCs w:val="28"/>
                <w:lang w:val="vi-VN"/>
              </w:rPr>
            </w:pPr>
            <w:r w:rsidRPr="00AC71F3">
              <w:rPr>
                <w:b/>
                <w:bCs/>
                <w:color w:val="000000"/>
                <w:sz w:val="28"/>
                <w:szCs w:val="28"/>
                <w:lang w:val="vi-VN"/>
              </w:rPr>
              <w:t xml:space="preserve">- </w:t>
            </w:r>
            <w:r w:rsidRPr="00AC71F3">
              <w:rPr>
                <w:bCs/>
                <w:color w:val="000000"/>
                <w:sz w:val="28"/>
                <w:szCs w:val="28"/>
                <w:lang w:val="vi-VN"/>
              </w:rPr>
              <w:t xml:space="preserve">GV cho HS đọc đề bài </w:t>
            </w:r>
            <w:r w:rsidRPr="00AC71F3">
              <w:rPr>
                <w:bCs/>
                <w:color w:val="000000"/>
                <w:sz w:val="28"/>
                <w:szCs w:val="28"/>
              </w:rPr>
              <w:t>3</w:t>
            </w:r>
            <w:r w:rsidRPr="00AC71F3">
              <w:rPr>
                <w:bCs/>
                <w:color w:val="000000"/>
                <w:sz w:val="28"/>
                <w:szCs w:val="28"/>
                <w:lang w:val="vi-VN"/>
              </w:rPr>
              <w:t>.</w:t>
            </w:r>
          </w:p>
          <w:p w:rsidR="00AC71F3" w:rsidRPr="00AC71F3" w:rsidRDefault="00AC71F3" w:rsidP="00AC71F3">
            <w:pPr>
              <w:contextualSpacing/>
              <w:rPr>
                <w:bCs/>
                <w:color w:val="000000"/>
                <w:sz w:val="28"/>
                <w:szCs w:val="28"/>
              </w:rPr>
            </w:pPr>
            <w:r w:rsidRPr="00AC71F3">
              <w:rPr>
                <w:bCs/>
                <w:color w:val="000000"/>
                <w:sz w:val="28"/>
                <w:szCs w:val="28"/>
              </w:rPr>
              <w:t>Yêu cầu HS hoạt động cá nhân làm bài</w:t>
            </w:r>
          </w:p>
          <w:p w:rsidR="00AC71F3" w:rsidRPr="00AC71F3" w:rsidRDefault="00AC71F3" w:rsidP="00AC71F3">
            <w:pPr>
              <w:tabs>
                <w:tab w:val="left" w:pos="2422"/>
              </w:tabs>
              <w:contextualSpacing/>
              <w:rPr>
                <w:bCs/>
                <w:color w:val="000000"/>
                <w:sz w:val="28"/>
                <w:szCs w:val="28"/>
                <w:lang w:val="vi-VN"/>
              </w:rPr>
            </w:pPr>
            <w:r w:rsidRPr="00AC71F3">
              <w:rPr>
                <w:bCs/>
                <w:color w:val="000000"/>
                <w:sz w:val="28"/>
                <w:szCs w:val="28"/>
                <w:lang w:val="vi-VN"/>
              </w:rPr>
              <w:t>- HS đọc đề bài , thực hiện</w:t>
            </w:r>
            <w:r w:rsidRPr="00AC71F3">
              <w:rPr>
                <w:bCs/>
                <w:color w:val="000000"/>
                <w:sz w:val="28"/>
                <w:szCs w:val="28"/>
              </w:rPr>
              <w:t xml:space="preserve"> phân loại dữ liệu.</w:t>
            </w:r>
            <w:r w:rsidRPr="00AC71F3">
              <w:rPr>
                <w:bCs/>
                <w:color w:val="000000"/>
                <w:sz w:val="28"/>
                <w:szCs w:val="28"/>
                <w:lang w:val="vi-VN"/>
              </w:rPr>
              <w:t xml:space="preserve"> </w:t>
            </w:r>
          </w:p>
          <w:p w:rsidR="00AC71F3" w:rsidRPr="00AC71F3" w:rsidRDefault="00AC71F3" w:rsidP="00AC71F3">
            <w:pPr>
              <w:contextualSpacing/>
              <w:rPr>
                <w:color w:val="000000"/>
                <w:sz w:val="28"/>
                <w:szCs w:val="28"/>
              </w:rPr>
            </w:pPr>
            <w:r w:rsidRPr="00AC71F3">
              <w:rPr>
                <w:bCs/>
                <w:color w:val="000000"/>
                <w:sz w:val="28"/>
                <w:szCs w:val="28"/>
                <w:lang w:val="vi-VN"/>
              </w:rPr>
              <w:t>- HS đ</w:t>
            </w:r>
            <w:r w:rsidRPr="00AC71F3">
              <w:rPr>
                <w:bCs/>
                <w:color w:val="000000"/>
                <w:sz w:val="28"/>
                <w:szCs w:val="28"/>
              </w:rPr>
              <w:t>ứ</w:t>
            </w:r>
            <w:r w:rsidRPr="00AC71F3">
              <w:rPr>
                <w:bCs/>
                <w:color w:val="000000"/>
                <w:sz w:val="28"/>
                <w:szCs w:val="28"/>
                <w:lang w:val="vi-VN"/>
              </w:rPr>
              <w:t xml:space="preserve">ng tại chỗ trả lời và các HS khác </w:t>
            </w:r>
            <w:r w:rsidRPr="00AC71F3">
              <w:rPr>
                <w:bCs/>
                <w:color w:val="000000"/>
                <w:sz w:val="28"/>
                <w:szCs w:val="28"/>
              </w:rPr>
              <w:t>lắng nghe, xem lại bài trong vở.</w:t>
            </w:r>
          </w:p>
          <w:p w:rsidR="00AC71F3" w:rsidRPr="00AC71F3" w:rsidRDefault="00AC71F3" w:rsidP="00AC71F3">
            <w:pPr>
              <w:contextualSpacing/>
              <w:rPr>
                <w:b/>
                <w:color w:val="000000"/>
                <w:sz w:val="28"/>
                <w:szCs w:val="28"/>
              </w:rPr>
            </w:pPr>
            <w:r w:rsidRPr="00AC71F3">
              <w:rPr>
                <w:bCs/>
                <w:color w:val="000000"/>
                <w:sz w:val="28"/>
                <w:szCs w:val="28"/>
                <w:lang w:val="vi-VN"/>
              </w:rPr>
              <w:t>- GV cho HS nhận xét bài làm của HS và chốt lại một lần nữa cách làm của dạng bài tập.</w:t>
            </w:r>
          </w:p>
        </w:tc>
        <w:tc>
          <w:tcPr>
            <w:tcW w:w="5523" w:type="dxa"/>
          </w:tcPr>
          <w:p w:rsidR="00AC71F3" w:rsidRPr="00AC71F3" w:rsidRDefault="00AC71F3" w:rsidP="00AC71F3">
            <w:pPr>
              <w:tabs>
                <w:tab w:val="left" w:pos="1305"/>
              </w:tabs>
              <w:rPr>
                <w:rFonts w:eastAsia="SimSun"/>
                <w:bCs/>
                <w:sz w:val="28"/>
                <w:szCs w:val="28"/>
              </w:rPr>
            </w:pPr>
            <w:r w:rsidRPr="00AC71F3">
              <w:rPr>
                <w:b/>
                <w:bCs/>
                <w:color w:val="000000"/>
                <w:sz w:val="28"/>
                <w:szCs w:val="28"/>
              </w:rPr>
              <w:t xml:space="preserve">Bài 3: </w:t>
            </w:r>
            <w:r w:rsidRPr="00AC71F3">
              <w:rPr>
                <w:rFonts w:eastAsia="SimSun"/>
                <w:bCs/>
                <w:sz w:val="28"/>
                <w:szCs w:val="28"/>
              </w:rPr>
              <w:t>Cho dãy</w:t>
            </w:r>
            <w:r w:rsidRPr="00AC71F3">
              <w:rPr>
                <w:rFonts w:eastAsia="SimSun"/>
                <w:bCs/>
                <w:color w:val="FF0000"/>
                <w:sz w:val="28"/>
                <w:szCs w:val="28"/>
              </w:rPr>
              <w:t xml:space="preserve"> </w:t>
            </w:r>
            <w:r w:rsidRPr="00AC71F3">
              <w:rPr>
                <w:rFonts w:eastAsia="SimSun"/>
                <w:bCs/>
                <w:sz w:val="28"/>
                <w:szCs w:val="28"/>
              </w:rPr>
              <w:t xml:space="preserve">dữ liệu sau: môn học yêu thích của các bạn học sinh lớp 6B: Toán, Ngữ văn, Tiếng anh, </w:t>
            </w:r>
            <w:r w:rsidRPr="00AC71F3">
              <w:rPr>
                <w:rFonts w:eastAsia="SimSun"/>
                <w:bCs/>
                <w:color w:val="FF0000"/>
                <w:sz w:val="28"/>
                <w:szCs w:val="28"/>
              </w:rPr>
              <w:t xml:space="preserve"> </w:t>
            </w:r>
            <w:r w:rsidRPr="00AC71F3">
              <w:rPr>
                <w:rFonts w:eastAsia="SimSun"/>
                <w:bCs/>
                <w:sz w:val="28"/>
                <w:szCs w:val="28"/>
              </w:rPr>
              <w:t xml:space="preserve">pizza, Âm nhạc, Mỹ thuật, Du lịch, Lịch sử.   </w:t>
            </w:r>
          </w:p>
          <w:p w:rsidR="00AC71F3" w:rsidRPr="00AC71F3" w:rsidRDefault="00AC71F3" w:rsidP="00AC71F3">
            <w:pPr>
              <w:numPr>
                <w:ilvl w:val="0"/>
                <w:numId w:val="32"/>
              </w:numPr>
              <w:tabs>
                <w:tab w:val="left" w:pos="1305"/>
              </w:tabs>
              <w:rPr>
                <w:rFonts w:eastAsia="SimSun"/>
                <w:bCs/>
                <w:sz w:val="28"/>
                <w:szCs w:val="28"/>
              </w:rPr>
            </w:pPr>
            <w:r w:rsidRPr="00AC71F3">
              <w:rPr>
                <w:rFonts w:eastAsia="SimSun"/>
                <w:bCs/>
                <w:sz w:val="28"/>
                <w:szCs w:val="28"/>
              </w:rPr>
              <w:t>Dữ liệu trên có phải là dãy số liệu không?</w:t>
            </w:r>
          </w:p>
          <w:p w:rsidR="00AC71F3" w:rsidRPr="00AC71F3" w:rsidRDefault="00AC71F3" w:rsidP="00AC71F3">
            <w:pPr>
              <w:numPr>
                <w:ilvl w:val="0"/>
                <w:numId w:val="32"/>
              </w:numPr>
              <w:tabs>
                <w:tab w:val="left" w:pos="1305"/>
              </w:tabs>
              <w:rPr>
                <w:rFonts w:eastAsia="SimSun"/>
                <w:bCs/>
                <w:sz w:val="28"/>
                <w:szCs w:val="28"/>
              </w:rPr>
            </w:pPr>
            <w:r w:rsidRPr="00AC71F3">
              <w:rPr>
                <w:rFonts w:eastAsia="SimSun"/>
                <w:bCs/>
                <w:sz w:val="28"/>
                <w:szCs w:val="28"/>
              </w:rPr>
              <w:t xml:space="preserve">Em hãy tìm giá trị không hợp lí (nếu có) trong dãy dữ liệu trên? Vì sao? </w:t>
            </w:r>
          </w:p>
          <w:p w:rsidR="00AC71F3" w:rsidRPr="00AC71F3" w:rsidRDefault="00AC71F3" w:rsidP="00AC71F3">
            <w:pPr>
              <w:jc w:val="center"/>
              <w:rPr>
                <w:rFonts w:eastAsia="Times New Roman"/>
                <w:color w:val="000000"/>
                <w:sz w:val="28"/>
                <w:szCs w:val="28"/>
                <w:lang w:val="nl-NL"/>
              </w:rPr>
            </w:pPr>
            <w:r w:rsidRPr="00AC71F3">
              <w:rPr>
                <w:rFonts w:eastAsia="Times New Roman"/>
                <w:color w:val="000000"/>
                <w:sz w:val="28"/>
                <w:szCs w:val="28"/>
                <w:lang w:val="nl-NL"/>
              </w:rPr>
              <w:t>Giải:</w:t>
            </w:r>
          </w:p>
          <w:p w:rsidR="00AC71F3" w:rsidRPr="00AC71F3" w:rsidRDefault="00AC71F3" w:rsidP="00AC71F3">
            <w:pPr>
              <w:tabs>
                <w:tab w:val="left" w:pos="283"/>
                <w:tab w:val="left" w:pos="2835"/>
                <w:tab w:val="left" w:pos="5386"/>
                <w:tab w:val="left" w:pos="7937"/>
              </w:tabs>
              <w:jc w:val="both"/>
              <w:rPr>
                <w:rFonts w:eastAsia="Times New Roman"/>
                <w:bCs/>
                <w:sz w:val="28"/>
                <w:szCs w:val="28"/>
              </w:rPr>
            </w:pPr>
            <w:r w:rsidRPr="00AC71F3">
              <w:rPr>
                <w:rFonts w:eastAsia="Times New Roman"/>
                <w:bCs/>
                <w:sz w:val="28"/>
                <w:szCs w:val="28"/>
              </w:rPr>
              <w:t>a) Dãy dữ liệu trên không là dãy số liệu vì dữ liệu không phải là số</w:t>
            </w:r>
          </w:p>
          <w:p w:rsidR="00AC71F3" w:rsidRPr="00AC71F3" w:rsidRDefault="00AC71F3" w:rsidP="00AC71F3">
            <w:pPr>
              <w:widowControl w:val="0"/>
              <w:tabs>
                <w:tab w:val="left" w:pos="142"/>
              </w:tabs>
              <w:ind w:right="122"/>
              <w:rPr>
                <w:b/>
                <w:bCs/>
                <w:color w:val="000000"/>
                <w:sz w:val="28"/>
                <w:szCs w:val="28"/>
              </w:rPr>
            </w:pPr>
            <w:r w:rsidRPr="00AC71F3">
              <w:rPr>
                <w:rFonts w:eastAsia="Times New Roman"/>
                <w:bCs/>
                <w:sz w:val="28"/>
                <w:szCs w:val="28"/>
              </w:rPr>
              <w:t>b) Pizza, Du lịch là giá trị không hợp lí trong dãy dữ liệu vì Pizza là tên món ăn, Du lịch không phải môn học.</w:t>
            </w:r>
          </w:p>
        </w:tc>
      </w:tr>
      <w:tr w:rsidR="00AC71F3" w:rsidRPr="00AC71F3" w:rsidTr="002C4248">
        <w:tc>
          <w:tcPr>
            <w:tcW w:w="3539" w:type="dxa"/>
          </w:tcPr>
          <w:p w:rsidR="00AC71F3" w:rsidRPr="00AC71F3" w:rsidRDefault="00AC71F3" w:rsidP="00AC71F3">
            <w:pPr>
              <w:contextualSpacing/>
              <w:jc w:val="both"/>
              <w:rPr>
                <w:bCs/>
                <w:color w:val="000000"/>
                <w:sz w:val="28"/>
                <w:szCs w:val="28"/>
                <w:lang w:val="vi-VN"/>
              </w:rPr>
            </w:pPr>
            <w:r w:rsidRPr="00AC71F3">
              <w:rPr>
                <w:b/>
                <w:bCs/>
                <w:color w:val="000000"/>
                <w:sz w:val="28"/>
                <w:szCs w:val="28"/>
                <w:lang w:val="vi-VN"/>
              </w:rPr>
              <w:t xml:space="preserve">- </w:t>
            </w:r>
            <w:r w:rsidRPr="00AC71F3">
              <w:rPr>
                <w:bCs/>
                <w:color w:val="000000"/>
                <w:sz w:val="28"/>
                <w:szCs w:val="28"/>
                <w:lang w:val="vi-VN"/>
              </w:rPr>
              <w:t>GV cho HS đọc đề bà</w:t>
            </w:r>
            <w:r w:rsidRPr="00AC71F3">
              <w:rPr>
                <w:bCs/>
                <w:color w:val="000000"/>
                <w:sz w:val="28"/>
                <w:szCs w:val="28"/>
              </w:rPr>
              <w:t>i 4</w:t>
            </w:r>
            <w:r w:rsidRPr="00AC71F3">
              <w:rPr>
                <w:bCs/>
                <w:color w:val="000000"/>
                <w:sz w:val="28"/>
                <w:szCs w:val="28"/>
                <w:lang w:val="vi-VN"/>
              </w:rPr>
              <w:t>.</w:t>
            </w:r>
          </w:p>
          <w:p w:rsidR="00AC71F3" w:rsidRPr="00AC71F3" w:rsidRDefault="00AC71F3" w:rsidP="00AC71F3">
            <w:pPr>
              <w:contextualSpacing/>
              <w:jc w:val="both"/>
              <w:rPr>
                <w:color w:val="000000"/>
                <w:sz w:val="28"/>
                <w:szCs w:val="28"/>
              </w:rPr>
            </w:pPr>
            <w:r w:rsidRPr="00AC71F3">
              <w:rPr>
                <w:color w:val="000000"/>
                <w:sz w:val="28"/>
                <w:szCs w:val="28"/>
              </w:rPr>
              <w:t>Yêu cầu:</w:t>
            </w:r>
          </w:p>
          <w:p w:rsidR="00AC71F3" w:rsidRPr="00AC71F3" w:rsidRDefault="00AC71F3" w:rsidP="00AC71F3">
            <w:pPr>
              <w:rPr>
                <w:bCs/>
                <w:color w:val="000000"/>
                <w:sz w:val="28"/>
                <w:szCs w:val="28"/>
              </w:rPr>
            </w:pPr>
            <w:r w:rsidRPr="00AC71F3">
              <w:rPr>
                <w:b/>
                <w:color w:val="000000"/>
                <w:sz w:val="28"/>
                <w:szCs w:val="28"/>
              </w:rPr>
              <w:t xml:space="preserve">- </w:t>
            </w:r>
            <w:r w:rsidRPr="00AC71F3">
              <w:rPr>
                <w:bCs/>
                <w:color w:val="000000"/>
                <w:sz w:val="28"/>
                <w:szCs w:val="28"/>
              </w:rPr>
              <w:t>HS thực hiện giải toán cá nhân</w:t>
            </w:r>
          </w:p>
          <w:p w:rsidR="00AC71F3" w:rsidRPr="00AC71F3" w:rsidRDefault="00AC71F3" w:rsidP="00AC71F3">
            <w:pPr>
              <w:rPr>
                <w:bCs/>
                <w:color w:val="000000"/>
                <w:sz w:val="28"/>
                <w:szCs w:val="28"/>
              </w:rPr>
            </w:pPr>
            <w:r w:rsidRPr="00AC71F3">
              <w:rPr>
                <w:bCs/>
                <w:color w:val="000000"/>
                <w:sz w:val="28"/>
                <w:szCs w:val="28"/>
              </w:rPr>
              <w:t>- HS so sánh kết quả với bạn bên cạnh</w:t>
            </w:r>
          </w:p>
          <w:p w:rsidR="00AC71F3" w:rsidRPr="00AC71F3" w:rsidRDefault="00AC71F3" w:rsidP="00AC71F3">
            <w:pPr>
              <w:tabs>
                <w:tab w:val="left" w:pos="2422"/>
              </w:tabs>
              <w:contextualSpacing/>
              <w:jc w:val="both"/>
              <w:rPr>
                <w:bCs/>
                <w:color w:val="000000"/>
                <w:sz w:val="28"/>
                <w:szCs w:val="28"/>
              </w:rPr>
            </w:pPr>
            <w:r w:rsidRPr="00AC71F3">
              <w:rPr>
                <w:bCs/>
                <w:color w:val="000000"/>
                <w:sz w:val="28"/>
                <w:szCs w:val="28"/>
              </w:rPr>
              <w:t>- HS đọc đề bài, làm bài cá nhân và thảo luận cặp đôi theo bàn trả lời câu hỏi .</w:t>
            </w:r>
            <w:r w:rsidRPr="00AC71F3">
              <w:rPr>
                <w:bCs/>
                <w:color w:val="000000"/>
                <w:sz w:val="28"/>
                <w:szCs w:val="28"/>
              </w:rPr>
              <w:tab/>
            </w:r>
          </w:p>
          <w:p w:rsidR="00AC71F3" w:rsidRPr="00AC71F3" w:rsidRDefault="00AC71F3" w:rsidP="00AC71F3">
            <w:pPr>
              <w:contextualSpacing/>
              <w:jc w:val="both"/>
              <w:rPr>
                <w:color w:val="000000"/>
                <w:sz w:val="28"/>
                <w:szCs w:val="28"/>
              </w:rPr>
            </w:pPr>
            <w:r w:rsidRPr="00AC71F3">
              <w:rPr>
                <w:bCs/>
                <w:color w:val="000000"/>
                <w:sz w:val="28"/>
                <w:szCs w:val="28"/>
              </w:rPr>
              <w:lastRenderedPageBreak/>
              <w:t>- HS hoạt động cá nhân, đại diện HS lên bảng trình bày, mỗi HS làm 1 ý</w:t>
            </w:r>
          </w:p>
          <w:p w:rsidR="00AC71F3" w:rsidRPr="00AC71F3" w:rsidRDefault="00AC71F3" w:rsidP="00AC71F3">
            <w:pPr>
              <w:contextualSpacing/>
              <w:jc w:val="both"/>
              <w:rPr>
                <w:bCs/>
                <w:color w:val="000000"/>
                <w:sz w:val="28"/>
                <w:szCs w:val="28"/>
              </w:rPr>
            </w:pPr>
            <w:r w:rsidRPr="00AC71F3">
              <w:rPr>
                <w:bCs/>
                <w:color w:val="000000"/>
                <w:sz w:val="28"/>
                <w:szCs w:val="28"/>
              </w:rPr>
              <w:t>- GV cho HS nhận xét chéo bài làm của các bạn và chốt lại một lần nữa cách làm của dạng bài tập.</w:t>
            </w:r>
          </w:p>
        </w:tc>
        <w:tc>
          <w:tcPr>
            <w:tcW w:w="5523" w:type="dxa"/>
          </w:tcPr>
          <w:p w:rsidR="00AC71F3" w:rsidRPr="00AC71F3" w:rsidRDefault="00AC71F3" w:rsidP="00AC71F3">
            <w:pPr>
              <w:tabs>
                <w:tab w:val="left" w:pos="1305"/>
              </w:tabs>
              <w:rPr>
                <w:rFonts w:eastAsia="SimSun"/>
                <w:bCs/>
                <w:sz w:val="28"/>
                <w:szCs w:val="28"/>
              </w:rPr>
            </w:pPr>
            <w:r w:rsidRPr="00AC71F3">
              <w:rPr>
                <w:b/>
                <w:color w:val="000000"/>
                <w:sz w:val="28"/>
                <w:szCs w:val="28"/>
              </w:rPr>
              <w:lastRenderedPageBreak/>
              <w:t xml:space="preserve">Bài 4: </w:t>
            </w:r>
            <w:r w:rsidRPr="00AC71F3">
              <w:rPr>
                <w:rFonts w:eastAsia="SimSun"/>
                <w:bCs/>
                <w:sz w:val="28"/>
                <w:szCs w:val="28"/>
              </w:rPr>
              <w:t>Bảng sau cho biết số học sinh đạt điểm trong bài kiểm tra môn tiếng anh của 35 học sinh lớp 6A:</w:t>
            </w:r>
          </w:p>
          <w:tbl>
            <w:tblPr>
              <w:tblStyle w:val="TableGrid13"/>
              <w:tblW w:w="0" w:type="auto"/>
              <w:tblLook w:val="04A0" w:firstRow="1" w:lastRow="0" w:firstColumn="1" w:lastColumn="0" w:noHBand="0" w:noVBand="1"/>
            </w:tblPr>
            <w:tblGrid>
              <w:gridCol w:w="1252"/>
              <w:gridCol w:w="461"/>
              <w:gridCol w:w="472"/>
              <w:gridCol w:w="450"/>
              <w:gridCol w:w="472"/>
              <w:gridCol w:w="472"/>
              <w:gridCol w:w="461"/>
              <w:gridCol w:w="481"/>
              <w:gridCol w:w="567"/>
            </w:tblGrid>
            <w:tr w:rsidR="00AC71F3" w:rsidRPr="00AC71F3" w:rsidTr="002C4248">
              <w:trPr>
                <w:trHeight w:val="493"/>
              </w:trPr>
              <w:tc>
                <w:tcPr>
                  <w:tcW w:w="1252" w:type="dxa"/>
                </w:tcPr>
                <w:p w:rsidR="00AC71F3" w:rsidRPr="00AC71F3" w:rsidRDefault="00AC71F3" w:rsidP="00AC71F3">
                  <w:pPr>
                    <w:tabs>
                      <w:tab w:val="left" w:pos="1305"/>
                    </w:tabs>
                    <w:rPr>
                      <w:bCs/>
                      <w:sz w:val="28"/>
                      <w:szCs w:val="28"/>
                    </w:rPr>
                  </w:pPr>
                  <w:r w:rsidRPr="00AC71F3">
                    <w:rPr>
                      <w:bCs/>
                      <w:sz w:val="28"/>
                      <w:szCs w:val="28"/>
                    </w:rPr>
                    <w:t>Điểm</w:t>
                  </w:r>
                </w:p>
              </w:tc>
              <w:tc>
                <w:tcPr>
                  <w:tcW w:w="461" w:type="dxa"/>
                </w:tcPr>
                <w:p w:rsidR="00AC71F3" w:rsidRPr="00AC71F3" w:rsidRDefault="00AC71F3" w:rsidP="00AC71F3">
                  <w:pPr>
                    <w:tabs>
                      <w:tab w:val="left" w:pos="1305"/>
                    </w:tabs>
                    <w:jc w:val="center"/>
                    <w:rPr>
                      <w:bCs/>
                      <w:sz w:val="28"/>
                      <w:szCs w:val="28"/>
                    </w:rPr>
                  </w:pPr>
                  <w:r w:rsidRPr="00AC71F3">
                    <w:rPr>
                      <w:bCs/>
                      <w:position w:val="-4"/>
                      <w:sz w:val="28"/>
                      <w:szCs w:val="28"/>
                    </w:rPr>
                    <w:object w:dxaOrig="200" w:dyaOrig="260">
                      <v:shape id="_x0000_i1043" type="#_x0000_t75" style="width:10.75pt;height:12.4pt" o:ole="">
                        <v:imagedata r:id="rId45" o:title=""/>
                      </v:shape>
                      <o:OLEObject Type="Embed" ProgID="Equation.DSMT4" ShapeID="_x0000_i1043" DrawAspect="Content" ObjectID="_1753708550" r:id="rId46"/>
                    </w:object>
                  </w:r>
                </w:p>
              </w:tc>
              <w:tc>
                <w:tcPr>
                  <w:tcW w:w="472" w:type="dxa"/>
                </w:tcPr>
                <w:p w:rsidR="00AC71F3" w:rsidRPr="00AC71F3" w:rsidRDefault="00AC71F3" w:rsidP="00AC71F3">
                  <w:pPr>
                    <w:tabs>
                      <w:tab w:val="left" w:pos="1305"/>
                    </w:tabs>
                    <w:jc w:val="center"/>
                    <w:rPr>
                      <w:bCs/>
                      <w:sz w:val="28"/>
                      <w:szCs w:val="28"/>
                    </w:rPr>
                  </w:pPr>
                  <w:r w:rsidRPr="00AC71F3">
                    <w:rPr>
                      <w:bCs/>
                      <w:position w:val="-4"/>
                      <w:sz w:val="28"/>
                      <w:szCs w:val="28"/>
                    </w:rPr>
                    <w:object w:dxaOrig="200" w:dyaOrig="260">
                      <v:shape id="_x0000_i1044" type="#_x0000_t75" style="width:10.75pt;height:12.4pt" o:ole="">
                        <v:imagedata r:id="rId47" o:title=""/>
                      </v:shape>
                      <o:OLEObject Type="Embed" ProgID="Equation.DSMT4" ShapeID="_x0000_i1044" DrawAspect="Content" ObjectID="_1753708551" r:id="rId48"/>
                    </w:object>
                  </w:r>
                </w:p>
              </w:tc>
              <w:tc>
                <w:tcPr>
                  <w:tcW w:w="450" w:type="dxa"/>
                </w:tcPr>
                <w:p w:rsidR="00AC71F3" w:rsidRPr="00AC71F3" w:rsidRDefault="00AC71F3" w:rsidP="00AC71F3">
                  <w:pPr>
                    <w:tabs>
                      <w:tab w:val="left" w:pos="1305"/>
                    </w:tabs>
                    <w:jc w:val="center"/>
                    <w:rPr>
                      <w:bCs/>
                      <w:sz w:val="28"/>
                      <w:szCs w:val="28"/>
                    </w:rPr>
                  </w:pPr>
                  <w:r w:rsidRPr="00AC71F3">
                    <w:rPr>
                      <w:bCs/>
                      <w:position w:val="-4"/>
                      <w:sz w:val="28"/>
                      <w:szCs w:val="28"/>
                    </w:rPr>
                    <w:object w:dxaOrig="180" w:dyaOrig="240">
                      <v:shape id="_x0000_i1045" type="#_x0000_t75" style="width:9.95pt;height:11.6pt" o:ole="">
                        <v:imagedata r:id="rId49" o:title=""/>
                      </v:shape>
                      <o:OLEObject Type="Embed" ProgID="Equation.DSMT4" ShapeID="_x0000_i1045" DrawAspect="Content" ObjectID="_1753708552" r:id="rId50"/>
                    </w:object>
                  </w:r>
                </w:p>
              </w:tc>
              <w:tc>
                <w:tcPr>
                  <w:tcW w:w="472" w:type="dxa"/>
                </w:tcPr>
                <w:p w:rsidR="00AC71F3" w:rsidRPr="00AC71F3" w:rsidRDefault="00AC71F3" w:rsidP="00AC71F3">
                  <w:pPr>
                    <w:tabs>
                      <w:tab w:val="left" w:pos="1305"/>
                    </w:tabs>
                    <w:jc w:val="center"/>
                    <w:rPr>
                      <w:bCs/>
                      <w:sz w:val="28"/>
                      <w:szCs w:val="28"/>
                    </w:rPr>
                  </w:pPr>
                  <w:r w:rsidRPr="00AC71F3">
                    <w:rPr>
                      <w:bCs/>
                      <w:position w:val="-4"/>
                      <w:sz w:val="28"/>
                      <w:szCs w:val="28"/>
                    </w:rPr>
                    <w:object w:dxaOrig="180" w:dyaOrig="260">
                      <v:shape id="_x0000_i1046" type="#_x0000_t75" style="width:9.95pt;height:12.4pt" o:ole="">
                        <v:imagedata r:id="rId51" o:title=""/>
                      </v:shape>
                      <o:OLEObject Type="Embed" ProgID="Equation.DSMT4" ShapeID="_x0000_i1046" DrawAspect="Content" ObjectID="_1753708553" r:id="rId52"/>
                    </w:object>
                  </w:r>
                </w:p>
              </w:tc>
              <w:tc>
                <w:tcPr>
                  <w:tcW w:w="472" w:type="dxa"/>
                </w:tcPr>
                <w:p w:rsidR="00AC71F3" w:rsidRPr="00AC71F3" w:rsidRDefault="00AC71F3" w:rsidP="00AC71F3">
                  <w:pPr>
                    <w:tabs>
                      <w:tab w:val="left" w:pos="1305"/>
                    </w:tabs>
                    <w:jc w:val="center"/>
                    <w:rPr>
                      <w:bCs/>
                      <w:sz w:val="28"/>
                      <w:szCs w:val="28"/>
                    </w:rPr>
                  </w:pPr>
                  <w:r w:rsidRPr="00AC71F3">
                    <w:rPr>
                      <w:bCs/>
                      <w:position w:val="-6"/>
                      <w:sz w:val="28"/>
                      <w:szCs w:val="28"/>
                    </w:rPr>
                    <w:object w:dxaOrig="200" w:dyaOrig="279">
                      <v:shape id="_x0000_i1047" type="#_x0000_t75" style="width:10.75pt;height:14.05pt" o:ole="">
                        <v:imagedata r:id="rId53" o:title=""/>
                      </v:shape>
                      <o:OLEObject Type="Embed" ProgID="Equation.DSMT4" ShapeID="_x0000_i1047" DrawAspect="Content" ObjectID="_1753708554" r:id="rId54"/>
                    </w:object>
                  </w:r>
                </w:p>
              </w:tc>
              <w:tc>
                <w:tcPr>
                  <w:tcW w:w="461" w:type="dxa"/>
                </w:tcPr>
                <w:p w:rsidR="00AC71F3" w:rsidRPr="00AC71F3" w:rsidRDefault="00AC71F3" w:rsidP="00AC71F3">
                  <w:pPr>
                    <w:tabs>
                      <w:tab w:val="left" w:pos="1305"/>
                    </w:tabs>
                    <w:jc w:val="center"/>
                    <w:rPr>
                      <w:bCs/>
                      <w:sz w:val="28"/>
                      <w:szCs w:val="28"/>
                    </w:rPr>
                  </w:pPr>
                  <w:r w:rsidRPr="00AC71F3">
                    <w:rPr>
                      <w:bCs/>
                      <w:position w:val="-4"/>
                      <w:sz w:val="28"/>
                      <w:szCs w:val="28"/>
                    </w:rPr>
                    <w:object w:dxaOrig="200" w:dyaOrig="260">
                      <v:shape id="_x0000_i1048" type="#_x0000_t75" style="width:10.75pt;height:12.4pt" o:ole="">
                        <v:imagedata r:id="rId55" o:title=""/>
                      </v:shape>
                      <o:OLEObject Type="Embed" ProgID="Equation.DSMT4" ShapeID="_x0000_i1048" DrawAspect="Content" ObjectID="_1753708555" r:id="rId56"/>
                    </w:object>
                  </w:r>
                </w:p>
              </w:tc>
              <w:tc>
                <w:tcPr>
                  <w:tcW w:w="481" w:type="dxa"/>
                </w:tcPr>
                <w:p w:rsidR="00AC71F3" w:rsidRPr="00AC71F3" w:rsidRDefault="00AC71F3" w:rsidP="00AC71F3">
                  <w:pPr>
                    <w:tabs>
                      <w:tab w:val="left" w:pos="1305"/>
                    </w:tabs>
                    <w:jc w:val="center"/>
                    <w:rPr>
                      <w:bCs/>
                      <w:sz w:val="28"/>
                      <w:szCs w:val="28"/>
                    </w:rPr>
                  </w:pPr>
                  <w:r w:rsidRPr="00AC71F3">
                    <w:rPr>
                      <w:bCs/>
                      <w:position w:val="-4"/>
                      <w:sz w:val="28"/>
                      <w:szCs w:val="28"/>
                    </w:rPr>
                    <w:object w:dxaOrig="180" w:dyaOrig="260">
                      <v:shape id="_x0000_i1049" type="#_x0000_t75" style="width:9.95pt;height:12.4pt" o:ole="">
                        <v:imagedata r:id="rId57" o:title=""/>
                      </v:shape>
                      <o:OLEObject Type="Embed" ProgID="Equation.DSMT4" ShapeID="_x0000_i1049" DrawAspect="Content" ObjectID="_1753708556" r:id="rId58"/>
                    </w:object>
                  </w:r>
                </w:p>
              </w:tc>
              <w:tc>
                <w:tcPr>
                  <w:tcW w:w="567" w:type="dxa"/>
                </w:tcPr>
                <w:p w:rsidR="00AC71F3" w:rsidRPr="00AC71F3" w:rsidRDefault="00AC71F3" w:rsidP="00AC71F3">
                  <w:pPr>
                    <w:tabs>
                      <w:tab w:val="left" w:pos="1305"/>
                    </w:tabs>
                    <w:jc w:val="center"/>
                    <w:rPr>
                      <w:bCs/>
                      <w:sz w:val="28"/>
                      <w:szCs w:val="28"/>
                    </w:rPr>
                  </w:pPr>
                  <w:r w:rsidRPr="00AC71F3">
                    <w:rPr>
                      <w:bCs/>
                      <w:position w:val="-4"/>
                      <w:sz w:val="28"/>
                      <w:szCs w:val="28"/>
                    </w:rPr>
                    <w:object w:dxaOrig="300" w:dyaOrig="260">
                      <v:shape id="_x0000_i1050" type="#_x0000_t75" style="width:14.9pt;height:12.4pt" o:ole="">
                        <v:imagedata r:id="rId59" o:title=""/>
                      </v:shape>
                      <o:OLEObject Type="Embed" ProgID="Equation.DSMT4" ShapeID="_x0000_i1050" DrawAspect="Content" ObjectID="_1753708557" r:id="rId60"/>
                    </w:object>
                  </w:r>
                </w:p>
              </w:tc>
            </w:tr>
            <w:tr w:rsidR="00AC71F3" w:rsidRPr="00AC71F3" w:rsidTr="002C4248">
              <w:trPr>
                <w:trHeight w:val="493"/>
              </w:trPr>
              <w:tc>
                <w:tcPr>
                  <w:tcW w:w="1252" w:type="dxa"/>
                </w:tcPr>
                <w:p w:rsidR="00AC71F3" w:rsidRPr="00AC71F3" w:rsidRDefault="00AC71F3" w:rsidP="00AC71F3">
                  <w:pPr>
                    <w:tabs>
                      <w:tab w:val="left" w:pos="1305"/>
                    </w:tabs>
                    <w:rPr>
                      <w:bCs/>
                      <w:sz w:val="28"/>
                      <w:szCs w:val="28"/>
                    </w:rPr>
                  </w:pPr>
                  <w:r w:rsidRPr="00AC71F3">
                    <w:rPr>
                      <w:bCs/>
                      <w:sz w:val="28"/>
                      <w:szCs w:val="28"/>
                    </w:rPr>
                    <w:t>Số HS</w:t>
                  </w:r>
                </w:p>
              </w:tc>
              <w:tc>
                <w:tcPr>
                  <w:tcW w:w="461" w:type="dxa"/>
                </w:tcPr>
                <w:p w:rsidR="00AC71F3" w:rsidRPr="00AC71F3" w:rsidRDefault="00AC71F3" w:rsidP="00AC71F3">
                  <w:pPr>
                    <w:tabs>
                      <w:tab w:val="left" w:pos="1305"/>
                    </w:tabs>
                    <w:jc w:val="center"/>
                    <w:rPr>
                      <w:bCs/>
                      <w:sz w:val="28"/>
                      <w:szCs w:val="28"/>
                    </w:rPr>
                  </w:pPr>
                  <w:r w:rsidRPr="00AC71F3">
                    <w:rPr>
                      <w:bCs/>
                      <w:position w:val="-4"/>
                      <w:sz w:val="28"/>
                      <w:szCs w:val="28"/>
                    </w:rPr>
                    <w:object w:dxaOrig="180" w:dyaOrig="240">
                      <v:shape id="_x0000_i1051" type="#_x0000_t75" style="width:9.95pt;height:11.6pt" o:ole="">
                        <v:imagedata r:id="rId61" o:title=""/>
                      </v:shape>
                      <o:OLEObject Type="Embed" ProgID="Equation.DSMT4" ShapeID="_x0000_i1051" DrawAspect="Content" ObjectID="_1753708558" r:id="rId62"/>
                    </w:object>
                  </w:r>
                </w:p>
              </w:tc>
              <w:tc>
                <w:tcPr>
                  <w:tcW w:w="472" w:type="dxa"/>
                </w:tcPr>
                <w:p w:rsidR="00AC71F3" w:rsidRPr="00AC71F3" w:rsidRDefault="00AC71F3" w:rsidP="00AC71F3">
                  <w:pPr>
                    <w:tabs>
                      <w:tab w:val="left" w:pos="1305"/>
                    </w:tabs>
                    <w:rPr>
                      <w:bCs/>
                      <w:sz w:val="28"/>
                      <w:szCs w:val="28"/>
                    </w:rPr>
                  </w:pPr>
                  <w:r w:rsidRPr="00AC71F3">
                    <w:rPr>
                      <w:bCs/>
                      <w:position w:val="-4"/>
                      <w:sz w:val="28"/>
                      <w:szCs w:val="28"/>
                    </w:rPr>
                    <w:object w:dxaOrig="180" w:dyaOrig="260">
                      <v:shape id="_x0000_i1052" type="#_x0000_t75" style="width:9.95pt;height:12.4pt" o:ole="">
                        <v:imagedata r:id="rId63" o:title=""/>
                      </v:shape>
                      <o:OLEObject Type="Embed" ProgID="Equation.DSMT4" ShapeID="_x0000_i1052" DrawAspect="Content" ObjectID="_1753708559" r:id="rId64"/>
                    </w:object>
                  </w:r>
                </w:p>
              </w:tc>
              <w:tc>
                <w:tcPr>
                  <w:tcW w:w="450" w:type="dxa"/>
                </w:tcPr>
                <w:p w:rsidR="00AC71F3" w:rsidRPr="00AC71F3" w:rsidRDefault="00AC71F3" w:rsidP="00AC71F3">
                  <w:pPr>
                    <w:tabs>
                      <w:tab w:val="left" w:pos="1305"/>
                    </w:tabs>
                    <w:jc w:val="center"/>
                    <w:rPr>
                      <w:bCs/>
                      <w:sz w:val="28"/>
                      <w:szCs w:val="28"/>
                    </w:rPr>
                  </w:pPr>
                  <w:r w:rsidRPr="00AC71F3">
                    <w:rPr>
                      <w:bCs/>
                      <w:position w:val="-4"/>
                      <w:sz w:val="28"/>
                      <w:szCs w:val="28"/>
                    </w:rPr>
                    <w:object w:dxaOrig="180" w:dyaOrig="260">
                      <v:shape id="_x0000_i1053" type="#_x0000_t75" style="width:9.95pt;height:12.4pt" o:ole="">
                        <v:imagedata r:id="rId65" o:title=""/>
                      </v:shape>
                      <o:OLEObject Type="Embed" ProgID="Equation.DSMT4" ShapeID="_x0000_i1053" DrawAspect="Content" ObjectID="_1753708560" r:id="rId66"/>
                    </w:object>
                  </w:r>
                </w:p>
              </w:tc>
              <w:tc>
                <w:tcPr>
                  <w:tcW w:w="472" w:type="dxa"/>
                </w:tcPr>
                <w:p w:rsidR="00AC71F3" w:rsidRPr="00AC71F3" w:rsidRDefault="00AC71F3" w:rsidP="00AC71F3">
                  <w:pPr>
                    <w:tabs>
                      <w:tab w:val="left" w:pos="1305"/>
                    </w:tabs>
                    <w:jc w:val="center"/>
                    <w:rPr>
                      <w:bCs/>
                      <w:sz w:val="28"/>
                      <w:szCs w:val="28"/>
                    </w:rPr>
                  </w:pPr>
                  <w:r w:rsidRPr="00AC71F3">
                    <w:rPr>
                      <w:bCs/>
                      <w:position w:val="-4"/>
                      <w:sz w:val="28"/>
                      <w:szCs w:val="28"/>
                    </w:rPr>
                    <w:object w:dxaOrig="200" w:dyaOrig="260">
                      <v:shape id="_x0000_i1054" type="#_x0000_t75" style="width:10.75pt;height:12.4pt" o:ole="">
                        <v:imagedata r:id="rId67" o:title=""/>
                      </v:shape>
                      <o:OLEObject Type="Embed" ProgID="Equation.DSMT4" ShapeID="_x0000_i1054" DrawAspect="Content" ObjectID="_1753708561" r:id="rId68"/>
                    </w:object>
                  </w:r>
                </w:p>
              </w:tc>
              <w:tc>
                <w:tcPr>
                  <w:tcW w:w="472" w:type="dxa"/>
                </w:tcPr>
                <w:p w:rsidR="00AC71F3" w:rsidRPr="00AC71F3" w:rsidRDefault="00AC71F3" w:rsidP="00AC71F3">
                  <w:pPr>
                    <w:tabs>
                      <w:tab w:val="left" w:pos="1305"/>
                    </w:tabs>
                    <w:jc w:val="center"/>
                    <w:rPr>
                      <w:bCs/>
                      <w:sz w:val="28"/>
                      <w:szCs w:val="28"/>
                    </w:rPr>
                  </w:pPr>
                  <w:r w:rsidRPr="00AC71F3">
                    <w:rPr>
                      <w:bCs/>
                      <w:position w:val="-4"/>
                      <w:sz w:val="28"/>
                      <w:szCs w:val="28"/>
                    </w:rPr>
                    <w:object w:dxaOrig="180" w:dyaOrig="240">
                      <v:shape id="_x0000_i1055" type="#_x0000_t75" style="width:9.95pt;height:11.6pt" o:ole="">
                        <v:imagedata r:id="rId69" o:title=""/>
                      </v:shape>
                      <o:OLEObject Type="Embed" ProgID="Equation.DSMT4" ShapeID="_x0000_i1055" DrawAspect="Content" ObjectID="_1753708562" r:id="rId70"/>
                    </w:object>
                  </w:r>
                </w:p>
              </w:tc>
              <w:tc>
                <w:tcPr>
                  <w:tcW w:w="461" w:type="dxa"/>
                </w:tcPr>
                <w:p w:rsidR="00AC71F3" w:rsidRPr="00AC71F3" w:rsidRDefault="00AC71F3" w:rsidP="00AC71F3">
                  <w:pPr>
                    <w:tabs>
                      <w:tab w:val="left" w:pos="1305"/>
                    </w:tabs>
                    <w:jc w:val="center"/>
                    <w:rPr>
                      <w:bCs/>
                      <w:sz w:val="28"/>
                      <w:szCs w:val="28"/>
                    </w:rPr>
                  </w:pPr>
                  <w:r w:rsidRPr="00AC71F3">
                    <w:rPr>
                      <w:bCs/>
                      <w:position w:val="-4"/>
                      <w:sz w:val="28"/>
                      <w:szCs w:val="28"/>
                    </w:rPr>
                    <w:object w:dxaOrig="200" w:dyaOrig="260">
                      <v:shape id="_x0000_i1056" type="#_x0000_t75" style="width:10.75pt;height:12.4pt" o:ole="">
                        <v:imagedata r:id="rId71" o:title=""/>
                      </v:shape>
                      <o:OLEObject Type="Embed" ProgID="Equation.DSMT4" ShapeID="_x0000_i1056" DrawAspect="Content" ObjectID="_1753708563" r:id="rId72"/>
                    </w:object>
                  </w:r>
                </w:p>
              </w:tc>
              <w:tc>
                <w:tcPr>
                  <w:tcW w:w="481" w:type="dxa"/>
                </w:tcPr>
                <w:p w:rsidR="00AC71F3" w:rsidRPr="00AC71F3" w:rsidRDefault="00AC71F3" w:rsidP="00AC71F3">
                  <w:pPr>
                    <w:tabs>
                      <w:tab w:val="left" w:pos="1305"/>
                    </w:tabs>
                    <w:jc w:val="center"/>
                    <w:rPr>
                      <w:bCs/>
                      <w:sz w:val="28"/>
                      <w:szCs w:val="28"/>
                    </w:rPr>
                  </w:pPr>
                  <w:r w:rsidRPr="00AC71F3">
                    <w:rPr>
                      <w:bCs/>
                      <w:position w:val="-4"/>
                      <w:sz w:val="28"/>
                      <w:szCs w:val="28"/>
                    </w:rPr>
                    <w:object w:dxaOrig="200" w:dyaOrig="260">
                      <v:shape id="_x0000_i1057" type="#_x0000_t75" style="width:10.75pt;height:12.4pt" o:ole="">
                        <v:imagedata r:id="rId73" o:title=""/>
                      </v:shape>
                      <o:OLEObject Type="Embed" ProgID="Equation.DSMT4" ShapeID="_x0000_i1057" DrawAspect="Content" ObjectID="_1753708564" r:id="rId74"/>
                    </w:object>
                  </w:r>
                </w:p>
              </w:tc>
              <w:tc>
                <w:tcPr>
                  <w:tcW w:w="567" w:type="dxa"/>
                </w:tcPr>
                <w:p w:rsidR="00AC71F3" w:rsidRPr="00AC71F3" w:rsidRDefault="00AC71F3" w:rsidP="00AC71F3">
                  <w:pPr>
                    <w:tabs>
                      <w:tab w:val="left" w:pos="1305"/>
                    </w:tabs>
                    <w:jc w:val="center"/>
                    <w:rPr>
                      <w:bCs/>
                      <w:sz w:val="28"/>
                      <w:szCs w:val="28"/>
                    </w:rPr>
                  </w:pPr>
                  <w:r w:rsidRPr="00AC71F3">
                    <w:rPr>
                      <w:bCs/>
                      <w:position w:val="-4"/>
                      <w:sz w:val="28"/>
                      <w:szCs w:val="28"/>
                    </w:rPr>
                    <w:object w:dxaOrig="180" w:dyaOrig="260">
                      <v:shape id="_x0000_i1058" type="#_x0000_t75" style="width:9.95pt;height:12.4pt" o:ole="">
                        <v:imagedata r:id="rId75" o:title=""/>
                      </v:shape>
                      <o:OLEObject Type="Embed" ProgID="Equation.DSMT4" ShapeID="_x0000_i1058" DrawAspect="Content" ObjectID="_1753708565" r:id="rId76"/>
                    </w:object>
                  </w:r>
                </w:p>
              </w:tc>
            </w:tr>
          </w:tbl>
          <w:p w:rsidR="00AC71F3" w:rsidRPr="00AC71F3" w:rsidRDefault="00AC71F3" w:rsidP="00AC71F3">
            <w:pPr>
              <w:tabs>
                <w:tab w:val="left" w:pos="1305"/>
              </w:tabs>
              <w:rPr>
                <w:rFonts w:eastAsia="SimSun"/>
                <w:bCs/>
                <w:sz w:val="28"/>
                <w:szCs w:val="28"/>
              </w:rPr>
            </w:pPr>
            <w:r w:rsidRPr="00AC71F3">
              <w:rPr>
                <w:rFonts w:eastAsia="SimSun"/>
                <w:bCs/>
                <w:sz w:val="28"/>
                <w:szCs w:val="28"/>
              </w:rPr>
              <w:t>Hãy tìm điểm không hợp lí trong bảng dữ liệu trên?</w:t>
            </w:r>
          </w:p>
          <w:p w:rsidR="00AC71F3" w:rsidRPr="00AC71F3" w:rsidRDefault="00AC71F3" w:rsidP="00AC71F3">
            <w:pPr>
              <w:tabs>
                <w:tab w:val="left" w:pos="1305"/>
              </w:tabs>
              <w:jc w:val="center"/>
              <w:rPr>
                <w:rFonts w:eastAsia="Times New Roman"/>
                <w:b/>
                <w:color w:val="000000"/>
                <w:sz w:val="28"/>
                <w:szCs w:val="28"/>
                <w:lang w:val="nl-NL"/>
              </w:rPr>
            </w:pPr>
            <w:r w:rsidRPr="00AC71F3">
              <w:rPr>
                <w:rFonts w:eastAsia="Times New Roman"/>
                <w:b/>
                <w:color w:val="000000"/>
                <w:sz w:val="28"/>
                <w:szCs w:val="28"/>
                <w:lang w:val="nl-NL"/>
              </w:rPr>
              <w:t>Giải:</w:t>
            </w:r>
          </w:p>
          <w:p w:rsidR="00AC71F3" w:rsidRPr="00AC71F3" w:rsidRDefault="00AC71F3" w:rsidP="00AC71F3">
            <w:pPr>
              <w:tabs>
                <w:tab w:val="left" w:pos="283"/>
                <w:tab w:val="left" w:pos="2835"/>
                <w:tab w:val="left" w:pos="5386"/>
                <w:tab w:val="left" w:pos="7937"/>
              </w:tabs>
              <w:jc w:val="both"/>
              <w:rPr>
                <w:rFonts w:eastAsia="Times New Roman"/>
                <w:bCs/>
                <w:sz w:val="28"/>
                <w:szCs w:val="28"/>
              </w:rPr>
            </w:pPr>
            <w:r w:rsidRPr="00AC71F3">
              <w:rPr>
                <w:rFonts w:eastAsia="Times New Roman"/>
                <w:bCs/>
                <w:sz w:val="28"/>
                <w:szCs w:val="28"/>
              </w:rPr>
              <w:lastRenderedPageBreak/>
              <w:t>Ta thấy số học sinh của lớp 6A là 38 học sinh mà tổng số học sinh trong bảng là 37 học sinh.</w:t>
            </w:r>
          </w:p>
          <w:p w:rsidR="00AC71F3" w:rsidRPr="00AC71F3" w:rsidRDefault="00AC71F3" w:rsidP="00AC71F3">
            <w:pPr>
              <w:tabs>
                <w:tab w:val="left" w:pos="283"/>
                <w:tab w:val="left" w:pos="2835"/>
                <w:tab w:val="left" w:pos="5386"/>
                <w:tab w:val="left" w:pos="7937"/>
              </w:tabs>
              <w:rPr>
                <w:rFonts w:eastAsia="SimSun"/>
                <w:sz w:val="28"/>
                <w:szCs w:val="28"/>
              </w:rPr>
            </w:pPr>
          </w:p>
        </w:tc>
      </w:tr>
    </w:tbl>
    <w:p w:rsidR="00AC71F3" w:rsidRPr="00AC71F3" w:rsidRDefault="00AC71F3" w:rsidP="00AC71F3">
      <w:pPr>
        <w:spacing w:after="0" w:line="240" w:lineRule="auto"/>
        <w:contextualSpacing/>
        <w:jc w:val="both"/>
        <w:rPr>
          <w:rFonts w:ascii="Times New Roman" w:eastAsia="Calibri" w:hAnsi="Times New Roman" w:cs="Times New Roman"/>
          <w:b/>
          <w:bCs/>
          <w:color w:val="000000"/>
          <w:sz w:val="28"/>
          <w:szCs w:val="28"/>
        </w:rPr>
      </w:pPr>
      <w:r w:rsidRPr="00AC71F3">
        <w:rPr>
          <w:rFonts w:ascii="Times New Roman" w:eastAsia="Calibri" w:hAnsi="Times New Roman" w:cs="Times New Roman"/>
          <w:b/>
          <w:bCs/>
          <w:color w:val="000000"/>
          <w:sz w:val="28"/>
          <w:szCs w:val="28"/>
        </w:rPr>
        <w:lastRenderedPageBreak/>
        <w:t>Tiết 69: BÀI TẬP (tiếp)</w:t>
      </w:r>
    </w:p>
    <w:tbl>
      <w:tblPr>
        <w:tblStyle w:val="TableGrid13"/>
        <w:tblW w:w="0" w:type="auto"/>
        <w:tblLook w:val="04A0" w:firstRow="1" w:lastRow="0" w:firstColumn="1" w:lastColumn="0" w:noHBand="0" w:noVBand="1"/>
      </w:tblPr>
      <w:tblGrid>
        <w:gridCol w:w="3539"/>
        <w:gridCol w:w="5523"/>
      </w:tblGrid>
      <w:tr w:rsidR="00AC71F3" w:rsidRPr="00AC71F3" w:rsidTr="002C4248">
        <w:tc>
          <w:tcPr>
            <w:tcW w:w="3539" w:type="dxa"/>
          </w:tcPr>
          <w:p w:rsidR="00AC71F3" w:rsidRPr="00AC71F3" w:rsidRDefault="00AC71F3" w:rsidP="00AC71F3">
            <w:pPr>
              <w:jc w:val="center"/>
              <w:rPr>
                <w:rFonts w:eastAsia="Times New Roman"/>
                <w:b/>
                <w:bCs/>
                <w:color w:val="000000" w:themeColor="text1"/>
                <w:sz w:val="28"/>
                <w:szCs w:val="28"/>
              </w:rPr>
            </w:pPr>
            <w:r w:rsidRPr="00AC71F3">
              <w:rPr>
                <w:rFonts w:eastAsia="Times New Roman"/>
                <w:b/>
                <w:bCs/>
                <w:color w:val="000000" w:themeColor="text1"/>
                <w:sz w:val="28"/>
                <w:szCs w:val="28"/>
              </w:rPr>
              <w:t>Hoạt động của GV và HS</w:t>
            </w:r>
          </w:p>
        </w:tc>
        <w:tc>
          <w:tcPr>
            <w:tcW w:w="5523" w:type="dxa"/>
          </w:tcPr>
          <w:p w:rsidR="00AC71F3" w:rsidRPr="00AC71F3" w:rsidRDefault="00AC71F3" w:rsidP="00AC71F3">
            <w:pPr>
              <w:jc w:val="center"/>
              <w:rPr>
                <w:rFonts w:eastAsia="Times New Roman"/>
                <w:b/>
                <w:bCs/>
                <w:color w:val="000000" w:themeColor="text1"/>
                <w:sz w:val="28"/>
                <w:szCs w:val="28"/>
              </w:rPr>
            </w:pPr>
            <w:r w:rsidRPr="00AC71F3">
              <w:rPr>
                <w:rFonts w:eastAsia="Times New Roman"/>
                <w:b/>
                <w:bCs/>
                <w:color w:val="000000" w:themeColor="text1"/>
                <w:sz w:val="28"/>
                <w:szCs w:val="28"/>
              </w:rPr>
              <w:t>Dự kiến sản phẩm</w:t>
            </w:r>
          </w:p>
        </w:tc>
      </w:tr>
      <w:tr w:rsidR="00AC71F3" w:rsidRPr="00AC71F3" w:rsidTr="002C4248">
        <w:tc>
          <w:tcPr>
            <w:tcW w:w="3539" w:type="dxa"/>
          </w:tcPr>
          <w:p w:rsidR="00AC71F3" w:rsidRPr="00AC71F3" w:rsidRDefault="00AC71F3" w:rsidP="00AC71F3">
            <w:pPr>
              <w:contextualSpacing/>
              <w:rPr>
                <w:color w:val="000000"/>
                <w:sz w:val="28"/>
                <w:szCs w:val="28"/>
                <w:lang w:val="vi-VN"/>
              </w:rPr>
            </w:pPr>
            <w:r w:rsidRPr="00AC71F3">
              <w:rPr>
                <w:b/>
                <w:bCs/>
                <w:color w:val="000000"/>
                <w:sz w:val="28"/>
                <w:szCs w:val="28"/>
                <w:lang w:val="vi-VN"/>
              </w:rPr>
              <w:t xml:space="preserve">- </w:t>
            </w:r>
            <w:r w:rsidRPr="00AC71F3">
              <w:rPr>
                <w:bCs/>
                <w:color w:val="000000"/>
                <w:sz w:val="28"/>
                <w:szCs w:val="28"/>
                <w:lang w:val="vi-VN"/>
              </w:rPr>
              <w:t>GV cho HS đọc đề bài 5.</w:t>
            </w:r>
          </w:p>
          <w:p w:rsidR="00AC71F3" w:rsidRPr="00AC71F3" w:rsidRDefault="00AC71F3" w:rsidP="00AC71F3">
            <w:pPr>
              <w:contextualSpacing/>
              <w:rPr>
                <w:bCs/>
                <w:color w:val="000000"/>
                <w:sz w:val="28"/>
                <w:szCs w:val="28"/>
              </w:rPr>
            </w:pPr>
            <w:r w:rsidRPr="00AC71F3">
              <w:rPr>
                <w:bCs/>
                <w:color w:val="000000"/>
                <w:sz w:val="28"/>
                <w:szCs w:val="28"/>
              </w:rPr>
              <w:t>Yêu cầu HS hoạt động cá nhân làm bài</w:t>
            </w:r>
          </w:p>
          <w:p w:rsidR="00AC71F3" w:rsidRPr="00AC71F3" w:rsidRDefault="00AC71F3" w:rsidP="00AC71F3">
            <w:pPr>
              <w:tabs>
                <w:tab w:val="left" w:pos="2422"/>
              </w:tabs>
              <w:contextualSpacing/>
              <w:rPr>
                <w:bCs/>
                <w:color w:val="000000"/>
                <w:sz w:val="28"/>
                <w:szCs w:val="28"/>
                <w:lang w:val="vi-VN"/>
              </w:rPr>
            </w:pPr>
            <w:r w:rsidRPr="00AC71F3">
              <w:rPr>
                <w:bCs/>
                <w:color w:val="000000"/>
                <w:sz w:val="28"/>
                <w:szCs w:val="28"/>
                <w:lang w:val="vi-VN"/>
              </w:rPr>
              <w:t>- HS đọc đề bài , thực hiện</w:t>
            </w:r>
            <w:r w:rsidRPr="00AC71F3">
              <w:rPr>
                <w:bCs/>
                <w:color w:val="000000"/>
                <w:sz w:val="28"/>
                <w:szCs w:val="28"/>
              </w:rPr>
              <w:t xml:space="preserve"> phân loại dữ liệu.</w:t>
            </w:r>
            <w:r w:rsidRPr="00AC71F3">
              <w:rPr>
                <w:bCs/>
                <w:color w:val="000000"/>
                <w:sz w:val="28"/>
                <w:szCs w:val="28"/>
                <w:lang w:val="vi-VN"/>
              </w:rPr>
              <w:t xml:space="preserve"> </w:t>
            </w:r>
          </w:p>
          <w:p w:rsidR="00AC71F3" w:rsidRPr="00AC71F3" w:rsidRDefault="00AC71F3" w:rsidP="00AC71F3">
            <w:pPr>
              <w:contextualSpacing/>
              <w:rPr>
                <w:color w:val="000000"/>
                <w:sz w:val="28"/>
                <w:szCs w:val="28"/>
              </w:rPr>
            </w:pPr>
            <w:r w:rsidRPr="00AC71F3">
              <w:rPr>
                <w:bCs/>
                <w:color w:val="000000"/>
                <w:sz w:val="28"/>
                <w:szCs w:val="28"/>
                <w:lang w:val="vi-VN"/>
              </w:rPr>
              <w:t>- HS đ</w:t>
            </w:r>
            <w:r w:rsidRPr="00AC71F3">
              <w:rPr>
                <w:bCs/>
                <w:color w:val="000000"/>
                <w:sz w:val="28"/>
                <w:szCs w:val="28"/>
              </w:rPr>
              <w:t>ứ</w:t>
            </w:r>
            <w:r w:rsidRPr="00AC71F3">
              <w:rPr>
                <w:bCs/>
                <w:color w:val="000000"/>
                <w:sz w:val="28"/>
                <w:szCs w:val="28"/>
                <w:lang w:val="vi-VN"/>
              </w:rPr>
              <w:t xml:space="preserve">ng tại chỗ trả lời và các HS khác </w:t>
            </w:r>
            <w:r w:rsidRPr="00AC71F3">
              <w:rPr>
                <w:bCs/>
                <w:color w:val="000000"/>
                <w:sz w:val="28"/>
                <w:szCs w:val="28"/>
              </w:rPr>
              <w:t>lắng nghe, xem lại bài trong vở.</w:t>
            </w:r>
          </w:p>
          <w:p w:rsidR="00AC71F3" w:rsidRPr="00AC71F3" w:rsidRDefault="00AC71F3" w:rsidP="00AC71F3">
            <w:pPr>
              <w:contextualSpacing/>
              <w:rPr>
                <w:b/>
                <w:color w:val="000000"/>
                <w:sz w:val="28"/>
                <w:szCs w:val="28"/>
              </w:rPr>
            </w:pPr>
            <w:r w:rsidRPr="00AC71F3">
              <w:rPr>
                <w:bCs/>
                <w:color w:val="000000"/>
                <w:sz w:val="28"/>
                <w:szCs w:val="28"/>
                <w:lang w:val="vi-VN"/>
              </w:rPr>
              <w:t>- GV cho HS nhận xét bài làm của HS và chốt lại một lần nữa cách làm của dạng bài tập.</w:t>
            </w:r>
          </w:p>
        </w:tc>
        <w:tc>
          <w:tcPr>
            <w:tcW w:w="5523" w:type="dxa"/>
          </w:tcPr>
          <w:p w:rsidR="00AC71F3" w:rsidRPr="00AC71F3" w:rsidRDefault="00AC71F3" w:rsidP="00AC71F3">
            <w:pPr>
              <w:tabs>
                <w:tab w:val="left" w:pos="1305"/>
              </w:tabs>
              <w:rPr>
                <w:rFonts w:eastAsia="SimSun"/>
                <w:bCs/>
                <w:sz w:val="28"/>
                <w:szCs w:val="28"/>
              </w:rPr>
            </w:pPr>
            <w:r w:rsidRPr="00AC71F3">
              <w:rPr>
                <w:b/>
                <w:bCs/>
                <w:color w:val="000000"/>
                <w:sz w:val="28"/>
                <w:szCs w:val="28"/>
              </w:rPr>
              <w:t xml:space="preserve">Bài 5: </w:t>
            </w:r>
            <w:r w:rsidRPr="00AC71F3">
              <w:rPr>
                <w:color w:val="000000"/>
                <w:sz w:val="28"/>
                <w:szCs w:val="28"/>
              </w:rPr>
              <w:t>Để</w:t>
            </w:r>
            <w:r w:rsidRPr="00AC71F3">
              <w:rPr>
                <w:b/>
                <w:bCs/>
                <w:color w:val="000000"/>
                <w:sz w:val="28"/>
                <w:szCs w:val="28"/>
              </w:rPr>
              <w:t xml:space="preserve"> </w:t>
            </w:r>
            <w:r w:rsidRPr="00AC71F3">
              <w:rPr>
                <w:rFonts w:eastAsia="SimSun"/>
                <w:bCs/>
                <w:sz w:val="28"/>
                <w:szCs w:val="28"/>
              </w:rPr>
              <w:t>thu được một dãy dữ liệu sau, em sử dụng phương pháp thu thập nào?</w:t>
            </w:r>
          </w:p>
          <w:p w:rsidR="00AC71F3" w:rsidRPr="00AC71F3" w:rsidRDefault="00AC71F3" w:rsidP="00AC71F3">
            <w:pPr>
              <w:numPr>
                <w:ilvl w:val="0"/>
                <w:numId w:val="34"/>
              </w:numPr>
              <w:tabs>
                <w:tab w:val="left" w:pos="1305"/>
              </w:tabs>
              <w:ind w:left="-3"/>
              <w:rPr>
                <w:rFonts w:eastAsia="SimSun"/>
                <w:bCs/>
                <w:sz w:val="28"/>
                <w:szCs w:val="28"/>
              </w:rPr>
            </w:pPr>
            <w:r w:rsidRPr="00AC71F3">
              <w:rPr>
                <w:rFonts w:eastAsia="SimSun"/>
                <w:bCs/>
                <w:sz w:val="28"/>
                <w:szCs w:val="28"/>
              </w:rPr>
              <w:t>Số bạn thuận tay trái trong lớp.</w:t>
            </w:r>
          </w:p>
          <w:p w:rsidR="00AC71F3" w:rsidRPr="00AC71F3" w:rsidRDefault="00AC71F3" w:rsidP="00AC71F3">
            <w:pPr>
              <w:numPr>
                <w:ilvl w:val="0"/>
                <w:numId w:val="34"/>
              </w:numPr>
              <w:tabs>
                <w:tab w:val="left" w:pos="1305"/>
              </w:tabs>
              <w:ind w:left="-3"/>
              <w:rPr>
                <w:rFonts w:eastAsia="SimSun"/>
                <w:bCs/>
                <w:sz w:val="28"/>
                <w:szCs w:val="28"/>
              </w:rPr>
            </w:pPr>
            <w:r w:rsidRPr="00AC71F3">
              <w:rPr>
                <w:rFonts w:eastAsia="SimSun"/>
                <w:bCs/>
                <w:sz w:val="28"/>
                <w:szCs w:val="28"/>
              </w:rPr>
              <w:t>Nhiệt độ sôi của một số chất lỏng.</w:t>
            </w:r>
          </w:p>
          <w:p w:rsidR="00AC71F3" w:rsidRPr="00AC71F3" w:rsidRDefault="00AC71F3" w:rsidP="00AC71F3">
            <w:pPr>
              <w:numPr>
                <w:ilvl w:val="0"/>
                <w:numId w:val="34"/>
              </w:numPr>
              <w:tabs>
                <w:tab w:val="left" w:pos="1305"/>
              </w:tabs>
              <w:ind w:left="-3"/>
              <w:rPr>
                <w:rFonts w:eastAsia="SimSun"/>
                <w:bCs/>
                <w:sz w:val="28"/>
                <w:szCs w:val="28"/>
              </w:rPr>
            </w:pPr>
            <w:r w:rsidRPr="00AC71F3">
              <w:rPr>
                <w:rFonts w:eastAsia="SimSun"/>
                <w:bCs/>
                <w:sz w:val="28"/>
                <w:szCs w:val="28"/>
              </w:rPr>
              <w:t>Thủ đô của các nước Đông Nam</w:t>
            </w:r>
            <w:r w:rsidRPr="00AC71F3">
              <w:rPr>
                <w:rFonts w:eastAsia="SimSun"/>
                <w:bCs/>
                <w:color w:val="FF0000"/>
                <w:sz w:val="28"/>
                <w:szCs w:val="28"/>
              </w:rPr>
              <w:t xml:space="preserve"> </w:t>
            </w:r>
            <w:r w:rsidRPr="00AC71F3">
              <w:rPr>
                <w:rFonts w:eastAsia="SimSun"/>
                <w:bCs/>
                <w:sz w:val="28"/>
                <w:szCs w:val="28"/>
              </w:rPr>
              <w:t>Á.</w:t>
            </w:r>
          </w:p>
          <w:p w:rsidR="00AC71F3" w:rsidRPr="00AC71F3" w:rsidRDefault="00AC71F3" w:rsidP="00AC71F3">
            <w:pPr>
              <w:numPr>
                <w:ilvl w:val="0"/>
                <w:numId w:val="34"/>
              </w:numPr>
              <w:tabs>
                <w:tab w:val="left" w:pos="1305"/>
              </w:tabs>
              <w:rPr>
                <w:rFonts w:eastAsia="SimSun"/>
                <w:bCs/>
                <w:sz w:val="28"/>
                <w:szCs w:val="28"/>
              </w:rPr>
            </w:pPr>
            <w:r w:rsidRPr="00AC71F3">
              <w:rPr>
                <w:rFonts w:eastAsia="SimSun"/>
                <w:bCs/>
                <w:sz w:val="28"/>
                <w:szCs w:val="28"/>
              </w:rPr>
              <w:t>Số bạn trong lớp thích học môn toán.</w:t>
            </w:r>
          </w:p>
          <w:p w:rsidR="00AC71F3" w:rsidRPr="00AC71F3" w:rsidRDefault="00AC71F3" w:rsidP="00AC71F3">
            <w:pPr>
              <w:tabs>
                <w:tab w:val="left" w:pos="1305"/>
              </w:tabs>
              <w:rPr>
                <w:rFonts w:eastAsia="SimSun"/>
                <w:bCs/>
                <w:sz w:val="28"/>
                <w:szCs w:val="28"/>
              </w:rPr>
            </w:pPr>
            <w:r w:rsidRPr="00AC71F3">
              <w:rPr>
                <w:rFonts w:eastAsia="SimSun"/>
                <w:bCs/>
                <w:sz w:val="28"/>
                <w:szCs w:val="28"/>
              </w:rPr>
              <w:t>e) Số học sinh vắng trong ngày của các lớp khối 6.</w:t>
            </w:r>
          </w:p>
          <w:p w:rsidR="00AC71F3" w:rsidRPr="00AC71F3" w:rsidRDefault="00AC71F3" w:rsidP="00AC71F3">
            <w:pPr>
              <w:tabs>
                <w:tab w:val="left" w:pos="1305"/>
              </w:tabs>
              <w:rPr>
                <w:b/>
                <w:bCs/>
                <w:color w:val="000000"/>
                <w:sz w:val="28"/>
                <w:szCs w:val="28"/>
              </w:rPr>
            </w:pPr>
            <w:r w:rsidRPr="00AC71F3">
              <w:rPr>
                <w:rFonts w:eastAsia="SimSun"/>
                <w:bCs/>
                <w:sz w:val="28"/>
                <w:szCs w:val="28"/>
              </w:rPr>
              <w:t>f) Nhiệt độ cơ thể của các bạn học sinh trong lớp.</w:t>
            </w:r>
          </w:p>
          <w:p w:rsidR="00AC71F3" w:rsidRPr="00AC71F3" w:rsidRDefault="00AC71F3" w:rsidP="00AC71F3">
            <w:pPr>
              <w:tabs>
                <w:tab w:val="left" w:pos="1305"/>
              </w:tabs>
              <w:jc w:val="center"/>
              <w:rPr>
                <w:rFonts w:eastAsia="SimSun"/>
                <w:bCs/>
                <w:sz w:val="28"/>
                <w:szCs w:val="28"/>
              </w:rPr>
            </w:pPr>
            <w:r w:rsidRPr="00AC71F3">
              <w:rPr>
                <w:rFonts w:eastAsia="Times New Roman"/>
                <w:color w:val="000000"/>
                <w:sz w:val="28"/>
                <w:szCs w:val="28"/>
                <w:lang w:val="nl-NL"/>
              </w:rPr>
              <w:t>Giải:</w:t>
            </w:r>
          </w:p>
          <w:p w:rsidR="00AC71F3" w:rsidRPr="00AC71F3" w:rsidRDefault="00AC71F3" w:rsidP="00AC71F3">
            <w:pPr>
              <w:tabs>
                <w:tab w:val="left" w:pos="283"/>
                <w:tab w:val="left" w:pos="2835"/>
                <w:tab w:val="left" w:pos="5386"/>
                <w:tab w:val="left" w:pos="7937"/>
              </w:tabs>
              <w:rPr>
                <w:rFonts w:eastAsia="Times New Roman"/>
                <w:bCs/>
                <w:sz w:val="28"/>
                <w:szCs w:val="28"/>
              </w:rPr>
            </w:pPr>
            <w:r w:rsidRPr="00AC71F3">
              <w:rPr>
                <w:rFonts w:eastAsia="Times New Roman"/>
                <w:bCs/>
                <w:sz w:val="28"/>
                <w:szCs w:val="28"/>
              </w:rPr>
              <w:t>Các phương pháp sử dụng thu thập dữ liệu là:</w:t>
            </w:r>
          </w:p>
          <w:p w:rsidR="00AC71F3" w:rsidRPr="00AC71F3" w:rsidRDefault="00AC71F3" w:rsidP="00AC71F3">
            <w:pPr>
              <w:tabs>
                <w:tab w:val="left" w:pos="283"/>
                <w:tab w:val="left" w:pos="2835"/>
                <w:tab w:val="left" w:pos="5386"/>
                <w:tab w:val="left" w:pos="7937"/>
              </w:tabs>
              <w:rPr>
                <w:rFonts w:eastAsia="Times New Roman"/>
                <w:bCs/>
                <w:sz w:val="28"/>
                <w:szCs w:val="28"/>
              </w:rPr>
            </w:pPr>
            <w:r w:rsidRPr="00AC71F3">
              <w:rPr>
                <w:rFonts w:eastAsia="Times New Roman"/>
                <w:bCs/>
                <w:sz w:val="28"/>
                <w:szCs w:val="28"/>
              </w:rPr>
              <w:t>a) Quan sát hoặc hỏi trực tiếp các bạn trong lớp</w:t>
            </w:r>
          </w:p>
          <w:p w:rsidR="00AC71F3" w:rsidRPr="00AC71F3" w:rsidRDefault="00AC71F3" w:rsidP="00AC71F3">
            <w:pPr>
              <w:tabs>
                <w:tab w:val="left" w:pos="283"/>
                <w:tab w:val="left" w:pos="2835"/>
                <w:tab w:val="left" w:pos="5386"/>
                <w:tab w:val="left" w:pos="7937"/>
              </w:tabs>
              <w:rPr>
                <w:rFonts w:eastAsia="Times New Roman"/>
                <w:bCs/>
                <w:sz w:val="28"/>
                <w:szCs w:val="28"/>
              </w:rPr>
            </w:pPr>
            <w:r w:rsidRPr="00AC71F3">
              <w:rPr>
                <w:rFonts w:eastAsia="Times New Roman"/>
                <w:bCs/>
                <w:sz w:val="28"/>
                <w:szCs w:val="28"/>
              </w:rPr>
              <w:t>b) Làm thí nghiệm hặc tra cứu sách vở, tra cứu mạng internet</w:t>
            </w:r>
          </w:p>
          <w:p w:rsidR="00AC71F3" w:rsidRPr="00AC71F3" w:rsidRDefault="00AC71F3" w:rsidP="00AC71F3">
            <w:pPr>
              <w:tabs>
                <w:tab w:val="left" w:pos="283"/>
                <w:tab w:val="left" w:pos="2835"/>
                <w:tab w:val="left" w:pos="5386"/>
                <w:tab w:val="left" w:pos="7937"/>
              </w:tabs>
              <w:rPr>
                <w:rFonts w:eastAsia="Times New Roman"/>
                <w:bCs/>
                <w:sz w:val="28"/>
                <w:szCs w:val="28"/>
              </w:rPr>
            </w:pPr>
            <w:r w:rsidRPr="00AC71F3">
              <w:rPr>
                <w:rFonts w:eastAsia="Times New Roman"/>
                <w:bCs/>
                <w:sz w:val="28"/>
                <w:szCs w:val="28"/>
              </w:rPr>
              <w:t>c) Tra cứu từ sách vở hoặc tra cứu mạng internet</w:t>
            </w:r>
          </w:p>
          <w:p w:rsidR="00AC71F3" w:rsidRPr="00AC71F3" w:rsidRDefault="00AC71F3" w:rsidP="00AC71F3">
            <w:pPr>
              <w:tabs>
                <w:tab w:val="left" w:pos="1305"/>
              </w:tabs>
              <w:rPr>
                <w:rFonts w:eastAsia="SimSun"/>
                <w:bCs/>
                <w:iCs/>
                <w:sz w:val="28"/>
                <w:szCs w:val="28"/>
              </w:rPr>
            </w:pPr>
            <w:r w:rsidRPr="00AC71F3">
              <w:rPr>
                <w:rFonts w:eastAsia="SimSun"/>
                <w:bCs/>
                <w:iCs/>
                <w:sz w:val="28"/>
                <w:szCs w:val="28"/>
              </w:rPr>
              <w:t>d) Hỏi trực tiếp các bạn trong lớp học hoặc làm phiếu hỏi</w:t>
            </w:r>
          </w:p>
          <w:p w:rsidR="00AC71F3" w:rsidRPr="00AC71F3" w:rsidRDefault="00AC71F3" w:rsidP="00AC71F3">
            <w:pPr>
              <w:tabs>
                <w:tab w:val="left" w:pos="1305"/>
              </w:tabs>
              <w:rPr>
                <w:rFonts w:eastAsia="SimSun"/>
                <w:bCs/>
                <w:iCs/>
                <w:sz w:val="28"/>
                <w:szCs w:val="28"/>
              </w:rPr>
            </w:pPr>
            <w:r w:rsidRPr="00AC71F3">
              <w:rPr>
                <w:rFonts w:eastAsia="SimSun"/>
                <w:bCs/>
                <w:iCs/>
                <w:sz w:val="28"/>
                <w:szCs w:val="28"/>
              </w:rPr>
              <w:t>e) Hỏi trực tiếp lớp trưởng các lớp</w:t>
            </w:r>
            <w:r w:rsidRPr="00AC71F3">
              <w:rPr>
                <w:rFonts w:eastAsia="SimSun"/>
                <w:bCs/>
                <w:iCs/>
                <w:color w:val="FF0000"/>
                <w:sz w:val="28"/>
                <w:szCs w:val="28"/>
              </w:rPr>
              <w:t xml:space="preserve"> </w:t>
            </w:r>
            <w:r w:rsidRPr="00AC71F3">
              <w:rPr>
                <w:rFonts w:eastAsia="SimSun"/>
                <w:bCs/>
                <w:iCs/>
                <w:sz w:val="28"/>
                <w:szCs w:val="28"/>
              </w:rPr>
              <w:t>hoặc</w:t>
            </w:r>
            <w:r w:rsidRPr="00AC71F3">
              <w:rPr>
                <w:rFonts w:eastAsia="SimSun"/>
                <w:bCs/>
                <w:iCs/>
                <w:color w:val="FF0000"/>
                <w:sz w:val="28"/>
                <w:szCs w:val="28"/>
              </w:rPr>
              <w:t xml:space="preserve"> </w:t>
            </w:r>
            <w:r w:rsidRPr="00AC71F3">
              <w:rPr>
                <w:rFonts w:eastAsia="SimSun"/>
                <w:bCs/>
                <w:iCs/>
                <w:sz w:val="28"/>
                <w:szCs w:val="28"/>
              </w:rPr>
              <w:t>tra cứu trong sổ đầu bài.</w:t>
            </w:r>
          </w:p>
          <w:p w:rsidR="00AC71F3" w:rsidRPr="00AC71F3" w:rsidRDefault="00AC71F3" w:rsidP="00AC71F3">
            <w:pPr>
              <w:tabs>
                <w:tab w:val="left" w:pos="1305"/>
              </w:tabs>
              <w:rPr>
                <w:rFonts w:eastAsia="SimSun"/>
                <w:bCs/>
                <w:iCs/>
                <w:sz w:val="28"/>
                <w:szCs w:val="28"/>
              </w:rPr>
            </w:pPr>
            <w:r w:rsidRPr="00AC71F3">
              <w:rPr>
                <w:rFonts w:eastAsia="SimSun"/>
                <w:bCs/>
                <w:iCs/>
                <w:sz w:val="28"/>
                <w:szCs w:val="28"/>
              </w:rPr>
              <w:t xml:space="preserve">f) Tiến hành đo thân nhiệt cho các bạn </w:t>
            </w:r>
          </w:p>
          <w:p w:rsidR="00AC71F3" w:rsidRPr="00AC71F3" w:rsidRDefault="00AC71F3" w:rsidP="00AC71F3">
            <w:pPr>
              <w:tabs>
                <w:tab w:val="left" w:pos="1305"/>
              </w:tabs>
              <w:rPr>
                <w:rFonts w:eastAsia="SimSun"/>
                <w:bCs/>
                <w:iCs/>
                <w:sz w:val="28"/>
                <w:szCs w:val="28"/>
              </w:rPr>
            </w:pPr>
            <w:r w:rsidRPr="00AC71F3">
              <w:rPr>
                <w:rFonts w:eastAsia="SimSun"/>
                <w:bCs/>
                <w:iCs/>
                <w:sz w:val="28"/>
                <w:szCs w:val="28"/>
              </w:rPr>
              <w:t xml:space="preserve">trong lớp ( đặc biệt trong đại dịch covid </w:t>
            </w:r>
          </w:p>
          <w:p w:rsidR="00AC71F3" w:rsidRPr="00AC71F3" w:rsidRDefault="00AC71F3" w:rsidP="00AC71F3">
            <w:pPr>
              <w:tabs>
                <w:tab w:val="left" w:pos="1305"/>
              </w:tabs>
              <w:rPr>
                <w:rFonts w:eastAsia="SimSun"/>
                <w:bCs/>
                <w:iCs/>
                <w:sz w:val="28"/>
                <w:szCs w:val="28"/>
              </w:rPr>
            </w:pPr>
            <w:r w:rsidRPr="00AC71F3">
              <w:rPr>
                <w:rFonts w:eastAsia="SimSun"/>
                <w:bCs/>
                <w:iCs/>
                <w:sz w:val="28"/>
                <w:szCs w:val="28"/>
              </w:rPr>
              <w:t>19)</w:t>
            </w:r>
          </w:p>
        </w:tc>
      </w:tr>
      <w:tr w:rsidR="00AC71F3" w:rsidRPr="00AC71F3" w:rsidTr="002C4248">
        <w:tc>
          <w:tcPr>
            <w:tcW w:w="3539" w:type="dxa"/>
          </w:tcPr>
          <w:p w:rsidR="00AC71F3" w:rsidRPr="00AC71F3" w:rsidRDefault="00AC71F3" w:rsidP="00AC71F3">
            <w:pPr>
              <w:contextualSpacing/>
              <w:jc w:val="both"/>
              <w:rPr>
                <w:bCs/>
                <w:color w:val="000000"/>
                <w:sz w:val="28"/>
                <w:szCs w:val="28"/>
                <w:lang w:val="vi-VN"/>
              </w:rPr>
            </w:pPr>
            <w:r w:rsidRPr="00AC71F3">
              <w:rPr>
                <w:b/>
                <w:bCs/>
                <w:color w:val="000000"/>
                <w:sz w:val="28"/>
                <w:szCs w:val="28"/>
                <w:lang w:val="vi-VN"/>
              </w:rPr>
              <w:t xml:space="preserve">- </w:t>
            </w:r>
            <w:r w:rsidRPr="00AC71F3">
              <w:rPr>
                <w:bCs/>
                <w:color w:val="000000"/>
                <w:sz w:val="28"/>
                <w:szCs w:val="28"/>
                <w:lang w:val="vi-VN"/>
              </w:rPr>
              <w:t>GV cho HS đọc đề bà</w:t>
            </w:r>
            <w:r w:rsidRPr="00AC71F3">
              <w:rPr>
                <w:bCs/>
                <w:color w:val="000000"/>
                <w:sz w:val="28"/>
                <w:szCs w:val="28"/>
              </w:rPr>
              <w:t>i 6</w:t>
            </w:r>
            <w:r w:rsidRPr="00AC71F3">
              <w:rPr>
                <w:bCs/>
                <w:color w:val="000000"/>
                <w:sz w:val="28"/>
                <w:szCs w:val="28"/>
                <w:lang w:val="vi-VN"/>
              </w:rPr>
              <w:t>.</w:t>
            </w:r>
          </w:p>
          <w:p w:rsidR="00AC71F3" w:rsidRPr="00AC71F3" w:rsidRDefault="00AC71F3" w:rsidP="00AC71F3">
            <w:pPr>
              <w:contextualSpacing/>
              <w:jc w:val="both"/>
              <w:rPr>
                <w:color w:val="000000"/>
                <w:sz w:val="28"/>
                <w:szCs w:val="28"/>
              </w:rPr>
            </w:pPr>
            <w:r w:rsidRPr="00AC71F3">
              <w:rPr>
                <w:color w:val="000000"/>
                <w:sz w:val="28"/>
                <w:szCs w:val="28"/>
              </w:rPr>
              <w:t>Yêu cầu:</w:t>
            </w:r>
          </w:p>
          <w:p w:rsidR="00AC71F3" w:rsidRPr="00AC71F3" w:rsidRDefault="00AC71F3" w:rsidP="00AC71F3">
            <w:pPr>
              <w:rPr>
                <w:bCs/>
                <w:color w:val="000000"/>
                <w:sz w:val="28"/>
                <w:szCs w:val="28"/>
              </w:rPr>
            </w:pPr>
            <w:r w:rsidRPr="00AC71F3">
              <w:rPr>
                <w:b/>
                <w:color w:val="000000"/>
                <w:sz w:val="28"/>
                <w:szCs w:val="28"/>
              </w:rPr>
              <w:t xml:space="preserve">- </w:t>
            </w:r>
            <w:r w:rsidRPr="00AC71F3">
              <w:rPr>
                <w:bCs/>
                <w:color w:val="000000"/>
                <w:sz w:val="28"/>
                <w:szCs w:val="28"/>
              </w:rPr>
              <w:t>HS thực hiện giải toán cá nhân</w:t>
            </w:r>
          </w:p>
          <w:p w:rsidR="00AC71F3" w:rsidRPr="00AC71F3" w:rsidRDefault="00AC71F3" w:rsidP="00AC71F3">
            <w:pPr>
              <w:rPr>
                <w:bCs/>
                <w:color w:val="000000"/>
                <w:sz w:val="28"/>
                <w:szCs w:val="28"/>
              </w:rPr>
            </w:pPr>
            <w:r w:rsidRPr="00AC71F3">
              <w:rPr>
                <w:bCs/>
                <w:color w:val="000000"/>
                <w:sz w:val="28"/>
                <w:szCs w:val="28"/>
              </w:rPr>
              <w:t>- HS so sánh kết quả với bạn bên cạnh</w:t>
            </w:r>
          </w:p>
          <w:p w:rsidR="00AC71F3" w:rsidRPr="00AC71F3" w:rsidRDefault="00AC71F3" w:rsidP="00AC71F3">
            <w:pPr>
              <w:tabs>
                <w:tab w:val="left" w:pos="2422"/>
              </w:tabs>
              <w:contextualSpacing/>
              <w:jc w:val="both"/>
              <w:rPr>
                <w:bCs/>
                <w:color w:val="000000"/>
                <w:sz w:val="28"/>
                <w:szCs w:val="28"/>
              </w:rPr>
            </w:pPr>
            <w:r w:rsidRPr="00AC71F3">
              <w:rPr>
                <w:bCs/>
                <w:color w:val="000000"/>
                <w:sz w:val="28"/>
                <w:szCs w:val="28"/>
              </w:rPr>
              <w:lastRenderedPageBreak/>
              <w:t>- HS đọc đề bài, làm bài cá nhân và thảo luận cặp đôi theo bàn trả lời câu hỏi .</w:t>
            </w:r>
            <w:r w:rsidRPr="00AC71F3">
              <w:rPr>
                <w:bCs/>
                <w:color w:val="000000"/>
                <w:sz w:val="28"/>
                <w:szCs w:val="28"/>
              </w:rPr>
              <w:tab/>
            </w:r>
          </w:p>
          <w:p w:rsidR="00AC71F3" w:rsidRPr="00AC71F3" w:rsidRDefault="00AC71F3" w:rsidP="00AC71F3">
            <w:pPr>
              <w:contextualSpacing/>
              <w:jc w:val="both"/>
              <w:rPr>
                <w:color w:val="000000"/>
                <w:sz w:val="28"/>
                <w:szCs w:val="28"/>
              </w:rPr>
            </w:pPr>
            <w:r w:rsidRPr="00AC71F3">
              <w:rPr>
                <w:bCs/>
                <w:color w:val="000000"/>
                <w:sz w:val="28"/>
                <w:szCs w:val="28"/>
              </w:rPr>
              <w:t>- HS hoạt động cá nhân, đại diện HS lên bảng trình bày, mỗi HS làm một ý</w:t>
            </w:r>
          </w:p>
          <w:p w:rsidR="00AC71F3" w:rsidRPr="00AC71F3" w:rsidRDefault="00AC71F3" w:rsidP="00AC71F3">
            <w:pPr>
              <w:contextualSpacing/>
              <w:jc w:val="both"/>
              <w:rPr>
                <w:bCs/>
                <w:color w:val="000000"/>
                <w:sz w:val="28"/>
                <w:szCs w:val="28"/>
              </w:rPr>
            </w:pPr>
            <w:r w:rsidRPr="00AC71F3">
              <w:rPr>
                <w:bCs/>
                <w:color w:val="000000"/>
                <w:sz w:val="28"/>
                <w:szCs w:val="28"/>
              </w:rPr>
              <w:t>- GV cho HS nhận xét chéo bài làm của các bạn và chốt lại một lần nữa cách làm của dạng bài tập.</w:t>
            </w:r>
          </w:p>
          <w:p w:rsidR="00AC71F3" w:rsidRPr="00AC71F3" w:rsidRDefault="00AC71F3" w:rsidP="00AC71F3">
            <w:pPr>
              <w:contextualSpacing/>
              <w:jc w:val="both"/>
              <w:rPr>
                <w:bCs/>
                <w:color w:val="000000"/>
                <w:sz w:val="28"/>
                <w:szCs w:val="28"/>
                <w:lang w:val="vi-VN"/>
              </w:rPr>
            </w:pPr>
          </w:p>
        </w:tc>
        <w:tc>
          <w:tcPr>
            <w:tcW w:w="5523" w:type="dxa"/>
          </w:tcPr>
          <w:p w:rsidR="00AC71F3" w:rsidRPr="00AC71F3" w:rsidRDefault="00AC71F3" w:rsidP="00AC71F3">
            <w:pPr>
              <w:tabs>
                <w:tab w:val="left" w:pos="1305"/>
              </w:tabs>
              <w:rPr>
                <w:rFonts w:eastAsia="SimSun"/>
                <w:bCs/>
                <w:color w:val="0000FF"/>
                <w:sz w:val="28"/>
                <w:szCs w:val="28"/>
              </w:rPr>
            </w:pPr>
            <w:r w:rsidRPr="00AC71F3">
              <w:rPr>
                <w:b/>
                <w:color w:val="000000"/>
                <w:sz w:val="28"/>
                <w:szCs w:val="28"/>
              </w:rPr>
              <w:lastRenderedPageBreak/>
              <w:t xml:space="preserve">Bài 6. </w:t>
            </w:r>
            <w:r w:rsidRPr="00AC71F3">
              <w:rPr>
                <w:rFonts w:eastAsia="SimSun"/>
                <w:bCs/>
                <w:sz w:val="28"/>
                <w:szCs w:val="28"/>
              </w:rPr>
              <w:t>Bản tin được trích từ báo ngày 15/7/2021 về số ca mắc covid như sau:</w:t>
            </w:r>
          </w:p>
          <w:p w:rsidR="00AC71F3" w:rsidRPr="00AC71F3" w:rsidRDefault="00AC71F3" w:rsidP="00AC71F3">
            <w:pPr>
              <w:shd w:val="clear" w:color="auto" w:fill="FFFFFF"/>
              <w:rPr>
                <w:rFonts w:eastAsia="SimSun"/>
                <w:bCs/>
                <w:sz w:val="28"/>
                <w:szCs w:val="28"/>
              </w:rPr>
            </w:pPr>
            <w:r w:rsidRPr="00AC71F3">
              <w:rPr>
                <w:rFonts w:eastAsia="Segoe UI"/>
                <w:bCs/>
                <w:sz w:val="28"/>
                <w:szCs w:val="28"/>
                <w:shd w:val="clear" w:color="auto" w:fill="FFFFFF"/>
              </w:rPr>
              <w:t xml:space="preserve">Tính từ 18h30 ngày 14/7 đến 6h ngày 15/7 có 805 ca mắc mới (BN37435-38239): trong đó: </w:t>
            </w:r>
            <w:r w:rsidRPr="00AC71F3">
              <w:rPr>
                <w:rFonts w:eastAsia="SimSun"/>
                <w:bCs/>
                <w:sz w:val="28"/>
                <w:szCs w:val="28"/>
              </w:rPr>
              <w:t xml:space="preserve">801 ca ghi nhận trong nước tại TP. Hồ Chí Minh (603), Đồng Nai (72), Đồng Tháp (36), Phú Yên (18), Khánh Hòa (18), Bà Rịa – Vũng Tàu (17), Hà Nội (11), Hưng Yên (10), An Giang </w:t>
            </w:r>
            <w:r w:rsidRPr="00AC71F3">
              <w:rPr>
                <w:rFonts w:eastAsia="SimSun"/>
                <w:bCs/>
                <w:sz w:val="28"/>
                <w:szCs w:val="28"/>
              </w:rPr>
              <w:lastRenderedPageBreak/>
              <w:t>(8), Ninh Thuận (7), Đắk Nông (1). Dựa vài thông tin trên hãy hoàn thành bảng dữ liệu sau:</w:t>
            </w:r>
          </w:p>
          <w:p w:rsidR="00AC71F3" w:rsidRPr="00AC71F3" w:rsidRDefault="00AC71F3" w:rsidP="00AC71F3">
            <w:pPr>
              <w:shd w:val="clear" w:color="auto" w:fill="FFFFFF"/>
              <w:rPr>
                <w:rFonts w:eastAsia="Segoe UI"/>
                <w:bCs/>
                <w:sz w:val="28"/>
                <w:szCs w:val="28"/>
                <w:shd w:val="clear" w:color="auto" w:fill="FFFFFF"/>
              </w:rPr>
            </w:pPr>
          </w:p>
          <w:tbl>
            <w:tblPr>
              <w:tblStyle w:val="TableGrid13"/>
              <w:tblW w:w="0" w:type="auto"/>
              <w:tblInd w:w="397" w:type="dxa"/>
              <w:tblLook w:val="04A0" w:firstRow="1" w:lastRow="0" w:firstColumn="1" w:lastColumn="0" w:noHBand="0" w:noVBand="1"/>
            </w:tblPr>
            <w:tblGrid>
              <w:gridCol w:w="1990"/>
              <w:gridCol w:w="1964"/>
            </w:tblGrid>
            <w:tr w:rsidR="00AC71F3" w:rsidRPr="00AC71F3" w:rsidTr="002C4248">
              <w:trPr>
                <w:trHeight w:val="684"/>
              </w:trPr>
              <w:tc>
                <w:tcPr>
                  <w:tcW w:w="1990" w:type="dxa"/>
                </w:tcPr>
                <w:p w:rsidR="00AC71F3" w:rsidRPr="00AC71F3" w:rsidRDefault="00AC71F3" w:rsidP="00AC71F3">
                  <w:pPr>
                    <w:tabs>
                      <w:tab w:val="center" w:pos="4680"/>
                      <w:tab w:val="right" w:pos="9360"/>
                    </w:tabs>
                    <w:rPr>
                      <w:bCs/>
                      <w:sz w:val="28"/>
                      <w:szCs w:val="28"/>
                    </w:rPr>
                  </w:pPr>
                  <w:r w:rsidRPr="00AC71F3">
                    <w:rPr>
                      <w:bCs/>
                      <w:sz w:val="28"/>
                      <w:szCs w:val="28"/>
                    </w:rPr>
                    <w:t>Địa phương</w:t>
                  </w:r>
                </w:p>
              </w:tc>
              <w:tc>
                <w:tcPr>
                  <w:tcW w:w="1964" w:type="dxa"/>
                </w:tcPr>
                <w:p w:rsidR="00AC71F3" w:rsidRPr="00AC71F3" w:rsidRDefault="00AC71F3" w:rsidP="00AC71F3">
                  <w:pPr>
                    <w:tabs>
                      <w:tab w:val="center" w:pos="4680"/>
                      <w:tab w:val="right" w:pos="9360"/>
                    </w:tabs>
                    <w:rPr>
                      <w:bCs/>
                      <w:sz w:val="28"/>
                      <w:szCs w:val="28"/>
                    </w:rPr>
                  </w:pPr>
                  <w:r w:rsidRPr="00AC71F3">
                    <w:rPr>
                      <w:bCs/>
                      <w:sz w:val="28"/>
                      <w:szCs w:val="28"/>
                    </w:rPr>
                    <w:t>Số ca mắc mới covid 19</w:t>
                  </w:r>
                </w:p>
              </w:tc>
            </w:tr>
            <w:tr w:rsidR="00AC71F3" w:rsidRPr="00AC71F3" w:rsidTr="002C4248">
              <w:trPr>
                <w:trHeight w:val="410"/>
              </w:trPr>
              <w:tc>
                <w:tcPr>
                  <w:tcW w:w="1990" w:type="dxa"/>
                </w:tcPr>
                <w:p w:rsidR="00AC71F3" w:rsidRPr="00AC71F3" w:rsidRDefault="00AC71F3" w:rsidP="00AC71F3">
                  <w:pPr>
                    <w:tabs>
                      <w:tab w:val="center" w:pos="4680"/>
                      <w:tab w:val="right" w:pos="9360"/>
                    </w:tabs>
                    <w:rPr>
                      <w:bCs/>
                      <w:sz w:val="28"/>
                      <w:szCs w:val="28"/>
                    </w:rPr>
                  </w:pPr>
                  <w:r w:rsidRPr="00AC71F3">
                    <w:rPr>
                      <w:bCs/>
                      <w:sz w:val="28"/>
                      <w:szCs w:val="28"/>
                    </w:rPr>
                    <w:t>TP. Hồ Chí Minh</w:t>
                  </w:r>
                </w:p>
              </w:tc>
              <w:tc>
                <w:tcPr>
                  <w:tcW w:w="1964" w:type="dxa"/>
                </w:tcPr>
                <w:p w:rsidR="00AC71F3" w:rsidRPr="00AC71F3" w:rsidRDefault="00AC71F3" w:rsidP="00AC71F3">
                  <w:pPr>
                    <w:tabs>
                      <w:tab w:val="center" w:pos="4680"/>
                      <w:tab w:val="right" w:pos="9360"/>
                    </w:tabs>
                    <w:rPr>
                      <w:bCs/>
                      <w:sz w:val="28"/>
                      <w:szCs w:val="28"/>
                    </w:rPr>
                  </w:pPr>
                </w:p>
              </w:tc>
            </w:tr>
            <w:tr w:rsidR="00AC71F3" w:rsidRPr="00AC71F3" w:rsidTr="002C4248">
              <w:trPr>
                <w:trHeight w:val="416"/>
              </w:trPr>
              <w:tc>
                <w:tcPr>
                  <w:tcW w:w="1990" w:type="dxa"/>
                </w:tcPr>
                <w:p w:rsidR="00AC71F3" w:rsidRPr="00AC71F3" w:rsidRDefault="00AC71F3" w:rsidP="00AC71F3">
                  <w:pPr>
                    <w:tabs>
                      <w:tab w:val="center" w:pos="4680"/>
                      <w:tab w:val="right" w:pos="9360"/>
                    </w:tabs>
                    <w:rPr>
                      <w:bCs/>
                      <w:sz w:val="28"/>
                      <w:szCs w:val="28"/>
                    </w:rPr>
                  </w:pPr>
                  <w:r w:rsidRPr="00AC71F3">
                    <w:rPr>
                      <w:bCs/>
                      <w:sz w:val="28"/>
                      <w:szCs w:val="28"/>
                    </w:rPr>
                    <w:t>Hà Nội</w:t>
                  </w:r>
                </w:p>
              </w:tc>
              <w:tc>
                <w:tcPr>
                  <w:tcW w:w="1964" w:type="dxa"/>
                </w:tcPr>
                <w:p w:rsidR="00AC71F3" w:rsidRPr="00AC71F3" w:rsidRDefault="00AC71F3" w:rsidP="00AC71F3">
                  <w:pPr>
                    <w:tabs>
                      <w:tab w:val="center" w:pos="4680"/>
                      <w:tab w:val="right" w:pos="9360"/>
                    </w:tabs>
                    <w:rPr>
                      <w:bCs/>
                      <w:sz w:val="28"/>
                      <w:szCs w:val="28"/>
                    </w:rPr>
                  </w:pPr>
                </w:p>
              </w:tc>
            </w:tr>
            <w:tr w:rsidR="00AC71F3" w:rsidRPr="00AC71F3" w:rsidTr="002C4248">
              <w:trPr>
                <w:trHeight w:val="407"/>
              </w:trPr>
              <w:tc>
                <w:tcPr>
                  <w:tcW w:w="1990" w:type="dxa"/>
                </w:tcPr>
                <w:p w:rsidR="00AC71F3" w:rsidRPr="00AC71F3" w:rsidRDefault="00AC71F3" w:rsidP="00AC71F3">
                  <w:pPr>
                    <w:tabs>
                      <w:tab w:val="center" w:pos="4680"/>
                      <w:tab w:val="right" w:pos="9360"/>
                    </w:tabs>
                    <w:rPr>
                      <w:bCs/>
                      <w:sz w:val="28"/>
                      <w:szCs w:val="28"/>
                    </w:rPr>
                  </w:pPr>
                  <w:r w:rsidRPr="00AC71F3">
                    <w:rPr>
                      <w:bCs/>
                      <w:sz w:val="28"/>
                      <w:szCs w:val="28"/>
                    </w:rPr>
                    <w:t>Đông Nai</w:t>
                  </w:r>
                </w:p>
              </w:tc>
              <w:tc>
                <w:tcPr>
                  <w:tcW w:w="1964" w:type="dxa"/>
                </w:tcPr>
                <w:p w:rsidR="00AC71F3" w:rsidRPr="00AC71F3" w:rsidRDefault="00AC71F3" w:rsidP="00AC71F3">
                  <w:pPr>
                    <w:tabs>
                      <w:tab w:val="center" w:pos="4680"/>
                      <w:tab w:val="right" w:pos="9360"/>
                    </w:tabs>
                    <w:rPr>
                      <w:bCs/>
                      <w:sz w:val="28"/>
                      <w:szCs w:val="28"/>
                    </w:rPr>
                  </w:pPr>
                </w:p>
              </w:tc>
            </w:tr>
            <w:tr w:rsidR="00AC71F3" w:rsidRPr="00AC71F3" w:rsidTr="002C4248">
              <w:trPr>
                <w:trHeight w:val="427"/>
              </w:trPr>
              <w:tc>
                <w:tcPr>
                  <w:tcW w:w="1990" w:type="dxa"/>
                </w:tcPr>
                <w:p w:rsidR="00AC71F3" w:rsidRPr="00AC71F3" w:rsidRDefault="00AC71F3" w:rsidP="00AC71F3">
                  <w:pPr>
                    <w:tabs>
                      <w:tab w:val="center" w:pos="4680"/>
                      <w:tab w:val="right" w:pos="9360"/>
                    </w:tabs>
                    <w:rPr>
                      <w:bCs/>
                      <w:sz w:val="28"/>
                      <w:szCs w:val="28"/>
                    </w:rPr>
                  </w:pPr>
                  <w:r w:rsidRPr="00AC71F3">
                    <w:rPr>
                      <w:bCs/>
                      <w:sz w:val="28"/>
                      <w:szCs w:val="28"/>
                    </w:rPr>
                    <w:t>Khánh Hòa</w:t>
                  </w:r>
                </w:p>
              </w:tc>
              <w:tc>
                <w:tcPr>
                  <w:tcW w:w="1964" w:type="dxa"/>
                </w:tcPr>
                <w:p w:rsidR="00AC71F3" w:rsidRPr="00AC71F3" w:rsidRDefault="00AC71F3" w:rsidP="00AC71F3">
                  <w:pPr>
                    <w:tabs>
                      <w:tab w:val="center" w:pos="4680"/>
                      <w:tab w:val="right" w:pos="9360"/>
                    </w:tabs>
                    <w:rPr>
                      <w:bCs/>
                      <w:sz w:val="28"/>
                      <w:szCs w:val="28"/>
                    </w:rPr>
                  </w:pPr>
                </w:p>
              </w:tc>
            </w:tr>
            <w:tr w:rsidR="00AC71F3" w:rsidRPr="00AC71F3" w:rsidTr="002C4248">
              <w:trPr>
                <w:trHeight w:val="406"/>
              </w:trPr>
              <w:tc>
                <w:tcPr>
                  <w:tcW w:w="1990" w:type="dxa"/>
                </w:tcPr>
                <w:p w:rsidR="00AC71F3" w:rsidRPr="00AC71F3" w:rsidRDefault="00AC71F3" w:rsidP="00AC71F3">
                  <w:pPr>
                    <w:tabs>
                      <w:tab w:val="center" w:pos="4680"/>
                      <w:tab w:val="right" w:pos="9360"/>
                    </w:tabs>
                    <w:rPr>
                      <w:bCs/>
                      <w:sz w:val="28"/>
                      <w:szCs w:val="28"/>
                    </w:rPr>
                  </w:pPr>
                  <w:r w:rsidRPr="00AC71F3">
                    <w:rPr>
                      <w:bCs/>
                      <w:sz w:val="28"/>
                      <w:szCs w:val="28"/>
                    </w:rPr>
                    <w:t>Hưng Yên</w:t>
                  </w:r>
                </w:p>
              </w:tc>
              <w:tc>
                <w:tcPr>
                  <w:tcW w:w="1964" w:type="dxa"/>
                </w:tcPr>
                <w:p w:rsidR="00AC71F3" w:rsidRPr="00AC71F3" w:rsidRDefault="00AC71F3" w:rsidP="00AC71F3">
                  <w:pPr>
                    <w:tabs>
                      <w:tab w:val="center" w:pos="4680"/>
                      <w:tab w:val="right" w:pos="9360"/>
                    </w:tabs>
                    <w:rPr>
                      <w:bCs/>
                      <w:sz w:val="28"/>
                      <w:szCs w:val="28"/>
                    </w:rPr>
                  </w:pPr>
                </w:p>
              </w:tc>
            </w:tr>
            <w:tr w:rsidR="00AC71F3" w:rsidRPr="00AC71F3" w:rsidTr="002C4248">
              <w:trPr>
                <w:trHeight w:val="283"/>
              </w:trPr>
              <w:tc>
                <w:tcPr>
                  <w:tcW w:w="1990" w:type="dxa"/>
                </w:tcPr>
                <w:p w:rsidR="00AC71F3" w:rsidRPr="00AC71F3" w:rsidRDefault="00AC71F3" w:rsidP="00AC71F3">
                  <w:pPr>
                    <w:tabs>
                      <w:tab w:val="center" w:pos="4680"/>
                      <w:tab w:val="right" w:pos="9360"/>
                    </w:tabs>
                    <w:rPr>
                      <w:bCs/>
                      <w:sz w:val="28"/>
                      <w:szCs w:val="28"/>
                    </w:rPr>
                  </w:pPr>
                  <w:r w:rsidRPr="00AC71F3">
                    <w:rPr>
                      <w:bCs/>
                      <w:sz w:val="28"/>
                      <w:szCs w:val="28"/>
                    </w:rPr>
                    <w:t>Đồng Tháp</w:t>
                  </w:r>
                </w:p>
              </w:tc>
              <w:tc>
                <w:tcPr>
                  <w:tcW w:w="1964" w:type="dxa"/>
                </w:tcPr>
                <w:p w:rsidR="00AC71F3" w:rsidRPr="00AC71F3" w:rsidRDefault="00AC71F3" w:rsidP="00AC71F3">
                  <w:pPr>
                    <w:tabs>
                      <w:tab w:val="center" w:pos="4680"/>
                      <w:tab w:val="right" w:pos="9360"/>
                    </w:tabs>
                    <w:rPr>
                      <w:bCs/>
                      <w:sz w:val="28"/>
                      <w:szCs w:val="28"/>
                    </w:rPr>
                  </w:pPr>
                </w:p>
              </w:tc>
            </w:tr>
          </w:tbl>
          <w:p w:rsidR="00AC71F3" w:rsidRPr="00AC71F3" w:rsidRDefault="00AC71F3" w:rsidP="00AC71F3">
            <w:pPr>
              <w:tabs>
                <w:tab w:val="center" w:pos="4680"/>
                <w:tab w:val="right" w:pos="9360"/>
              </w:tabs>
              <w:jc w:val="both"/>
              <w:rPr>
                <w:bCs/>
                <w:noProof/>
                <w:color w:val="000000"/>
                <w:position w:val="-6"/>
                <w:sz w:val="28"/>
                <w:szCs w:val="28"/>
                <w:lang w:val="fr-FR"/>
              </w:rPr>
            </w:pPr>
            <w:r w:rsidRPr="00AC71F3">
              <w:rPr>
                <w:rFonts w:eastAsia="SimSun"/>
                <w:noProof/>
                <w:position w:val="-6"/>
                <w:sz w:val="28"/>
                <w:szCs w:val="28"/>
              </w:rPr>
              <w:t>Để hoàn thiện bảng dữ liệu trên cần sử dụng phương pháp thu thập dữ liệu nào? Hoàn thành bảng dữ liệu?</w:t>
            </w:r>
          </w:p>
          <w:p w:rsidR="00AC71F3" w:rsidRPr="00AC71F3" w:rsidRDefault="00AC71F3" w:rsidP="00AC71F3">
            <w:pPr>
              <w:tabs>
                <w:tab w:val="left" w:pos="1305"/>
              </w:tabs>
              <w:jc w:val="center"/>
              <w:rPr>
                <w:rFonts w:eastAsia="Times New Roman"/>
                <w:color w:val="000000"/>
                <w:sz w:val="28"/>
                <w:szCs w:val="28"/>
                <w:lang w:val="nl-NL"/>
              </w:rPr>
            </w:pPr>
            <w:r w:rsidRPr="00AC71F3">
              <w:rPr>
                <w:rFonts w:eastAsia="Times New Roman"/>
                <w:color w:val="000000"/>
                <w:sz w:val="28"/>
                <w:szCs w:val="28"/>
                <w:lang w:val="nl-NL"/>
              </w:rPr>
              <w:t>Giải:</w:t>
            </w:r>
          </w:p>
          <w:p w:rsidR="00AC71F3" w:rsidRPr="00AC71F3" w:rsidRDefault="00AC71F3" w:rsidP="00AC71F3">
            <w:pPr>
              <w:tabs>
                <w:tab w:val="left" w:pos="1305"/>
              </w:tabs>
              <w:rPr>
                <w:rFonts w:eastAsia="SimSun"/>
                <w:bCs/>
                <w:iCs/>
                <w:sz w:val="28"/>
                <w:szCs w:val="28"/>
              </w:rPr>
            </w:pPr>
            <w:r w:rsidRPr="00AC71F3">
              <w:rPr>
                <w:rFonts w:eastAsia="SimSun"/>
                <w:bCs/>
                <w:iCs/>
                <w:sz w:val="28"/>
                <w:szCs w:val="28"/>
              </w:rPr>
              <w:t>Phương pháp thu thập dữ liệu là tra cứu thông tin có sẵn ở trên bản tin</w:t>
            </w:r>
          </w:p>
          <w:p w:rsidR="00AC71F3" w:rsidRPr="00AC71F3" w:rsidRDefault="00AC71F3" w:rsidP="00AC71F3">
            <w:pPr>
              <w:tabs>
                <w:tab w:val="left" w:pos="1305"/>
              </w:tabs>
              <w:rPr>
                <w:rFonts w:eastAsia="SimSun"/>
                <w:bCs/>
                <w:iCs/>
                <w:sz w:val="28"/>
                <w:szCs w:val="28"/>
              </w:rPr>
            </w:pPr>
            <w:r w:rsidRPr="00AC71F3">
              <w:rPr>
                <w:rFonts w:eastAsia="SimSun"/>
                <w:bCs/>
                <w:iCs/>
                <w:sz w:val="28"/>
                <w:szCs w:val="28"/>
              </w:rPr>
              <w:t xml:space="preserve">Ta được bảng dữ liệu sau:  </w:t>
            </w:r>
          </w:p>
          <w:tbl>
            <w:tblPr>
              <w:tblStyle w:val="TableGrid13"/>
              <w:tblW w:w="0" w:type="auto"/>
              <w:tblInd w:w="37" w:type="dxa"/>
              <w:tblLook w:val="04A0" w:firstRow="1" w:lastRow="0" w:firstColumn="1" w:lastColumn="0" w:noHBand="0" w:noVBand="1"/>
            </w:tblPr>
            <w:tblGrid>
              <w:gridCol w:w="2287"/>
              <w:gridCol w:w="2107"/>
            </w:tblGrid>
            <w:tr w:rsidR="00AC71F3" w:rsidRPr="00AC71F3" w:rsidTr="002C4248">
              <w:tc>
                <w:tcPr>
                  <w:tcW w:w="2287" w:type="dxa"/>
                </w:tcPr>
                <w:p w:rsidR="00AC71F3" w:rsidRPr="00AC71F3" w:rsidRDefault="00AC71F3" w:rsidP="00AC71F3">
                  <w:pPr>
                    <w:tabs>
                      <w:tab w:val="center" w:pos="4680"/>
                      <w:tab w:val="right" w:pos="9360"/>
                    </w:tabs>
                    <w:jc w:val="center"/>
                    <w:rPr>
                      <w:bCs/>
                      <w:sz w:val="28"/>
                      <w:szCs w:val="28"/>
                    </w:rPr>
                  </w:pPr>
                  <w:r w:rsidRPr="00AC71F3">
                    <w:rPr>
                      <w:bCs/>
                      <w:sz w:val="28"/>
                      <w:szCs w:val="28"/>
                    </w:rPr>
                    <w:t>Địa phương</w:t>
                  </w:r>
                </w:p>
              </w:tc>
              <w:tc>
                <w:tcPr>
                  <w:tcW w:w="2107" w:type="dxa"/>
                </w:tcPr>
                <w:p w:rsidR="00AC71F3" w:rsidRPr="00AC71F3" w:rsidRDefault="00AC71F3" w:rsidP="00AC71F3">
                  <w:pPr>
                    <w:tabs>
                      <w:tab w:val="center" w:pos="4680"/>
                      <w:tab w:val="right" w:pos="9360"/>
                    </w:tabs>
                    <w:jc w:val="center"/>
                    <w:rPr>
                      <w:bCs/>
                      <w:sz w:val="28"/>
                      <w:szCs w:val="28"/>
                    </w:rPr>
                  </w:pPr>
                  <w:r w:rsidRPr="00AC71F3">
                    <w:rPr>
                      <w:bCs/>
                      <w:sz w:val="28"/>
                      <w:szCs w:val="28"/>
                    </w:rPr>
                    <w:t>Số ca mắc mới covid 19</w:t>
                  </w:r>
                </w:p>
              </w:tc>
            </w:tr>
            <w:tr w:rsidR="00AC71F3" w:rsidRPr="00AC71F3" w:rsidTr="002C4248">
              <w:tc>
                <w:tcPr>
                  <w:tcW w:w="2287" w:type="dxa"/>
                </w:tcPr>
                <w:p w:rsidR="00AC71F3" w:rsidRPr="00AC71F3" w:rsidRDefault="00AC71F3" w:rsidP="00AC71F3">
                  <w:pPr>
                    <w:tabs>
                      <w:tab w:val="center" w:pos="4680"/>
                      <w:tab w:val="right" w:pos="9360"/>
                    </w:tabs>
                    <w:jc w:val="center"/>
                    <w:rPr>
                      <w:bCs/>
                      <w:sz w:val="28"/>
                      <w:szCs w:val="28"/>
                    </w:rPr>
                  </w:pPr>
                  <w:r w:rsidRPr="00AC71F3">
                    <w:rPr>
                      <w:bCs/>
                      <w:sz w:val="28"/>
                      <w:szCs w:val="28"/>
                    </w:rPr>
                    <w:t>TP. Hồ Chí Minh</w:t>
                  </w:r>
                </w:p>
              </w:tc>
              <w:tc>
                <w:tcPr>
                  <w:tcW w:w="2107" w:type="dxa"/>
                </w:tcPr>
                <w:p w:rsidR="00AC71F3" w:rsidRPr="00AC71F3" w:rsidRDefault="00AC71F3" w:rsidP="00AC71F3">
                  <w:pPr>
                    <w:tabs>
                      <w:tab w:val="center" w:pos="4680"/>
                      <w:tab w:val="right" w:pos="9360"/>
                    </w:tabs>
                    <w:jc w:val="center"/>
                    <w:rPr>
                      <w:bCs/>
                      <w:sz w:val="28"/>
                      <w:szCs w:val="28"/>
                    </w:rPr>
                  </w:pPr>
                  <w:r w:rsidRPr="00AC71F3">
                    <w:rPr>
                      <w:bCs/>
                      <w:position w:val="-4"/>
                      <w:sz w:val="28"/>
                      <w:szCs w:val="28"/>
                    </w:rPr>
                    <w:object w:dxaOrig="420" w:dyaOrig="260">
                      <v:shape id="_x0000_i1059" type="#_x0000_t75" style="width:19.85pt;height:12.4pt" o:ole="">
                        <v:imagedata r:id="rId77" o:title=""/>
                      </v:shape>
                      <o:OLEObject Type="Embed" ProgID="Equation.DSMT4" ShapeID="_x0000_i1059" DrawAspect="Content" ObjectID="_1753708566" r:id="rId78"/>
                    </w:object>
                  </w:r>
                </w:p>
              </w:tc>
            </w:tr>
            <w:tr w:rsidR="00AC71F3" w:rsidRPr="00AC71F3" w:rsidTr="002C4248">
              <w:tc>
                <w:tcPr>
                  <w:tcW w:w="2287" w:type="dxa"/>
                </w:tcPr>
                <w:p w:rsidR="00AC71F3" w:rsidRPr="00AC71F3" w:rsidRDefault="00AC71F3" w:rsidP="00AC71F3">
                  <w:pPr>
                    <w:tabs>
                      <w:tab w:val="center" w:pos="4680"/>
                      <w:tab w:val="right" w:pos="9360"/>
                    </w:tabs>
                    <w:jc w:val="center"/>
                    <w:rPr>
                      <w:bCs/>
                      <w:sz w:val="28"/>
                      <w:szCs w:val="28"/>
                    </w:rPr>
                  </w:pPr>
                  <w:r w:rsidRPr="00AC71F3">
                    <w:rPr>
                      <w:bCs/>
                      <w:sz w:val="28"/>
                      <w:szCs w:val="28"/>
                    </w:rPr>
                    <w:t>Hà Nội</w:t>
                  </w:r>
                </w:p>
              </w:tc>
              <w:tc>
                <w:tcPr>
                  <w:tcW w:w="2107" w:type="dxa"/>
                </w:tcPr>
                <w:p w:rsidR="00AC71F3" w:rsidRPr="00AC71F3" w:rsidRDefault="00AC71F3" w:rsidP="00AC71F3">
                  <w:pPr>
                    <w:tabs>
                      <w:tab w:val="center" w:pos="4680"/>
                      <w:tab w:val="right" w:pos="9360"/>
                    </w:tabs>
                    <w:jc w:val="center"/>
                    <w:rPr>
                      <w:bCs/>
                      <w:sz w:val="28"/>
                      <w:szCs w:val="28"/>
                    </w:rPr>
                  </w:pPr>
                  <w:r w:rsidRPr="00AC71F3">
                    <w:rPr>
                      <w:bCs/>
                      <w:position w:val="-4"/>
                      <w:sz w:val="28"/>
                      <w:szCs w:val="28"/>
                    </w:rPr>
                    <w:object w:dxaOrig="279" w:dyaOrig="260">
                      <v:shape id="_x0000_i1060" type="#_x0000_t75" style="width:14.05pt;height:12.4pt" o:ole="">
                        <v:imagedata r:id="rId79" o:title=""/>
                      </v:shape>
                      <o:OLEObject Type="Embed" ProgID="Equation.DSMT4" ShapeID="_x0000_i1060" DrawAspect="Content" ObjectID="_1753708567" r:id="rId80"/>
                    </w:object>
                  </w:r>
                </w:p>
              </w:tc>
            </w:tr>
            <w:tr w:rsidR="00AC71F3" w:rsidRPr="00AC71F3" w:rsidTr="002C4248">
              <w:tc>
                <w:tcPr>
                  <w:tcW w:w="2287" w:type="dxa"/>
                </w:tcPr>
                <w:p w:rsidR="00AC71F3" w:rsidRPr="00AC71F3" w:rsidRDefault="00AC71F3" w:rsidP="00AC71F3">
                  <w:pPr>
                    <w:tabs>
                      <w:tab w:val="center" w:pos="4680"/>
                      <w:tab w:val="right" w:pos="9360"/>
                    </w:tabs>
                    <w:jc w:val="center"/>
                    <w:rPr>
                      <w:bCs/>
                      <w:sz w:val="28"/>
                      <w:szCs w:val="28"/>
                    </w:rPr>
                  </w:pPr>
                  <w:r w:rsidRPr="00AC71F3">
                    <w:rPr>
                      <w:bCs/>
                      <w:sz w:val="28"/>
                      <w:szCs w:val="28"/>
                    </w:rPr>
                    <w:t>Đông Nai</w:t>
                  </w:r>
                </w:p>
              </w:tc>
              <w:tc>
                <w:tcPr>
                  <w:tcW w:w="2107" w:type="dxa"/>
                </w:tcPr>
                <w:p w:rsidR="00AC71F3" w:rsidRPr="00AC71F3" w:rsidRDefault="00AC71F3" w:rsidP="00AC71F3">
                  <w:pPr>
                    <w:tabs>
                      <w:tab w:val="center" w:pos="4680"/>
                      <w:tab w:val="right" w:pos="9360"/>
                    </w:tabs>
                    <w:jc w:val="center"/>
                    <w:rPr>
                      <w:bCs/>
                      <w:sz w:val="28"/>
                      <w:szCs w:val="28"/>
                    </w:rPr>
                  </w:pPr>
                  <w:r w:rsidRPr="00AC71F3">
                    <w:rPr>
                      <w:bCs/>
                      <w:position w:val="-6"/>
                      <w:sz w:val="28"/>
                      <w:szCs w:val="28"/>
                    </w:rPr>
                    <w:object w:dxaOrig="300" w:dyaOrig="279">
                      <v:shape id="_x0000_i1061" type="#_x0000_t75" style="width:14.9pt;height:14.05pt" o:ole="">
                        <v:imagedata r:id="rId81" o:title=""/>
                      </v:shape>
                      <o:OLEObject Type="Embed" ProgID="Equation.DSMT4" ShapeID="_x0000_i1061" DrawAspect="Content" ObjectID="_1753708568" r:id="rId82"/>
                    </w:object>
                  </w:r>
                </w:p>
              </w:tc>
            </w:tr>
            <w:tr w:rsidR="00AC71F3" w:rsidRPr="00AC71F3" w:rsidTr="002C4248">
              <w:tc>
                <w:tcPr>
                  <w:tcW w:w="2287" w:type="dxa"/>
                </w:tcPr>
                <w:p w:rsidR="00AC71F3" w:rsidRPr="00AC71F3" w:rsidRDefault="00AC71F3" w:rsidP="00AC71F3">
                  <w:pPr>
                    <w:tabs>
                      <w:tab w:val="center" w:pos="4680"/>
                      <w:tab w:val="right" w:pos="9360"/>
                    </w:tabs>
                    <w:jc w:val="center"/>
                    <w:rPr>
                      <w:bCs/>
                      <w:sz w:val="28"/>
                      <w:szCs w:val="28"/>
                    </w:rPr>
                  </w:pPr>
                  <w:r w:rsidRPr="00AC71F3">
                    <w:rPr>
                      <w:bCs/>
                      <w:sz w:val="28"/>
                      <w:szCs w:val="28"/>
                    </w:rPr>
                    <w:t>Khánh Hòa</w:t>
                  </w:r>
                </w:p>
              </w:tc>
              <w:tc>
                <w:tcPr>
                  <w:tcW w:w="2107" w:type="dxa"/>
                </w:tcPr>
                <w:p w:rsidR="00AC71F3" w:rsidRPr="00AC71F3" w:rsidRDefault="00AC71F3" w:rsidP="00AC71F3">
                  <w:pPr>
                    <w:tabs>
                      <w:tab w:val="center" w:pos="4680"/>
                      <w:tab w:val="right" w:pos="9360"/>
                    </w:tabs>
                    <w:jc w:val="center"/>
                    <w:rPr>
                      <w:bCs/>
                      <w:sz w:val="28"/>
                      <w:szCs w:val="28"/>
                    </w:rPr>
                  </w:pPr>
                  <w:r w:rsidRPr="00AC71F3">
                    <w:rPr>
                      <w:bCs/>
                      <w:position w:val="-4"/>
                      <w:sz w:val="28"/>
                      <w:szCs w:val="28"/>
                    </w:rPr>
                    <w:object w:dxaOrig="300" w:dyaOrig="260">
                      <v:shape id="_x0000_i1062" type="#_x0000_t75" style="width:14.9pt;height:12.4pt" o:ole="">
                        <v:imagedata r:id="rId83" o:title=""/>
                      </v:shape>
                      <o:OLEObject Type="Embed" ProgID="Equation.DSMT4" ShapeID="_x0000_i1062" DrawAspect="Content" ObjectID="_1753708569" r:id="rId84"/>
                    </w:object>
                  </w:r>
                </w:p>
              </w:tc>
            </w:tr>
            <w:tr w:rsidR="00AC71F3" w:rsidRPr="00AC71F3" w:rsidTr="002C4248">
              <w:tc>
                <w:tcPr>
                  <w:tcW w:w="2287" w:type="dxa"/>
                </w:tcPr>
                <w:p w:rsidR="00AC71F3" w:rsidRPr="00AC71F3" w:rsidRDefault="00AC71F3" w:rsidP="00AC71F3">
                  <w:pPr>
                    <w:tabs>
                      <w:tab w:val="center" w:pos="4680"/>
                      <w:tab w:val="right" w:pos="9360"/>
                    </w:tabs>
                    <w:jc w:val="center"/>
                    <w:rPr>
                      <w:bCs/>
                      <w:sz w:val="28"/>
                      <w:szCs w:val="28"/>
                    </w:rPr>
                  </w:pPr>
                  <w:r w:rsidRPr="00AC71F3">
                    <w:rPr>
                      <w:bCs/>
                      <w:sz w:val="28"/>
                      <w:szCs w:val="28"/>
                    </w:rPr>
                    <w:t>Hưng Yên</w:t>
                  </w:r>
                </w:p>
              </w:tc>
              <w:tc>
                <w:tcPr>
                  <w:tcW w:w="2107" w:type="dxa"/>
                </w:tcPr>
                <w:p w:rsidR="00AC71F3" w:rsidRPr="00AC71F3" w:rsidRDefault="00AC71F3" w:rsidP="00AC71F3">
                  <w:pPr>
                    <w:tabs>
                      <w:tab w:val="center" w:pos="4680"/>
                      <w:tab w:val="right" w:pos="9360"/>
                    </w:tabs>
                    <w:jc w:val="center"/>
                    <w:rPr>
                      <w:bCs/>
                      <w:sz w:val="28"/>
                      <w:szCs w:val="28"/>
                    </w:rPr>
                  </w:pPr>
                  <w:r w:rsidRPr="00AC71F3">
                    <w:rPr>
                      <w:bCs/>
                      <w:position w:val="-4"/>
                      <w:sz w:val="28"/>
                      <w:szCs w:val="28"/>
                    </w:rPr>
                    <w:object w:dxaOrig="300" w:dyaOrig="260">
                      <v:shape id="_x0000_i1063" type="#_x0000_t75" style="width:14.9pt;height:12.4pt" o:ole="">
                        <v:imagedata r:id="rId85" o:title=""/>
                      </v:shape>
                      <o:OLEObject Type="Embed" ProgID="Equation.DSMT4" ShapeID="_x0000_i1063" DrawAspect="Content" ObjectID="_1753708570" r:id="rId86"/>
                    </w:object>
                  </w:r>
                </w:p>
              </w:tc>
            </w:tr>
            <w:tr w:rsidR="00AC71F3" w:rsidRPr="00AC71F3" w:rsidTr="002C4248">
              <w:tc>
                <w:tcPr>
                  <w:tcW w:w="2287" w:type="dxa"/>
                </w:tcPr>
                <w:p w:rsidR="00AC71F3" w:rsidRPr="00AC71F3" w:rsidRDefault="00AC71F3" w:rsidP="00AC71F3">
                  <w:pPr>
                    <w:tabs>
                      <w:tab w:val="center" w:pos="4680"/>
                      <w:tab w:val="right" w:pos="9360"/>
                    </w:tabs>
                    <w:jc w:val="center"/>
                    <w:rPr>
                      <w:bCs/>
                      <w:sz w:val="28"/>
                      <w:szCs w:val="28"/>
                    </w:rPr>
                  </w:pPr>
                  <w:r w:rsidRPr="00AC71F3">
                    <w:rPr>
                      <w:bCs/>
                      <w:sz w:val="28"/>
                      <w:szCs w:val="28"/>
                    </w:rPr>
                    <w:t>Đồng Tháp</w:t>
                  </w:r>
                </w:p>
              </w:tc>
              <w:tc>
                <w:tcPr>
                  <w:tcW w:w="2107" w:type="dxa"/>
                </w:tcPr>
                <w:p w:rsidR="00AC71F3" w:rsidRPr="00AC71F3" w:rsidRDefault="00AC71F3" w:rsidP="00AC71F3">
                  <w:pPr>
                    <w:tabs>
                      <w:tab w:val="center" w:pos="4680"/>
                      <w:tab w:val="right" w:pos="9360"/>
                    </w:tabs>
                    <w:jc w:val="center"/>
                    <w:rPr>
                      <w:bCs/>
                      <w:sz w:val="28"/>
                      <w:szCs w:val="28"/>
                    </w:rPr>
                  </w:pPr>
                  <w:r w:rsidRPr="00AC71F3">
                    <w:rPr>
                      <w:bCs/>
                      <w:position w:val="-4"/>
                      <w:sz w:val="28"/>
                      <w:szCs w:val="28"/>
                    </w:rPr>
                    <w:object w:dxaOrig="320" w:dyaOrig="260">
                      <v:shape id="_x0000_i1064" type="#_x0000_t75" style="width:14.9pt;height:12.4pt" o:ole="">
                        <v:imagedata r:id="rId87" o:title=""/>
                      </v:shape>
                      <o:OLEObject Type="Embed" ProgID="Equation.DSMT4" ShapeID="_x0000_i1064" DrawAspect="Content" ObjectID="_1753708571" r:id="rId88"/>
                    </w:object>
                  </w:r>
                </w:p>
              </w:tc>
            </w:tr>
          </w:tbl>
          <w:p w:rsidR="00AC71F3" w:rsidRPr="00AC71F3" w:rsidRDefault="00AC71F3" w:rsidP="00AC71F3">
            <w:pPr>
              <w:tabs>
                <w:tab w:val="left" w:pos="283"/>
                <w:tab w:val="left" w:pos="2835"/>
                <w:tab w:val="left" w:pos="5386"/>
                <w:tab w:val="left" w:pos="7937"/>
              </w:tabs>
              <w:rPr>
                <w:rFonts w:eastAsia="SimSun"/>
                <w:sz w:val="28"/>
                <w:szCs w:val="28"/>
              </w:rPr>
            </w:pPr>
          </w:p>
        </w:tc>
      </w:tr>
    </w:tbl>
    <w:p w:rsidR="00AC71F3" w:rsidRPr="00AC71F3" w:rsidRDefault="00AC71F3" w:rsidP="00AC71F3">
      <w:pPr>
        <w:spacing w:after="0" w:line="240" w:lineRule="auto"/>
        <w:contextualSpacing/>
        <w:jc w:val="center"/>
        <w:rPr>
          <w:rFonts w:ascii="Times New Roman" w:eastAsia="Times New Roman" w:hAnsi="Times New Roman" w:cs="Times New Roman"/>
          <w:b/>
          <w:bCs/>
          <w:color w:val="000000" w:themeColor="text1"/>
          <w:sz w:val="28"/>
          <w:szCs w:val="28"/>
          <w:lang w:val="vi-VN"/>
        </w:rPr>
      </w:pPr>
      <w:r w:rsidRPr="00AC71F3">
        <w:rPr>
          <w:rFonts w:ascii="Times New Roman" w:eastAsia="Times New Roman" w:hAnsi="Times New Roman" w:cs="Times New Roman"/>
          <w:b/>
          <w:bCs/>
          <w:color w:val="000000" w:themeColor="text1"/>
          <w:sz w:val="28"/>
          <w:szCs w:val="28"/>
        </w:rPr>
        <w:lastRenderedPageBreak/>
        <w:t>C.</w:t>
      </w:r>
      <w:r w:rsidRPr="00AC71F3">
        <w:rPr>
          <w:rFonts w:ascii="Times New Roman" w:eastAsia="Times New Roman" w:hAnsi="Times New Roman" w:cs="Times New Roman"/>
          <w:b/>
          <w:bCs/>
          <w:color w:val="000000" w:themeColor="text1"/>
          <w:sz w:val="28"/>
          <w:szCs w:val="28"/>
          <w:lang w:val="vi-VN"/>
        </w:rPr>
        <w:t xml:space="preserve"> HOẠT ĐỘNG VẬN DỤNG</w:t>
      </w:r>
    </w:p>
    <w:p w:rsidR="00AC71F3" w:rsidRPr="00AC71F3" w:rsidRDefault="00AC71F3" w:rsidP="00AC71F3">
      <w:pPr>
        <w:spacing w:after="0" w:line="240" w:lineRule="auto"/>
        <w:contextualSpacing/>
        <w:jc w:val="both"/>
        <w:rPr>
          <w:rFonts w:ascii="Times New Roman" w:eastAsia="Times New Roman" w:hAnsi="Times New Roman" w:cs="Times New Roman"/>
          <w:bCs/>
          <w:color w:val="000000" w:themeColor="text1"/>
          <w:sz w:val="28"/>
          <w:szCs w:val="28"/>
        </w:rPr>
      </w:pPr>
      <w:r w:rsidRPr="00AC71F3">
        <w:rPr>
          <w:rFonts w:ascii="Times New Roman" w:eastAsia="Times New Roman" w:hAnsi="Times New Roman" w:cs="Times New Roman"/>
          <w:bCs/>
          <w:color w:val="000000" w:themeColor="text1"/>
          <w:sz w:val="28"/>
          <w:szCs w:val="28"/>
        </w:rPr>
        <w:t xml:space="preserve">- GV nhắc lại kiến thức của bài dạy </w:t>
      </w:r>
    </w:p>
    <w:p w:rsidR="00AC71F3" w:rsidRPr="00AC71F3" w:rsidRDefault="00AC71F3" w:rsidP="00AC71F3">
      <w:pPr>
        <w:spacing w:after="0" w:line="240" w:lineRule="auto"/>
        <w:contextualSpacing/>
        <w:jc w:val="both"/>
        <w:rPr>
          <w:rFonts w:ascii="Times New Roman" w:eastAsia="Times New Roman" w:hAnsi="Times New Roman" w:cs="Times New Roman"/>
          <w:bCs/>
          <w:color w:val="000000" w:themeColor="text1"/>
          <w:sz w:val="28"/>
          <w:szCs w:val="28"/>
        </w:rPr>
      </w:pPr>
      <w:r w:rsidRPr="00AC71F3">
        <w:rPr>
          <w:rFonts w:ascii="Times New Roman" w:eastAsia="Times New Roman" w:hAnsi="Times New Roman" w:cs="Times New Roman"/>
          <w:bCs/>
          <w:color w:val="000000" w:themeColor="text1"/>
          <w:sz w:val="28"/>
          <w:szCs w:val="28"/>
        </w:rPr>
        <w:t>- HS chú ý lắng nghe</w:t>
      </w:r>
    </w:p>
    <w:p w:rsidR="00AC71F3" w:rsidRPr="00AC71F3" w:rsidRDefault="00AC71F3" w:rsidP="00AC71F3">
      <w:pPr>
        <w:spacing w:after="0" w:line="240" w:lineRule="auto"/>
        <w:contextualSpacing/>
        <w:jc w:val="both"/>
        <w:rPr>
          <w:rFonts w:ascii="Times New Roman" w:eastAsia="Calibri" w:hAnsi="Times New Roman" w:cs="Times New Roman"/>
          <w:bCs/>
          <w:color w:val="000000"/>
          <w:sz w:val="28"/>
          <w:szCs w:val="28"/>
        </w:rPr>
      </w:pPr>
      <w:r w:rsidRPr="00AC71F3">
        <w:rPr>
          <w:rFonts w:ascii="Times New Roman" w:eastAsia="Calibri" w:hAnsi="Times New Roman" w:cs="Times New Roman"/>
          <w:b/>
          <w:bCs/>
          <w:color w:val="000000"/>
          <w:sz w:val="28"/>
          <w:szCs w:val="28"/>
        </w:rPr>
        <w:t xml:space="preserve">- </w:t>
      </w:r>
      <w:r w:rsidRPr="00AC71F3">
        <w:rPr>
          <w:rFonts w:ascii="Times New Roman" w:eastAsia="Calibri" w:hAnsi="Times New Roman" w:cs="Times New Roman"/>
          <w:bCs/>
          <w:color w:val="000000"/>
          <w:sz w:val="28"/>
          <w:szCs w:val="28"/>
        </w:rPr>
        <w:t>Y/cầu HS xem lại và ghi nhớ các kiến thức đã học về dữ liệu và thu thập dữ liệu.</w:t>
      </w:r>
    </w:p>
    <w:p w:rsidR="00AC71F3" w:rsidRPr="00AC71F3" w:rsidRDefault="00AC71F3" w:rsidP="00AC71F3">
      <w:pPr>
        <w:spacing w:after="0" w:line="240" w:lineRule="auto"/>
        <w:contextualSpacing/>
        <w:jc w:val="both"/>
        <w:rPr>
          <w:rFonts w:ascii="Times New Roman" w:eastAsia="Calibri" w:hAnsi="Times New Roman" w:cs="Times New Roman"/>
          <w:color w:val="000000"/>
          <w:sz w:val="28"/>
          <w:szCs w:val="28"/>
        </w:rPr>
      </w:pPr>
      <w:r w:rsidRPr="00AC71F3">
        <w:rPr>
          <w:rFonts w:ascii="Times New Roman" w:eastAsia="Calibri" w:hAnsi="Times New Roman" w:cs="Times New Roman"/>
          <w:color w:val="000000"/>
          <w:sz w:val="28"/>
          <w:szCs w:val="28"/>
        </w:rPr>
        <w:t>- Hoàn thành các bài tập</w:t>
      </w:r>
    </w:p>
    <w:p w:rsidR="00AC71F3" w:rsidRPr="00AC71F3" w:rsidRDefault="00AC71F3" w:rsidP="00AC71F3">
      <w:pPr>
        <w:spacing w:after="0" w:line="240" w:lineRule="auto"/>
        <w:contextualSpacing/>
        <w:jc w:val="both"/>
        <w:rPr>
          <w:rFonts w:ascii="Times New Roman" w:eastAsia="Times New Roman" w:hAnsi="Times New Roman" w:cs="Times New Roman"/>
          <w:bCs/>
          <w:color w:val="000000" w:themeColor="text1"/>
          <w:sz w:val="28"/>
          <w:szCs w:val="28"/>
        </w:rPr>
      </w:pPr>
      <w:r w:rsidRPr="00AC71F3">
        <w:rPr>
          <w:rFonts w:ascii="Times New Roman" w:eastAsia="Times New Roman" w:hAnsi="Times New Roman" w:cs="Times New Roman"/>
          <w:bCs/>
          <w:color w:val="000000" w:themeColor="text1"/>
          <w:sz w:val="28"/>
          <w:szCs w:val="28"/>
        </w:rPr>
        <w:t>- GV giao bài tập (Phiếu học tập)</w:t>
      </w:r>
    </w:p>
    <w:p w:rsidR="00AC71F3" w:rsidRPr="00AC71F3" w:rsidRDefault="00AC71F3" w:rsidP="00AC71F3">
      <w:pPr>
        <w:tabs>
          <w:tab w:val="left" w:pos="1305"/>
        </w:tabs>
        <w:spacing w:after="0" w:line="240" w:lineRule="auto"/>
        <w:rPr>
          <w:rFonts w:ascii="Times New Roman" w:eastAsia="SimSun" w:hAnsi="Times New Roman" w:cs="Times New Roman"/>
          <w:sz w:val="28"/>
          <w:szCs w:val="28"/>
        </w:rPr>
      </w:pPr>
      <w:r w:rsidRPr="00AC71F3">
        <w:rPr>
          <w:rFonts w:ascii="Times New Roman" w:eastAsia="Calibri" w:hAnsi="Times New Roman" w:cs="Times New Roman"/>
          <w:b/>
          <w:bCs/>
          <w:color w:val="000000"/>
          <w:sz w:val="28"/>
          <w:szCs w:val="28"/>
        </w:rPr>
        <w:t>Bài 1:</w:t>
      </w:r>
      <w:r w:rsidRPr="00AC71F3">
        <w:rPr>
          <w:rFonts w:ascii="Times New Roman" w:eastAsia="Calibri" w:hAnsi="Times New Roman" w:cs="Times New Roman"/>
          <w:bCs/>
          <w:color w:val="000000"/>
          <w:sz w:val="28"/>
          <w:szCs w:val="28"/>
        </w:rPr>
        <w:t xml:space="preserve"> </w:t>
      </w:r>
      <w:r w:rsidRPr="00AC71F3">
        <w:rPr>
          <w:rFonts w:ascii="Times New Roman" w:eastAsia="SimSun" w:hAnsi="Times New Roman" w:cs="Times New Roman"/>
          <w:bCs/>
          <w:sz w:val="28"/>
          <w:szCs w:val="28"/>
        </w:rPr>
        <w:t>Em hãy quan sát, hỏi và liệt kê:</w:t>
      </w:r>
    </w:p>
    <w:p w:rsidR="00AC71F3" w:rsidRPr="00AC71F3" w:rsidRDefault="00AC71F3" w:rsidP="00AC71F3">
      <w:pPr>
        <w:numPr>
          <w:ilvl w:val="0"/>
          <w:numId w:val="28"/>
        </w:numPr>
        <w:tabs>
          <w:tab w:val="left" w:pos="1305"/>
        </w:tabs>
        <w:spacing w:after="0" w:line="240" w:lineRule="auto"/>
        <w:rPr>
          <w:rFonts w:ascii="Times New Roman" w:eastAsia="SimSun" w:hAnsi="Times New Roman" w:cs="Times New Roman"/>
          <w:sz w:val="28"/>
          <w:szCs w:val="28"/>
        </w:rPr>
      </w:pPr>
      <w:r w:rsidRPr="00AC71F3">
        <w:rPr>
          <w:rFonts w:ascii="Times New Roman" w:eastAsia="SimSun" w:hAnsi="Times New Roman" w:cs="Times New Roman"/>
          <w:bCs/>
          <w:sz w:val="28"/>
          <w:szCs w:val="28"/>
        </w:rPr>
        <w:t>Màu sắc yêu thích của các thành viên trong tổ mình.</w:t>
      </w:r>
    </w:p>
    <w:p w:rsidR="00AC71F3" w:rsidRPr="00AC71F3" w:rsidRDefault="00AC71F3" w:rsidP="00AC71F3">
      <w:pPr>
        <w:numPr>
          <w:ilvl w:val="0"/>
          <w:numId w:val="28"/>
        </w:numPr>
        <w:tabs>
          <w:tab w:val="left" w:pos="1305"/>
        </w:tabs>
        <w:spacing w:after="0" w:line="240" w:lineRule="auto"/>
        <w:rPr>
          <w:rFonts w:ascii="Times New Roman" w:eastAsia="SimSun" w:hAnsi="Times New Roman" w:cs="Times New Roman"/>
          <w:sz w:val="28"/>
          <w:szCs w:val="28"/>
        </w:rPr>
      </w:pPr>
      <w:r w:rsidRPr="00AC71F3">
        <w:rPr>
          <w:rFonts w:ascii="Times New Roman" w:eastAsia="SimSun" w:hAnsi="Times New Roman" w:cs="Times New Roman"/>
          <w:bCs/>
          <w:sz w:val="28"/>
          <w:szCs w:val="28"/>
        </w:rPr>
        <w:t>Các cây thân gỗ trên sân trường em.</w:t>
      </w:r>
    </w:p>
    <w:p w:rsidR="00AC71F3" w:rsidRPr="00AC71F3" w:rsidRDefault="00AC71F3" w:rsidP="00AC71F3">
      <w:pPr>
        <w:numPr>
          <w:ilvl w:val="0"/>
          <w:numId w:val="28"/>
        </w:numPr>
        <w:tabs>
          <w:tab w:val="left" w:pos="1305"/>
        </w:tabs>
        <w:spacing w:after="0" w:line="240" w:lineRule="auto"/>
        <w:rPr>
          <w:rFonts w:ascii="Times New Roman" w:eastAsia="SimSun" w:hAnsi="Times New Roman" w:cs="Times New Roman"/>
          <w:sz w:val="28"/>
          <w:szCs w:val="28"/>
        </w:rPr>
      </w:pPr>
      <w:r w:rsidRPr="00AC71F3">
        <w:rPr>
          <w:rFonts w:ascii="Times New Roman" w:eastAsia="SimSun" w:hAnsi="Times New Roman" w:cs="Times New Roman"/>
          <w:bCs/>
          <w:sz w:val="28"/>
          <w:szCs w:val="28"/>
        </w:rPr>
        <w:t>Điểm kiểm tra 15 phút đầu giờ của các thành viên trong tổ mình.</w:t>
      </w:r>
    </w:p>
    <w:p w:rsidR="00AC71F3" w:rsidRPr="00AC71F3" w:rsidRDefault="00AC71F3" w:rsidP="00AC71F3">
      <w:pPr>
        <w:numPr>
          <w:ilvl w:val="0"/>
          <w:numId w:val="28"/>
        </w:numPr>
        <w:tabs>
          <w:tab w:val="left" w:pos="1305"/>
        </w:tabs>
        <w:spacing w:after="0" w:line="240" w:lineRule="auto"/>
        <w:rPr>
          <w:rFonts w:ascii="Times New Roman" w:eastAsia="SimSun" w:hAnsi="Times New Roman" w:cs="Times New Roman"/>
          <w:sz w:val="28"/>
          <w:szCs w:val="28"/>
        </w:rPr>
      </w:pPr>
      <w:r w:rsidRPr="00AC71F3">
        <w:rPr>
          <w:rFonts w:ascii="Times New Roman" w:eastAsia="SimSun" w:hAnsi="Times New Roman" w:cs="Times New Roman"/>
          <w:bCs/>
          <w:sz w:val="28"/>
          <w:szCs w:val="28"/>
        </w:rPr>
        <w:t xml:space="preserve">Thời gian đi từ nhà đến trường của các thành viên trong tổ mình. </w:t>
      </w:r>
    </w:p>
    <w:p w:rsidR="00AC71F3" w:rsidRPr="00AC71F3" w:rsidRDefault="00AC71F3" w:rsidP="00AC71F3">
      <w:pPr>
        <w:tabs>
          <w:tab w:val="left" w:pos="1305"/>
        </w:tabs>
        <w:spacing w:after="0" w:line="240" w:lineRule="auto"/>
        <w:rPr>
          <w:rFonts w:ascii="Times New Roman" w:eastAsia="SimSun" w:hAnsi="Times New Roman" w:cs="Times New Roman"/>
          <w:sz w:val="28"/>
          <w:szCs w:val="28"/>
        </w:rPr>
      </w:pPr>
      <w:r w:rsidRPr="00AC71F3">
        <w:rPr>
          <w:rFonts w:ascii="Times New Roman" w:eastAsia="SimSun" w:hAnsi="Times New Roman" w:cs="Times New Roman"/>
          <w:bCs/>
          <w:sz w:val="28"/>
          <w:szCs w:val="28"/>
        </w:rPr>
        <w:t>Trong các dãy dữ liệu trên vừa liệt kê, dãy dữ liệu nào là số liêu, dãy dữ liệu nào không là số liệu?</w:t>
      </w:r>
      <w:r w:rsidRPr="00AC71F3">
        <w:rPr>
          <w:rFonts w:ascii="Times New Roman" w:eastAsia="SimSun" w:hAnsi="Times New Roman" w:cs="Times New Roman"/>
          <w:bCs/>
          <w:color w:val="FF0000"/>
          <w:sz w:val="28"/>
          <w:szCs w:val="28"/>
        </w:rPr>
        <w:t xml:space="preserve">   </w:t>
      </w:r>
    </w:p>
    <w:p w:rsidR="00AC71F3" w:rsidRPr="00AC71F3" w:rsidRDefault="00AC71F3" w:rsidP="00AC71F3">
      <w:pPr>
        <w:tabs>
          <w:tab w:val="left" w:pos="1305"/>
        </w:tabs>
        <w:spacing w:after="0" w:line="240" w:lineRule="auto"/>
        <w:rPr>
          <w:rFonts w:ascii="Times New Roman" w:eastAsia="SimSun" w:hAnsi="Times New Roman" w:cs="Times New Roman"/>
          <w:sz w:val="28"/>
          <w:szCs w:val="28"/>
        </w:rPr>
      </w:pPr>
      <w:r w:rsidRPr="00AC71F3">
        <w:rPr>
          <w:rFonts w:ascii="Times New Roman" w:eastAsia="Calibri" w:hAnsi="Times New Roman" w:cs="Times New Roman"/>
          <w:b/>
          <w:color w:val="000000"/>
          <w:sz w:val="28"/>
          <w:szCs w:val="28"/>
          <w:lang w:val="fr-FR"/>
        </w:rPr>
        <w:t>Bài 2.</w:t>
      </w:r>
      <w:r w:rsidRPr="00AC71F3">
        <w:rPr>
          <w:rFonts w:ascii="Times New Roman" w:eastAsia="Calibri" w:hAnsi="Times New Roman" w:cs="Times New Roman"/>
          <w:bCs/>
          <w:color w:val="000000"/>
          <w:sz w:val="28"/>
          <w:szCs w:val="28"/>
          <w:lang w:val="fr-FR"/>
        </w:rPr>
        <w:t xml:space="preserve"> </w:t>
      </w:r>
      <w:r w:rsidRPr="00AC71F3">
        <w:rPr>
          <w:rFonts w:ascii="Times New Roman" w:eastAsia="SimSun" w:hAnsi="Times New Roman" w:cs="Times New Roman"/>
          <w:bCs/>
          <w:sz w:val="28"/>
          <w:szCs w:val="28"/>
        </w:rPr>
        <w:t xml:space="preserve">Cho các dãy số liệu sau: </w:t>
      </w:r>
    </w:p>
    <w:p w:rsidR="00AC71F3" w:rsidRPr="00AC71F3" w:rsidRDefault="00AC71F3" w:rsidP="00AC71F3">
      <w:pPr>
        <w:numPr>
          <w:ilvl w:val="0"/>
          <w:numId w:val="31"/>
        </w:numPr>
        <w:tabs>
          <w:tab w:val="left" w:pos="1305"/>
        </w:tabs>
        <w:spacing w:after="0" w:line="240" w:lineRule="auto"/>
        <w:rPr>
          <w:rFonts w:ascii="Times New Roman" w:eastAsia="SimSun" w:hAnsi="Times New Roman" w:cs="Times New Roman"/>
          <w:sz w:val="28"/>
          <w:szCs w:val="28"/>
        </w:rPr>
      </w:pPr>
      <w:r w:rsidRPr="00AC71F3">
        <w:rPr>
          <w:rFonts w:ascii="Times New Roman" w:eastAsia="SimSun" w:hAnsi="Times New Roman" w:cs="Times New Roman"/>
          <w:bCs/>
          <w:sz w:val="28"/>
          <w:szCs w:val="28"/>
        </w:rPr>
        <w:lastRenderedPageBreak/>
        <w:t>Điểm kiểm tra toán một tiết của các em học sinh lớp 6.</w:t>
      </w:r>
    </w:p>
    <w:p w:rsidR="00AC71F3" w:rsidRPr="00AC71F3" w:rsidRDefault="00AC71F3" w:rsidP="00AC71F3">
      <w:pPr>
        <w:numPr>
          <w:ilvl w:val="0"/>
          <w:numId w:val="31"/>
        </w:numPr>
        <w:tabs>
          <w:tab w:val="left" w:pos="1305"/>
        </w:tabs>
        <w:spacing w:after="0" w:line="240" w:lineRule="auto"/>
        <w:rPr>
          <w:rFonts w:ascii="Times New Roman" w:eastAsia="SimSun" w:hAnsi="Times New Roman" w:cs="Times New Roman"/>
          <w:sz w:val="28"/>
          <w:szCs w:val="28"/>
        </w:rPr>
      </w:pPr>
      <w:r w:rsidRPr="00AC71F3">
        <w:rPr>
          <w:rFonts w:ascii="Times New Roman" w:eastAsia="SimSun" w:hAnsi="Times New Roman" w:cs="Times New Roman"/>
          <w:bCs/>
          <w:sz w:val="28"/>
          <w:szCs w:val="28"/>
        </w:rPr>
        <w:t>Quốc tịch của các em học sinh trường quốc tế.</w:t>
      </w:r>
    </w:p>
    <w:p w:rsidR="00AC71F3" w:rsidRPr="00AC71F3" w:rsidRDefault="00AC71F3" w:rsidP="00AC71F3">
      <w:pPr>
        <w:numPr>
          <w:ilvl w:val="0"/>
          <w:numId w:val="31"/>
        </w:numPr>
        <w:tabs>
          <w:tab w:val="left" w:pos="1305"/>
        </w:tabs>
        <w:spacing w:after="0" w:line="240" w:lineRule="auto"/>
        <w:rPr>
          <w:rFonts w:ascii="Times New Roman" w:eastAsia="SimSun" w:hAnsi="Times New Roman" w:cs="Times New Roman"/>
          <w:sz w:val="28"/>
          <w:szCs w:val="28"/>
        </w:rPr>
      </w:pPr>
      <w:r w:rsidRPr="00AC71F3">
        <w:rPr>
          <w:rFonts w:ascii="Times New Roman" w:eastAsia="SimSun" w:hAnsi="Times New Roman" w:cs="Times New Roman"/>
          <w:bCs/>
          <w:sz w:val="28"/>
          <w:szCs w:val="28"/>
        </w:rPr>
        <w:t>Tên món ăn yêu thích của các thành viên trong gia đình.</w:t>
      </w:r>
    </w:p>
    <w:p w:rsidR="00AC71F3" w:rsidRPr="00AC71F3" w:rsidRDefault="00AC71F3" w:rsidP="00AC71F3">
      <w:pPr>
        <w:numPr>
          <w:ilvl w:val="0"/>
          <w:numId w:val="31"/>
        </w:numPr>
        <w:tabs>
          <w:tab w:val="left" w:pos="1305"/>
        </w:tabs>
        <w:spacing w:after="0" w:line="240" w:lineRule="auto"/>
        <w:rPr>
          <w:rFonts w:ascii="Times New Roman" w:eastAsia="SimSun" w:hAnsi="Times New Roman" w:cs="Times New Roman"/>
          <w:sz w:val="28"/>
          <w:szCs w:val="28"/>
        </w:rPr>
      </w:pPr>
      <w:r w:rsidRPr="00AC71F3">
        <w:rPr>
          <w:rFonts w:ascii="Times New Roman" w:eastAsia="SimSun" w:hAnsi="Times New Roman" w:cs="Times New Roman"/>
          <w:bCs/>
          <w:sz w:val="28"/>
          <w:szCs w:val="28"/>
        </w:rPr>
        <w:t xml:space="preserve">Thời gian ( phút) đi từ nhà đến trường của các bạn học sinh trong lớp.     </w:t>
      </w:r>
    </w:p>
    <w:p w:rsidR="00AC71F3" w:rsidRPr="00AC71F3" w:rsidRDefault="00AC71F3" w:rsidP="00AC71F3">
      <w:pPr>
        <w:tabs>
          <w:tab w:val="left" w:pos="1305"/>
        </w:tabs>
        <w:spacing w:after="0" w:line="240" w:lineRule="auto"/>
        <w:rPr>
          <w:rFonts w:ascii="Times New Roman" w:eastAsia="SimSun" w:hAnsi="Times New Roman" w:cs="Times New Roman"/>
          <w:sz w:val="28"/>
          <w:szCs w:val="28"/>
        </w:rPr>
      </w:pPr>
      <w:r w:rsidRPr="00AC71F3">
        <w:rPr>
          <w:rFonts w:ascii="Times New Roman" w:eastAsia="SimSun" w:hAnsi="Times New Roman" w:cs="Times New Roman"/>
          <w:bCs/>
          <w:sz w:val="28"/>
          <w:szCs w:val="28"/>
        </w:rPr>
        <w:t xml:space="preserve">        Trong các dữ liệu trên dữ liệu nào là số liệu?</w:t>
      </w:r>
    </w:p>
    <w:p w:rsidR="00AC71F3" w:rsidRPr="00AC71F3" w:rsidRDefault="00AC71F3" w:rsidP="00AC71F3">
      <w:pPr>
        <w:tabs>
          <w:tab w:val="left" w:pos="1305"/>
        </w:tabs>
        <w:spacing w:after="0" w:line="240" w:lineRule="auto"/>
        <w:rPr>
          <w:rFonts w:ascii="Times New Roman" w:eastAsia="SimSun" w:hAnsi="Times New Roman" w:cs="Times New Roman"/>
          <w:sz w:val="28"/>
          <w:szCs w:val="28"/>
        </w:rPr>
      </w:pPr>
      <w:r w:rsidRPr="00AC71F3">
        <w:rPr>
          <w:rFonts w:ascii="Times New Roman" w:eastAsia="Calibri" w:hAnsi="Times New Roman" w:cs="Times New Roman"/>
          <w:b/>
          <w:color w:val="000000"/>
          <w:sz w:val="28"/>
          <w:szCs w:val="28"/>
          <w:lang w:val="fr-FR"/>
        </w:rPr>
        <w:t>Bài 3.</w:t>
      </w:r>
      <w:r w:rsidRPr="00AC71F3">
        <w:rPr>
          <w:rFonts w:ascii="Times New Roman" w:eastAsia="Calibri" w:hAnsi="Times New Roman" w:cs="Times New Roman"/>
          <w:bCs/>
          <w:color w:val="000000"/>
          <w:sz w:val="28"/>
          <w:szCs w:val="28"/>
          <w:lang w:val="fr-FR"/>
        </w:rPr>
        <w:t xml:space="preserve"> </w:t>
      </w:r>
      <w:r w:rsidRPr="00AC71F3">
        <w:rPr>
          <w:rFonts w:ascii="Times New Roman" w:eastAsia="SimSun" w:hAnsi="Times New Roman" w:cs="Times New Roman"/>
          <w:sz w:val="28"/>
          <w:szCs w:val="28"/>
        </w:rPr>
        <w:t xml:space="preserve">Thân nhiệt ( </w:t>
      </w:r>
      <w:r w:rsidRPr="00AC71F3">
        <w:rPr>
          <w:rFonts w:ascii="Times New Roman" w:eastAsia="SimSun" w:hAnsi="Times New Roman" w:cs="Times New Roman"/>
          <w:sz w:val="28"/>
          <w:szCs w:val="28"/>
          <w:vertAlign w:val="superscript"/>
        </w:rPr>
        <w:t>0</w:t>
      </w:r>
      <w:r w:rsidRPr="00AC71F3">
        <w:rPr>
          <w:rFonts w:ascii="Times New Roman" w:eastAsia="SimSun" w:hAnsi="Times New Roman" w:cs="Times New Roman"/>
          <w:sz w:val="28"/>
          <w:szCs w:val="28"/>
        </w:rPr>
        <w:t>C) của một bệnh nhân A trong 10 tiếng theo dõi được ghi lại trong bảng sau:</w:t>
      </w:r>
    </w:p>
    <w:tbl>
      <w:tblPr>
        <w:tblStyle w:val="TableGrid13"/>
        <w:tblW w:w="0" w:type="auto"/>
        <w:tblLook w:val="04A0" w:firstRow="1" w:lastRow="0" w:firstColumn="1" w:lastColumn="0" w:noHBand="0" w:noVBand="1"/>
      </w:tblPr>
      <w:tblGrid>
        <w:gridCol w:w="905"/>
        <w:gridCol w:w="905"/>
        <w:gridCol w:w="905"/>
        <w:gridCol w:w="906"/>
        <w:gridCol w:w="906"/>
        <w:gridCol w:w="906"/>
        <w:gridCol w:w="906"/>
        <w:gridCol w:w="906"/>
        <w:gridCol w:w="911"/>
        <w:gridCol w:w="906"/>
      </w:tblGrid>
      <w:tr w:rsidR="00AC71F3" w:rsidRPr="00AC71F3" w:rsidTr="002C4248">
        <w:tc>
          <w:tcPr>
            <w:tcW w:w="957" w:type="dxa"/>
          </w:tcPr>
          <w:p w:rsidR="00AC71F3" w:rsidRPr="00AC71F3" w:rsidRDefault="00AC71F3" w:rsidP="00AC71F3">
            <w:pPr>
              <w:tabs>
                <w:tab w:val="left" w:pos="1305"/>
              </w:tabs>
              <w:jc w:val="center"/>
              <w:rPr>
                <w:bCs/>
                <w:sz w:val="28"/>
                <w:szCs w:val="28"/>
              </w:rPr>
            </w:pPr>
            <w:r w:rsidRPr="00AC71F3">
              <w:rPr>
                <w:bCs/>
                <w:sz w:val="28"/>
                <w:szCs w:val="28"/>
              </w:rPr>
              <w:t>1 giờ</w:t>
            </w:r>
          </w:p>
        </w:tc>
        <w:tc>
          <w:tcPr>
            <w:tcW w:w="957" w:type="dxa"/>
          </w:tcPr>
          <w:p w:rsidR="00AC71F3" w:rsidRPr="00AC71F3" w:rsidRDefault="00AC71F3" w:rsidP="00AC71F3">
            <w:pPr>
              <w:tabs>
                <w:tab w:val="left" w:pos="1305"/>
              </w:tabs>
              <w:jc w:val="center"/>
              <w:rPr>
                <w:bCs/>
                <w:sz w:val="28"/>
                <w:szCs w:val="28"/>
              </w:rPr>
            </w:pPr>
            <w:r w:rsidRPr="00AC71F3">
              <w:rPr>
                <w:bCs/>
                <w:sz w:val="28"/>
                <w:szCs w:val="28"/>
              </w:rPr>
              <w:t>2 giờ</w:t>
            </w:r>
          </w:p>
        </w:tc>
        <w:tc>
          <w:tcPr>
            <w:tcW w:w="957" w:type="dxa"/>
          </w:tcPr>
          <w:p w:rsidR="00AC71F3" w:rsidRPr="00AC71F3" w:rsidRDefault="00AC71F3" w:rsidP="00AC71F3">
            <w:pPr>
              <w:tabs>
                <w:tab w:val="left" w:pos="1305"/>
              </w:tabs>
              <w:jc w:val="center"/>
              <w:rPr>
                <w:bCs/>
                <w:sz w:val="28"/>
                <w:szCs w:val="28"/>
              </w:rPr>
            </w:pPr>
            <w:r w:rsidRPr="00AC71F3">
              <w:rPr>
                <w:bCs/>
                <w:sz w:val="28"/>
                <w:szCs w:val="28"/>
              </w:rPr>
              <w:t>3 giờ</w:t>
            </w:r>
          </w:p>
        </w:tc>
        <w:tc>
          <w:tcPr>
            <w:tcW w:w="957" w:type="dxa"/>
          </w:tcPr>
          <w:p w:rsidR="00AC71F3" w:rsidRPr="00AC71F3" w:rsidRDefault="00AC71F3" w:rsidP="00AC71F3">
            <w:pPr>
              <w:tabs>
                <w:tab w:val="left" w:pos="1305"/>
              </w:tabs>
              <w:jc w:val="center"/>
              <w:rPr>
                <w:bCs/>
                <w:sz w:val="28"/>
                <w:szCs w:val="28"/>
              </w:rPr>
            </w:pPr>
            <w:r w:rsidRPr="00AC71F3">
              <w:rPr>
                <w:bCs/>
                <w:sz w:val="28"/>
                <w:szCs w:val="28"/>
              </w:rPr>
              <w:t>4 giờ</w:t>
            </w:r>
          </w:p>
        </w:tc>
        <w:tc>
          <w:tcPr>
            <w:tcW w:w="957" w:type="dxa"/>
          </w:tcPr>
          <w:p w:rsidR="00AC71F3" w:rsidRPr="00AC71F3" w:rsidRDefault="00AC71F3" w:rsidP="00AC71F3">
            <w:pPr>
              <w:tabs>
                <w:tab w:val="left" w:pos="1305"/>
              </w:tabs>
              <w:jc w:val="center"/>
              <w:rPr>
                <w:bCs/>
                <w:sz w:val="28"/>
                <w:szCs w:val="28"/>
              </w:rPr>
            </w:pPr>
            <w:r w:rsidRPr="00AC71F3">
              <w:rPr>
                <w:bCs/>
                <w:sz w:val="28"/>
                <w:szCs w:val="28"/>
              </w:rPr>
              <w:t>5 giờ</w:t>
            </w:r>
          </w:p>
        </w:tc>
        <w:tc>
          <w:tcPr>
            <w:tcW w:w="957" w:type="dxa"/>
          </w:tcPr>
          <w:p w:rsidR="00AC71F3" w:rsidRPr="00AC71F3" w:rsidRDefault="00AC71F3" w:rsidP="00AC71F3">
            <w:pPr>
              <w:tabs>
                <w:tab w:val="left" w:pos="1305"/>
              </w:tabs>
              <w:jc w:val="center"/>
              <w:rPr>
                <w:bCs/>
                <w:sz w:val="28"/>
                <w:szCs w:val="28"/>
              </w:rPr>
            </w:pPr>
            <w:r w:rsidRPr="00AC71F3">
              <w:rPr>
                <w:bCs/>
                <w:sz w:val="28"/>
                <w:szCs w:val="28"/>
              </w:rPr>
              <w:t>6 giờ</w:t>
            </w:r>
          </w:p>
        </w:tc>
        <w:tc>
          <w:tcPr>
            <w:tcW w:w="957" w:type="dxa"/>
          </w:tcPr>
          <w:p w:rsidR="00AC71F3" w:rsidRPr="00AC71F3" w:rsidRDefault="00AC71F3" w:rsidP="00AC71F3">
            <w:pPr>
              <w:tabs>
                <w:tab w:val="left" w:pos="1305"/>
              </w:tabs>
              <w:jc w:val="center"/>
              <w:rPr>
                <w:bCs/>
                <w:sz w:val="28"/>
                <w:szCs w:val="28"/>
              </w:rPr>
            </w:pPr>
            <w:r w:rsidRPr="00AC71F3">
              <w:rPr>
                <w:bCs/>
                <w:sz w:val="28"/>
                <w:szCs w:val="28"/>
              </w:rPr>
              <w:t>7 giờ</w:t>
            </w:r>
          </w:p>
        </w:tc>
        <w:tc>
          <w:tcPr>
            <w:tcW w:w="957" w:type="dxa"/>
          </w:tcPr>
          <w:p w:rsidR="00AC71F3" w:rsidRPr="00AC71F3" w:rsidRDefault="00AC71F3" w:rsidP="00AC71F3">
            <w:pPr>
              <w:tabs>
                <w:tab w:val="left" w:pos="1305"/>
              </w:tabs>
              <w:jc w:val="center"/>
              <w:rPr>
                <w:bCs/>
                <w:sz w:val="28"/>
                <w:szCs w:val="28"/>
              </w:rPr>
            </w:pPr>
            <w:r w:rsidRPr="00AC71F3">
              <w:rPr>
                <w:bCs/>
                <w:sz w:val="28"/>
                <w:szCs w:val="28"/>
              </w:rPr>
              <w:t>8 giờ</w:t>
            </w:r>
          </w:p>
        </w:tc>
        <w:tc>
          <w:tcPr>
            <w:tcW w:w="957" w:type="dxa"/>
          </w:tcPr>
          <w:p w:rsidR="00AC71F3" w:rsidRPr="00AC71F3" w:rsidRDefault="00AC71F3" w:rsidP="00AC71F3">
            <w:pPr>
              <w:tabs>
                <w:tab w:val="left" w:pos="1305"/>
              </w:tabs>
              <w:jc w:val="center"/>
              <w:rPr>
                <w:bCs/>
                <w:sz w:val="28"/>
                <w:szCs w:val="28"/>
              </w:rPr>
            </w:pPr>
            <w:r w:rsidRPr="00AC71F3">
              <w:rPr>
                <w:bCs/>
                <w:sz w:val="28"/>
                <w:szCs w:val="28"/>
              </w:rPr>
              <w:t>9 giờ</w:t>
            </w:r>
          </w:p>
        </w:tc>
        <w:tc>
          <w:tcPr>
            <w:tcW w:w="958" w:type="dxa"/>
          </w:tcPr>
          <w:p w:rsidR="00AC71F3" w:rsidRPr="00AC71F3" w:rsidRDefault="00AC71F3" w:rsidP="00AC71F3">
            <w:pPr>
              <w:tabs>
                <w:tab w:val="left" w:pos="1305"/>
              </w:tabs>
              <w:jc w:val="center"/>
              <w:rPr>
                <w:bCs/>
                <w:sz w:val="28"/>
                <w:szCs w:val="28"/>
              </w:rPr>
            </w:pPr>
            <w:r w:rsidRPr="00AC71F3">
              <w:rPr>
                <w:bCs/>
                <w:sz w:val="28"/>
                <w:szCs w:val="28"/>
              </w:rPr>
              <w:t>10 giờ</w:t>
            </w:r>
          </w:p>
        </w:tc>
      </w:tr>
      <w:tr w:rsidR="00AC71F3" w:rsidRPr="00AC71F3" w:rsidTr="002C4248">
        <w:tc>
          <w:tcPr>
            <w:tcW w:w="957" w:type="dxa"/>
          </w:tcPr>
          <w:p w:rsidR="00AC71F3" w:rsidRPr="00AC71F3" w:rsidRDefault="00AC71F3" w:rsidP="00AC71F3">
            <w:pPr>
              <w:tabs>
                <w:tab w:val="left" w:pos="1305"/>
              </w:tabs>
              <w:jc w:val="center"/>
              <w:rPr>
                <w:bCs/>
                <w:sz w:val="28"/>
                <w:szCs w:val="28"/>
              </w:rPr>
            </w:pPr>
            <w:r w:rsidRPr="00AC71F3">
              <w:rPr>
                <w:bCs/>
                <w:position w:val="-4"/>
                <w:sz w:val="28"/>
                <w:szCs w:val="28"/>
              </w:rPr>
              <w:object w:dxaOrig="320" w:dyaOrig="260">
                <v:shape id="_x0000_i1065" type="#_x0000_t75" style="width:14.9pt;height:12.4pt" o:ole="">
                  <v:imagedata r:id="rId89" o:title=""/>
                </v:shape>
                <o:OLEObject Type="Embed" ProgID="Equation.DSMT4" ShapeID="_x0000_i1065" DrawAspect="Content" ObjectID="_1753708572" r:id="rId90"/>
              </w:object>
            </w:r>
          </w:p>
        </w:tc>
        <w:tc>
          <w:tcPr>
            <w:tcW w:w="957" w:type="dxa"/>
          </w:tcPr>
          <w:p w:rsidR="00AC71F3" w:rsidRPr="00AC71F3" w:rsidRDefault="00AC71F3" w:rsidP="00AC71F3">
            <w:pPr>
              <w:tabs>
                <w:tab w:val="left" w:pos="1305"/>
              </w:tabs>
              <w:jc w:val="center"/>
              <w:rPr>
                <w:bCs/>
                <w:sz w:val="28"/>
                <w:szCs w:val="28"/>
              </w:rPr>
            </w:pPr>
            <w:r w:rsidRPr="00AC71F3">
              <w:rPr>
                <w:bCs/>
                <w:position w:val="-4"/>
                <w:sz w:val="28"/>
                <w:szCs w:val="28"/>
              </w:rPr>
              <w:object w:dxaOrig="320" w:dyaOrig="260">
                <v:shape id="_x0000_i1066" type="#_x0000_t75" style="width:14.9pt;height:12.4pt" o:ole="">
                  <v:imagedata r:id="rId91" o:title=""/>
                </v:shape>
                <o:OLEObject Type="Embed" ProgID="Equation.DSMT4" ShapeID="_x0000_i1066" DrawAspect="Content" ObjectID="_1753708573" r:id="rId92"/>
              </w:object>
            </w:r>
          </w:p>
        </w:tc>
        <w:tc>
          <w:tcPr>
            <w:tcW w:w="957" w:type="dxa"/>
          </w:tcPr>
          <w:p w:rsidR="00AC71F3" w:rsidRPr="00AC71F3" w:rsidRDefault="00AC71F3" w:rsidP="00AC71F3">
            <w:pPr>
              <w:tabs>
                <w:tab w:val="left" w:pos="1305"/>
              </w:tabs>
              <w:jc w:val="center"/>
              <w:rPr>
                <w:bCs/>
                <w:sz w:val="28"/>
                <w:szCs w:val="28"/>
              </w:rPr>
            </w:pPr>
            <w:r w:rsidRPr="00AC71F3">
              <w:rPr>
                <w:bCs/>
                <w:position w:val="-4"/>
                <w:sz w:val="28"/>
                <w:szCs w:val="28"/>
              </w:rPr>
              <w:object w:dxaOrig="320" w:dyaOrig="260">
                <v:shape id="_x0000_i1067" type="#_x0000_t75" style="width:14.9pt;height:12.4pt" o:ole="">
                  <v:imagedata r:id="rId93" o:title=""/>
                </v:shape>
                <o:OLEObject Type="Embed" ProgID="Equation.DSMT4" ShapeID="_x0000_i1067" DrawAspect="Content" ObjectID="_1753708574" r:id="rId94"/>
              </w:object>
            </w:r>
          </w:p>
        </w:tc>
        <w:tc>
          <w:tcPr>
            <w:tcW w:w="957" w:type="dxa"/>
          </w:tcPr>
          <w:p w:rsidR="00AC71F3" w:rsidRPr="00AC71F3" w:rsidRDefault="00AC71F3" w:rsidP="00AC71F3">
            <w:pPr>
              <w:tabs>
                <w:tab w:val="left" w:pos="1305"/>
              </w:tabs>
              <w:rPr>
                <w:bCs/>
                <w:sz w:val="28"/>
                <w:szCs w:val="28"/>
              </w:rPr>
            </w:pPr>
            <w:r w:rsidRPr="00AC71F3">
              <w:rPr>
                <w:bCs/>
                <w:sz w:val="28"/>
                <w:szCs w:val="28"/>
              </w:rPr>
              <w:t xml:space="preserve">   </w:t>
            </w:r>
            <w:r w:rsidRPr="00AC71F3">
              <w:rPr>
                <w:bCs/>
                <w:position w:val="-4"/>
                <w:sz w:val="28"/>
                <w:szCs w:val="28"/>
              </w:rPr>
              <w:object w:dxaOrig="300" w:dyaOrig="260">
                <v:shape id="_x0000_i1068" type="#_x0000_t75" style="width:14.9pt;height:12.4pt" o:ole="">
                  <v:imagedata r:id="rId95" o:title=""/>
                </v:shape>
                <o:OLEObject Type="Embed" ProgID="Equation.DSMT4" ShapeID="_x0000_i1068" DrawAspect="Content" ObjectID="_1753708575" r:id="rId96"/>
              </w:object>
            </w:r>
          </w:p>
        </w:tc>
        <w:tc>
          <w:tcPr>
            <w:tcW w:w="957" w:type="dxa"/>
          </w:tcPr>
          <w:p w:rsidR="00AC71F3" w:rsidRPr="00AC71F3" w:rsidRDefault="00AC71F3" w:rsidP="00AC71F3">
            <w:pPr>
              <w:tabs>
                <w:tab w:val="left" w:pos="1305"/>
              </w:tabs>
              <w:jc w:val="center"/>
              <w:rPr>
                <w:bCs/>
                <w:sz w:val="28"/>
                <w:szCs w:val="28"/>
              </w:rPr>
            </w:pPr>
            <w:r w:rsidRPr="00AC71F3">
              <w:rPr>
                <w:bCs/>
                <w:position w:val="-4"/>
                <w:sz w:val="28"/>
                <w:szCs w:val="28"/>
              </w:rPr>
              <w:object w:dxaOrig="320" w:dyaOrig="260">
                <v:shape id="_x0000_i1069" type="#_x0000_t75" style="width:14.9pt;height:12.4pt" o:ole="">
                  <v:imagedata r:id="rId97" o:title=""/>
                </v:shape>
                <o:OLEObject Type="Embed" ProgID="Equation.DSMT4" ShapeID="_x0000_i1069" DrawAspect="Content" ObjectID="_1753708576" r:id="rId98"/>
              </w:object>
            </w:r>
          </w:p>
        </w:tc>
        <w:tc>
          <w:tcPr>
            <w:tcW w:w="957" w:type="dxa"/>
          </w:tcPr>
          <w:p w:rsidR="00AC71F3" w:rsidRPr="00AC71F3" w:rsidRDefault="00AC71F3" w:rsidP="00AC71F3">
            <w:pPr>
              <w:tabs>
                <w:tab w:val="left" w:pos="1305"/>
              </w:tabs>
              <w:jc w:val="center"/>
              <w:rPr>
                <w:bCs/>
                <w:sz w:val="28"/>
                <w:szCs w:val="28"/>
              </w:rPr>
            </w:pPr>
            <w:r w:rsidRPr="00AC71F3">
              <w:rPr>
                <w:bCs/>
                <w:position w:val="-6"/>
                <w:sz w:val="28"/>
                <w:szCs w:val="28"/>
              </w:rPr>
              <w:object w:dxaOrig="320" w:dyaOrig="279">
                <v:shape id="_x0000_i1070" type="#_x0000_t75" style="width:14.9pt;height:14.05pt" o:ole="">
                  <v:imagedata r:id="rId99" o:title=""/>
                </v:shape>
                <o:OLEObject Type="Embed" ProgID="Equation.DSMT4" ShapeID="_x0000_i1070" DrawAspect="Content" ObjectID="_1753708577" r:id="rId100"/>
              </w:object>
            </w:r>
          </w:p>
        </w:tc>
        <w:tc>
          <w:tcPr>
            <w:tcW w:w="957" w:type="dxa"/>
          </w:tcPr>
          <w:p w:rsidR="00AC71F3" w:rsidRPr="00AC71F3" w:rsidRDefault="00AC71F3" w:rsidP="00AC71F3">
            <w:pPr>
              <w:tabs>
                <w:tab w:val="left" w:pos="1305"/>
              </w:tabs>
              <w:jc w:val="center"/>
              <w:rPr>
                <w:bCs/>
                <w:sz w:val="28"/>
                <w:szCs w:val="28"/>
              </w:rPr>
            </w:pPr>
            <w:r w:rsidRPr="00AC71F3">
              <w:rPr>
                <w:bCs/>
                <w:position w:val="-4"/>
                <w:sz w:val="28"/>
                <w:szCs w:val="28"/>
              </w:rPr>
              <w:object w:dxaOrig="200" w:dyaOrig="240">
                <v:shape id="_x0000_i1071" type="#_x0000_t75" style="width:10.75pt;height:11.6pt" o:ole="">
                  <v:imagedata r:id="rId101" o:title=""/>
                </v:shape>
                <o:OLEObject Type="Embed" ProgID="Equation.DSMT4" ShapeID="_x0000_i1071" DrawAspect="Content" ObjectID="_1753708578" r:id="rId102"/>
              </w:object>
            </w:r>
          </w:p>
        </w:tc>
        <w:tc>
          <w:tcPr>
            <w:tcW w:w="957" w:type="dxa"/>
          </w:tcPr>
          <w:p w:rsidR="00AC71F3" w:rsidRPr="00AC71F3" w:rsidRDefault="00AC71F3" w:rsidP="00AC71F3">
            <w:pPr>
              <w:tabs>
                <w:tab w:val="left" w:pos="1305"/>
              </w:tabs>
              <w:jc w:val="center"/>
              <w:rPr>
                <w:bCs/>
                <w:sz w:val="28"/>
                <w:szCs w:val="28"/>
              </w:rPr>
            </w:pPr>
            <w:r w:rsidRPr="00AC71F3">
              <w:rPr>
                <w:bCs/>
                <w:position w:val="-6"/>
                <w:sz w:val="28"/>
                <w:szCs w:val="28"/>
              </w:rPr>
              <w:object w:dxaOrig="320" w:dyaOrig="279">
                <v:shape id="_x0000_i1072" type="#_x0000_t75" style="width:14.9pt;height:14.05pt" o:ole="">
                  <v:imagedata r:id="rId103" o:title=""/>
                </v:shape>
                <o:OLEObject Type="Embed" ProgID="Equation.DSMT4" ShapeID="_x0000_i1072" DrawAspect="Content" ObjectID="_1753708579" r:id="rId104"/>
              </w:object>
            </w:r>
          </w:p>
        </w:tc>
        <w:tc>
          <w:tcPr>
            <w:tcW w:w="957" w:type="dxa"/>
          </w:tcPr>
          <w:p w:rsidR="00AC71F3" w:rsidRPr="00AC71F3" w:rsidRDefault="00AC71F3" w:rsidP="00AC71F3">
            <w:pPr>
              <w:tabs>
                <w:tab w:val="left" w:pos="1305"/>
              </w:tabs>
              <w:jc w:val="center"/>
              <w:rPr>
                <w:bCs/>
                <w:sz w:val="28"/>
                <w:szCs w:val="28"/>
              </w:rPr>
            </w:pPr>
            <w:r w:rsidRPr="00AC71F3">
              <w:rPr>
                <w:bCs/>
                <w:position w:val="-4"/>
                <w:sz w:val="28"/>
                <w:szCs w:val="28"/>
              </w:rPr>
              <w:object w:dxaOrig="420" w:dyaOrig="260">
                <v:shape id="_x0000_i1073" type="#_x0000_t75" style="width:19.85pt;height:12.4pt" o:ole="">
                  <v:imagedata r:id="rId105" o:title=""/>
                </v:shape>
                <o:OLEObject Type="Embed" ProgID="Equation.DSMT4" ShapeID="_x0000_i1073" DrawAspect="Content" ObjectID="_1753708580" r:id="rId106"/>
              </w:object>
            </w:r>
          </w:p>
        </w:tc>
        <w:tc>
          <w:tcPr>
            <w:tcW w:w="958" w:type="dxa"/>
          </w:tcPr>
          <w:p w:rsidR="00AC71F3" w:rsidRPr="00AC71F3" w:rsidRDefault="00AC71F3" w:rsidP="00AC71F3">
            <w:pPr>
              <w:tabs>
                <w:tab w:val="left" w:pos="1305"/>
              </w:tabs>
              <w:jc w:val="center"/>
              <w:rPr>
                <w:bCs/>
                <w:sz w:val="28"/>
                <w:szCs w:val="28"/>
              </w:rPr>
            </w:pPr>
            <w:r w:rsidRPr="00AC71F3">
              <w:rPr>
                <w:bCs/>
                <w:position w:val="-6"/>
                <w:sz w:val="28"/>
                <w:szCs w:val="28"/>
              </w:rPr>
              <w:object w:dxaOrig="320" w:dyaOrig="279">
                <v:shape id="_x0000_i1074" type="#_x0000_t75" style="width:14.9pt;height:14.05pt" o:ole="">
                  <v:imagedata r:id="rId107" o:title=""/>
                </v:shape>
                <o:OLEObject Type="Embed" ProgID="Equation.DSMT4" ShapeID="_x0000_i1074" DrawAspect="Content" ObjectID="_1753708581" r:id="rId108"/>
              </w:object>
            </w:r>
          </w:p>
        </w:tc>
      </w:tr>
    </w:tbl>
    <w:p w:rsidR="00AC71F3" w:rsidRPr="00AC71F3" w:rsidRDefault="00AC71F3" w:rsidP="00AC71F3">
      <w:pPr>
        <w:tabs>
          <w:tab w:val="left" w:pos="1305"/>
        </w:tabs>
        <w:spacing w:after="0" w:line="240" w:lineRule="auto"/>
        <w:rPr>
          <w:rFonts w:ascii="Times New Roman" w:eastAsia="SimSun" w:hAnsi="Times New Roman" w:cs="Times New Roman"/>
          <w:sz w:val="28"/>
          <w:szCs w:val="28"/>
        </w:rPr>
      </w:pPr>
      <w:r w:rsidRPr="00AC71F3">
        <w:rPr>
          <w:rFonts w:ascii="Times New Roman" w:eastAsia="SimSun" w:hAnsi="Times New Roman" w:cs="Times New Roman"/>
          <w:sz w:val="28"/>
          <w:szCs w:val="28"/>
        </w:rPr>
        <w:t>Tìm điểm không hợp lí trong bảng dữ liệu trên? Vì sao?</w:t>
      </w:r>
    </w:p>
    <w:p w:rsidR="00AC71F3" w:rsidRPr="00AC71F3" w:rsidRDefault="00AC71F3" w:rsidP="00AC71F3">
      <w:pPr>
        <w:tabs>
          <w:tab w:val="left" w:pos="1305"/>
        </w:tabs>
        <w:spacing w:after="0" w:line="240" w:lineRule="auto"/>
        <w:rPr>
          <w:rFonts w:ascii="Times New Roman" w:eastAsia="SimSun" w:hAnsi="Times New Roman" w:cs="Times New Roman"/>
          <w:bCs/>
          <w:color w:val="000000"/>
          <w:sz w:val="28"/>
          <w:szCs w:val="28"/>
        </w:rPr>
      </w:pPr>
      <w:r w:rsidRPr="00AC71F3">
        <w:rPr>
          <w:rFonts w:ascii="Times New Roman" w:eastAsia="Calibri" w:hAnsi="Times New Roman" w:cs="Times New Roman"/>
          <w:b/>
          <w:color w:val="000000"/>
          <w:sz w:val="28"/>
          <w:szCs w:val="28"/>
          <w:lang w:val="fr-FR"/>
        </w:rPr>
        <w:t>Bài 4.</w:t>
      </w:r>
      <w:r w:rsidRPr="00AC71F3">
        <w:rPr>
          <w:rFonts w:ascii="Times New Roman" w:eastAsia="Calibri" w:hAnsi="Times New Roman" w:cs="Times New Roman"/>
          <w:bCs/>
          <w:color w:val="000000"/>
          <w:sz w:val="28"/>
          <w:szCs w:val="28"/>
          <w:lang w:val="fr-FR"/>
        </w:rPr>
        <w:t xml:space="preserve"> </w:t>
      </w:r>
      <w:r w:rsidRPr="00AC71F3">
        <w:rPr>
          <w:rFonts w:ascii="Times New Roman" w:eastAsia="SimSun" w:hAnsi="Times New Roman" w:cs="Times New Roman"/>
          <w:bCs/>
          <w:color w:val="000000"/>
          <w:sz w:val="28"/>
          <w:szCs w:val="28"/>
        </w:rPr>
        <w:t>Bạn Mai đun nước và đo nhiệt độ của nước tại một số thời điểm sau khi bắt đầu đun cho kết quả như sau:</w:t>
      </w:r>
    </w:p>
    <w:tbl>
      <w:tblPr>
        <w:tblStyle w:val="TableGrid13"/>
        <w:tblW w:w="0" w:type="auto"/>
        <w:tblLook w:val="04A0" w:firstRow="1" w:lastRow="0" w:firstColumn="1" w:lastColumn="0" w:noHBand="0" w:noVBand="1"/>
      </w:tblPr>
      <w:tblGrid>
        <w:gridCol w:w="3176"/>
        <w:gridCol w:w="938"/>
        <w:gridCol w:w="827"/>
        <w:gridCol w:w="736"/>
        <w:gridCol w:w="872"/>
        <w:gridCol w:w="804"/>
        <w:gridCol w:w="882"/>
        <w:gridCol w:w="827"/>
      </w:tblGrid>
      <w:tr w:rsidR="00AC71F3" w:rsidRPr="00AC71F3" w:rsidTr="002C4248">
        <w:tc>
          <w:tcPr>
            <w:tcW w:w="3444" w:type="dxa"/>
          </w:tcPr>
          <w:p w:rsidR="00AC71F3" w:rsidRPr="00AC71F3" w:rsidRDefault="00AC71F3" w:rsidP="00AC71F3">
            <w:pPr>
              <w:tabs>
                <w:tab w:val="left" w:pos="1305"/>
              </w:tabs>
              <w:jc w:val="center"/>
              <w:rPr>
                <w:color w:val="000000"/>
                <w:sz w:val="28"/>
                <w:szCs w:val="28"/>
              </w:rPr>
            </w:pPr>
            <w:r w:rsidRPr="00AC71F3">
              <w:rPr>
                <w:color w:val="000000"/>
                <w:sz w:val="28"/>
                <w:szCs w:val="28"/>
              </w:rPr>
              <w:t>Số phút sau khi bắt đầu đun</w:t>
            </w:r>
          </w:p>
        </w:tc>
        <w:tc>
          <w:tcPr>
            <w:tcW w:w="987" w:type="dxa"/>
          </w:tcPr>
          <w:p w:rsidR="00AC71F3" w:rsidRPr="00AC71F3" w:rsidRDefault="00AC71F3" w:rsidP="00AC71F3">
            <w:pPr>
              <w:tabs>
                <w:tab w:val="left" w:pos="1305"/>
              </w:tabs>
              <w:jc w:val="center"/>
              <w:rPr>
                <w:color w:val="000000"/>
                <w:sz w:val="28"/>
                <w:szCs w:val="28"/>
              </w:rPr>
            </w:pPr>
            <w:r w:rsidRPr="00AC71F3">
              <w:rPr>
                <w:color w:val="000000"/>
                <w:sz w:val="28"/>
                <w:szCs w:val="28"/>
              </w:rPr>
              <w:t>5</w:t>
            </w:r>
          </w:p>
        </w:tc>
        <w:tc>
          <w:tcPr>
            <w:tcW w:w="863" w:type="dxa"/>
          </w:tcPr>
          <w:p w:rsidR="00AC71F3" w:rsidRPr="00AC71F3" w:rsidRDefault="00AC71F3" w:rsidP="00AC71F3">
            <w:pPr>
              <w:tabs>
                <w:tab w:val="left" w:pos="1305"/>
              </w:tabs>
              <w:jc w:val="center"/>
              <w:rPr>
                <w:color w:val="000000"/>
                <w:sz w:val="28"/>
                <w:szCs w:val="28"/>
              </w:rPr>
            </w:pPr>
            <w:r w:rsidRPr="00AC71F3">
              <w:rPr>
                <w:color w:val="000000"/>
                <w:sz w:val="28"/>
                <w:szCs w:val="28"/>
              </w:rPr>
              <w:t>6</w:t>
            </w:r>
          </w:p>
        </w:tc>
        <w:tc>
          <w:tcPr>
            <w:tcW w:w="762" w:type="dxa"/>
          </w:tcPr>
          <w:p w:rsidR="00AC71F3" w:rsidRPr="00AC71F3" w:rsidRDefault="00AC71F3" w:rsidP="00AC71F3">
            <w:pPr>
              <w:tabs>
                <w:tab w:val="left" w:pos="1305"/>
              </w:tabs>
              <w:jc w:val="center"/>
              <w:rPr>
                <w:color w:val="000000"/>
                <w:sz w:val="28"/>
                <w:szCs w:val="28"/>
              </w:rPr>
            </w:pPr>
            <w:r w:rsidRPr="00AC71F3">
              <w:rPr>
                <w:color w:val="000000"/>
                <w:sz w:val="28"/>
                <w:szCs w:val="28"/>
              </w:rPr>
              <w:t>7</w:t>
            </w:r>
          </w:p>
        </w:tc>
        <w:tc>
          <w:tcPr>
            <w:tcW w:w="913" w:type="dxa"/>
          </w:tcPr>
          <w:p w:rsidR="00AC71F3" w:rsidRPr="00AC71F3" w:rsidRDefault="00AC71F3" w:rsidP="00AC71F3">
            <w:pPr>
              <w:tabs>
                <w:tab w:val="left" w:pos="1305"/>
              </w:tabs>
              <w:jc w:val="center"/>
              <w:rPr>
                <w:color w:val="000000"/>
                <w:sz w:val="28"/>
                <w:szCs w:val="28"/>
              </w:rPr>
            </w:pPr>
            <w:r w:rsidRPr="00AC71F3">
              <w:rPr>
                <w:color w:val="000000"/>
                <w:sz w:val="28"/>
                <w:szCs w:val="28"/>
              </w:rPr>
              <w:t>8</w:t>
            </w:r>
          </w:p>
        </w:tc>
        <w:tc>
          <w:tcPr>
            <w:tcW w:w="837" w:type="dxa"/>
          </w:tcPr>
          <w:p w:rsidR="00AC71F3" w:rsidRPr="00AC71F3" w:rsidRDefault="00AC71F3" w:rsidP="00AC71F3">
            <w:pPr>
              <w:tabs>
                <w:tab w:val="left" w:pos="1305"/>
              </w:tabs>
              <w:jc w:val="center"/>
              <w:rPr>
                <w:color w:val="000000"/>
                <w:sz w:val="28"/>
                <w:szCs w:val="28"/>
              </w:rPr>
            </w:pPr>
            <w:r w:rsidRPr="00AC71F3">
              <w:rPr>
                <w:color w:val="000000"/>
                <w:sz w:val="28"/>
                <w:szCs w:val="28"/>
              </w:rPr>
              <w:t>9</w:t>
            </w:r>
          </w:p>
        </w:tc>
        <w:tc>
          <w:tcPr>
            <w:tcW w:w="913" w:type="dxa"/>
          </w:tcPr>
          <w:p w:rsidR="00AC71F3" w:rsidRPr="00AC71F3" w:rsidRDefault="00AC71F3" w:rsidP="00AC71F3">
            <w:pPr>
              <w:tabs>
                <w:tab w:val="left" w:pos="1305"/>
              </w:tabs>
              <w:jc w:val="center"/>
              <w:rPr>
                <w:color w:val="000000"/>
                <w:sz w:val="28"/>
                <w:szCs w:val="28"/>
              </w:rPr>
            </w:pPr>
            <w:r w:rsidRPr="00AC71F3">
              <w:rPr>
                <w:color w:val="000000"/>
                <w:sz w:val="28"/>
                <w:szCs w:val="28"/>
              </w:rPr>
              <w:t>10</w:t>
            </w:r>
          </w:p>
        </w:tc>
        <w:tc>
          <w:tcPr>
            <w:tcW w:w="852" w:type="dxa"/>
          </w:tcPr>
          <w:p w:rsidR="00AC71F3" w:rsidRPr="00AC71F3" w:rsidRDefault="00AC71F3" w:rsidP="00AC71F3">
            <w:pPr>
              <w:tabs>
                <w:tab w:val="left" w:pos="1305"/>
              </w:tabs>
              <w:jc w:val="center"/>
              <w:rPr>
                <w:color w:val="000000"/>
                <w:sz w:val="28"/>
                <w:szCs w:val="28"/>
              </w:rPr>
            </w:pPr>
            <w:r w:rsidRPr="00AC71F3">
              <w:rPr>
                <w:color w:val="000000"/>
                <w:sz w:val="28"/>
                <w:szCs w:val="28"/>
              </w:rPr>
              <w:t>15</w:t>
            </w:r>
          </w:p>
        </w:tc>
      </w:tr>
      <w:tr w:rsidR="00AC71F3" w:rsidRPr="00AC71F3" w:rsidTr="002C4248">
        <w:tc>
          <w:tcPr>
            <w:tcW w:w="3444" w:type="dxa"/>
          </w:tcPr>
          <w:p w:rsidR="00AC71F3" w:rsidRPr="00AC71F3" w:rsidRDefault="00AC71F3" w:rsidP="00AC71F3">
            <w:pPr>
              <w:tabs>
                <w:tab w:val="left" w:pos="1305"/>
              </w:tabs>
              <w:jc w:val="center"/>
              <w:rPr>
                <w:color w:val="000000"/>
                <w:sz w:val="28"/>
                <w:szCs w:val="28"/>
              </w:rPr>
            </w:pPr>
            <w:r w:rsidRPr="00AC71F3">
              <w:rPr>
                <w:color w:val="000000"/>
                <w:sz w:val="28"/>
                <w:szCs w:val="28"/>
              </w:rPr>
              <w:t xml:space="preserve">Nhiệt độ ( </w:t>
            </w:r>
            <w:r w:rsidRPr="00AC71F3">
              <w:rPr>
                <w:color w:val="000000"/>
                <w:sz w:val="28"/>
                <w:szCs w:val="28"/>
                <w:vertAlign w:val="superscript"/>
              </w:rPr>
              <w:t>0</w:t>
            </w:r>
            <w:r w:rsidRPr="00AC71F3">
              <w:rPr>
                <w:color w:val="000000"/>
                <w:sz w:val="28"/>
                <w:szCs w:val="28"/>
              </w:rPr>
              <w:t>C)</w:t>
            </w:r>
          </w:p>
        </w:tc>
        <w:tc>
          <w:tcPr>
            <w:tcW w:w="987" w:type="dxa"/>
          </w:tcPr>
          <w:p w:rsidR="00AC71F3" w:rsidRPr="00AC71F3" w:rsidRDefault="00AC71F3" w:rsidP="00AC71F3">
            <w:pPr>
              <w:tabs>
                <w:tab w:val="left" w:pos="1305"/>
              </w:tabs>
              <w:jc w:val="center"/>
              <w:rPr>
                <w:color w:val="000000"/>
                <w:sz w:val="28"/>
                <w:szCs w:val="28"/>
              </w:rPr>
            </w:pPr>
            <w:r w:rsidRPr="00AC71F3">
              <w:rPr>
                <w:bCs/>
                <w:position w:val="-4"/>
                <w:sz w:val="28"/>
                <w:szCs w:val="28"/>
              </w:rPr>
              <w:object w:dxaOrig="320" w:dyaOrig="260">
                <v:shape id="_x0000_i1075" type="#_x0000_t75" style="width:14.9pt;height:12.4pt" o:ole="">
                  <v:imagedata r:id="rId109" o:title=""/>
                </v:shape>
                <o:OLEObject Type="Embed" ProgID="Equation.DSMT4" ShapeID="_x0000_i1075" DrawAspect="Content" ObjectID="_1753708582" r:id="rId110"/>
              </w:object>
            </w:r>
          </w:p>
        </w:tc>
        <w:tc>
          <w:tcPr>
            <w:tcW w:w="863" w:type="dxa"/>
          </w:tcPr>
          <w:p w:rsidR="00AC71F3" w:rsidRPr="00AC71F3" w:rsidRDefault="00AC71F3" w:rsidP="00AC71F3">
            <w:pPr>
              <w:tabs>
                <w:tab w:val="left" w:pos="1305"/>
              </w:tabs>
              <w:jc w:val="center"/>
              <w:rPr>
                <w:color w:val="000000"/>
                <w:sz w:val="28"/>
                <w:szCs w:val="28"/>
              </w:rPr>
            </w:pPr>
            <w:r w:rsidRPr="00AC71F3">
              <w:rPr>
                <w:bCs/>
                <w:position w:val="-6"/>
                <w:sz w:val="28"/>
                <w:szCs w:val="28"/>
              </w:rPr>
              <w:object w:dxaOrig="300" w:dyaOrig="279">
                <v:shape id="_x0000_i1076" type="#_x0000_t75" style="width:14.9pt;height:14.05pt" o:ole="">
                  <v:imagedata r:id="rId111" o:title=""/>
                </v:shape>
                <o:OLEObject Type="Embed" ProgID="Equation.DSMT4" ShapeID="_x0000_i1076" DrawAspect="Content" ObjectID="_1753708583" r:id="rId112"/>
              </w:object>
            </w:r>
          </w:p>
        </w:tc>
        <w:tc>
          <w:tcPr>
            <w:tcW w:w="762" w:type="dxa"/>
          </w:tcPr>
          <w:p w:rsidR="00AC71F3" w:rsidRPr="00AC71F3" w:rsidRDefault="00AC71F3" w:rsidP="00AC71F3">
            <w:pPr>
              <w:tabs>
                <w:tab w:val="left" w:pos="1305"/>
              </w:tabs>
              <w:jc w:val="center"/>
              <w:rPr>
                <w:color w:val="000000"/>
                <w:sz w:val="28"/>
                <w:szCs w:val="28"/>
              </w:rPr>
            </w:pPr>
            <w:r w:rsidRPr="00AC71F3">
              <w:rPr>
                <w:bCs/>
                <w:position w:val="-4"/>
                <w:sz w:val="28"/>
                <w:szCs w:val="28"/>
              </w:rPr>
              <w:object w:dxaOrig="320" w:dyaOrig="260">
                <v:shape id="_x0000_i1077" type="#_x0000_t75" style="width:14.9pt;height:12.4pt" o:ole="">
                  <v:imagedata r:id="rId113" o:title=""/>
                </v:shape>
                <o:OLEObject Type="Embed" ProgID="Equation.DSMT4" ShapeID="_x0000_i1077" DrawAspect="Content" ObjectID="_1753708584" r:id="rId114"/>
              </w:object>
            </w:r>
          </w:p>
        </w:tc>
        <w:tc>
          <w:tcPr>
            <w:tcW w:w="913" w:type="dxa"/>
          </w:tcPr>
          <w:p w:rsidR="00AC71F3" w:rsidRPr="00AC71F3" w:rsidRDefault="00AC71F3" w:rsidP="00AC71F3">
            <w:pPr>
              <w:tabs>
                <w:tab w:val="left" w:pos="1305"/>
              </w:tabs>
              <w:jc w:val="center"/>
              <w:rPr>
                <w:color w:val="000000"/>
                <w:sz w:val="28"/>
                <w:szCs w:val="28"/>
              </w:rPr>
            </w:pPr>
            <w:r w:rsidRPr="00AC71F3">
              <w:rPr>
                <w:bCs/>
                <w:position w:val="-4"/>
                <w:sz w:val="28"/>
                <w:szCs w:val="28"/>
              </w:rPr>
              <w:object w:dxaOrig="320" w:dyaOrig="260">
                <v:shape id="_x0000_i1078" type="#_x0000_t75" style="width:14.9pt;height:12.4pt" o:ole="">
                  <v:imagedata r:id="rId115" o:title=""/>
                </v:shape>
                <o:OLEObject Type="Embed" ProgID="Equation.DSMT4" ShapeID="_x0000_i1078" DrawAspect="Content" ObjectID="_1753708585" r:id="rId116"/>
              </w:object>
            </w:r>
          </w:p>
        </w:tc>
        <w:tc>
          <w:tcPr>
            <w:tcW w:w="837" w:type="dxa"/>
          </w:tcPr>
          <w:p w:rsidR="00AC71F3" w:rsidRPr="00AC71F3" w:rsidRDefault="00AC71F3" w:rsidP="00AC71F3">
            <w:pPr>
              <w:tabs>
                <w:tab w:val="left" w:pos="1305"/>
              </w:tabs>
              <w:jc w:val="center"/>
              <w:rPr>
                <w:color w:val="000000"/>
                <w:sz w:val="28"/>
                <w:szCs w:val="28"/>
              </w:rPr>
            </w:pPr>
            <w:r w:rsidRPr="00AC71F3">
              <w:rPr>
                <w:bCs/>
                <w:position w:val="-4"/>
                <w:sz w:val="28"/>
                <w:szCs w:val="28"/>
              </w:rPr>
              <w:object w:dxaOrig="300" w:dyaOrig="260">
                <v:shape id="_x0000_i1079" type="#_x0000_t75" style="width:14.9pt;height:12.4pt" o:ole="">
                  <v:imagedata r:id="rId117" o:title=""/>
                </v:shape>
                <o:OLEObject Type="Embed" ProgID="Equation.DSMT4" ShapeID="_x0000_i1079" DrawAspect="Content" ObjectID="_1753708586" r:id="rId118"/>
              </w:object>
            </w:r>
          </w:p>
        </w:tc>
        <w:tc>
          <w:tcPr>
            <w:tcW w:w="913" w:type="dxa"/>
          </w:tcPr>
          <w:p w:rsidR="00AC71F3" w:rsidRPr="00AC71F3" w:rsidRDefault="00AC71F3" w:rsidP="00AC71F3">
            <w:pPr>
              <w:tabs>
                <w:tab w:val="left" w:pos="1305"/>
              </w:tabs>
              <w:jc w:val="center"/>
              <w:rPr>
                <w:color w:val="000000"/>
                <w:sz w:val="28"/>
                <w:szCs w:val="28"/>
              </w:rPr>
            </w:pPr>
            <w:r w:rsidRPr="00AC71F3">
              <w:rPr>
                <w:bCs/>
                <w:position w:val="-4"/>
                <w:sz w:val="28"/>
                <w:szCs w:val="28"/>
              </w:rPr>
              <w:object w:dxaOrig="420" w:dyaOrig="260">
                <v:shape id="_x0000_i1080" type="#_x0000_t75" style="width:19.85pt;height:12.4pt" o:ole="">
                  <v:imagedata r:id="rId119" o:title=""/>
                </v:shape>
                <o:OLEObject Type="Embed" ProgID="Equation.DSMT4" ShapeID="_x0000_i1080" DrawAspect="Content" ObjectID="_1753708587" r:id="rId120"/>
              </w:object>
            </w:r>
          </w:p>
        </w:tc>
        <w:tc>
          <w:tcPr>
            <w:tcW w:w="852" w:type="dxa"/>
          </w:tcPr>
          <w:p w:rsidR="00AC71F3" w:rsidRPr="00AC71F3" w:rsidRDefault="00AC71F3" w:rsidP="00AC71F3">
            <w:pPr>
              <w:tabs>
                <w:tab w:val="left" w:pos="1305"/>
              </w:tabs>
              <w:jc w:val="center"/>
              <w:rPr>
                <w:color w:val="000000"/>
                <w:sz w:val="28"/>
                <w:szCs w:val="28"/>
              </w:rPr>
            </w:pPr>
            <w:r w:rsidRPr="00AC71F3">
              <w:rPr>
                <w:bCs/>
                <w:position w:val="-4"/>
                <w:sz w:val="28"/>
                <w:szCs w:val="28"/>
              </w:rPr>
              <w:object w:dxaOrig="420" w:dyaOrig="260">
                <v:shape id="_x0000_i1081" type="#_x0000_t75" style="width:19.85pt;height:12.4pt" o:ole="">
                  <v:imagedata r:id="rId121" o:title=""/>
                </v:shape>
                <o:OLEObject Type="Embed" ProgID="Equation.DSMT4" ShapeID="_x0000_i1081" DrawAspect="Content" ObjectID="_1753708588" r:id="rId122"/>
              </w:object>
            </w:r>
          </w:p>
        </w:tc>
      </w:tr>
    </w:tbl>
    <w:p w:rsidR="00AC71F3" w:rsidRPr="00AC71F3" w:rsidRDefault="00AC71F3" w:rsidP="00AC71F3">
      <w:pPr>
        <w:numPr>
          <w:ilvl w:val="0"/>
          <w:numId w:val="33"/>
        </w:numPr>
        <w:tabs>
          <w:tab w:val="left" w:pos="1305"/>
        </w:tabs>
        <w:spacing w:after="0" w:line="240" w:lineRule="auto"/>
        <w:rPr>
          <w:rFonts w:ascii="Times New Roman" w:eastAsia="SimSun" w:hAnsi="Times New Roman" w:cs="Times New Roman"/>
          <w:iCs/>
          <w:color w:val="7030A0"/>
          <w:sz w:val="28"/>
          <w:szCs w:val="28"/>
        </w:rPr>
      </w:pPr>
      <w:r w:rsidRPr="00AC71F3">
        <w:rPr>
          <w:rFonts w:ascii="Times New Roman" w:eastAsia="SimSun" w:hAnsi="Times New Roman" w:cs="Times New Roman"/>
          <w:iCs/>
          <w:sz w:val="28"/>
          <w:szCs w:val="28"/>
        </w:rPr>
        <w:t>Viết dãy dữ liệu bạn mai thu được khi đo nhiệt độ của nước tại thời điểm sau khi bắt đầu đun. Dãy dữ liệu đó có phải  là số liệu không?</w:t>
      </w:r>
    </w:p>
    <w:p w:rsidR="00AC71F3" w:rsidRPr="00AC71F3" w:rsidRDefault="00AC71F3" w:rsidP="00AC71F3">
      <w:pPr>
        <w:numPr>
          <w:ilvl w:val="0"/>
          <w:numId w:val="33"/>
        </w:numPr>
        <w:tabs>
          <w:tab w:val="left" w:pos="1305"/>
        </w:tabs>
        <w:spacing w:after="0" w:line="240" w:lineRule="auto"/>
        <w:rPr>
          <w:rFonts w:ascii="Times New Roman" w:eastAsia="SimSun" w:hAnsi="Times New Roman" w:cs="Times New Roman"/>
          <w:iCs/>
          <w:color w:val="7030A0"/>
          <w:sz w:val="28"/>
          <w:szCs w:val="28"/>
        </w:rPr>
      </w:pPr>
      <w:r w:rsidRPr="00AC71F3">
        <w:rPr>
          <w:rFonts w:ascii="Times New Roman" w:eastAsia="SimSun" w:hAnsi="Times New Roman" w:cs="Times New Roman"/>
          <w:iCs/>
          <w:sz w:val="28"/>
          <w:szCs w:val="28"/>
        </w:rPr>
        <w:t>Tìm các giá trị không hợp lí (nếu có) trong dãy dữ liệu? Giải thích?</w:t>
      </w:r>
    </w:p>
    <w:p w:rsidR="00AC71F3" w:rsidRPr="00AC71F3" w:rsidRDefault="00AC71F3" w:rsidP="00AC71F3">
      <w:pPr>
        <w:tabs>
          <w:tab w:val="left" w:pos="1305"/>
        </w:tabs>
        <w:spacing w:after="0" w:line="240" w:lineRule="auto"/>
        <w:rPr>
          <w:rFonts w:ascii="Times New Roman" w:eastAsia="SimSun" w:hAnsi="Times New Roman" w:cs="Times New Roman"/>
          <w:sz w:val="28"/>
          <w:szCs w:val="28"/>
        </w:rPr>
      </w:pPr>
      <w:r w:rsidRPr="00AC71F3">
        <w:rPr>
          <w:rFonts w:ascii="Times New Roman" w:eastAsia="SimSun" w:hAnsi="Times New Roman" w:cs="Times New Roman"/>
          <w:b/>
          <w:bCs/>
          <w:sz w:val="28"/>
          <w:szCs w:val="28"/>
        </w:rPr>
        <w:t>Bài 5.</w:t>
      </w:r>
      <w:r w:rsidRPr="00AC71F3">
        <w:rPr>
          <w:rFonts w:ascii="Times New Roman" w:eastAsia="SimSun" w:hAnsi="Times New Roman" w:cs="Times New Roman"/>
          <w:sz w:val="28"/>
          <w:szCs w:val="28"/>
        </w:rPr>
        <w:t xml:space="preserve"> Cờ đỏ theo dõi ghi lại số học sinh đi muộn trong tuần qua của khối 6  được bảng dữ liệu sau:</w:t>
      </w:r>
    </w:p>
    <w:tbl>
      <w:tblPr>
        <w:tblStyle w:val="TableGrid13"/>
        <w:tblW w:w="0" w:type="auto"/>
        <w:tblInd w:w="1413" w:type="dxa"/>
        <w:tblLook w:val="04A0" w:firstRow="1" w:lastRow="0" w:firstColumn="1" w:lastColumn="0" w:noHBand="0" w:noVBand="1"/>
      </w:tblPr>
      <w:tblGrid>
        <w:gridCol w:w="1984"/>
        <w:gridCol w:w="567"/>
        <w:gridCol w:w="567"/>
        <w:gridCol w:w="567"/>
        <w:gridCol w:w="567"/>
        <w:gridCol w:w="562"/>
      </w:tblGrid>
      <w:tr w:rsidR="00AC71F3" w:rsidRPr="00AC71F3" w:rsidTr="002C4248">
        <w:trPr>
          <w:trHeight w:val="203"/>
        </w:trPr>
        <w:tc>
          <w:tcPr>
            <w:tcW w:w="1984" w:type="dxa"/>
          </w:tcPr>
          <w:p w:rsidR="00AC71F3" w:rsidRPr="00AC71F3" w:rsidRDefault="00AC71F3" w:rsidP="00AC71F3">
            <w:pPr>
              <w:tabs>
                <w:tab w:val="left" w:pos="1305"/>
              </w:tabs>
              <w:jc w:val="center"/>
              <w:rPr>
                <w:bCs/>
                <w:sz w:val="28"/>
                <w:szCs w:val="28"/>
              </w:rPr>
            </w:pPr>
            <w:r w:rsidRPr="00AC71F3">
              <w:rPr>
                <w:bCs/>
                <w:sz w:val="28"/>
                <w:szCs w:val="28"/>
              </w:rPr>
              <w:t>Lớp</w:t>
            </w:r>
          </w:p>
        </w:tc>
        <w:tc>
          <w:tcPr>
            <w:tcW w:w="567" w:type="dxa"/>
          </w:tcPr>
          <w:p w:rsidR="00AC71F3" w:rsidRPr="00AC71F3" w:rsidRDefault="00AC71F3" w:rsidP="00AC71F3">
            <w:pPr>
              <w:tabs>
                <w:tab w:val="left" w:pos="1305"/>
              </w:tabs>
              <w:jc w:val="center"/>
              <w:rPr>
                <w:bCs/>
                <w:sz w:val="28"/>
                <w:szCs w:val="28"/>
              </w:rPr>
            </w:pPr>
            <w:r w:rsidRPr="00AC71F3">
              <w:rPr>
                <w:bCs/>
                <w:sz w:val="28"/>
                <w:szCs w:val="28"/>
              </w:rPr>
              <w:t>6A</w:t>
            </w:r>
          </w:p>
        </w:tc>
        <w:tc>
          <w:tcPr>
            <w:tcW w:w="567" w:type="dxa"/>
          </w:tcPr>
          <w:p w:rsidR="00AC71F3" w:rsidRPr="00AC71F3" w:rsidRDefault="00AC71F3" w:rsidP="00AC71F3">
            <w:pPr>
              <w:tabs>
                <w:tab w:val="left" w:pos="1305"/>
              </w:tabs>
              <w:jc w:val="center"/>
              <w:rPr>
                <w:bCs/>
                <w:sz w:val="28"/>
                <w:szCs w:val="28"/>
              </w:rPr>
            </w:pPr>
            <w:r w:rsidRPr="00AC71F3">
              <w:rPr>
                <w:bCs/>
                <w:sz w:val="28"/>
                <w:szCs w:val="28"/>
              </w:rPr>
              <w:t>6B</w:t>
            </w:r>
          </w:p>
        </w:tc>
        <w:tc>
          <w:tcPr>
            <w:tcW w:w="567" w:type="dxa"/>
          </w:tcPr>
          <w:p w:rsidR="00AC71F3" w:rsidRPr="00AC71F3" w:rsidRDefault="00AC71F3" w:rsidP="00AC71F3">
            <w:pPr>
              <w:tabs>
                <w:tab w:val="left" w:pos="1305"/>
              </w:tabs>
              <w:jc w:val="center"/>
              <w:rPr>
                <w:bCs/>
                <w:sz w:val="28"/>
                <w:szCs w:val="28"/>
              </w:rPr>
            </w:pPr>
            <w:r w:rsidRPr="00AC71F3">
              <w:rPr>
                <w:bCs/>
                <w:sz w:val="28"/>
                <w:szCs w:val="28"/>
              </w:rPr>
              <w:t>6C</w:t>
            </w:r>
          </w:p>
        </w:tc>
        <w:tc>
          <w:tcPr>
            <w:tcW w:w="567" w:type="dxa"/>
          </w:tcPr>
          <w:p w:rsidR="00AC71F3" w:rsidRPr="00AC71F3" w:rsidRDefault="00AC71F3" w:rsidP="00AC71F3">
            <w:pPr>
              <w:tabs>
                <w:tab w:val="left" w:pos="1305"/>
              </w:tabs>
              <w:jc w:val="center"/>
              <w:rPr>
                <w:bCs/>
                <w:sz w:val="28"/>
                <w:szCs w:val="28"/>
              </w:rPr>
            </w:pPr>
            <w:r w:rsidRPr="00AC71F3">
              <w:rPr>
                <w:bCs/>
                <w:sz w:val="28"/>
                <w:szCs w:val="28"/>
              </w:rPr>
              <w:t>6D</w:t>
            </w:r>
          </w:p>
        </w:tc>
        <w:tc>
          <w:tcPr>
            <w:tcW w:w="562" w:type="dxa"/>
          </w:tcPr>
          <w:p w:rsidR="00AC71F3" w:rsidRPr="00AC71F3" w:rsidRDefault="00AC71F3" w:rsidP="00AC71F3">
            <w:pPr>
              <w:tabs>
                <w:tab w:val="left" w:pos="1305"/>
              </w:tabs>
              <w:jc w:val="center"/>
              <w:rPr>
                <w:bCs/>
                <w:sz w:val="28"/>
                <w:szCs w:val="28"/>
              </w:rPr>
            </w:pPr>
            <w:r w:rsidRPr="00AC71F3">
              <w:rPr>
                <w:bCs/>
                <w:sz w:val="28"/>
                <w:szCs w:val="28"/>
              </w:rPr>
              <w:t>6E</w:t>
            </w:r>
          </w:p>
        </w:tc>
      </w:tr>
      <w:tr w:rsidR="00AC71F3" w:rsidRPr="00AC71F3" w:rsidTr="002C4248">
        <w:trPr>
          <w:trHeight w:val="415"/>
        </w:trPr>
        <w:tc>
          <w:tcPr>
            <w:tcW w:w="1984" w:type="dxa"/>
          </w:tcPr>
          <w:p w:rsidR="00AC71F3" w:rsidRPr="00AC71F3" w:rsidRDefault="00AC71F3" w:rsidP="00AC71F3">
            <w:pPr>
              <w:tabs>
                <w:tab w:val="left" w:pos="1305"/>
              </w:tabs>
              <w:jc w:val="center"/>
              <w:rPr>
                <w:bCs/>
                <w:sz w:val="28"/>
                <w:szCs w:val="28"/>
              </w:rPr>
            </w:pPr>
            <w:r w:rsidRPr="00AC71F3">
              <w:rPr>
                <w:bCs/>
                <w:sz w:val="28"/>
                <w:szCs w:val="28"/>
              </w:rPr>
              <w:t>Số HS đi muộn</w:t>
            </w:r>
          </w:p>
        </w:tc>
        <w:tc>
          <w:tcPr>
            <w:tcW w:w="567" w:type="dxa"/>
          </w:tcPr>
          <w:p w:rsidR="00AC71F3" w:rsidRPr="00AC71F3" w:rsidRDefault="00AC71F3" w:rsidP="00AC71F3">
            <w:pPr>
              <w:tabs>
                <w:tab w:val="left" w:pos="1305"/>
              </w:tabs>
              <w:jc w:val="center"/>
              <w:rPr>
                <w:bCs/>
                <w:sz w:val="28"/>
                <w:szCs w:val="28"/>
              </w:rPr>
            </w:pPr>
            <w:r w:rsidRPr="00AC71F3">
              <w:rPr>
                <w:bCs/>
                <w:position w:val="-4"/>
                <w:sz w:val="28"/>
                <w:szCs w:val="28"/>
              </w:rPr>
              <w:object w:dxaOrig="200" w:dyaOrig="260">
                <v:shape id="_x0000_i1082" type="#_x0000_t75" style="width:10.75pt;height:12.4pt" o:ole="">
                  <v:imagedata r:id="rId123" o:title=""/>
                </v:shape>
                <o:OLEObject Type="Embed" ProgID="Equation.DSMT4" ShapeID="_x0000_i1082" DrawAspect="Content" ObjectID="_1753708589" r:id="rId124"/>
              </w:object>
            </w:r>
          </w:p>
        </w:tc>
        <w:tc>
          <w:tcPr>
            <w:tcW w:w="567" w:type="dxa"/>
          </w:tcPr>
          <w:p w:rsidR="00AC71F3" w:rsidRPr="00AC71F3" w:rsidRDefault="00AC71F3" w:rsidP="00AC71F3">
            <w:pPr>
              <w:tabs>
                <w:tab w:val="left" w:pos="1305"/>
              </w:tabs>
              <w:jc w:val="center"/>
              <w:rPr>
                <w:bCs/>
                <w:sz w:val="28"/>
                <w:szCs w:val="28"/>
              </w:rPr>
            </w:pPr>
            <w:r w:rsidRPr="00AC71F3">
              <w:rPr>
                <w:bCs/>
                <w:position w:val="-4"/>
                <w:sz w:val="28"/>
                <w:szCs w:val="28"/>
              </w:rPr>
              <w:object w:dxaOrig="200" w:dyaOrig="260">
                <v:shape id="_x0000_i1083" type="#_x0000_t75" style="width:10.75pt;height:12.4pt" o:ole="">
                  <v:imagedata r:id="rId125" o:title=""/>
                </v:shape>
                <o:OLEObject Type="Embed" ProgID="Equation.DSMT4" ShapeID="_x0000_i1083" DrawAspect="Content" ObjectID="_1753708590" r:id="rId126"/>
              </w:object>
            </w:r>
          </w:p>
        </w:tc>
        <w:tc>
          <w:tcPr>
            <w:tcW w:w="567" w:type="dxa"/>
          </w:tcPr>
          <w:p w:rsidR="00AC71F3" w:rsidRPr="00AC71F3" w:rsidRDefault="00AC71F3" w:rsidP="00AC71F3">
            <w:pPr>
              <w:tabs>
                <w:tab w:val="left" w:pos="1305"/>
              </w:tabs>
              <w:jc w:val="center"/>
              <w:rPr>
                <w:bCs/>
                <w:sz w:val="28"/>
                <w:szCs w:val="28"/>
              </w:rPr>
            </w:pPr>
            <w:r w:rsidRPr="00AC71F3">
              <w:rPr>
                <w:bCs/>
                <w:position w:val="-4"/>
                <w:sz w:val="28"/>
                <w:szCs w:val="28"/>
              </w:rPr>
              <w:object w:dxaOrig="180" w:dyaOrig="260">
                <v:shape id="_x0000_i1084" type="#_x0000_t75" style="width:9.95pt;height:12.4pt" o:ole="">
                  <v:imagedata r:id="rId127" o:title=""/>
                </v:shape>
                <o:OLEObject Type="Embed" ProgID="Equation.DSMT4" ShapeID="_x0000_i1084" DrawAspect="Content" ObjectID="_1753708591" r:id="rId128"/>
              </w:object>
            </w:r>
          </w:p>
        </w:tc>
        <w:tc>
          <w:tcPr>
            <w:tcW w:w="567" w:type="dxa"/>
          </w:tcPr>
          <w:p w:rsidR="00AC71F3" w:rsidRPr="00AC71F3" w:rsidRDefault="00AC71F3" w:rsidP="00AC71F3">
            <w:pPr>
              <w:tabs>
                <w:tab w:val="left" w:pos="1305"/>
              </w:tabs>
              <w:jc w:val="center"/>
              <w:rPr>
                <w:bCs/>
                <w:sz w:val="28"/>
                <w:szCs w:val="28"/>
              </w:rPr>
            </w:pPr>
            <w:r w:rsidRPr="00AC71F3">
              <w:rPr>
                <w:bCs/>
                <w:position w:val="-4"/>
                <w:sz w:val="28"/>
                <w:szCs w:val="28"/>
              </w:rPr>
              <w:object w:dxaOrig="180" w:dyaOrig="240">
                <v:shape id="_x0000_i1085" type="#_x0000_t75" style="width:9.95pt;height:11.6pt" o:ole="">
                  <v:imagedata r:id="rId129" o:title=""/>
                </v:shape>
                <o:OLEObject Type="Embed" ProgID="Equation.DSMT4" ShapeID="_x0000_i1085" DrawAspect="Content" ObjectID="_1753708592" r:id="rId130"/>
              </w:object>
            </w:r>
          </w:p>
        </w:tc>
        <w:tc>
          <w:tcPr>
            <w:tcW w:w="562" w:type="dxa"/>
          </w:tcPr>
          <w:p w:rsidR="00AC71F3" w:rsidRPr="00AC71F3" w:rsidRDefault="00AC71F3" w:rsidP="00AC71F3">
            <w:pPr>
              <w:tabs>
                <w:tab w:val="left" w:pos="1305"/>
              </w:tabs>
              <w:jc w:val="center"/>
              <w:rPr>
                <w:bCs/>
                <w:sz w:val="28"/>
                <w:szCs w:val="28"/>
              </w:rPr>
            </w:pPr>
            <w:r w:rsidRPr="00AC71F3">
              <w:rPr>
                <w:bCs/>
                <w:position w:val="-4"/>
                <w:sz w:val="28"/>
                <w:szCs w:val="28"/>
              </w:rPr>
              <w:object w:dxaOrig="300" w:dyaOrig="260">
                <v:shape id="_x0000_i1086" type="#_x0000_t75" style="width:14.9pt;height:12.4pt" o:ole="">
                  <v:imagedata r:id="rId131" o:title=""/>
                </v:shape>
                <o:OLEObject Type="Embed" ProgID="Equation.DSMT4" ShapeID="_x0000_i1086" DrawAspect="Content" ObjectID="_1753708593" r:id="rId132"/>
              </w:object>
            </w:r>
          </w:p>
        </w:tc>
      </w:tr>
    </w:tbl>
    <w:p w:rsidR="00AC71F3" w:rsidRPr="00AC71F3" w:rsidRDefault="00AC71F3" w:rsidP="00AC71F3">
      <w:pPr>
        <w:numPr>
          <w:ilvl w:val="0"/>
          <w:numId w:val="35"/>
        </w:numPr>
        <w:tabs>
          <w:tab w:val="left" w:pos="1305"/>
        </w:tabs>
        <w:spacing w:after="0" w:line="240" w:lineRule="auto"/>
        <w:rPr>
          <w:rFonts w:ascii="Times New Roman" w:eastAsia="SimSun" w:hAnsi="Times New Roman" w:cs="Times New Roman"/>
          <w:b/>
          <w:bCs/>
          <w:sz w:val="28"/>
          <w:szCs w:val="28"/>
        </w:rPr>
      </w:pPr>
      <w:r w:rsidRPr="00AC71F3">
        <w:rPr>
          <w:rFonts w:ascii="Times New Roman" w:eastAsia="SimSun" w:hAnsi="Times New Roman" w:cs="Times New Roman"/>
          <w:sz w:val="28"/>
          <w:szCs w:val="28"/>
        </w:rPr>
        <w:t>Các bạn sao đỏ làm cách nào để thu được dữ liệu trên? Viết dãy dữ liệu bạn sao đỏ thu được? Dãy dữ liệu đó có phải số liệu không ?</w:t>
      </w:r>
    </w:p>
    <w:p w:rsidR="00AC71F3" w:rsidRPr="00AC71F3" w:rsidRDefault="00AC71F3" w:rsidP="00AC71F3">
      <w:pPr>
        <w:numPr>
          <w:ilvl w:val="0"/>
          <w:numId w:val="35"/>
        </w:numPr>
        <w:tabs>
          <w:tab w:val="left" w:pos="1305"/>
        </w:tabs>
        <w:spacing w:after="0" w:line="240" w:lineRule="auto"/>
        <w:rPr>
          <w:rFonts w:ascii="Times New Roman" w:eastAsia="SimSun" w:hAnsi="Times New Roman" w:cs="Times New Roman"/>
          <w:b/>
          <w:bCs/>
          <w:sz w:val="28"/>
          <w:szCs w:val="28"/>
        </w:rPr>
      </w:pPr>
      <w:r w:rsidRPr="00AC71F3">
        <w:rPr>
          <w:rFonts w:ascii="Times New Roman" w:eastAsia="SimSun" w:hAnsi="Times New Roman" w:cs="Times New Roman"/>
          <w:sz w:val="28"/>
          <w:szCs w:val="28"/>
        </w:rPr>
        <w:t>Trong dãy dữ liệu có dữ liệu nào không hợp lí không? Vì sao?</w:t>
      </w:r>
      <w:r w:rsidRPr="00AC71F3">
        <w:rPr>
          <w:rFonts w:ascii="Times New Roman" w:eastAsia="SimSun" w:hAnsi="Times New Roman" w:cs="Times New Roman"/>
          <w:b/>
          <w:bCs/>
          <w:sz w:val="28"/>
          <w:szCs w:val="28"/>
        </w:rPr>
        <w:t xml:space="preserve"> </w:t>
      </w:r>
    </w:p>
    <w:p w:rsidR="00AC71F3" w:rsidRPr="00AC71F3" w:rsidRDefault="00AC71F3" w:rsidP="00AC71F3">
      <w:pPr>
        <w:tabs>
          <w:tab w:val="left" w:pos="283"/>
          <w:tab w:val="left" w:pos="1305"/>
          <w:tab w:val="left" w:pos="2835"/>
          <w:tab w:val="left" w:pos="5386"/>
          <w:tab w:val="left" w:pos="7937"/>
        </w:tabs>
        <w:spacing w:after="0" w:line="240" w:lineRule="auto"/>
        <w:ind w:left="-3"/>
        <w:contextualSpacing/>
        <w:jc w:val="both"/>
        <w:rPr>
          <w:rFonts w:ascii="Times New Roman" w:eastAsia="Times New Roman" w:hAnsi="Times New Roman" w:cs="Times New Roman"/>
          <w:sz w:val="28"/>
          <w:szCs w:val="28"/>
        </w:rPr>
      </w:pPr>
      <w:r w:rsidRPr="00AC71F3">
        <w:rPr>
          <w:rFonts w:ascii="Times New Roman" w:eastAsia="Calibri" w:hAnsi="Times New Roman" w:cs="Times New Roman"/>
          <w:b/>
          <w:color w:val="000000"/>
          <w:sz w:val="28"/>
          <w:szCs w:val="28"/>
          <w:lang w:val="fr-FR"/>
        </w:rPr>
        <w:t>Bài 6.</w:t>
      </w:r>
      <w:r w:rsidRPr="00AC71F3">
        <w:rPr>
          <w:rFonts w:ascii="Times New Roman" w:eastAsia="Calibri" w:hAnsi="Times New Roman" w:cs="Times New Roman"/>
          <w:bCs/>
          <w:color w:val="000000"/>
          <w:sz w:val="28"/>
          <w:szCs w:val="28"/>
          <w:lang w:val="fr-FR"/>
        </w:rPr>
        <w:t xml:space="preserve"> </w:t>
      </w:r>
      <w:r w:rsidRPr="00AC71F3">
        <w:rPr>
          <w:rFonts w:ascii="Times New Roman" w:eastAsia="SimSun" w:hAnsi="Times New Roman" w:cs="Times New Roman"/>
          <w:sz w:val="28"/>
          <w:szCs w:val="28"/>
        </w:rPr>
        <w:t>Lập bảng dữ liệu về số cân nặng (kg) của mỗi thành viên trong tổ mình? Hãy cho biết em dùng phương pháp gì để thu thập thông tin? Từ đó nhận xét các giá trị của dữ liệu thu được? ( giá trị lớn nhất, nhỏ nhất)</w:t>
      </w:r>
    </w:p>
    <w:p w:rsidR="00AC71F3" w:rsidRPr="00AC71F3" w:rsidRDefault="00AC71F3" w:rsidP="00AC71F3">
      <w:pPr>
        <w:spacing w:after="0" w:line="240" w:lineRule="auto"/>
        <w:contextualSpacing/>
        <w:jc w:val="both"/>
        <w:rPr>
          <w:rFonts w:ascii="Times New Roman" w:eastAsia="Times New Roman" w:hAnsi="Times New Roman" w:cs="Times New Roman"/>
          <w:b/>
          <w:bCs/>
          <w:color w:val="000000" w:themeColor="text1"/>
          <w:sz w:val="28"/>
          <w:szCs w:val="28"/>
          <w:u w:val="single"/>
        </w:rPr>
      </w:pPr>
      <w:r w:rsidRPr="00AC71F3">
        <w:rPr>
          <w:rFonts w:ascii="Times New Roman" w:eastAsia="Times New Roman" w:hAnsi="Times New Roman" w:cs="Times New Roman"/>
          <w:b/>
          <w:bCs/>
          <w:color w:val="000000" w:themeColor="text1"/>
          <w:sz w:val="28"/>
          <w:szCs w:val="28"/>
          <w:u w:val="single"/>
        </w:rPr>
        <w:t xml:space="preserve">*Hướng dẫn về nhà </w:t>
      </w:r>
    </w:p>
    <w:p w:rsidR="00AC71F3" w:rsidRPr="00AC71F3" w:rsidRDefault="00AC71F3" w:rsidP="00AC71F3">
      <w:pPr>
        <w:spacing w:after="0" w:line="240" w:lineRule="auto"/>
        <w:contextualSpacing/>
        <w:jc w:val="both"/>
        <w:rPr>
          <w:rFonts w:ascii="Times New Roman" w:eastAsia="Times New Roman" w:hAnsi="Times New Roman" w:cs="Times New Roman"/>
          <w:bCs/>
          <w:color w:val="000000" w:themeColor="text1"/>
          <w:sz w:val="28"/>
          <w:szCs w:val="28"/>
        </w:rPr>
      </w:pPr>
      <w:r w:rsidRPr="00AC71F3">
        <w:rPr>
          <w:rFonts w:ascii="Times New Roman" w:eastAsia="Times New Roman" w:hAnsi="Times New Roman" w:cs="Times New Roman"/>
          <w:bCs/>
          <w:color w:val="000000" w:themeColor="text1"/>
          <w:sz w:val="28"/>
          <w:szCs w:val="28"/>
        </w:rPr>
        <w:t>- Ôn tập lí thuyết xem lại các bài tập đã chữa</w:t>
      </w:r>
    </w:p>
    <w:p w:rsidR="00AC71F3" w:rsidRPr="00AC71F3" w:rsidRDefault="00AC71F3" w:rsidP="00AC71F3">
      <w:pPr>
        <w:spacing w:after="0" w:line="240" w:lineRule="auto"/>
        <w:contextualSpacing/>
        <w:jc w:val="both"/>
        <w:rPr>
          <w:rFonts w:ascii="Times New Roman" w:hAnsi="Times New Roman" w:cs="Times New Roman"/>
          <w:bCs/>
          <w:color w:val="000000" w:themeColor="text1"/>
          <w:sz w:val="28"/>
          <w:szCs w:val="28"/>
        </w:rPr>
      </w:pPr>
      <w:r w:rsidRPr="00AC71F3">
        <w:rPr>
          <w:rFonts w:ascii="Times New Roman" w:hAnsi="Times New Roman" w:cs="Times New Roman"/>
          <w:bCs/>
          <w:color w:val="000000" w:themeColor="text1"/>
          <w:sz w:val="28"/>
          <w:szCs w:val="28"/>
        </w:rPr>
        <w:t xml:space="preserve">- Hoàn thành các bài tập đã giao </w:t>
      </w:r>
    </w:p>
    <w:p w:rsidR="00AC71F3" w:rsidRPr="00AC71F3" w:rsidRDefault="00AC71F3" w:rsidP="00AC71F3">
      <w:pPr>
        <w:spacing w:after="0" w:line="240" w:lineRule="auto"/>
        <w:rPr>
          <w:rFonts w:ascii="Times New Roman" w:eastAsia="Calibri" w:hAnsi="Times New Roman" w:cs="Times New Roman"/>
          <w:sz w:val="28"/>
          <w:szCs w:val="28"/>
        </w:rPr>
      </w:pPr>
      <w:r w:rsidRPr="00AC71F3">
        <w:rPr>
          <w:rFonts w:ascii="Times New Roman" w:eastAsia="Times New Roman" w:hAnsi="Times New Roman" w:cs="Times New Roman"/>
          <w:bCs/>
          <w:color w:val="000000" w:themeColor="text1"/>
          <w:sz w:val="28"/>
          <w:szCs w:val="28"/>
        </w:rPr>
        <w:t xml:space="preserve">- Ôn tập: </w:t>
      </w:r>
      <w:r w:rsidRPr="00AC71F3">
        <w:rPr>
          <w:rFonts w:ascii="Times New Roman" w:eastAsia="Times New Roman" w:hAnsi="Times New Roman" w:cs="Times New Roman"/>
          <w:b/>
          <w:bCs/>
          <w:color w:val="000000" w:themeColor="text1"/>
          <w:sz w:val="28"/>
          <w:szCs w:val="28"/>
        </w:rPr>
        <w:t>“Xác suất trong các trò chơi và thí nghiệm đơn giản”</w:t>
      </w:r>
    </w:p>
    <w:p w:rsidR="00AC71F3" w:rsidRPr="00AC71F3" w:rsidRDefault="00AC71F3" w:rsidP="00AC71F3">
      <w:pPr>
        <w:spacing w:after="0" w:line="240" w:lineRule="auto"/>
        <w:rPr>
          <w:rFonts w:ascii="Times New Roman" w:eastAsia="Times New Roman" w:hAnsi="Times New Roman" w:cs="Times New Roman"/>
          <w:b/>
          <w:bCs/>
          <w:color w:val="000000"/>
          <w:sz w:val="28"/>
          <w:szCs w:val="28"/>
        </w:rPr>
      </w:pPr>
      <w:r w:rsidRPr="00AC71F3">
        <w:rPr>
          <w:rFonts w:ascii="Times New Roman" w:eastAsia="Times New Roman" w:hAnsi="Times New Roman" w:cs="Times New Roman"/>
          <w:b/>
          <w:bCs/>
          <w:color w:val="000000"/>
          <w:sz w:val="28"/>
          <w:szCs w:val="28"/>
        </w:rPr>
        <w:t xml:space="preserve">                       </w:t>
      </w:r>
    </w:p>
    <w:p w:rsidR="00AC71F3" w:rsidRPr="00AC71F3" w:rsidRDefault="00AC71F3" w:rsidP="00AC71F3">
      <w:pPr>
        <w:spacing w:after="0" w:line="240" w:lineRule="auto"/>
        <w:jc w:val="center"/>
        <w:rPr>
          <w:rFonts w:ascii="Times New Roman" w:eastAsia="Times New Roman" w:hAnsi="Times New Roman" w:cs="Times New Roman"/>
          <w:sz w:val="28"/>
          <w:szCs w:val="28"/>
        </w:rPr>
      </w:pPr>
      <w:r w:rsidRPr="00AC71F3">
        <w:rPr>
          <w:rFonts w:ascii="Times New Roman" w:eastAsia="Times New Roman" w:hAnsi="Times New Roman" w:cs="Times New Roman"/>
          <w:b/>
          <w:bCs/>
          <w:color w:val="000000"/>
          <w:sz w:val="28"/>
          <w:szCs w:val="28"/>
        </w:rPr>
        <w:t>*****************************************</w:t>
      </w:r>
    </w:p>
    <w:p w:rsidR="00AC71F3" w:rsidRPr="00AC71F3" w:rsidRDefault="00AC71F3" w:rsidP="00AC71F3">
      <w:pPr>
        <w:spacing w:after="0" w:line="240" w:lineRule="auto"/>
        <w:jc w:val="center"/>
        <w:rPr>
          <w:rFonts w:ascii="Times New Roman" w:eastAsia="Times New Roman" w:hAnsi="Times New Roman" w:cs="Times New Roman"/>
          <w:sz w:val="28"/>
          <w:szCs w:val="28"/>
        </w:rPr>
      </w:pPr>
    </w:p>
    <w:p w:rsidR="007C46A0" w:rsidRPr="00AC71F3" w:rsidRDefault="007C46A0" w:rsidP="00AC71F3"/>
    <w:sectPr w:rsidR="007C46A0" w:rsidRPr="00AC71F3" w:rsidSect="00695C0D">
      <w:headerReference w:type="default" r:id="rId133"/>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6752" w:rsidRDefault="00226752" w:rsidP="00695C0D">
      <w:pPr>
        <w:spacing w:after="0" w:line="240" w:lineRule="auto"/>
      </w:pPr>
      <w:r>
        <w:separator/>
      </w:r>
    </w:p>
  </w:endnote>
  <w:endnote w:type="continuationSeparator" w:id="0">
    <w:p w:rsidR="00226752" w:rsidRDefault="00226752"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NI-Times">
    <w:charset w:val="00"/>
    <w:family w:val="auto"/>
    <w:pitch w:val="variable"/>
    <w:sig w:usb0="00000007" w:usb1="00000000" w:usb2="00000000" w:usb3="00000000" w:csb0="00000013" w:csb1="00000000"/>
  </w:font>
  <w:font w:name="Open Sans">
    <w:altName w:val="Tahoma"/>
    <w:charset w:val="00"/>
    <w:family w:val="swiss"/>
    <w:pitch w:val="variable"/>
    <w:sig w:usb0="E00002EF" w:usb1="4000205B" w:usb2="00000028"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6752" w:rsidRDefault="00226752" w:rsidP="00695C0D">
      <w:pPr>
        <w:spacing w:after="0" w:line="240" w:lineRule="auto"/>
      </w:pPr>
      <w:r>
        <w:separator/>
      </w:r>
    </w:p>
  </w:footnote>
  <w:footnote w:type="continuationSeparator" w:id="0">
    <w:p w:rsidR="00226752" w:rsidRDefault="00226752"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AC71F3">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in;height:3in;visibility:visible" o:bullet="t">
        <v:imagedata r:id="rId1" o:title=""/>
      </v:shape>
    </w:pict>
  </w:numPicBullet>
  <w:abstractNum w:abstractNumId="0">
    <w:nsid w:val="E5AD019E"/>
    <w:multiLevelType w:val="singleLevel"/>
    <w:tmpl w:val="CC6265B6"/>
    <w:lvl w:ilvl="0">
      <w:start w:val="1"/>
      <w:numFmt w:val="lowerLetter"/>
      <w:suff w:val="space"/>
      <w:lvlText w:val="%1)"/>
      <w:lvlJc w:val="left"/>
      <w:rPr>
        <w:color w:val="auto"/>
      </w:rPr>
    </w:lvl>
  </w:abstractNum>
  <w:abstractNum w:abstractNumId="1">
    <w:nsid w:val="EF350761"/>
    <w:multiLevelType w:val="singleLevel"/>
    <w:tmpl w:val="EF350761"/>
    <w:lvl w:ilvl="0">
      <w:start w:val="1"/>
      <w:numFmt w:val="lowerLetter"/>
      <w:suff w:val="space"/>
      <w:lvlText w:val="%1)"/>
      <w:lvlJc w:val="left"/>
    </w:lvl>
  </w:abstractNum>
  <w:abstractNum w:abstractNumId="2">
    <w:nsid w:val="F5BCB765"/>
    <w:multiLevelType w:val="singleLevel"/>
    <w:tmpl w:val="F5BCB765"/>
    <w:lvl w:ilvl="0">
      <w:start w:val="1"/>
      <w:numFmt w:val="lowerLetter"/>
      <w:suff w:val="space"/>
      <w:lvlText w:val="%1)"/>
      <w:lvlJc w:val="left"/>
    </w:lvl>
  </w:abstractNum>
  <w:abstractNum w:abstractNumId="3">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4">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5">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6">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7">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8">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9">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10">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11">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12">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13">
    <w:nsid w:val="058020BD"/>
    <w:multiLevelType w:val="hybridMultilevel"/>
    <w:tmpl w:val="2012B37C"/>
    <w:lvl w:ilvl="0" w:tplc="40CC3958">
      <w:start w:val="1"/>
      <w:numFmt w:val="upperLetter"/>
      <w:lvlText w:val="%1."/>
      <w:lvlJc w:val="left"/>
      <w:pPr>
        <w:ind w:left="468" w:hanging="360"/>
      </w:pPr>
      <w:rPr>
        <w:rFonts w:hint="default"/>
        <w:b w:val="0"/>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14">
    <w:nsid w:val="05C911C1"/>
    <w:multiLevelType w:val="hybridMultilevel"/>
    <w:tmpl w:val="FAE8550A"/>
    <w:lvl w:ilvl="0" w:tplc="D7463BEA">
      <w:start w:val="1"/>
      <w:numFmt w:val="lowerLetter"/>
      <w:lvlText w:val="%1)"/>
      <w:lvlJc w:val="left"/>
      <w:pPr>
        <w:ind w:left="36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104E3596"/>
    <w:multiLevelType w:val="hybridMultilevel"/>
    <w:tmpl w:val="9DBA9808"/>
    <w:lvl w:ilvl="0" w:tplc="DDCA24C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2673FB8"/>
    <w:multiLevelType w:val="hybridMultilevel"/>
    <w:tmpl w:val="420AC76A"/>
    <w:lvl w:ilvl="0" w:tplc="C20CF114">
      <w:start w:val="1"/>
      <w:numFmt w:val="lowerLetter"/>
      <w:lvlText w:val="%1)"/>
      <w:lvlJc w:val="left"/>
      <w:pPr>
        <w:ind w:left="327" w:hanging="360"/>
      </w:pPr>
      <w:rPr>
        <w:rFonts w:hint="default"/>
      </w:rPr>
    </w:lvl>
    <w:lvl w:ilvl="1" w:tplc="04090019" w:tentative="1">
      <w:start w:val="1"/>
      <w:numFmt w:val="lowerLetter"/>
      <w:lvlText w:val="%2."/>
      <w:lvlJc w:val="left"/>
      <w:pPr>
        <w:ind w:left="1047" w:hanging="360"/>
      </w:pPr>
    </w:lvl>
    <w:lvl w:ilvl="2" w:tplc="0409001B" w:tentative="1">
      <w:start w:val="1"/>
      <w:numFmt w:val="lowerRoman"/>
      <w:lvlText w:val="%3."/>
      <w:lvlJc w:val="right"/>
      <w:pPr>
        <w:ind w:left="1767" w:hanging="180"/>
      </w:pPr>
    </w:lvl>
    <w:lvl w:ilvl="3" w:tplc="0409000F" w:tentative="1">
      <w:start w:val="1"/>
      <w:numFmt w:val="decimal"/>
      <w:lvlText w:val="%4."/>
      <w:lvlJc w:val="left"/>
      <w:pPr>
        <w:ind w:left="2487" w:hanging="360"/>
      </w:pPr>
    </w:lvl>
    <w:lvl w:ilvl="4" w:tplc="04090019" w:tentative="1">
      <w:start w:val="1"/>
      <w:numFmt w:val="lowerLetter"/>
      <w:lvlText w:val="%5."/>
      <w:lvlJc w:val="left"/>
      <w:pPr>
        <w:ind w:left="3207" w:hanging="360"/>
      </w:pPr>
    </w:lvl>
    <w:lvl w:ilvl="5" w:tplc="0409001B" w:tentative="1">
      <w:start w:val="1"/>
      <w:numFmt w:val="lowerRoman"/>
      <w:lvlText w:val="%6."/>
      <w:lvlJc w:val="right"/>
      <w:pPr>
        <w:ind w:left="3927" w:hanging="180"/>
      </w:pPr>
    </w:lvl>
    <w:lvl w:ilvl="6" w:tplc="0409000F" w:tentative="1">
      <w:start w:val="1"/>
      <w:numFmt w:val="decimal"/>
      <w:lvlText w:val="%7."/>
      <w:lvlJc w:val="left"/>
      <w:pPr>
        <w:ind w:left="4647" w:hanging="360"/>
      </w:pPr>
    </w:lvl>
    <w:lvl w:ilvl="7" w:tplc="04090019" w:tentative="1">
      <w:start w:val="1"/>
      <w:numFmt w:val="lowerLetter"/>
      <w:lvlText w:val="%8."/>
      <w:lvlJc w:val="left"/>
      <w:pPr>
        <w:ind w:left="5367" w:hanging="360"/>
      </w:pPr>
    </w:lvl>
    <w:lvl w:ilvl="8" w:tplc="0409001B" w:tentative="1">
      <w:start w:val="1"/>
      <w:numFmt w:val="lowerRoman"/>
      <w:lvlText w:val="%9."/>
      <w:lvlJc w:val="right"/>
      <w:pPr>
        <w:ind w:left="6087" w:hanging="180"/>
      </w:pPr>
    </w:lvl>
  </w:abstractNum>
  <w:abstractNum w:abstractNumId="18">
    <w:nsid w:val="14D8DCE9"/>
    <w:multiLevelType w:val="singleLevel"/>
    <w:tmpl w:val="14D8DCE9"/>
    <w:lvl w:ilvl="0">
      <w:start w:val="1"/>
      <w:numFmt w:val="decimal"/>
      <w:suff w:val="space"/>
      <w:lvlText w:val="%1)"/>
      <w:lvlJc w:val="left"/>
    </w:lvl>
  </w:abstractNum>
  <w:abstractNum w:abstractNumId="19">
    <w:nsid w:val="15C43802"/>
    <w:multiLevelType w:val="hybridMultilevel"/>
    <w:tmpl w:val="BEC0791A"/>
    <w:lvl w:ilvl="0" w:tplc="EC9CB8B6">
      <w:start w:val="1"/>
      <w:numFmt w:val="bullet"/>
      <w:lvlText w:val=""/>
      <w:lvlJc w:val="left"/>
      <w:pPr>
        <w:ind w:left="720" w:hanging="360"/>
      </w:pPr>
      <w:rPr>
        <w:rFonts w:ascii="Wingdings" w:eastAsiaTheme="minorHAnsi" w:hAnsi="Wingdings" w:cstheme="min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7455E4D"/>
    <w:multiLevelType w:val="hybridMultilevel"/>
    <w:tmpl w:val="A1A6F024"/>
    <w:lvl w:ilvl="0" w:tplc="7AFC87A8">
      <w:start w:val="1"/>
      <w:numFmt w:val="lowerLetter"/>
      <w:lvlText w:val="%1)"/>
      <w:lvlJc w:val="left"/>
      <w:pPr>
        <w:ind w:left="1965" w:hanging="360"/>
      </w:pPr>
      <w:rPr>
        <w:rFonts w:eastAsia="Calibri" w:hint="default"/>
      </w:rPr>
    </w:lvl>
    <w:lvl w:ilvl="1" w:tplc="04090019" w:tentative="1">
      <w:start w:val="1"/>
      <w:numFmt w:val="lowerLetter"/>
      <w:lvlText w:val="%2."/>
      <w:lvlJc w:val="left"/>
      <w:pPr>
        <w:ind w:left="2685" w:hanging="360"/>
      </w:pPr>
    </w:lvl>
    <w:lvl w:ilvl="2" w:tplc="0409001B" w:tentative="1">
      <w:start w:val="1"/>
      <w:numFmt w:val="lowerRoman"/>
      <w:lvlText w:val="%3."/>
      <w:lvlJc w:val="right"/>
      <w:pPr>
        <w:ind w:left="3405" w:hanging="180"/>
      </w:pPr>
    </w:lvl>
    <w:lvl w:ilvl="3" w:tplc="0409000F" w:tentative="1">
      <w:start w:val="1"/>
      <w:numFmt w:val="decimal"/>
      <w:lvlText w:val="%4."/>
      <w:lvlJc w:val="left"/>
      <w:pPr>
        <w:ind w:left="4125" w:hanging="360"/>
      </w:pPr>
    </w:lvl>
    <w:lvl w:ilvl="4" w:tplc="04090019" w:tentative="1">
      <w:start w:val="1"/>
      <w:numFmt w:val="lowerLetter"/>
      <w:lvlText w:val="%5."/>
      <w:lvlJc w:val="left"/>
      <w:pPr>
        <w:ind w:left="4845" w:hanging="360"/>
      </w:pPr>
    </w:lvl>
    <w:lvl w:ilvl="5" w:tplc="0409001B" w:tentative="1">
      <w:start w:val="1"/>
      <w:numFmt w:val="lowerRoman"/>
      <w:lvlText w:val="%6."/>
      <w:lvlJc w:val="right"/>
      <w:pPr>
        <w:ind w:left="5565" w:hanging="180"/>
      </w:pPr>
    </w:lvl>
    <w:lvl w:ilvl="6" w:tplc="0409000F" w:tentative="1">
      <w:start w:val="1"/>
      <w:numFmt w:val="decimal"/>
      <w:lvlText w:val="%7."/>
      <w:lvlJc w:val="left"/>
      <w:pPr>
        <w:ind w:left="6285" w:hanging="360"/>
      </w:pPr>
    </w:lvl>
    <w:lvl w:ilvl="7" w:tplc="04090019" w:tentative="1">
      <w:start w:val="1"/>
      <w:numFmt w:val="lowerLetter"/>
      <w:lvlText w:val="%8."/>
      <w:lvlJc w:val="left"/>
      <w:pPr>
        <w:ind w:left="7005" w:hanging="360"/>
      </w:pPr>
    </w:lvl>
    <w:lvl w:ilvl="8" w:tplc="0409001B" w:tentative="1">
      <w:start w:val="1"/>
      <w:numFmt w:val="lowerRoman"/>
      <w:lvlText w:val="%9."/>
      <w:lvlJc w:val="right"/>
      <w:pPr>
        <w:ind w:left="7725" w:hanging="180"/>
      </w:pPr>
    </w:lvl>
  </w:abstractNum>
  <w:abstractNum w:abstractNumId="21">
    <w:nsid w:val="19697D2C"/>
    <w:multiLevelType w:val="hybridMultilevel"/>
    <w:tmpl w:val="88F45B0E"/>
    <w:lvl w:ilvl="0" w:tplc="1A3245B4">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2">
    <w:nsid w:val="209CD691"/>
    <w:multiLevelType w:val="singleLevel"/>
    <w:tmpl w:val="209CD691"/>
    <w:lvl w:ilvl="0">
      <w:start w:val="1"/>
      <w:numFmt w:val="lowerLetter"/>
      <w:suff w:val="space"/>
      <w:lvlText w:val="%1)"/>
      <w:lvlJc w:val="left"/>
    </w:lvl>
  </w:abstractNum>
  <w:abstractNum w:abstractNumId="23">
    <w:nsid w:val="21CC4BF0"/>
    <w:multiLevelType w:val="hybridMultilevel"/>
    <w:tmpl w:val="23747E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25D73FC"/>
    <w:multiLevelType w:val="hybridMultilevel"/>
    <w:tmpl w:val="E6200254"/>
    <w:lvl w:ilvl="0" w:tplc="7392287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5">
    <w:nsid w:val="2C6E2D89"/>
    <w:multiLevelType w:val="hybridMultilevel"/>
    <w:tmpl w:val="4DFAC8C6"/>
    <w:lvl w:ilvl="0" w:tplc="F6E2CBE0">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2DCA4859"/>
    <w:multiLevelType w:val="hybridMultilevel"/>
    <w:tmpl w:val="76D09E2C"/>
    <w:lvl w:ilvl="0" w:tplc="712E68A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1541FF1"/>
    <w:multiLevelType w:val="hybridMultilevel"/>
    <w:tmpl w:val="06B844CC"/>
    <w:lvl w:ilvl="0" w:tplc="71B4839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8">
    <w:nsid w:val="3F1A0257"/>
    <w:multiLevelType w:val="hybridMultilevel"/>
    <w:tmpl w:val="C71E7B1E"/>
    <w:lvl w:ilvl="0" w:tplc="043E1D06">
      <w:start w:val="1"/>
      <w:numFmt w:val="lowerLetter"/>
      <w:lvlText w:val="%1)"/>
      <w:lvlJc w:val="left"/>
      <w:pPr>
        <w:ind w:left="360"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29">
    <w:nsid w:val="44B83EA7"/>
    <w:multiLevelType w:val="singleLevel"/>
    <w:tmpl w:val="44B83EA7"/>
    <w:lvl w:ilvl="0">
      <w:start w:val="1"/>
      <w:numFmt w:val="decimal"/>
      <w:suff w:val="space"/>
      <w:lvlText w:val="(%1)"/>
      <w:lvlJc w:val="left"/>
    </w:lvl>
  </w:abstractNum>
  <w:abstractNum w:abstractNumId="30">
    <w:nsid w:val="4B6820B1"/>
    <w:multiLevelType w:val="hybridMultilevel"/>
    <w:tmpl w:val="AFC470DE"/>
    <w:lvl w:ilvl="0" w:tplc="71E03B88">
      <w:start w:val="1"/>
      <w:numFmt w:val="upperLetter"/>
      <w:lvlText w:val="%1."/>
      <w:lvlJc w:val="left"/>
      <w:pPr>
        <w:ind w:left="468" w:hanging="360"/>
      </w:pPr>
      <w:rPr>
        <w:rFonts w:hint="default"/>
        <w:b w:val="0"/>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31">
    <w:nsid w:val="4C9C4996"/>
    <w:multiLevelType w:val="hybridMultilevel"/>
    <w:tmpl w:val="E18663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E428CD4"/>
    <w:multiLevelType w:val="singleLevel"/>
    <w:tmpl w:val="4E428CD4"/>
    <w:lvl w:ilvl="0">
      <w:start w:val="1"/>
      <w:numFmt w:val="lowerLetter"/>
      <w:suff w:val="space"/>
      <w:lvlText w:val="%1)"/>
      <w:lvlJc w:val="left"/>
    </w:lvl>
  </w:abstractNum>
  <w:abstractNum w:abstractNumId="33">
    <w:nsid w:val="4E7D6838"/>
    <w:multiLevelType w:val="hybridMultilevel"/>
    <w:tmpl w:val="A976B902"/>
    <w:lvl w:ilvl="0" w:tplc="B5F2747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518E7356"/>
    <w:multiLevelType w:val="hybridMultilevel"/>
    <w:tmpl w:val="F36E5994"/>
    <w:lvl w:ilvl="0" w:tplc="E5BA9F7E">
      <w:start w:val="1"/>
      <w:numFmt w:val="bullet"/>
      <w:lvlText w:val=""/>
      <w:lvlPicBulletId w:val="0"/>
      <w:lvlJc w:val="left"/>
      <w:pPr>
        <w:tabs>
          <w:tab w:val="num" w:pos="720"/>
        </w:tabs>
        <w:ind w:left="720" w:hanging="360"/>
      </w:pPr>
      <w:rPr>
        <w:rFonts w:ascii="Symbol" w:hAnsi="Symbol" w:hint="default"/>
      </w:rPr>
    </w:lvl>
    <w:lvl w:ilvl="1" w:tplc="23BA06E2" w:tentative="1">
      <w:start w:val="1"/>
      <w:numFmt w:val="bullet"/>
      <w:lvlText w:val=""/>
      <w:lvlJc w:val="left"/>
      <w:pPr>
        <w:tabs>
          <w:tab w:val="num" w:pos="1440"/>
        </w:tabs>
        <w:ind w:left="1440" w:hanging="360"/>
      </w:pPr>
      <w:rPr>
        <w:rFonts w:ascii="Symbol" w:hAnsi="Symbol" w:hint="default"/>
      </w:rPr>
    </w:lvl>
    <w:lvl w:ilvl="2" w:tplc="870417D4" w:tentative="1">
      <w:start w:val="1"/>
      <w:numFmt w:val="bullet"/>
      <w:lvlText w:val=""/>
      <w:lvlJc w:val="left"/>
      <w:pPr>
        <w:tabs>
          <w:tab w:val="num" w:pos="2160"/>
        </w:tabs>
        <w:ind w:left="2160" w:hanging="360"/>
      </w:pPr>
      <w:rPr>
        <w:rFonts w:ascii="Symbol" w:hAnsi="Symbol" w:hint="default"/>
      </w:rPr>
    </w:lvl>
    <w:lvl w:ilvl="3" w:tplc="9C84F0DA" w:tentative="1">
      <w:start w:val="1"/>
      <w:numFmt w:val="bullet"/>
      <w:lvlText w:val=""/>
      <w:lvlJc w:val="left"/>
      <w:pPr>
        <w:tabs>
          <w:tab w:val="num" w:pos="2880"/>
        </w:tabs>
        <w:ind w:left="2880" w:hanging="360"/>
      </w:pPr>
      <w:rPr>
        <w:rFonts w:ascii="Symbol" w:hAnsi="Symbol" w:hint="default"/>
      </w:rPr>
    </w:lvl>
    <w:lvl w:ilvl="4" w:tplc="63E0DDFA" w:tentative="1">
      <w:start w:val="1"/>
      <w:numFmt w:val="bullet"/>
      <w:lvlText w:val=""/>
      <w:lvlJc w:val="left"/>
      <w:pPr>
        <w:tabs>
          <w:tab w:val="num" w:pos="3600"/>
        </w:tabs>
        <w:ind w:left="3600" w:hanging="360"/>
      </w:pPr>
      <w:rPr>
        <w:rFonts w:ascii="Symbol" w:hAnsi="Symbol" w:hint="default"/>
      </w:rPr>
    </w:lvl>
    <w:lvl w:ilvl="5" w:tplc="39BC6DA4" w:tentative="1">
      <w:start w:val="1"/>
      <w:numFmt w:val="bullet"/>
      <w:lvlText w:val=""/>
      <w:lvlJc w:val="left"/>
      <w:pPr>
        <w:tabs>
          <w:tab w:val="num" w:pos="4320"/>
        </w:tabs>
        <w:ind w:left="4320" w:hanging="360"/>
      </w:pPr>
      <w:rPr>
        <w:rFonts w:ascii="Symbol" w:hAnsi="Symbol" w:hint="default"/>
      </w:rPr>
    </w:lvl>
    <w:lvl w:ilvl="6" w:tplc="A85E904E" w:tentative="1">
      <w:start w:val="1"/>
      <w:numFmt w:val="bullet"/>
      <w:lvlText w:val=""/>
      <w:lvlJc w:val="left"/>
      <w:pPr>
        <w:tabs>
          <w:tab w:val="num" w:pos="5040"/>
        </w:tabs>
        <w:ind w:left="5040" w:hanging="360"/>
      </w:pPr>
      <w:rPr>
        <w:rFonts w:ascii="Symbol" w:hAnsi="Symbol" w:hint="default"/>
      </w:rPr>
    </w:lvl>
    <w:lvl w:ilvl="7" w:tplc="83D03D6A" w:tentative="1">
      <w:start w:val="1"/>
      <w:numFmt w:val="bullet"/>
      <w:lvlText w:val=""/>
      <w:lvlJc w:val="left"/>
      <w:pPr>
        <w:tabs>
          <w:tab w:val="num" w:pos="5760"/>
        </w:tabs>
        <w:ind w:left="5760" w:hanging="360"/>
      </w:pPr>
      <w:rPr>
        <w:rFonts w:ascii="Symbol" w:hAnsi="Symbol" w:hint="default"/>
      </w:rPr>
    </w:lvl>
    <w:lvl w:ilvl="8" w:tplc="9C68DC7E" w:tentative="1">
      <w:start w:val="1"/>
      <w:numFmt w:val="bullet"/>
      <w:lvlText w:val=""/>
      <w:lvlJc w:val="left"/>
      <w:pPr>
        <w:tabs>
          <w:tab w:val="num" w:pos="6480"/>
        </w:tabs>
        <w:ind w:left="6480" w:hanging="360"/>
      </w:pPr>
      <w:rPr>
        <w:rFonts w:ascii="Symbol" w:hAnsi="Symbol" w:hint="default"/>
      </w:rPr>
    </w:lvl>
  </w:abstractNum>
  <w:abstractNum w:abstractNumId="35">
    <w:nsid w:val="55394474"/>
    <w:multiLevelType w:val="hybridMultilevel"/>
    <w:tmpl w:val="9E4422CA"/>
    <w:lvl w:ilvl="0" w:tplc="047C8BF2">
      <w:start w:val="1"/>
      <w:numFmt w:val="lowerLetter"/>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BC2457A"/>
    <w:multiLevelType w:val="hybridMultilevel"/>
    <w:tmpl w:val="EBDCDC80"/>
    <w:lvl w:ilvl="0" w:tplc="38626542">
      <w:start w:val="1"/>
      <w:numFmt w:val="lowerLetter"/>
      <w:lvlText w:val="%1)"/>
      <w:lvlJc w:val="left"/>
      <w:pPr>
        <w:ind w:left="829" w:hanging="360"/>
      </w:pPr>
      <w:rPr>
        <w:rFonts w:hint="default"/>
      </w:rPr>
    </w:lvl>
    <w:lvl w:ilvl="1" w:tplc="04090019" w:tentative="1">
      <w:start w:val="1"/>
      <w:numFmt w:val="lowerLetter"/>
      <w:lvlText w:val="%2."/>
      <w:lvlJc w:val="left"/>
      <w:pPr>
        <w:ind w:left="1549" w:hanging="360"/>
      </w:pPr>
    </w:lvl>
    <w:lvl w:ilvl="2" w:tplc="0409001B" w:tentative="1">
      <w:start w:val="1"/>
      <w:numFmt w:val="lowerRoman"/>
      <w:lvlText w:val="%3."/>
      <w:lvlJc w:val="right"/>
      <w:pPr>
        <w:ind w:left="2269" w:hanging="180"/>
      </w:pPr>
    </w:lvl>
    <w:lvl w:ilvl="3" w:tplc="0409000F" w:tentative="1">
      <w:start w:val="1"/>
      <w:numFmt w:val="decimal"/>
      <w:lvlText w:val="%4."/>
      <w:lvlJc w:val="left"/>
      <w:pPr>
        <w:ind w:left="2989" w:hanging="360"/>
      </w:pPr>
    </w:lvl>
    <w:lvl w:ilvl="4" w:tplc="04090019" w:tentative="1">
      <w:start w:val="1"/>
      <w:numFmt w:val="lowerLetter"/>
      <w:lvlText w:val="%5."/>
      <w:lvlJc w:val="left"/>
      <w:pPr>
        <w:ind w:left="3709" w:hanging="360"/>
      </w:pPr>
    </w:lvl>
    <w:lvl w:ilvl="5" w:tplc="0409001B" w:tentative="1">
      <w:start w:val="1"/>
      <w:numFmt w:val="lowerRoman"/>
      <w:lvlText w:val="%6."/>
      <w:lvlJc w:val="right"/>
      <w:pPr>
        <w:ind w:left="4429" w:hanging="180"/>
      </w:pPr>
    </w:lvl>
    <w:lvl w:ilvl="6" w:tplc="0409000F" w:tentative="1">
      <w:start w:val="1"/>
      <w:numFmt w:val="decimal"/>
      <w:lvlText w:val="%7."/>
      <w:lvlJc w:val="left"/>
      <w:pPr>
        <w:ind w:left="5149" w:hanging="360"/>
      </w:pPr>
    </w:lvl>
    <w:lvl w:ilvl="7" w:tplc="04090019" w:tentative="1">
      <w:start w:val="1"/>
      <w:numFmt w:val="lowerLetter"/>
      <w:lvlText w:val="%8."/>
      <w:lvlJc w:val="left"/>
      <w:pPr>
        <w:ind w:left="5869" w:hanging="360"/>
      </w:pPr>
    </w:lvl>
    <w:lvl w:ilvl="8" w:tplc="0409001B" w:tentative="1">
      <w:start w:val="1"/>
      <w:numFmt w:val="lowerRoman"/>
      <w:lvlText w:val="%9."/>
      <w:lvlJc w:val="right"/>
      <w:pPr>
        <w:ind w:left="6589" w:hanging="180"/>
      </w:pPr>
    </w:lvl>
  </w:abstractNum>
  <w:abstractNum w:abstractNumId="37">
    <w:nsid w:val="7FFDEEAD"/>
    <w:multiLevelType w:val="singleLevel"/>
    <w:tmpl w:val="7FFDEEAD"/>
    <w:lvl w:ilvl="0">
      <w:start w:val="1"/>
      <w:numFmt w:val="lowerLetter"/>
      <w:suff w:val="space"/>
      <w:lvlText w:val="%1)"/>
      <w:lvlJc w:val="left"/>
    </w:lvl>
  </w:abstractNum>
  <w:num w:numId="1">
    <w:abstractNumId w:val="15"/>
  </w:num>
  <w:num w:numId="2">
    <w:abstractNumId w:val="12"/>
  </w:num>
  <w:num w:numId="3">
    <w:abstractNumId w:val="10"/>
  </w:num>
  <w:num w:numId="4">
    <w:abstractNumId w:val="9"/>
  </w:num>
  <w:num w:numId="5">
    <w:abstractNumId w:val="8"/>
  </w:num>
  <w:num w:numId="6">
    <w:abstractNumId w:val="7"/>
  </w:num>
  <w:num w:numId="7">
    <w:abstractNumId w:val="11"/>
  </w:num>
  <w:num w:numId="8">
    <w:abstractNumId w:val="6"/>
  </w:num>
  <w:num w:numId="9">
    <w:abstractNumId w:val="5"/>
  </w:num>
  <w:num w:numId="10">
    <w:abstractNumId w:val="4"/>
  </w:num>
  <w:num w:numId="11">
    <w:abstractNumId w:val="3"/>
  </w:num>
  <w:num w:numId="12">
    <w:abstractNumId w:val="30"/>
  </w:num>
  <w:num w:numId="13">
    <w:abstractNumId w:val="13"/>
  </w:num>
  <w:num w:numId="14">
    <w:abstractNumId w:val="33"/>
  </w:num>
  <w:num w:numId="15">
    <w:abstractNumId w:val="27"/>
  </w:num>
  <w:num w:numId="16">
    <w:abstractNumId w:val="36"/>
  </w:num>
  <w:num w:numId="17">
    <w:abstractNumId w:val="28"/>
  </w:num>
  <w:num w:numId="18">
    <w:abstractNumId w:val="35"/>
  </w:num>
  <w:num w:numId="19">
    <w:abstractNumId w:val="24"/>
  </w:num>
  <w:num w:numId="20">
    <w:abstractNumId w:val="20"/>
  </w:num>
  <w:num w:numId="21">
    <w:abstractNumId w:val="19"/>
  </w:num>
  <w:num w:numId="22">
    <w:abstractNumId w:val="34"/>
  </w:num>
  <w:num w:numId="23">
    <w:abstractNumId w:val="25"/>
  </w:num>
  <w:num w:numId="24">
    <w:abstractNumId w:val="16"/>
  </w:num>
  <w:num w:numId="25">
    <w:abstractNumId w:val="23"/>
  </w:num>
  <w:num w:numId="26">
    <w:abstractNumId w:val="31"/>
  </w:num>
  <w:num w:numId="27">
    <w:abstractNumId w:val="26"/>
  </w:num>
  <w:num w:numId="28">
    <w:abstractNumId w:val="18"/>
  </w:num>
  <w:num w:numId="29">
    <w:abstractNumId w:val="32"/>
  </w:num>
  <w:num w:numId="30">
    <w:abstractNumId w:val="22"/>
  </w:num>
  <w:num w:numId="31">
    <w:abstractNumId w:val="29"/>
  </w:num>
  <w:num w:numId="32">
    <w:abstractNumId w:val="2"/>
  </w:num>
  <w:num w:numId="33">
    <w:abstractNumId w:val="0"/>
  </w:num>
  <w:num w:numId="34">
    <w:abstractNumId w:val="37"/>
  </w:num>
  <w:num w:numId="35">
    <w:abstractNumId w:val="1"/>
  </w:num>
  <w:num w:numId="36">
    <w:abstractNumId w:val="14"/>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37F75"/>
    <w:rsid w:val="00042C69"/>
    <w:rsid w:val="000471B3"/>
    <w:rsid w:val="00054933"/>
    <w:rsid w:val="00054C69"/>
    <w:rsid w:val="000B55B9"/>
    <w:rsid w:val="000D0080"/>
    <w:rsid w:val="00107243"/>
    <w:rsid w:val="00115CC8"/>
    <w:rsid w:val="00144430"/>
    <w:rsid w:val="00152544"/>
    <w:rsid w:val="00157F97"/>
    <w:rsid w:val="00183D8D"/>
    <w:rsid w:val="001908D1"/>
    <w:rsid w:val="001A262F"/>
    <w:rsid w:val="001B2E6F"/>
    <w:rsid w:val="001C353D"/>
    <w:rsid w:val="001E051C"/>
    <w:rsid w:val="002035FE"/>
    <w:rsid w:val="0020610C"/>
    <w:rsid w:val="00207396"/>
    <w:rsid w:val="00207588"/>
    <w:rsid w:val="002246D9"/>
    <w:rsid w:val="00224C9C"/>
    <w:rsid w:val="00226752"/>
    <w:rsid w:val="00232DDB"/>
    <w:rsid w:val="00236F3E"/>
    <w:rsid w:val="00243FD5"/>
    <w:rsid w:val="002533BC"/>
    <w:rsid w:val="002647B1"/>
    <w:rsid w:val="00287421"/>
    <w:rsid w:val="00292B8D"/>
    <w:rsid w:val="002B037E"/>
    <w:rsid w:val="002C784C"/>
    <w:rsid w:val="0030009D"/>
    <w:rsid w:val="00307A4E"/>
    <w:rsid w:val="00350369"/>
    <w:rsid w:val="00350632"/>
    <w:rsid w:val="0039074F"/>
    <w:rsid w:val="00397C8C"/>
    <w:rsid w:val="003B0A1A"/>
    <w:rsid w:val="004074DC"/>
    <w:rsid w:val="00413F03"/>
    <w:rsid w:val="004269F3"/>
    <w:rsid w:val="00452623"/>
    <w:rsid w:val="0046493F"/>
    <w:rsid w:val="00482CD8"/>
    <w:rsid w:val="00496409"/>
    <w:rsid w:val="0049763D"/>
    <w:rsid w:val="004A5ED7"/>
    <w:rsid w:val="004C34A1"/>
    <w:rsid w:val="004D3109"/>
    <w:rsid w:val="004E7AF8"/>
    <w:rsid w:val="00500D81"/>
    <w:rsid w:val="00506B40"/>
    <w:rsid w:val="005114E8"/>
    <w:rsid w:val="0053543F"/>
    <w:rsid w:val="0053582A"/>
    <w:rsid w:val="00541094"/>
    <w:rsid w:val="00547421"/>
    <w:rsid w:val="005577E4"/>
    <w:rsid w:val="00584100"/>
    <w:rsid w:val="005B1DB5"/>
    <w:rsid w:val="005F1438"/>
    <w:rsid w:val="0064182D"/>
    <w:rsid w:val="00642AEB"/>
    <w:rsid w:val="0065296A"/>
    <w:rsid w:val="0065362A"/>
    <w:rsid w:val="00662653"/>
    <w:rsid w:val="00667BFA"/>
    <w:rsid w:val="0067662D"/>
    <w:rsid w:val="006848B7"/>
    <w:rsid w:val="00695C0D"/>
    <w:rsid w:val="006B0D35"/>
    <w:rsid w:val="006C3ABB"/>
    <w:rsid w:val="006D03D0"/>
    <w:rsid w:val="006F2CF5"/>
    <w:rsid w:val="007021F6"/>
    <w:rsid w:val="00707062"/>
    <w:rsid w:val="0073481D"/>
    <w:rsid w:val="00736342"/>
    <w:rsid w:val="007760E2"/>
    <w:rsid w:val="007912C0"/>
    <w:rsid w:val="007A4648"/>
    <w:rsid w:val="007C46A0"/>
    <w:rsid w:val="007D3E42"/>
    <w:rsid w:val="007D57FB"/>
    <w:rsid w:val="007E694E"/>
    <w:rsid w:val="00855D42"/>
    <w:rsid w:val="00865E05"/>
    <w:rsid w:val="00865FF6"/>
    <w:rsid w:val="00872B44"/>
    <w:rsid w:val="008822EE"/>
    <w:rsid w:val="008C038C"/>
    <w:rsid w:val="008C5E00"/>
    <w:rsid w:val="008D4C34"/>
    <w:rsid w:val="008D7A92"/>
    <w:rsid w:val="008F4C88"/>
    <w:rsid w:val="00935340"/>
    <w:rsid w:val="009523AA"/>
    <w:rsid w:val="00957CAA"/>
    <w:rsid w:val="009646D4"/>
    <w:rsid w:val="00965B3D"/>
    <w:rsid w:val="00983C4C"/>
    <w:rsid w:val="00993182"/>
    <w:rsid w:val="009B3309"/>
    <w:rsid w:val="009C7B83"/>
    <w:rsid w:val="009D3D96"/>
    <w:rsid w:val="009E3922"/>
    <w:rsid w:val="009E6B44"/>
    <w:rsid w:val="009F5A3E"/>
    <w:rsid w:val="00A076A5"/>
    <w:rsid w:val="00A15AEB"/>
    <w:rsid w:val="00A205CF"/>
    <w:rsid w:val="00A66850"/>
    <w:rsid w:val="00A670D8"/>
    <w:rsid w:val="00A765C7"/>
    <w:rsid w:val="00A9473C"/>
    <w:rsid w:val="00AC3E9A"/>
    <w:rsid w:val="00AC71F3"/>
    <w:rsid w:val="00AE4823"/>
    <w:rsid w:val="00B5163C"/>
    <w:rsid w:val="00B520F4"/>
    <w:rsid w:val="00B54A77"/>
    <w:rsid w:val="00B939B4"/>
    <w:rsid w:val="00BA5FAA"/>
    <w:rsid w:val="00BB0674"/>
    <w:rsid w:val="00BC414E"/>
    <w:rsid w:val="00BC529F"/>
    <w:rsid w:val="00BD12A1"/>
    <w:rsid w:val="00BD2307"/>
    <w:rsid w:val="00BD238B"/>
    <w:rsid w:val="00BD5A4C"/>
    <w:rsid w:val="00BD7345"/>
    <w:rsid w:val="00BE577D"/>
    <w:rsid w:val="00BE6A20"/>
    <w:rsid w:val="00BF2094"/>
    <w:rsid w:val="00BF5672"/>
    <w:rsid w:val="00C03A29"/>
    <w:rsid w:val="00C35243"/>
    <w:rsid w:val="00C36129"/>
    <w:rsid w:val="00C529CC"/>
    <w:rsid w:val="00C57792"/>
    <w:rsid w:val="00C669F0"/>
    <w:rsid w:val="00C724C8"/>
    <w:rsid w:val="00C75A1A"/>
    <w:rsid w:val="00C766E4"/>
    <w:rsid w:val="00C8505F"/>
    <w:rsid w:val="00C90EAA"/>
    <w:rsid w:val="00C97047"/>
    <w:rsid w:val="00CA2014"/>
    <w:rsid w:val="00CA6060"/>
    <w:rsid w:val="00CB231A"/>
    <w:rsid w:val="00CC66D3"/>
    <w:rsid w:val="00CD6E76"/>
    <w:rsid w:val="00CF29D2"/>
    <w:rsid w:val="00D15175"/>
    <w:rsid w:val="00D230EA"/>
    <w:rsid w:val="00D37197"/>
    <w:rsid w:val="00D63E3B"/>
    <w:rsid w:val="00D66879"/>
    <w:rsid w:val="00D75D7E"/>
    <w:rsid w:val="00D97F1A"/>
    <w:rsid w:val="00DA43A5"/>
    <w:rsid w:val="00DE4CC5"/>
    <w:rsid w:val="00DE4F40"/>
    <w:rsid w:val="00E10D89"/>
    <w:rsid w:val="00E6042F"/>
    <w:rsid w:val="00E7462D"/>
    <w:rsid w:val="00E80E55"/>
    <w:rsid w:val="00EC1F30"/>
    <w:rsid w:val="00EC5B29"/>
    <w:rsid w:val="00ED2289"/>
    <w:rsid w:val="00EF4AFE"/>
    <w:rsid w:val="00F137FA"/>
    <w:rsid w:val="00F13F70"/>
    <w:rsid w:val="00F25F50"/>
    <w:rsid w:val="00F353D7"/>
    <w:rsid w:val="00F35820"/>
    <w:rsid w:val="00F41773"/>
    <w:rsid w:val="00F70806"/>
    <w:rsid w:val="00F75102"/>
    <w:rsid w:val="00F86A68"/>
    <w:rsid w:val="00F9414B"/>
    <w:rsid w:val="00FA2372"/>
    <w:rsid w:val="00FC26A1"/>
    <w:rsid w:val="00FD359A"/>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iPriority="99"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qFormat="1"/>
    <w:lsdException w:name="FollowedHyperlink" w:semiHidden="1" w:unhideWhenUsed="1" w:qFormat="1"/>
    <w:lsdException w:name="Strong" w:qFormat="1"/>
    <w:lsdException w:name="Emphasis" w:uiPriority="99"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59" w:qFormat="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5">
    <w:name w:val="heading 5"/>
    <w:basedOn w:val="Normal"/>
    <w:next w:val="Normal"/>
    <w:link w:val="Heading5Char"/>
    <w:semiHidden/>
    <w:unhideWhenUsed/>
    <w:qFormat/>
    <w:rsid w:val="00E80E55"/>
    <w:pPr>
      <w:keepNext/>
      <w:keepLines/>
      <w:spacing w:before="280" w:after="290" w:line="376" w:lineRule="auto"/>
      <w:outlineLvl w:val="4"/>
    </w:pPr>
    <w:rPr>
      <w:rFonts w:ascii="Times New Roman" w:eastAsia="SimSun" w:hAnsi="Times New Roman" w:cs="Times New Roman"/>
      <w:b/>
      <w:bCs/>
      <w:sz w:val="28"/>
      <w:szCs w:val="28"/>
    </w:rPr>
  </w:style>
  <w:style w:type="paragraph" w:styleId="Heading6">
    <w:name w:val="heading 6"/>
    <w:basedOn w:val="Normal"/>
    <w:next w:val="Normal"/>
    <w:link w:val="Heading6Char"/>
    <w:uiPriority w:val="9"/>
    <w:unhideWhenUsed/>
    <w:qFormat/>
    <w:rsid w:val="00F75102"/>
    <w:pPr>
      <w:keepNext/>
      <w:keepLines/>
      <w:spacing w:before="40" w:after="0"/>
      <w:outlineLvl w:val="5"/>
    </w:pPr>
    <w:rPr>
      <w:rFonts w:ascii="Times New Roman" w:eastAsia="Times New Roman" w:hAnsi="Times New Roman" w:cs="Times New Roman"/>
      <w:color w:val="1F4D78"/>
      <w:sz w:val="28"/>
    </w:rPr>
  </w:style>
  <w:style w:type="paragraph" w:styleId="Heading7">
    <w:name w:val="heading 7"/>
    <w:basedOn w:val="Normal"/>
    <w:next w:val="Normal"/>
    <w:link w:val="Heading7Char"/>
    <w:semiHidden/>
    <w:unhideWhenUsed/>
    <w:qFormat/>
    <w:rsid w:val="00E80E55"/>
    <w:pPr>
      <w:keepNext/>
      <w:keepLines/>
      <w:spacing w:before="240" w:after="64" w:line="320" w:lineRule="auto"/>
      <w:outlineLvl w:val="6"/>
    </w:pPr>
    <w:rPr>
      <w:rFonts w:ascii="Times New Roman" w:eastAsia="SimSun" w:hAnsi="Times New Roman" w:cs="Times New Roman"/>
      <w:b/>
      <w:bCs/>
      <w:sz w:val="24"/>
      <w:szCs w:val="24"/>
    </w:rPr>
  </w:style>
  <w:style w:type="paragraph" w:styleId="Heading8">
    <w:name w:val="heading 8"/>
    <w:basedOn w:val="Normal"/>
    <w:next w:val="Normal"/>
    <w:link w:val="Heading8Char"/>
    <w:semiHidden/>
    <w:unhideWhenUsed/>
    <w:qFormat/>
    <w:rsid w:val="00E80E55"/>
    <w:pPr>
      <w:keepNext/>
      <w:keepLines/>
      <w:spacing w:before="240" w:after="64" w:line="320" w:lineRule="auto"/>
      <w:outlineLvl w:val="7"/>
    </w:pPr>
    <w:rPr>
      <w:rFonts w:ascii="Times New Roman" w:eastAsia="SimSun" w:hAnsi="Times New Roman" w:cs="Times New Roman"/>
      <w:sz w:val="24"/>
      <w:szCs w:val="24"/>
    </w:rPr>
  </w:style>
  <w:style w:type="paragraph" w:styleId="Heading9">
    <w:name w:val="heading 9"/>
    <w:basedOn w:val="Normal"/>
    <w:next w:val="Normal"/>
    <w:link w:val="Heading9Char"/>
    <w:semiHidden/>
    <w:unhideWhenUsed/>
    <w:qFormat/>
    <w:rsid w:val="00E80E55"/>
    <w:pPr>
      <w:keepNext/>
      <w:keepLines/>
      <w:spacing w:before="240" w:after="64" w:line="320" w:lineRule="auto"/>
      <w:outlineLvl w:val="8"/>
    </w:pPr>
    <w:rPr>
      <w:rFonts w:ascii="Times New Roman" w:eastAsia="SimSun" w:hAnsi="Times New Roman" w:cs="Times New Roman"/>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qFormat/>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qFormat/>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3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qFormat/>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99"/>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unhideWhenUsed/>
    <w:qFormat/>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qFormat/>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qFormat/>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nhideWhenUsed/>
    <w:qFormat/>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qFormat/>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3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uiPriority w:val="1"/>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uiPriority w:val="1"/>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unhideWhenUsed/>
    <w:qFormat/>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unhideWhenUsed/>
    <w:qFormat/>
    <w:rsid w:val="00E10D89"/>
    <w:rPr>
      <w:b/>
    </w:rPr>
  </w:style>
  <w:style w:type="character" w:customStyle="1" w:styleId="CommentSubjectChar">
    <w:name w:val="Comment Subject Char"/>
    <w:basedOn w:val="CommentTextChar"/>
    <w:link w:val="CommentSubject"/>
    <w:uiPriority w:val="99"/>
    <w:rsid w:val="00E10D89"/>
    <w:rPr>
      <w:rFonts w:ascii="Times New Roman" w:eastAsia="Calibri" w:hAnsi="Times New Roman" w:cs="Times New Roman"/>
      <w:b/>
      <w:bCs/>
      <w:sz w:val="20"/>
      <w:szCs w:val="20"/>
    </w:rPr>
  </w:style>
  <w:style w:type="paragraph" w:styleId="Revision">
    <w:name w:val="Revision"/>
    <w:uiPriority w:val="99"/>
    <w:semiHidden/>
    <w:qFormat/>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qFormat/>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qFormat/>
    <w:locked/>
    <w:rsid w:val="00E10D89"/>
    <w:rPr>
      <w:rFonts w:ascii="Palatino Linotype" w:hAnsi="Palatino Linotype"/>
      <w:shd w:val="clear" w:color="auto" w:fill="FFFFFF"/>
    </w:rPr>
  </w:style>
  <w:style w:type="paragraph" w:customStyle="1" w:styleId="Bodytext21">
    <w:name w:val="Body text (2)1"/>
    <w:basedOn w:val="Normal"/>
    <w:link w:val="Bodytext2"/>
    <w:qFormat/>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qFormat/>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1"/>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qFormat/>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unhideWhenUsed/>
    <w:qFormat/>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nhideWhenUsed/>
    <w:qFormat/>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qFormat/>
    <w:rsid w:val="00C52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qFormat/>
    <w:rsid w:val="008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qFormat/>
    <w:rsid w:val="00676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qFormat/>
    <w:rsid w:val="00D151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qFormat/>
    <w:rsid w:val="00D230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59"/>
    <w:qFormat/>
    <w:rsid w:val="00BD7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D75D7E"/>
  </w:style>
  <w:style w:type="table" w:customStyle="1" w:styleId="TableGrid67">
    <w:name w:val="Table Grid67"/>
    <w:basedOn w:val="TableNormal"/>
    <w:next w:val="TableGrid"/>
    <w:uiPriority w:val="59"/>
    <w:qFormat/>
    <w:rsid w:val="00D75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D75D7E"/>
  </w:style>
  <w:style w:type="table" w:customStyle="1" w:styleId="TableGrid116">
    <w:name w:val="Table Grid116"/>
    <w:basedOn w:val="TableNormal"/>
    <w:next w:val="TableGrid"/>
    <w:uiPriority w:val="59"/>
    <w:qFormat/>
    <w:rsid w:val="00D75D7E"/>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D75D7E"/>
  </w:style>
  <w:style w:type="table" w:customStyle="1" w:styleId="TableGrid216">
    <w:name w:val="Table Grid216"/>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D75D7E"/>
  </w:style>
  <w:style w:type="table" w:customStyle="1" w:styleId="TableGrid311">
    <w:name w:val="Table Grid311"/>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
    <w:name w:val="Table Grid5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D75D7E"/>
  </w:style>
  <w:style w:type="table" w:customStyle="1" w:styleId="TableGrid68">
    <w:name w:val="Table Grid68"/>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6">
    <w:name w:val="No List126"/>
    <w:next w:val="NoList"/>
    <w:uiPriority w:val="99"/>
    <w:semiHidden/>
    <w:unhideWhenUsed/>
    <w:rsid w:val="00D75D7E"/>
  </w:style>
  <w:style w:type="numbering" w:customStyle="1" w:styleId="NoList46">
    <w:name w:val="No List46"/>
    <w:next w:val="NoList"/>
    <w:uiPriority w:val="99"/>
    <w:semiHidden/>
    <w:unhideWhenUsed/>
    <w:rsid w:val="00D75D7E"/>
  </w:style>
  <w:style w:type="table" w:customStyle="1" w:styleId="TableGrid77">
    <w:name w:val="Table Grid77"/>
    <w:basedOn w:val="TableNormal"/>
    <w:next w:val="TableGrid"/>
    <w:uiPriority w:val="59"/>
    <w:rsid w:val="00D75D7E"/>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uiPriority w:val="59"/>
    <w:qFormat/>
    <w:rsid w:val="00A2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C03A29"/>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next w:val="TableGrid"/>
    <w:uiPriority w:val="59"/>
    <w:rsid w:val="003B0A1A"/>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0">
    <w:name w:val="Table Grid610"/>
    <w:basedOn w:val="TableNormal"/>
    <w:next w:val="TableGrid"/>
    <w:uiPriority w:val="59"/>
    <w:rsid w:val="001908D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7">
    <w:name w:val="Table Grid217"/>
    <w:basedOn w:val="TableNormal"/>
    <w:next w:val="TableGrid"/>
    <w:uiPriority w:val="59"/>
    <w:qFormat/>
    <w:rsid w:val="00865E05"/>
    <w:pPr>
      <w:spacing w:after="0" w:line="240" w:lineRule="auto"/>
      <w:jc w:val="both"/>
    </w:pPr>
    <w:rPr>
      <w:rFonts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2">
    <w:name w:val="Table Grid5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8">
    <w:name w:val="Table Grid78"/>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9">
    <w:name w:val="Table Grid79"/>
    <w:basedOn w:val="TableNormal"/>
    <w:next w:val="TableGrid"/>
    <w:uiPriority w:val="59"/>
    <w:rsid w:val="00BD238B"/>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semiHidden/>
    <w:rsid w:val="00E80E55"/>
    <w:rPr>
      <w:rFonts w:ascii="Times New Roman" w:eastAsia="SimSun" w:hAnsi="Times New Roman" w:cs="Times New Roman"/>
      <w:b/>
      <w:bCs/>
      <w:sz w:val="28"/>
      <w:szCs w:val="28"/>
    </w:rPr>
  </w:style>
  <w:style w:type="character" w:customStyle="1" w:styleId="Heading7Char">
    <w:name w:val="Heading 7 Char"/>
    <w:basedOn w:val="DefaultParagraphFont"/>
    <w:link w:val="Heading7"/>
    <w:semiHidden/>
    <w:rsid w:val="00E80E55"/>
    <w:rPr>
      <w:rFonts w:ascii="Times New Roman" w:eastAsia="SimSun" w:hAnsi="Times New Roman" w:cs="Times New Roman"/>
      <w:b/>
      <w:bCs/>
      <w:sz w:val="24"/>
      <w:szCs w:val="24"/>
    </w:rPr>
  </w:style>
  <w:style w:type="character" w:customStyle="1" w:styleId="Heading8Char">
    <w:name w:val="Heading 8 Char"/>
    <w:basedOn w:val="DefaultParagraphFont"/>
    <w:link w:val="Heading8"/>
    <w:semiHidden/>
    <w:rsid w:val="00E80E55"/>
    <w:rPr>
      <w:rFonts w:ascii="Times New Roman" w:eastAsia="SimSun" w:hAnsi="Times New Roman" w:cs="Times New Roman"/>
      <w:sz w:val="24"/>
      <w:szCs w:val="24"/>
    </w:rPr>
  </w:style>
  <w:style w:type="character" w:customStyle="1" w:styleId="Heading9Char">
    <w:name w:val="Heading 9 Char"/>
    <w:basedOn w:val="DefaultParagraphFont"/>
    <w:link w:val="Heading9"/>
    <w:semiHidden/>
    <w:rsid w:val="00E80E55"/>
    <w:rPr>
      <w:rFonts w:ascii="Times New Roman" w:eastAsia="SimSun" w:hAnsi="Times New Roman" w:cs="Times New Roman"/>
      <w:sz w:val="28"/>
      <w:szCs w:val="21"/>
    </w:rPr>
  </w:style>
  <w:style w:type="paragraph" w:styleId="BlockText">
    <w:name w:val="Block Text"/>
    <w:basedOn w:val="Normal"/>
    <w:qFormat/>
    <w:rsid w:val="00E80E55"/>
    <w:pPr>
      <w:spacing w:after="120" w:line="240" w:lineRule="auto"/>
      <w:ind w:leftChars="700" w:left="1440" w:rightChars="700" w:right="1440"/>
    </w:pPr>
    <w:rPr>
      <w:rFonts w:ascii="Times New Roman" w:eastAsia="SimSun" w:hAnsi="Times New Roman" w:cs="Times New Roman"/>
      <w:sz w:val="28"/>
      <w:szCs w:val="28"/>
    </w:rPr>
  </w:style>
  <w:style w:type="paragraph" w:styleId="BodyText20">
    <w:name w:val="Body Text 2"/>
    <w:basedOn w:val="Normal"/>
    <w:link w:val="BodyText2Char"/>
    <w:qFormat/>
    <w:rsid w:val="00E80E55"/>
    <w:pPr>
      <w:spacing w:after="120" w:line="480" w:lineRule="auto"/>
    </w:pPr>
    <w:rPr>
      <w:rFonts w:ascii="Times New Roman" w:eastAsia="SimSun" w:hAnsi="Times New Roman" w:cs="Times New Roman"/>
      <w:sz w:val="28"/>
      <w:szCs w:val="28"/>
    </w:rPr>
  </w:style>
  <w:style w:type="character" w:customStyle="1" w:styleId="BodyText2Char">
    <w:name w:val="Body Text 2 Char"/>
    <w:basedOn w:val="DefaultParagraphFont"/>
    <w:link w:val="BodyText20"/>
    <w:rsid w:val="00E80E55"/>
    <w:rPr>
      <w:rFonts w:ascii="Times New Roman" w:eastAsia="SimSun" w:hAnsi="Times New Roman" w:cs="Times New Roman"/>
      <w:sz w:val="28"/>
      <w:szCs w:val="28"/>
    </w:rPr>
  </w:style>
  <w:style w:type="paragraph" w:styleId="BodyText3">
    <w:name w:val="Body Text 3"/>
    <w:basedOn w:val="Normal"/>
    <w:link w:val="BodyText3Char"/>
    <w:qFormat/>
    <w:rsid w:val="00E80E55"/>
    <w:pPr>
      <w:spacing w:after="120" w:line="240" w:lineRule="auto"/>
    </w:pPr>
    <w:rPr>
      <w:rFonts w:ascii="Times New Roman" w:eastAsia="SimSun" w:hAnsi="Times New Roman" w:cs="Times New Roman"/>
      <w:sz w:val="16"/>
      <w:szCs w:val="16"/>
    </w:rPr>
  </w:style>
  <w:style w:type="character" w:customStyle="1" w:styleId="BodyText3Char">
    <w:name w:val="Body Text 3 Char"/>
    <w:basedOn w:val="DefaultParagraphFont"/>
    <w:link w:val="BodyText3"/>
    <w:rsid w:val="00E80E55"/>
    <w:rPr>
      <w:rFonts w:ascii="Times New Roman" w:eastAsia="SimSun" w:hAnsi="Times New Roman" w:cs="Times New Roman"/>
      <w:sz w:val="16"/>
      <w:szCs w:val="16"/>
    </w:rPr>
  </w:style>
  <w:style w:type="paragraph" w:styleId="BodyTextFirstIndent">
    <w:name w:val="Body Text First Indent"/>
    <w:basedOn w:val="BodyText"/>
    <w:link w:val="BodyTextFirstIndentChar"/>
    <w:qFormat/>
    <w:rsid w:val="00E80E55"/>
    <w:pPr>
      <w:widowControl/>
      <w:autoSpaceDE/>
      <w:autoSpaceDN/>
      <w:spacing w:before="0" w:after="120"/>
      <w:ind w:firstLineChars="100" w:firstLine="420"/>
    </w:pPr>
    <w:rPr>
      <w:rFonts w:eastAsia="SimSun"/>
      <w:sz w:val="28"/>
      <w:szCs w:val="28"/>
      <w:lang w:val="en-US"/>
    </w:rPr>
  </w:style>
  <w:style w:type="character" w:customStyle="1" w:styleId="BodyTextFirstIndentChar">
    <w:name w:val="Body Text First Indent Char"/>
    <w:basedOn w:val="BodyTextChar"/>
    <w:link w:val="BodyTextFirstIndent"/>
    <w:rsid w:val="00E80E55"/>
    <w:rPr>
      <w:rFonts w:ascii="Times New Roman" w:eastAsia="SimSun" w:hAnsi="Times New Roman" w:cs="Times New Roman"/>
      <w:sz w:val="28"/>
      <w:szCs w:val="28"/>
      <w:lang w:val="vi"/>
    </w:rPr>
  </w:style>
  <w:style w:type="paragraph" w:styleId="BodyTextIndent">
    <w:name w:val="Body Text Indent"/>
    <w:basedOn w:val="Normal"/>
    <w:link w:val="BodyTextIndentChar"/>
    <w:qFormat/>
    <w:rsid w:val="00E80E55"/>
    <w:pPr>
      <w:spacing w:after="120" w:line="240" w:lineRule="auto"/>
      <w:ind w:leftChars="200" w:left="420"/>
    </w:pPr>
    <w:rPr>
      <w:rFonts w:ascii="Times New Roman" w:eastAsia="SimSun" w:hAnsi="Times New Roman" w:cs="Times New Roman"/>
      <w:sz w:val="28"/>
      <w:szCs w:val="28"/>
    </w:rPr>
  </w:style>
  <w:style w:type="character" w:customStyle="1" w:styleId="BodyTextIndentChar">
    <w:name w:val="Body Text Indent Char"/>
    <w:basedOn w:val="DefaultParagraphFont"/>
    <w:link w:val="BodyTextIndent"/>
    <w:rsid w:val="00E80E55"/>
    <w:rPr>
      <w:rFonts w:ascii="Times New Roman" w:eastAsia="SimSun" w:hAnsi="Times New Roman" w:cs="Times New Roman"/>
      <w:sz w:val="28"/>
      <w:szCs w:val="28"/>
    </w:rPr>
  </w:style>
  <w:style w:type="paragraph" w:styleId="BodyTextFirstIndent2">
    <w:name w:val="Body Text First Indent 2"/>
    <w:basedOn w:val="BodyTextIndent"/>
    <w:link w:val="BodyTextFirstIndent2Char"/>
    <w:qFormat/>
    <w:rsid w:val="00E80E55"/>
    <w:pPr>
      <w:ind w:firstLineChars="200" w:firstLine="420"/>
    </w:pPr>
  </w:style>
  <w:style w:type="character" w:customStyle="1" w:styleId="BodyTextFirstIndent2Char">
    <w:name w:val="Body Text First Indent 2 Char"/>
    <w:basedOn w:val="BodyTextIndentChar"/>
    <w:link w:val="BodyTextFirstIndent2"/>
    <w:rsid w:val="00E80E55"/>
    <w:rPr>
      <w:rFonts w:ascii="Times New Roman" w:eastAsia="SimSun" w:hAnsi="Times New Roman" w:cs="Times New Roman"/>
      <w:sz w:val="28"/>
      <w:szCs w:val="28"/>
    </w:rPr>
  </w:style>
  <w:style w:type="paragraph" w:styleId="BodyTextIndent2">
    <w:name w:val="Body Text Indent 2"/>
    <w:basedOn w:val="Normal"/>
    <w:link w:val="BodyTextIndent2Char"/>
    <w:qFormat/>
    <w:rsid w:val="00E80E55"/>
    <w:pPr>
      <w:spacing w:after="120" w:line="480" w:lineRule="auto"/>
      <w:ind w:leftChars="200" w:left="420"/>
    </w:pPr>
    <w:rPr>
      <w:rFonts w:ascii="Times New Roman" w:eastAsia="SimSun" w:hAnsi="Times New Roman" w:cs="Times New Roman"/>
      <w:sz w:val="28"/>
      <w:szCs w:val="28"/>
    </w:rPr>
  </w:style>
  <w:style w:type="character" w:customStyle="1" w:styleId="BodyTextIndent2Char">
    <w:name w:val="Body Text Indent 2 Char"/>
    <w:basedOn w:val="DefaultParagraphFont"/>
    <w:link w:val="BodyTextIndent2"/>
    <w:rsid w:val="00E80E55"/>
    <w:rPr>
      <w:rFonts w:ascii="Times New Roman" w:eastAsia="SimSun" w:hAnsi="Times New Roman" w:cs="Times New Roman"/>
      <w:sz w:val="28"/>
      <w:szCs w:val="28"/>
    </w:rPr>
  </w:style>
  <w:style w:type="paragraph" w:styleId="BodyTextIndent3">
    <w:name w:val="Body Text Indent 3"/>
    <w:basedOn w:val="Normal"/>
    <w:link w:val="BodyTextIndent3Char"/>
    <w:qFormat/>
    <w:rsid w:val="00E80E55"/>
    <w:pPr>
      <w:spacing w:after="120" w:line="240" w:lineRule="auto"/>
      <w:ind w:leftChars="200" w:left="420"/>
    </w:pPr>
    <w:rPr>
      <w:rFonts w:ascii="Times New Roman" w:eastAsia="SimSun" w:hAnsi="Times New Roman" w:cs="Times New Roman"/>
      <w:sz w:val="16"/>
      <w:szCs w:val="16"/>
    </w:rPr>
  </w:style>
  <w:style w:type="character" w:customStyle="1" w:styleId="BodyTextIndent3Char">
    <w:name w:val="Body Text Indent 3 Char"/>
    <w:basedOn w:val="DefaultParagraphFont"/>
    <w:link w:val="BodyTextIndent3"/>
    <w:rsid w:val="00E80E55"/>
    <w:rPr>
      <w:rFonts w:ascii="Times New Roman" w:eastAsia="SimSun" w:hAnsi="Times New Roman" w:cs="Times New Roman"/>
      <w:sz w:val="16"/>
      <w:szCs w:val="16"/>
    </w:rPr>
  </w:style>
  <w:style w:type="paragraph" w:styleId="Closing">
    <w:name w:val="Closing"/>
    <w:basedOn w:val="Normal"/>
    <w:link w:val="Closing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ClosingChar">
    <w:name w:val="Closing Char"/>
    <w:basedOn w:val="DefaultParagraphFont"/>
    <w:link w:val="Closing"/>
    <w:rsid w:val="00E80E55"/>
    <w:rPr>
      <w:rFonts w:ascii="Times New Roman" w:eastAsia="SimSun" w:hAnsi="Times New Roman" w:cs="Times New Roman"/>
      <w:sz w:val="28"/>
      <w:szCs w:val="28"/>
    </w:rPr>
  </w:style>
  <w:style w:type="paragraph" w:styleId="Date">
    <w:name w:val="Date"/>
    <w:basedOn w:val="Normal"/>
    <w:next w:val="Normal"/>
    <w:link w:val="DateChar"/>
    <w:qFormat/>
    <w:rsid w:val="00E80E55"/>
    <w:pPr>
      <w:spacing w:after="0" w:line="240" w:lineRule="auto"/>
      <w:ind w:leftChars="2500" w:left="100"/>
    </w:pPr>
    <w:rPr>
      <w:rFonts w:ascii="Times New Roman" w:eastAsia="SimSun" w:hAnsi="Times New Roman" w:cs="Times New Roman"/>
      <w:sz w:val="28"/>
      <w:szCs w:val="28"/>
    </w:rPr>
  </w:style>
  <w:style w:type="character" w:customStyle="1" w:styleId="DateChar">
    <w:name w:val="Date Char"/>
    <w:basedOn w:val="DefaultParagraphFont"/>
    <w:link w:val="Date"/>
    <w:rsid w:val="00E80E55"/>
    <w:rPr>
      <w:rFonts w:ascii="Times New Roman" w:eastAsia="SimSun" w:hAnsi="Times New Roman" w:cs="Times New Roman"/>
      <w:sz w:val="28"/>
      <w:szCs w:val="28"/>
    </w:rPr>
  </w:style>
  <w:style w:type="paragraph" w:styleId="DocumentMap">
    <w:name w:val="Document Map"/>
    <w:basedOn w:val="Normal"/>
    <w:link w:val="DocumentMapChar"/>
    <w:qFormat/>
    <w:rsid w:val="00E80E55"/>
    <w:pPr>
      <w:shd w:val="clear" w:color="auto" w:fill="000080"/>
      <w:spacing w:after="0" w:line="240" w:lineRule="auto"/>
    </w:pPr>
    <w:rPr>
      <w:rFonts w:ascii="Times New Roman" w:eastAsia="SimSun" w:hAnsi="Times New Roman" w:cs="Times New Roman"/>
      <w:sz w:val="28"/>
      <w:szCs w:val="28"/>
    </w:rPr>
  </w:style>
  <w:style w:type="character" w:customStyle="1" w:styleId="DocumentMapChar">
    <w:name w:val="Document Map Char"/>
    <w:basedOn w:val="DefaultParagraphFont"/>
    <w:link w:val="DocumentMap"/>
    <w:rsid w:val="00E80E55"/>
    <w:rPr>
      <w:rFonts w:ascii="Times New Roman" w:eastAsia="SimSun" w:hAnsi="Times New Roman" w:cs="Times New Roman"/>
      <w:sz w:val="28"/>
      <w:szCs w:val="28"/>
      <w:shd w:val="clear" w:color="auto" w:fill="000080"/>
    </w:rPr>
  </w:style>
  <w:style w:type="paragraph" w:styleId="E-mailSignature">
    <w:name w:val="E-mail Signature"/>
    <w:basedOn w:val="Normal"/>
    <w:link w:val="E-mailSignatureChar"/>
    <w:qFormat/>
    <w:rsid w:val="00E80E55"/>
    <w:pPr>
      <w:spacing w:after="0" w:line="240" w:lineRule="auto"/>
    </w:pPr>
    <w:rPr>
      <w:rFonts w:ascii="Times New Roman" w:eastAsia="SimSun" w:hAnsi="Times New Roman" w:cs="Times New Roman"/>
      <w:sz w:val="28"/>
      <w:szCs w:val="28"/>
    </w:rPr>
  </w:style>
  <w:style w:type="character" w:customStyle="1" w:styleId="E-mailSignatureChar">
    <w:name w:val="E-mail Signature Char"/>
    <w:basedOn w:val="DefaultParagraphFont"/>
    <w:link w:val="E-mailSignature"/>
    <w:rsid w:val="00E80E55"/>
    <w:rPr>
      <w:rFonts w:ascii="Times New Roman" w:eastAsia="SimSun" w:hAnsi="Times New Roman" w:cs="Times New Roman"/>
      <w:sz w:val="28"/>
      <w:szCs w:val="28"/>
    </w:rPr>
  </w:style>
  <w:style w:type="character" w:styleId="EndnoteReference">
    <w:name w:val="endnote reference"/>
    <w:basedOn w:val="DefaultParagraphFont"/>
    <w:qFormat/>
    <w:rsid w:val="00E80E55"/>
    <w:rPr>
      <w:vertAlign w:val="superscript"/>
    </w:rPr>
  </w:style>
  <w:style w:type="paragraph" w:styleId="EndnoteText">
    <w:name w:val="endnote text"/>
    <w:basedOn w:val="Normal"/>
    <w:link w:val="EndnoteTextChar"/>
    <w:qFormat/>
    <w:rsid w:val="00E80E55"/>
    <w:pPr>
      <w:snapToGrid w:val="0"/>
      <w:spacing w:after="0" w:line="240" w:lineRule="auto"/>
    </w:pPr>
    <w:rPr>
      <w:rFonts w:ascii="Times New Roman" w:eastAsia="SimSun" w:hAnsi="Times New Roman" w:cs="Times New Roman"/>
      <w:sz w:val="28"/>
      <w:szCs w:val="28"/>
    </w:rPr>
  </w:style>
  <w:style w:type="character" w:customStyle="1" w:styleId="EndnoteTextChar">
    <w:name w:val="Endnote Text Char"/>
    <w:basedOn w:val="DefaultParagraphFont"/>
    <w:link w:val="EndnoteText"/>
    <w:rsid w:val="00E80E55"/>
    <w:rPr>
      <w:rFonts w:ascii="Times New Roman" w:eastAsia="SimSun" w:hAnsi="Times New Roman" w:cs="Times New Roman"/>
      <w:sz w:val="28"/>
      <w:szCs w:val="28"/>
    </w:rPr>
  </w:style>
  <w:style w:type="paragraph" w:styleId="EnvelopeAddress">
    <w:name w:val="envelope address"/>
    <w:basedOn w:val="Normal"/>
    <w:qFormat/>
    <w:rsid w:val="00E80E55"/>
    <w:pPr>
      <w:framePr w:w="7920" w:h="1980" w:hRule="exact" w:hSpace="180" w:wrap="auto" w:hAnchor="page" w:xAlign="center" w:yAlign="bottom"/>
      <w:snapToGrid w:val="0"/>
      <w:spacing w:after="0" w:line="240" w:lineRule="auto"/>
      <w:ind w:leftChars="1400" w:left="100"/>
    </w:pPr>
    <w:rPr>
      <w:rFonts w:ascii="Arial" w:eastAsia="SimSun" w:hAnsi="Arial" w:cs="Arial"/>
      <w:sz w:val="24"/>
      <w:szCs w:val="24"/>
    </w:rPr>
  </w:style>
  <w:style w:type="paragraph" w:styleId="EnvelopeReturn">
    <w:name w:val="envelope return"/>
    <w:basedOn w:val="Normal"/>
    <w:qFormat/>
    <w:rsid w:val="00E80E55"/>
    <w:pPr>
      <w:snapToGrid w:val="0"/>
      <w:spacing w:after="0" w:line="240" w:lineRule="auto"/>
    </w:pPr>
    <w:rPr>
      <w:rFonts w:ascii="Arial" w:eastAsia="SimSun" w:hAnsi="Arial" w:cs="Arial"/>
      <w:sz w:val="28"/>
      <w:szCs w:val="28"/>
    </w:rPr>
  </w:style>
  <w:style w:type="character" w:styleId="FootnoteReference">
    <w:name w:val="footnote reference"/>
    <w:basedOn w:val="DefaultParagraphFont"/>
    <w:qFormat/>
    <w:rsid w:val="00E80E55"/>
    <w:rPr>
      <w:vertAlign w:val="superscript"/>
    </w:rPr>
  </w:style>
  <w:style w:type="paragraph" w:styleId="FootnoteText">
    <w:name w:val="footnote text"/>
    <w:basedOn w:val="Normal"/>
    <w:link w:val="FootnoteTextChar"/>
    <w:qFormat/>
    <w:rsid w:val="00E80E55"/>
    <w:pPr>
      <w:snapToGrid w:val="0"/>
      <w:spacing w:after="0" w:line="240" w:lineRule="auto"/>
    </w:pPr>
    <w:rPr>
      <w:rFonts w:ascii="Times New Roman" w:eastAsia="SimSun" w:hAnsi="Times New Roman" w:cs="Times New Roman"/>
      <w:sz w:val="18"/>
      <w:szCs w:val="18"/>
    </w:rPr>
  </w:style>
  <w:style w:type="character" w:customStyle="1" w:styleId="FootnoteTextChar">
    <w:name w:val="Footnote Text Char"/>
    <w:basedOn w:val="DefaultParagraphFont"/>
    <w:link w:val="FootnoteText"/>
    <w:rsid w:val="00E80E55"/>
    <w:rPr>
      <w:rFonts w:ascii="Times New Roman" w:eastAsia="SimSun" w:hAnsi="Times New Roman" w:cs="Times New Roman"/>
      <w:sz w:val="18"/>
      <w:szCs w:val="18"/>
    </w:rPr>
  </w:style>
  <w:style w:type="character" w:styleId="HTMLAcronym">
    <w:name w:val="HTML Acronym"/>
    <w:basedOn w:val="DefaultParagraphFont"/>
    <w:qFormat/>
    <w:rsid w:val="00E80E55"/>
  </w:style>
  <w:style w:type="paragraph" w:styleId="HTMLAddress">
    <w:name w:val="HTML Address"/>
    <w:basedOn w:val="Normal"/>
    <w:link w:val="HTMLAddressChar"/>
    <w:qFormat/>
    <w:rsid w:val="00E80E55"/>
    <w:pPr>
      <w:spacing w:after="0" w:line="240" w:lineRule="auto"/>
    </w:pPr>
    <w:rPr>
      <w:rFonts w:ascii="Times New Roman" w:eastAsia="SimSun" w:hAnsi="Times New Roman" w:cs="Times New Roman"/>
      <w:i/>
      <w:iCs/>
      <w:sz w:val="28"/>
      <w:szCs w:val="28"/>
    </w:rPr>
  </w:style>
  <w:style w:type="character" w:customStyle="1" w:styleId="HTMLAddressChar">
    <w:name w:val="HTML Address Char"/>
    <w:basedOn w:val="DefaultParagraphFont"/>
    <w:link w:val="HTMLAddress"/>
    <w:rsid w:val="00E80E55"/>
    <w:rPr>
      <w:rFonts w:ascii="Times New Roman" w:eastAsia="SimSun" w:hAnsi="Times New Roman" w:cs="Times New Roman"/>
      <w:i/>
      <w:iCs/>
      <w:sz w:val="28"/>
      <w:szCs w:val="28"/>
    </w:rPr>
  </w:style>
  <w:style w:type="character" w:styleId="HTMLCite">
    <w:name w:val="HTML Cite"/>
    <w:basedOn w:val="DefaultParagraphFont"/>
    <w:qFormat/>
    <w:rsid w:val="00E80E55"/>
    <w:rPr>
      <w:i/>
      <w:iCs/>
    </w:rPr>
  </w:style>
  <w:style w:type="character" w:styleId="HTMLDefinition">
    <w:name w:val="HTML Definition"/>
    <w:basedOn w:val="DefaultParagraphFont"/>
    <w:qFormat/>
    <w:rsid w:val="00E80E55"/>
    <w:rPr>
      <w:i/>
      <w:iCs/>
    </w:rPr>
  </w:style>
  <w:style w:type="character" w:styleId="HTMLKeyboard">
    <w:name w:val="HTML Keyboard"/>
    <w:basedOn w:val="DefaultParagraphFont"/>
    <w:qFormat/>
    <w:rsid w:val="00E80E55"/>
    <w:rPr>
      <w:rFonts w:ascii="Courier New" w:hAnsi="Courier New" w:cs="Courier New"/>
      <w:sz w:val="20"/>
      <w:szCs w:val="20"/>
    </w:rPr>
  </w:style>
  <w:style w:type="paragraph" w:styleId="HTMLPreformatted">
    <w:name w:val="HTML Preformatted"/>
    <w:basedOn w:val="Normal"/>
    <w:link w:val="HTMLPreformattedChar"/>
    <w:qFormat/>
    <w:rsid w:val="00E80E55"/>
    <w:pPr>
      <w:spacing w:after="0" w:line="240" w:lineRule="auto"/>
    </w:pPr>
    <w:rPr>
      <w:rFonts w:ascii="Courier New" w:eastAsia="SimSun" w:hAnsi="Courier New" w:cs="Courier New"/>
      <w:sz w:val="20"/>
      <w:szCs w:val="28"/>
    </w:rPr>
  </w:style>
  <w:style w:type="character" w:customStyle="1" w:styleId="HTMLPreformattedChar">
    <w:name w:val="HTML Preformatted Char"/>
    <w:basedOn w:val="DefaultParagraphFont"/>
    <w:link w:val="HTMLPreformatted"/>
    <w:rsid w:val="00E80E55"/>
    <w:rPr>
      <w:rFonts w:ascii="Courier New" w:eastAsia="SimSun" w:hAnsi="Courier New" w:cs="Courier New"/>
      <w:sz w:val="20"/>
      <w:szCs w:val="28"/>
    </w:rPr>
  </w:style>
  <w:style w:type="character" w:styleId="HTMLSample">
    <w:name w:val="HTML Sample"/>
    <w:basedOn w:val="DefaultParagraphFont"/>
    <w:qFormat/>
    <w:rsid w:val="00E80E55"/>
    <w:rPr>
      <w:rFonts w:ascii="Courier New" w:hAnsi="Courier New" w:cs="Courier New"/>
    </w:rPr>
  </w:style>
  <w:style w:type="character" w:styleId="HTMLTypewriter">
    <w:name w:val="HTML Typewriter"/>
    <w:basedOn w:val="DefaultParagraphFont"/>
    <w:qFormat/>
    <w:rsid w:val="00E80E55"/>
    <w:rPr>
      <w:rFonts w:ascii="Courier New" w:hAnsi="Courier New" w:cs="Courier New"/>
      <w:sz w:val="20"/>
      <w:szCs w:val="20"/>
    </w:rPr>
  </w:style>
  <w:style w:type="character" w:styleId="HTMLVariable">
    <w:name w:val="HTML Variable"/>
    <w:basedOn w:val="DefaultParagraphFont"/>
    <w:qFormat/>
    <w:rsid w:val="00E80E55"/>
    <w:rPr>
      <w:i/>
      <w:iCs/>
    </w:rPr>
  </w:style>
  <w:style w:type="paragraph" w:styleId="Index1">
    <w:name w:val="index 1"/>
    <w:basedOn w:val="Normal"/>
    <w:next w:val="Normal"/>
    <w:qFormat/>
    <w:rsid w:val="00E80E55"/>
    <w:pPr>
      <w:spacing w:after="0" w:line="240" w:lineRule="auto"/>
    </w:pPr>
    <w:rPr>
      <w:rFonts w:ascii="Times New Roman" w:eastAsia="SimSun" w:hAnsi="Times New Roman" w:cs="Times New Roman"/>
      <w:sz w:val="28"/>
      <w:szCs w:val="28"/>
    </w:rPr>
  </w:style>
  <w:style w:type="paragraph" w:styleId="Index2">
    <w:name w:val="index 2"/>
    <w:basedOn w:val="Normal"/>
    <w:next w:val="Normal"/>
    <w:qFormat/>
    <w:rsid w:val="00E80E55"/>
    <w:pPr>
      <w:spacing w:after="0" w:line="240" w:lineRule="auto"/>
      <w:ind w:leftChars="200" w:left="200"/>
    </w:pPr>
    <w:rPr>
      <w:rFonts w:ascii="Times New Roman" w:eastAsia="SimSun" w:hAnsi="Times New Roman" w:cs="Times New Roman"/>
      <w:sz w:val="28"/>
      <w:szCs w:val="28"/>
    </w:rPr>
  </w:style>
  <w:style w:type="paragraph" w:styleId="Index3">
    <w:name w:val="index 3"/>
    <w:basedOn w:val="Normal"/>
    <w:next w:val="Normal"/>
    <w:qFormat/>
    <w:rsid w:val="00E80E55"/>
    <w:pPr>
      <w:spacing w:after="0" w:line="240" w:lineRule="auto"/>
      <w:ind w:leftChars="400" w:left="400"/>
    </w:pPr>
    <w:rPr>
      <w:rFonts w:ascii="Times New Roman" w:eastAsia="SimSun" w:hAnsi="Times New Roman" w:cs="Times New Roman"/>
      <w:sz w:val="28"/>
      <w:szCs w:val="28"/>
    </w:rPr>
  </w:style>
  <w:style w:type="paragraph" w:styleId="Index4">
    <w:name w:val="index 4"/>
    <w:basedOn w:val="Normal"/>
    <w:next w:val="Normal"/>
    <w:qFormat/>
    <w:rsid w:val="00E80E55"/>
    <w:pPr>
      <w:spacing w:after="0" w:line="240" w:lineRule="auto"/>
      <w:ind w:leftChars="600" w:left="600"/>
    </w:pPr>
    <w:rPr>
      <w:rFonts w:ascii="Times New Roman" w:eastAsia="SimSun" w:hAnsi="Times New Roman" w:cs="Times New Roman"/>
      <w:sz w:val="28"/>
      <w:szCs w:val="28"/>
    </w:rPr>
  </w:style>
  <w:style w:type="paragraph" w:styleId="Index5">
    <w:name w:val="index 5"/>
    <w:basedOn w:val="Normal"/>
    <w:next w:val="Normal"/>
    <w:qFormat/>
    <w:rsid w:val="00E80E55"/>
    <w:pPr>
      <w:spacing w:after="0" w:line="240" w:lineRule="auto"/>
      <w:ind w:leftChars="800" w:left="800"/>
    </w:pPr>
    <w:rPr>
      <w:rFonts w:ascii="Times New Roman" w:eastAsia="SimSun" w:hAnsi="Times New Roman" w:cs="Times New Roman"/>
      <w:sz w:val="28"/>
      <w:szCs w:val="28"/>
    </w:rPr>
  </w:style>
  <w:style w:type="paragraph" w:styleId="Index6">
    <w:name w:val="index 6"/>
    <w:basedOn w:val="Normal"/>
    <w:next w:val="Normal"/>
    <w:qFormat/>
    <w:rsid w:val="00E80E55"/>
    <w:pPr>
      <w:spacing w:after="0" w:line="240" w:lineRule="auto"/>
      <w:ind w:leftChars="1000" w:left="1000"/>
    </w:pPr>
    <w:rPr>
      <w:rFonts w:ascii="Times New Roman" w:eastAsia="SimSun" w:hAnsi="Times New Roman" w:cs="Times New Roman"/>
      <w:sz w:val="28"/>
      <w:szCs w:val="28"/>
    </w:rPr>
  </w:style>
  <w:style w:type="paragraph" w:styleId="Index7">
    <w:name w:val="index 7"/>
    <w:basedOn w:val="Normal"/>
    <w:next w:val="Normal"/>
    <w:qFormat/>
    <w:rsid w:val="00E80E55"/>
    <w:pPr>
      <w:spacing w:after="0" w:line="240" w:lineRule="auto"/>
      <w:ind w:leftChars="1200" w:left="1200"/>
    </w:pPr>
    <w:rPr>
      <w:rFonts w:ascii="Times New Roman" w:eastAsia="SimSun" w:hAnsi="Times New Roman" w:cs="Times New Roman"/>
      <w:sz w:val="28"/>
      <w:szCs w:val="28"/>
    </w:rPr>
  </w:style>
  <w:style w:type="paragraph" w:styleId="Index8">
    <w:name w:val="index 8"/>
    <w:basedOn w:val="Normal"/>
    <w:next w:val="Normal"/>
    <w:qFormat/>
    <w:rsid w:val="00E80E55"/>
    <w:pPr>
      <w:spacing w:after="0" w:line="240" w:lineRule="auto"/>
      <w:ind w:leftChars="1400" w:left="1400"/>
    </w:pPr>
    <w:rPr>
      <w:rFonts w:ascii="Times New Roman" w:eastAsia="SimSun" w:hAnsi="Times New Roman" w:cs="Times New Roman"/>
      <w:sz w:val="28"/>
      <w:szCs w:val="28"/>
    </w:rPr>
  </w:style>
  <w:style w:type="paragraph" w:styleId="Index9">
    <w:name w:val="index 9"/>
    <w:basedOn w:val="Normal"/>
    <w:next w:val="Normal"/>
    <w:qFormat/>
    <w:rsid w:val="00E80E55"/>
    <w:pPr>
      <w:spacing w:after="0" w:line="240" w:lineRule="auto"/>
      <w:ind w:leftChars="1600" w:left="1600"/>
    </w:pPr>
    <w:rPr>
      <w:rFonts w:ascii="Times New Roman" w:eastAsia="SimSun" w:hAnsi="Times New Roman" w:cs="Times New Roman"/>
      <w:sz w:val="28"/>
      <w:szCs w:val="28"/>
    </w:rPr>
  </w:style>
  <w:style w:type="paragraph" w:styleId="IndexHeading">
    <w:name w:val="index heading"/>
    <w:basedOn w:val="Normal"/>
    <w:next w:val="Index1"/>
    <w:qFormat/>
    <w:rsid w:val="00E80E55"/>
    <w:pPr>
      <w:spacing w:after="0" w:line="240" w:lineRule="auto"/>
    </w:pPr>
    <w:rPr>
      <w:rFonts w:ascii="Arial" w:eastAsia="SimSun" w:hAnsi="Arial" w:cs="Arial"/>
      <w:b/>
      <w:bCs/>
      <w:sz w:val="28"/>
      <w:szCs w:val="28"/>
    </w:rPr>
  </w:style>
  <w:style w:type="character" w:styleId="LineNumber">
    <w:name w:val="line number"/>
    <w:basedOn w:val="DefaultParagraphFont"/>
    <w:qFormat/>
    <w:rsid w:val="00E80E55"/>
  </w:style>
  <w:style w:type="paragraph" w:styleId="List">
    <w:name w:val="List"/>
    <w:basedOn w:val="Normal"/>
    <w:qFormat/>
    <w:rsid w:val="00E80E55"/>
    <w:pPr>
      <w:spacing w:after="0" w:line="240" w:lineRule="auto"/>
      <w:ind w:left="200" w:hangingChars="200" w:hanging="200"/>
    </w:pPr>
    <w:rPr>
      <w:rFonts w:ascii="Times New Roman" w:eastAsia="SimSun" w:hAnsi="Times New Roman" w:cs="Times New Roman"/>
      <w:sz w:val="28"/>
      <w:szCs w:val="28"/>
    </w:rPr>
  </w:style>
  <w:style w:type="paragraph" w:styleId="List2">
    <w:name w:val="List 2"/>
    <w:basedOn w:val="Normal"/>
    <w:qFormat/>
    <w:rsid w:val="00E80E55"/>
    <w:pPr>
      <w:spacing w:after="0" w:line="240" w:lineRule="auto"/>
      <w:ind w:leftChars="200" w:left="100" w:hangingChars="200" w:hanging="200"/>
    </w:pPr>
    <w:rPr>
      <w:rFonts w:ascii="Times New Roman" w:eastAsia="SimSun" w:hAnsi="Times New Roman" w:cs="Times New Roman"/>
      <w:sz w:val="28"/>
      <w:szCs w:val="28"/>
    </w:rPr>
  </w:style>
  <w:style w:type="paragraph" w:styleId="List3">
    <w:name w:val="List 3"/>
    <w:basedOn w:val="Normal"/>
    <w:qFormat/>
    <w:rsid w:val="00E80E55"/>
    <w:pPr>
      <w:spacing w:after="0" w:line="240" w:lineRule="auto"/>
      <w:ind w:leftChars="400" w:left="100" w:hangingChars="200" w:hanging="200"/>
    </w:pPr>
    <w:rPr>
      <w:rFonts w:ascii="Times New Roman" w:eastAsia="SimSun" w:hAnsi="Times New Roman" w:cs="Times New Roman"/>
      <w:sz w:val="28"/>
      <w:szCs w:val="28"/>
    </w:rPr>
  </w:style>
  <w:style w:type="paragraph" w:styleId="List4">
    <w:name w:val="List 4"/>
    <w:basedOn w:val="Normal"/>
    <w:qFormat/>
    <w:rsid w:val="00E80E55"/>
    <w:pPr>
      <w:spacing w:after="0" w:line="240" w:lineRule="auto"/>
      <w:ind w:leftChars="600" w:left="100" w:hangingChars="200" w:hanging="200"/>
    </w:pPr>
    <w:rPr>
      <w:rFonts w:ascii="Times New Roman" w:eastAsia="SimSun" w:hAnsi="Times New Roman" w:cs="Times New Roman"/>
      <w:sz w:val="28"/>
      <w:szCs w:val="28"/>
    </w:rPr>
  </w:style>
  <w:style w:type="paragraph" w:styleId="List5">
    <w:name w:val="List 5"/>
    <w:basedOn w:val="Normal"/>
    <w:qFormat/>
    <w:rsid w:val="00E80E55"/>
    <w:pPr>
      <w:spacing w:after="0" w:line="240" w:lineRule="auto"/>
      <w:ind w:leftChars="800" w:left="100" w:hangingChars="200" w:hanging="200"/>
    </w:pPr>
    <w:rPr>
      <w:rFonts w:ascii="Times New Roman" w:eastAsia="SimSun" w:hAnsi="Times New Roman" w:cs="Times New Roman"/>
      <w:sz w:val="28"/>
      <w:szCs w:val="28"/>
    </w:rPr>
  </w:style>
  <w:style w:type="paragraph" w:styleId="ListBullet">
    <w:name w:val="List Bullet"/>
    <w:basedOn w:val="Normal"/>
    <w:qFormat/>
    <w:rsid w:val="00E80E55"/>
    <w:pPr>
      <w:numPr>
        <w:numId w:val="2"/>
      </w:numPr>
      <w:spacing w:after="0" w:line="240" w:lineRule="auto"/>
    </w:pPr>
    <w:rPr>
      <w:rFonts w:ascii="Times New Roman" w:eastAsia="SimSun" w:hAnsi="Times New Roman" w:cs="Times New Roman"/>
      <w:sz w:val="28"/>
      <w:szCs w:val="28"/>
    </w:rPr>
  </w:style>
  <w:style w:type="paragraph" w:styleId="ListBullet2">
    <w:name w:val="List Bullet 2"/>
    <w:basedOn w:val="Normal"/>
    <w:qFormat/>
    <w:rsid w:val="00E80E55"/>
    <w:pPr>
      <w:numPr>
        <w:numId w:val="3"/>
      </w:numPr>
      <w:spacing w:after="0" w:line="240" w:lineRule="auto"/>
    </w:pPr>
    <w:rPr>
      <w:rFonts w:ascii="Times New Roman" w:eastAsia="SimSun" w:hAnsi="Times New Roman" w:cs="Times New Roman"/>
      <w:sz w:val="28"/>
      <w:szCs w:val="28"/>
    </w:rPr>
  </w:style>
  <w:style w:type="paragraph" w:styleId="ListBullet3">
    <w:name w:val="List Bullet 3"/>
    <w:basedOn w:val="Normal"/>
    <w:qFormat/>
    <w:rsid w:val="00E80E55"/>
    <w:pPr>
      <w:numPr>
        <w:numId w:val="4"/>
      </w:numPr>
      <w:spacing w:after="0" w:line="240" w:lineRule="auto"/>
    </w:pPr>
    <w:rPr>
      <w:rFonts w:ascii="Times New Roman" w:eastAsia="SimSun" w:hAnsi="Times New Roman" w:cs="Times New Roman"/>
      <w:sz w:val="28"/>
      <w:szCs w:val="28"/>
    </w:rPr>
  </w:style>
  <w:style w:type="paragraph" w:styleId="ListBullet4">
    <w:name w:val="List Bullet 4"/>
    <w:basedOn w:val="Normal"/>
    <w:qFormat/>
    <w:rsid w:val="00E80E55"/>
    <w:pPr>
      <w:numPr>
        <w:numId w:val="5"/>
      </w:numPr>
      <w:spacing w:after="0" w:line="240" w:lineRule="auto"/>
    </w:pPr>
    <w:rPr>
      <w:rFonts w:ascii="Times New Roman" w:eastAsia="SimSun" w:hAnsi="Times New Roman" w:cs="Times New Roman"/>
      <w:sz w:val="28"/>
      <w:szCs w:val="28"/>
    </w:rPr>
  </w:style>
  <w:style w:type="paragraph" w:styleId="ListBullet5">
    <w:name w:val="List Bullet 5"/>
    <w:basedOn w:val="Normal"/>
    <w:qFormat/>
    <w:rsid w:val="00E80E55"/>
    <w:pPr>
      <w:numPr>
        <w:numId w:val="6"/>
      </w:numPr>
      <w:spacing w:after="0" w:line="240" w:lineRule="auto"/>
    </w:pPr>
    <w:rPr>
      <w:rFonts w:ascii="Times New Roman" w:eastAsia="SimSun" w:hAnsi="Times New Roman" w:cs="Times New Roman"/>
      <w:sz w:val="28"/>
      <w:szCs w:val="28"/>
    </w:rPr>
  </w:style>
  <w:style w:type="paragraph" w:styleId="ListContinue">
    <w:name w:val="List Continue"/>
    <w:basedOn w:val="Normal"/>
    <w:qFormat/>
    <w:rsid w:val="00E80E55"/>
    <w:pPr>
      <w:spacing w:after="120" w:line="240" w:lineRule="auto"/>
      <w:ind w:leftChars="200" w:left="420"/>
    </w:pPr>
    <w:rPr>
      <w:rFonts w:ascii="Times New Roman" w:eastAsia="SimSun" w:hAnsi="Times New Roman" w:cs="Times New Roman"/>
      <w:sz w:val="28"/>
      <w:szCs w:val="28"/>
    </w:rPr>
  </w:style>
  <w:style w:type="paragraph" w:styleId="ListContinue2">
    <w:name w:val="List Continue 2"/>
    <w:basedOn w:val="Normal"/>
    <w:qFormat/>
    <w:rsid w:val="00E80E55"/>
    <w:pPr>
      <w:spacing w:after="120" w:line="240" w:lineRule="auto"/>
      <w:ind w:leftChars="400" w:left="840"/>
    </w:pPr>
    <w:rPr>
      <w:rFonts w:ascii="Times New Roman" w:eastAsia="SimSun" w:hAnsi="Times New Roman" w:cs="Times New Roman"/>
      <w:sz w:val="28"/>
      <w:szCs w:val="28"/>
    </w:rPr>
  </w:style>
  <w:style w:type="paragraph" w:styleId="ListContinue3">
    <w:name w:val="List Continue 3"/>
    <w:basedOn w:val="Normal"/>
    <w:qFormat/>
    <w:rsid w:val="00E80E55"/>
    <w:pPr>
      <w:spacing w:after="120" w:line="240" w:lineRule="auto"/>
      <w:ind w:leftChars="600" w:left="1260"/>
    </w:pPr>
    <w:rPr>
      <w:rFonts w:ascii="Times New Roman" w:eastAsia="SimSun" w:hAnsi="Times New Roman" w:cs="Times New Roman"/>
      <w:sz w:val="28"/>
      <w:szCs w:val="28"/>
    </w:rPr>
  </w:style>
  <w:style w:type="paragraph" w:styleId="ListContinue4">
    <w:name w:val="List Continue 4"/>
    <w:basedOn w:val="Normal"/>
    <w:qFormat/>
    <w:rsid w:val="00E80E55"/>
    <w:pPr>
      <w:spacing w:after="120" w:line="240" w:lineRule="auto"/>
      <w:ind w:leftChars="800" w:left="1680"/>
    </w:pPr>
    <w:rPr>
      <w:rFonts w:ascii="Times New Roman" w:eastAsia="SimSun" w:hAnsi="Times New Roman" w:cs="Times New Roman"/>
      <w:sz w:val="28"/>
      <w:szCs w:val="28"/>
    </w:rPr>
  </w:style>
  <w:style w:type="paragraph" w:styleId="ListContinue5">
    <w:name w:val="List Continue 5"/>
    <w:basedOn w:val="Normal"/>
    <w:qFormat/>
    <w:rsid w:val="00E80E55"/>
    <w:pPr>
      <w:spacing w:after="120" w:line="240" w:lineRule="auto"/>
      <w:ind w:leftChars="1000" w:left="2100"/>
    </w:pPr>
    <w:rPr>
      <w:rFonts w:ascii="Times New Roman" w:eastAsia="SimSun" w:hAnsi="Times New Roman" w:cs="Times New Roman"/>
      <w:sz w:val="28"/>
      <w:szCs w:val="28"/>
    </w:rPr>
  </w:style>
  <w:style w:type="paragraph" w:styleId="ListNumber">
    <w:name w:val="List Number"/>
    <w:basedOn w:val="Normal"/>
    <w:qFormat/>
    <w:rsid w:val="00E80E55"/>
    <w:pPr>
      <w:numPr>
        <w:numId w:val="7"/>
      </w:numPr>
      <w:spacing w:after="0" w:line="240" w:lineRule="auto"/>
    </w:pPr>
    <w:rPr>
      <w:rFonts w:ascii="Times New Roman" w:eastAsia="SimSun" w:hAnsi="Times New Roman" w:cs="Times New Roman"/>
      <w:sz w:val="28"/>
      <w:szCs w:val="28"/>
    </w:rPr>
  </w:style>
  <w:style w:type="paragraph" w:styleId="ListNumber2">
    <w:name w:val="List Number 2"/>
    <w:basedOn w:val="Normal"/>
    <w:qFormat/>
    <w:rsid w:val="00E80E55"/>
    <w:pPr>
      <w:numPr>
        <w:numId w:val="8"/>
      </w:numPr>
      <w:spacing w:after="0" w:line="240" w:lineRule="auto"/>
    </w:pPr>
    <w:rPr>
      <w:rFonts w:ascii="Times New Roman" w:eastAsia="SimSun" w:hAnsi="Times New Roman" w:cs="Times New Roman"/>
      <w:sz w:val="28"/>
      <w:szCs w:val="28"/>
    </w:rPr>
  </w:style>
  <w:style w:type="paragraph" w:styleId="ListNumber3">
    <w:name w:val="List Number 3"/>
    <w:basedOn w:val="Normal"/>
    <w:qFormat/>
    <w:rsid w:val="00E80E55"/>
    <w:pPr>
      <w:numPr>
        <w:numId w:val="9"/>
      </w:numPr>
      <w:spacing w:after="0" w:line="240" w:lineRule="auto"/>
    </w:pPr>
    <w:rPr>
      <w:rFonts w:ascii="Times New Roman" w:eastAsia="SimSun" w:hAnsi="Times New Roman" w:cs="Times New Roman"/>
      <w:sz w:val="28"/>
      <w:szCs w:val="28"/>
    </w:rPr>
  </w:style>
  <w:style w:type="paragraph" w:styleId="ListNumber4">
    <w:name w:val="List Number 4"/>
    <w:basedOn w:val="Normal"/>
    <w:qFormat/>
    <w:rsid w:val="00E80E55"/>
    <w:pPr>
      <w:numPr>
        <w:numId w:val="10"/>
      </w:numPr>
      <w:spacing w:after="0" w:line="240" w:lineRule="auto"/>
    </w:pPr>
    <w:rPr>
      <w:rFonts w:ascii="Times New Roman" w:eastAsia="SimSun" w:hAnsi="Times New Roman" w:cs="Times New Roman"/>
      <w:sz w:val="28"/>
      <w:szCs w:val="28"/>
    </w:rPr>
  </w:style>
  <w:style w:type="paragraph" w:styleId="ListNumber5">
    <w:name w:val="List Number 5"/>
    <w:basedOn w:val="Normal"/>
    <w:qFormat/>
    <w:rsid w:val="00E80E55"/>
    <w:pPr>
      <w:numPr>
        <w:numId w:val="11"/>
      </w:numPr>
      <w:spacing w:after="0" w:line="240" w:lineRule="auto"/>
    </w:pPr>
    <w:rPr>
      <w:rFonts w:ascii="Times New Roman" w:eastAsia="SimSun" w:hAnsi="Times New Roman" w:cs="Times New Roman"/>
      <w:sz w:val="28"/>
      <w:szCs w:val="28"/>
    </w:rPr>
  </w:style>
  <w:style w:type="paragraph" w:styleId="MacroText">
    <w:name w:val="macro"/>
    <w:link w:val="MacroTextChar"/>
    <w:qFormat/>
    <w:rsid w:val="00E80E55"/>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after="0" w:line="720" w:lineRule="auto"/>
      <w:ind w:firstLineChars="126" w:firstLine="252"/>
      <w:jc w:val="both"/>
    </w:pPr>
    <w:rPr>
      <w:rFonts w:ascii="Courier New" w:eastAsiaTheme="minorEastAsia" w:hAnsi="Courier New" w:cs="Courier New"/>
      <w:kern w:val="2"/>
      <w:sz w:val="24"/>
      <w:szCs w:val="24"/>
      <w:lang w:eastAsia="zh-CN"/>
    </w:rPr>
  </w:style>
  <w:style w:type="character" w:customStyle="1" w:styleId="MacroTextChar">
    <w:name w:val="Macro Text Char"/>
    <w:basedOn w:val="DefaultParagraphFont"/>
    <w:link w:val="MacroText"/>
    <w:rsid w:val="00E80E55"/>
    <w:rPr>
      <w:rFonts w:ascii="Courier New" w:eastAsiaTheme="minorEastAsia" w:hAnsi="Courier New" w:cs="Courier New"/>
      <w:kern w:val="2"/>
      <w:sz w:val="24"/>
      <w:szCs w:val="24"/>
      <w:lang w:eastAsia="zh-CN"/>
    </w:rPr>
  </w:style>
  <w:style w:type="paragraph" w:styleId="MessageHeader">
    <w:name w:val="Message Header"/>
    <w:basedOn w:val="Normal"/>
    <w:link w:val="MessageHeaderChar"/>
    <w:qFormat/>
    <w:rsid w:val="00E80E55"/>
    <w:pPr>
      <w:pBdr>
        <w:top w:val="single" w:sz="6" w:space="1" w:color="auto"/>
        <w:left w:val="single" w:sz="6" w:space="1" w:color="auto"/>
        <w:bottom w:val="single" w:sz="6" w:space="1" w:color="auto"/>
        <w:right w:val="single" w:sz="6" w:space="1" w:color="auto"/>
      </w:pBdr>
      <w:shd w:val="pct20" w:color="auto" w:fill="auto"/>
      <w:spacing w:after="0" w:line="240" w:lineRule="auto"/>
      <w:ind w:leftChars="500" w:left="1080" w:hangingChars="500" w:hanging="1080"/>
    </w:pPr>
    <w:rPr>
      <w:rFonts w:ascii="Arial" w:eastAsia="SimSun" w:hAnsi="Arial" w:cs="Arial"/>
      <w:sz w:val="24"/>
      <w:szCs w:val="24"/>
    </w:rPr>
  </w:style>
  <w:style w:type="character" w:customStyle="1" w:styleId="MessageHeaderChar">
    <w:name w:val="Message Header Char"/>
    <w:basedOn w:val="DefaultParagraphFont"/>
    <w:link w:val="MessageHeader"/>
    <w:rsid w:val="00E80E55"/>
    <w:rPr>
      <w:rFonts w:ascii="Arial" w:eastAsia="SimSun" w:hAnsi="Arial" w:cs="Arial"/>
      <w:sz w:val="24"/>
      <w:szCs w:val="24"/>
      <w:shd w:val="pct20" w:color="auto" w:fill="auto"/>
    </w:rPr>
  </w:style>
  <w:style w:type="paragraph" w:styleId="NormalIndent">
    <w:name w:val="Normal Indent"/>
    <w:basedOn w:val="Normal"/>
    <w:qFormat/>
    <w:rsid w:val="00E80E55"/>
    <w:pPr>
      <w:spacing w:after="0" w:line="240" w:lineRule="auto"/>
      <w:ind w:firstLineChars="200" w:firstLine="420"/>
    </w:pPr>
    <w:rPr>
      <w:rFonts w:ascii="Times New Roman" w:eastAsia="SimSun" w:hAnsi="Times New Roman" w:cs="Times New Roman"/>
      <w:sz w:val="28"/>
      <w:szCs w:val="28"/>
    </w:rPr>
  </w:style>
  <w:style w:type="paragraph" w:styleId="NoteHeading">
    <w:name w:val="Note Heading"/>
    <w:basedOn w:val="Normal"/>
    <w:next w:val="Normal"/>
    <w:link w:val="NoteHeadingChar"/>
    <w:qFormat/>
    <w:rsid w:val="00E80E55"/>
    <w:pPr>
      <w:spacing w:after="0" w:line="240" w:lineRule="auto"/>
      <w:jc w:val="center"/>
    </w:pPr>
    <w:rPr>
      <w:rFonts w:ascii="Times New Roman" w:eastAsia="SimSun" w:hAnsi="Times New Roman" w:cs="Times New Roman"/>
      <w:sz w:val="28"/>
      <w:szCs w:val="28"/>
    </w:rPr>
  </w:style>
  <w:style w:type="character" w:customStyle="1" w:styleId="NoteHeadingChar">
    <w:name w:val="Note Heading Char"/>
    <w:basedOn w:val="DefaultParagraphFont"/>
    <w:link w:val="NoteHeading"/>
    <w:rsid w:val="00E80E55"/>
    <w:rPr>
      <w:rFonts w:ascii="Times New Roman" w:eastAsia="SimSun" w:hAnsi="Times New Roman" w:cs="Times New Roman"/>
      <w:sz w:val="28"/>
      <w:szCs w:val="28"/>
    </w:rPr>
  </w:style>
  <w:style w:type="character" w:styleId="PageNumber">
    <w:name w:val="page number"/>
    <w:basedOn w:val="DefaultParagraphFont"/>
    <w:qFormat/>
    <w:rsid w:val="00E80E55"/>
  </w:style>
  <w:style w:type="paragraph" w:styleId="PlainText">
    <w:name w:val="Plain Text"/>
    <w:basedOn w:val="Normal"/>
    <w:link w:val="PlainTextChar"/>
    <w:qFormat/>
    <w:rsid w:val="00E80E55"/>
    <w:pPr>
      <w:spacing w:after="0" w:line="240" w:lineRule="auto"/>
    </w:pPr>
    <w:rPr>
      <w:rFonts w:ascii="SimSun" w:eastAsia="SimSun" w:hAnsi="Courier New" w:cs="Courier New"/>
      <w:sz w:val="28"/>
      <w:szCs w:val="21"/>
    </w:rPr>
  </w:style>
  <w:style w:type="character" w:customStyle="1" w:styleId="PlainTextChar">
    <w:name w:val="Plain Text Char"/>
    <w:basedOn w:val="DefaultParagraphFont"/>
    <w:link w:val="PlainText"/>
    <w:rsid w:val="00E80E55"/>
    <w:rPr>
      <w:rFonts w:ascii="SimSun" w:eastAsia="SimSun" w:hAnsi="Courier New" w:cs="Courier New"/>
      <w:sz w:val="28"/>
      <w:szCs w:val="21"/>
    </w:rPr>
  </w:style>
  <w:style w:type="paragraph" w:styleId="Salutation">
    <w:name w:val="Salutation"/>
    <w:basedOn w:val="Normal"/>
    <w:next w:val="Normal"/>
    <w:link w:val="SalutationChar"/>
    <w:qFormat/>
    <w:rsid w:val="00E80E55"/>
    <w:pPr>
      <w:spacing w:after="0" w:line="240" w:lineRule="auto"/>
    </w:pPr>
    <w:rPr>
      <w:rFonts w:ascii="Times New Roman" w:eastAsia="SimSun" w:hAnsi="Times New Roman" w:cs="Times New Roman"/>
      <w:sz w:val="28"/>
      <w:szCs w:val="28"/>
    </w:rPr>
  </w:style>
  <w:style w:type="character" w:customStyle="1" w:styleId="SalutationChar">
    <w:name w:val="Salutation Char"/>
    <w:basedOn w:val="DefaultParagraphFont"/>
    <w:link w:val="Salutation"/>
    <w:rsid w:val="00E80E55"/>
    <w:rPr>
      <w:rFonts w:ascii="Times New Roman" w:eastAsia="SimSun" w:hAnsi="Times New Roman" w:cs="Times New Roman"/>
      <w:sz w:val="28"/>
      <w:szCs w:val="28"/>
    </w:rPr>
  </w:style>
  <w:style w:type="paragraph" w:styleId="Signature">
    <w:name w:val="Signature"/>
    <w:basedOn w:val="Normal"/>
    <w:link w:val="Signature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SignatureChar">
    <w:name w:val="Signature Char"/>
    <w:basedOn w:val="DefaultParagraphFont"/>
    <w:link w:val="Signature"/>
    <w:rsid w:val="00E80E55"/>
    <w:rPr>
      <w:rFonts w:ascii="Times New Roman" w:eastAsia="SimSun" w:hAnsi="Times New Roman" w:cs="Times New Roman"/>
      <w:sz w:val="28"/>
      <w:szCs w:val="28"/>
    </w:rPr>
  </w:style>
  <w:style w:type="paragraph" w:styleId="Subtitle">
    <w:name w:val="Subtitle"/>
    <w:basedOn w:val="Normal"/>
    <w:link w:val="SubtitleChar"/>
    <w:qFormat/>
    <w:rsid w:val="00E80E55"/>
    <w:pPr>
      <w:spacing w:before="240" w:after="60" w:line="312" w:lineRule="auto"/>
      <w:jc w:val="center"/>
      <w:outlineLvl w:val="1"/>
    </w:pPr>
    <w:rPr>
      <w:rFonts w:ascii="Arial" w:eastAsia="SimSun" w:hAnsi="Arial" w:cs="Arial"/>
      <w:b/>
      <w:bCs/>
      <w:kern w:val="28"/>
      <w:sz w:val="32"/>
      <w:szCs w:val="32"/>
    </w:rPr>
  </w:style>
  <w:style w:type="character" w:customStyle="1" w:styleId="SubtitleChar">
    <w:name w:val="Subtitle Char"/>
    <w:basedOn w:val="DefaultParagraphFont"/>
    <w:link w:val="Subtitle"/>
    <w:rsid w:val="00E80E55"/>
    <w:rPr>
      <w:rFonts w:ascii="Arial" w:eastAsia="SimSun" w:hAnsi="Arial" w:cs="Arial"/>
      <w:b/>
      <w:bCs/>
      <w:kern w:val="28"/>
      <w:sz w:val="32"/>
      <w:szCs w:val="32"/>
    </w:rPr>
  </w:style>
  <w:style w:type="table" w:customStyle="1" w:styleId="TableGrid70">
    <w:name w:val="Table Grid70"/>
    <w:basedOn w:val="TableNormal"/>
    <w:next w:val="TableGrid"/>
    <w:uiPriority w:val="59"/>
    <w:qFormat/>
    <w:rsid w:val="00E80E5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Authorities">
    <w:name w:val="table of authorities"/>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ableofFigures">
    <w:name w:val="table of figures"/>
    <w:basedOn w:val="Normal"/>
    <w:next w:val="Normal"/>
    <w:qFormat/>
    <w:rsid w:val="00E80E55"/>
    <w:pPr>
      <w:spacing w:after="0" w:line="240" w:lineRule="auto"/>
      <w:ind w:leftChars="200" w:left="200" w:hangingChars="200" w:hanging="200"/>
    </w:pPr>
    <w:rPr>
      <w:rFonts w:ascii="Times New Roman" w:eastAsia="SimSun" w:hAnsi="Times New Roman" w:cs="Times New Roman"/>
      <w:sz w:val="28"/>
      <w:szCs w:val="28"/>
    </w:rPr>
  </w:style>
  <w:style w:type="table" w:styleId="TableSimple1">
    <w:name w:val="Table Simple 1"/>
    <w:basedOn w:val="TableNormal"/>
    <w:rsid w:val="00E80E55"/>
    <w:pPr>
      <w:widowControl w:val="0"/>
      <w:spacing w:after="0" w:line="240" w:lineRule="auto"/>
      <w:jc w:val="both"/>
    </w:pPr>
    <w:rPr>
      <w:rFonts w:eastAsiaTheme="minorEastAsia"/>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paragraph" w:styleId="Title">
    <w:name w:val="Title"/>
    <w:basedOn w:val="Normal"/>
    <w:link w:val="TitleChar"/>
    <w:qFormat/>
    <w:rsid w:val="00E80E55"/>
    <w:pPr>
      <w:spacing w:before="240" w:after="60" w:line="240" w:lineRule="auto"/>
      <w:jc w:val="center"/>
      <w:outlineLvl w:val="0"/>
    </w:pPr>
    <w:rPr>
      <w:rFonts w:ascii="Arial" w:eastAsia="SimSun" w:hAnsi="Arial" w:cs="Arial"/>
      <w:b/>
      <w:bCs/>
      <w:sz w:val="32"/>
      <w:szCs w:val="32"/>
    </w:rPr>
  </w:style>
  <w:style w:type="character" w:customStyle="1" w:styleId="TitleChar">
    <w:name w:val="Title Char"/>
    <w:basedOn w:val="DefaultParagraphFont"/>
    <w:link w:val="Title"/>
    <w:rsid w:val="00E80E55"/>
    <w:rPr>
      <w:rFonts w:ascii="Arial" w:eastAsia="SimSun" w:hAnsi="Arial" w:cs="Arial"/>
      <w:b/>
      <w:bCs/>
      <w:sz w:val="32"/>
      <w:szCs w:val="32"/>
    </w:rPr>
  </w:style>
  <w:style w:type="paragraph" w:styleId="TOAHeading">
    <w:name w:val="toa heading"/>
    <w:basedOn w:val="Normal"/>
    <w:next w:val="Normal"/>
    <w:qFormat/>
    <w:rsid w:val="00E80E55"/>
    <w:pPr>
      <w:spacing w:before="120" w:after="0" w:line="240" w:lineRule="auto"/>
    </w:pPr>
    <w:rPr>
      <w:rFonts w:ascii="Arial" w:eastAsia="SimSun" w:hAnsi="Arial" w:cs="Arial"/>
      <w:sz w:val="24"/>
      <w:szCs w:val="24"/>
    </w:rPr>
  </w:style>
  <w:style w:type="paragraph" w:styleId="TOC1">
    <w:name w:val="toc 1"/>
    <w:basedOn w:val="Normal"/>
    <w:next w:val="Normal"/>
    <w:qFormat/>
    <w:rsid w:val="00E80E55"/>
    <w:pPr>
      <w:spacing w:after="0" w:line="240" w:lineRule="auto"/>
    </w:pPr>
    <w:rPr>
      <w:rFonts w:ascii="Times New Roman" w:eastAsia="SimSun" w:hAnsi="Times New Roman" w:cs="Times New Roman"/>
      <w:sz w:val="28"/>
      <w:szCs w:val="28"/>
    </w:rPr>
  </w:style>
  <w:style w:type="paragraph" w:styleId="TOC2">
    <w:name w:val="toc 2"/>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OC3">
    <w:name w:val="toc 3"/>
    <w:basedOn w:val="Normal"/>
    <w:next w:val="Normal"/>
    <w:qFormat/>
    <w:rsid w:val="00E80E55"/>
    <w:pPr>
      <w:spacing w:after="0" w:line="240" w:lineRule="auto"/>
      <w:ind w:leftChars="400" w:left="840"/>
    </w:pPr>
    <w:rPr>
      <w:rFonts w:ascii="Times New Roman" w:eastAsia="SimSun" w:hAnsi="Times New Roman" w:cs="Times New Roman"/>
      <w:sz w:val="28"/>
      <w:szCs w:val="28"/>
    </w:rPr>
  </w:style>
  <w:style w:type="paragraph" w:styleId="TOC4">
    <w:name w:val="toc 4"/>
    <w:basedOn w:val="Normal"/>
    <w:next w:val="Normal"/>
    <w:qFormat/>
    <w:rsid w:val="00E80E55"/>
    <w:pPr>
      <w:spacing w:after="0" w:line="240" w:lineRule="auto"/>
      <w:ind w:leftChars="600" w:left="1260"/>
    </w:pPr>
    <w:rPr>
      <w:rFonts w:ascii="Times New Roman" w:eastAsia="SimSun" w:hAnsi="Times New Roman" w:cs="Times New Roman"/>
      <w:sz w:val="28"/>
      <w:szCs w:val="28"/>
    </w:rPr>
  </w:style>
  <w:style w:type="paragraph" w:styleId="TOC5">
    <w:name w:val="toc 5"/>
    <w:basedOn w:val="Normal"/>
    <w:next w:val="Normal"/>
    <w:qFormat/>
    <w:rsid w:val="00E80E55"/>
    <w:pPr>
      <w:spacing w:after="0" w:line="240" w:lineRule="auto"/>
      <w:ind w:leftChars="800" w:left="1680"/>
    </w:pPr>
    <w:rPr>
      <w:rFonts w:ascii="Times New Roman" w:eastAsia="SimSun" w:hAnsi="Times New Roman" w:cs="Times New Roman"/>
      <w:sz w:val="28"/>
      <w:szCs w:val="28"/>
    </w:rPr>
  </w:style>
  <w:style w:type="paragraph" w:styleId="TOC6">
    <w:name w:val="toc 6"/>
    <w:basedOn w:val="Normal"/>
    <w:next w:val="Normal"/>
    <w:qFormat/>
    <w:rsid w:val="00E80E55"/>
    <w:pPr>
      <w:spacing w:after="0" w:line="240" w:lineRule="auto"/>
      <w:ind w:leftChars="1000" w:left="2100"/>
    </w:pPr>
    <w:rPr>
      <w:rFonts w:ascii="Times New Roman" w:eastAsia="SimSun" w:hAnsi="Times New Roman" w:cs="Times New Roman"/>
      <w:sz w:val="28"/>
      <w:szCs w:val="28"/>
    </w:rPr>
  </w:style>
  <w:style w:type="paragraph" w:styleId="TOC7">
    <w:name w:val="toc 7"/>
    <w:basedOn w:val="Normal"/>
    <w:next w:val="Normal"/>
    <w:qFormat/>
    <w:rsid w:val="00E80E55"/>
    <w:pPr>
      <w:spacing w:after="0" w:line="240" w:lineRule="auto"/>
      <w:ind w:leftChars="1200" w:left="2520"/>
    </w:pPr>
    <w:rPr>
      <w:rFonts w:ascii="Times New Roman" w:eastAsia="SimSun" w:hAnsi="Times New Roman" w:cs="Times New Roman"/>
      <w:sz w:val="28"/>
      <w:szCs w:val="28"/>
    </w:rPr>
  </w:style>
  <w:style w:type="paragraph" w:styleId="TOC8">
    <w:name w:val="toc 8"/>
    <w:basedOn w:val="Normal"/>
    <w:next w:val="Normal"/>
    <w:qFormat/>
    <w:rsid w:val="00E80E55"/>
    <w:pPr>
      <w:spacing w:after="0" w:line="240" w:lineRule="auto"/>
      <w:ind w:leftChars="1400" w:left="2940"/>
    </w:pPr>
    <w:rPr>
      <w:rFonts w:ascii="Times New Roman" w:eastAsia="SimSun" w:hAnsi="Times New Roman" w:cs="Times New Roman"/>
      <w:sz w:val="28"/>
      <w:szCs w:val="28"/>
    </w:rPr>
  </w:style>
  <w:style w:type="paragraph" w:styleId="TOC9">
    <w:name w:val="toc 9"/>
    <w:basedOn w:val="Normal"/>
    <w:next w:val="Normal"/>
    <w:qFormat/>
    <w:rsid w:val="00E80E55"/>
    <w:pPr>
      <w:spacing w:after="0" w:line="240" w:lineRule="auto"/>
      <w:ind w:leftChars="1600" w:left="3360"/>
    </w:pPr>
    <w:rPr>
      <w:rFonts w:ascii="Times New Roman" w:eastAsia="SimSun" w:hAnsi="Times New Roman" w:cs="Times New Roman"/>
      <w:sz w:val="28"/>
      <w:szCs w:val="28"/>
    </w:rPr>
  </w:style>
  <w:style w:type="table" w:styleId="MediumGrid3-Accent1">
    <w:name w:val="Medium Grid 3 Accent 1"/>
    <w:basedOn w:val="TableNormal"/>
    <w:uiPriority w:val="69"/>
    <w:rsid w:val="00E80E55"/>
    <w:pPr>
      <w:spacing w:after="0" w:line="240" w:lineRule="auto"/>
    </w:pPr>
    <w:rPr>
      <w:rFonts w:eastAsiaTheme="minorEastAsia"/>
      <w:sz w:val="20"/>
      <w:szCs w:val="20"/>
    </w:rPr>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paragraph" w:customStyle="1" w:styleId="WPSOffice1">
    <w:name w:val="WPSOffice手动目录 1"/>
    <w:qFormat/>
    <w:rsid w:val="00E80E55"/>
    <w:pPr>
      <w:spacing w:after="0" w:line="240" w:lineRule="auto"/>
    </w:pPr>
    <w:rPr>
      <w:rFonts w:ascii="Times New Roman" w:eastAsia="SimSun" w:hAnsi="Times New Roman"/>
      <w:sz w:val="26"/>
      <w:szCs w:val="20"/>
    </w:rPr>
  </w:style>
  <w:style w:type="paragraph" w:customStyle="1" w:styleId="Bodytext22">
    <w:name w:val="Body text (2)"/>
    <w:basedOn w:val="Normal"/>
    <w:qFormat/>
    <w:rsid w:val="00E80E55"/>
    <w:pPr>
      <w:widowControl w:val="0"/>
      <w:shd w:val="clear" w:color="auto" w:fill="FFFFFF"/>
      <w:spacing w:after="0" w:line="385" w:lineRule="exact"/>
      <w:ind w:hanging="660"/>
      <w:jc w:val="both"/>
    </w:pPr>
    <w:rPr>
      <w:rFonts w:ascii="Palatino Linotype" w:eastAsia="Palatino Linotype" w:hAnsi="Palatino Linotype"/>
    </w:rPr>
  </w:style>
  <w:style w:type="character" w:styleId="SubtleEmphasis">
    <w:name w:val="Subtle Emphasis"/>
    <w:basedOn w:val="DefaultParagraphFont"/>
    <w:uiPriority w:val="99"/>
    <w:qFormat/>
    <w:rsid w:val="00E80E55"/>
    <w:rPr>
      <w:i/>
      <w:iCs/>
      <w:color w:val="404040" w:themeColor="text1" w:themeTint="BF"/>
    </w:rPr>
  </w:style>
  <w:style w:type="character" w:customStyle="1" w:styleId="Tablecaption">
    <w:name w:val="Table caption_"/>
    <w:basedOn w:val="DefaultParagraphFont"/>
    <w:link w:val="Tablecaption0"/>
    <w:locked/>
    <w:rsid w:val="00E80E55"/>
    <w:rPr>
      <w:shd w:val="clear" w:color="auto" w:fill="FFFFFF"/>
    </w:rPr>
  </w:style>
  <w:style w:type="paragraph" w:customStyle="1" w:styleId="Tablecaption0">
    <w:name w:val="Table caption"/>
    <w:basedOn w:val="Normal"/>
    <w:link w:val="Tablecaption"/>
    <w:qFormat/>
    <w:rsid w:val="00E80E55"/>
    <w:pPr>
      <w:widowControl w:val="0"/>
      <w:shd w:val="clear" w:color="auto" w:fill="FFFFFF"/>
      <w:spacing w:after="0" w:line="382" w:lineRule="exact"/>
      <w:ind w:hanging="600"/>
      <w:jc w:val="both"/>
    </w:pPr>
  </w:style>
  <w:style w:type="character" w:customStyle="1" w:styleId="Bodytext285pt">
    <w:name w:val="Body text (2) + 8.5 pt"/>
    <w:basedOn w:val="Bodytext2"/>
    <w:rsid w:val="00E80E55"/>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paragraph" w:customStyle="1" w:styleId="ListParagraph1">
    <w:name w:val="List Paragraph1"/>
    <w:basedOn w:val="Normal"/>
    <w:uiPriority w:val="34"/>
    <w:qFormat/>
    <w:rsid w:val="00E80E55"/>
    <w:pPr>
      <w:spacing w:after="200" w:line="276" w:lineRule="auto"/>
      <w:ind w:left="720"/>
      <w:contextualSpacing/>
    </w:pPr>
    <w:rPr>
      <w:lang w:val="en-SG"/>
    </w:rPr>
  </w:style>
  <w:style w:type="table" w:customStyle="1" w:styleId="TableGrid218">
    <w:name w:val="Table Grid218"/>
    <w:basedOn w:val="TableNormal"/>
    <w:next w:val="TableGrid"/>
    <w:uiPriority w:val="59"/>
    <w:qFormat/>
    <w:rsid w:val="00E80E5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_"/>
    <w:basedOn w:val="DefaultParagraphFont"/>
    <w:rsid w:val="00E80E55"/>
  </w:style>
  <w:style w:type="character" w:customStyle="1" w:styleId="ff4">
    <w:name w:val="ff4"/>
    <w:basedOn w:val="DefaultParagraphFont"/>
    <w:rsid w:val="00E80E55"/>
  </w:style>
  <w:style w:type="character" w:customStyle="1" w:styleId="MTConvertedEquation">
    <w:name w:val="MTConvertedEquation"/>
    <w:basedOn w:val="DefaultParagraphFont"/>
    <w:rsid w:val="00E80E55"/>
    <w:rPr>
      <w:rFonts w:ascii="Times New Roman" w:hAnsi="Times New Roman" w:cs="Times New Roman"/>
      <w:sz w:val="24"/>
      <w:szCs w:val="24"/>
    </w:rPr>
  </w:style>
  <w:style w:type="table" w:customStyle="1" w:styleId="TableGrid312">
    <w:name w:val="Table Grid312"/>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0">
    <w:name w:val="Table Grid710"/>
    <w:basedOn w:val="TableNormal"/>
    <w:next w:val="TableGrid"/>
    <w:uiPriority w:val="59"/>
    <w:rsid w:val="00E80E5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
    <w:name w:val="Table Grid80"/>
    <w:basedOn w:val="TableNormal"/>
    <w:next w:val="TableGrid"/>
    <w:uiPriority w:val="59"/>
    <w:qFormat/>
    <w:rsid w:val="00243FD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9">
    <w:name w:val="Table Grid219"/>
    <w:basedOn w:val="TableNormal"/>
    <w:next w:val="TableGrid"/>
    <w:uiPriority w:val="59"/>
    <w:qFormat/>
    <w:rsid w:val="00243FD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basedOn w:val="TableNormal"/>
    <w:next w:val="TableGrid"/>
    <w:uiPriority w:val="59"/>
    <w:rsid w:val="00243FD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qFormat/>
    <w:rsid w:val="006848B7"/>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uiPriority w:val="59"/>
    <w:qFormat/>
    <w:rsid w:val="00B939B4"/>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0">
    <w:name w:val="Table Grid220"/>
    <w:basedOn w:val="TableNormal"/>
    <w:next w:val="TableGrid"/>
    <w:uiPriority w:val="59"/>
    <w:qFormat/>
    <w:rsid w:val="00B939B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
    <w:name w:val="Table Grid415"/>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
    <w:name w:val="Table Grid712"/>
    <w:basedOn w:val="TableNormal"/>
    <w:next w:val="TableGrid"/>
    <w:uiPriority w:val="59"/>
    <w:rsid w:val="00B939B4"/>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basedOn w:val="TableNormal"/>
    <w:next w:val="TableGrid"/>
    <w:uiPriority w:val="59"/>
    <w:qFormat/>
    <w:rsid w:val="004074DC"/>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qFormat/>
    <w:rsid w:val="004074D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5">
    <w:name w:val="Table Grid315"/>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6">
    <w:name w:val="Table Grid416"/>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
    <w:name w:val="Table Grid713"/>
    <w:basedOn w:val="TableNormal"/>
    <w:next w:val="TableGrid"/>
    <w:uiPriority w:val="59"/>
    <w:rsid w:val="004074D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
    <w:name w:val="Table Grid84"/>
    <w:basedOn w:val="TableNormal"/>
    <w:next w:val="TableGrid"/>
    <w:uiPriority w:val="59"/>
    <w:qFormat/>
    <w:rsid w:val="00F4177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basedOn w:val="TableNormal"/>
    <w:next w:val="TableGrid"/>
    <w:uiPriority w:val="59"/>
    <w:qFormat/>
    <w:rsid w:val="00F4177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6">
    <w:name w:val="Table Grid316"/>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7">
    <w:name w:val="Table Grid417"/>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4">
    <w:name w:val="Table Grid714"/>
    <w:basedOn w:val="TableNormal"/>
    <w:next w:val="TableGrid"/>
    <w:uiPriority w:val="59"/>
    <w:rsid w:val="00F4177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5">
    <w:name w:val="Table Grid85"/>
    <w:basedOn w:val="TableNormal"/>
    <w:next w:val="TableGrid"/>
    <w:uiPriority w:val="59"/>
    <w:qFormat/>
    <w:rsid w:val="00AC3E9A"/>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
    <w:name w:val="Table Grid86"/>
    <w:basedOn w:val="TableNormal"/>
    <w:next w:val="TableGrid"/>
    <w:uiPriority w:val="59"/>
    <w:qFormat/>
    <w:rsid w:val="006B0D3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7">
    <w:name w:val="Table Grid87"/>
    <w:basedOn w:val="TableNormal"/>
    <w:next w:val="TableGrid"/>
    <w:uiPriority w:val="59"/>
    <w:qFormat/>
    <w:rsid w:val="005F1438"/>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8">
    <w:name w:val="Table Grid88"/>
    <w:basedOn w:val="TableNormal"/>
    <w:next w:val="TableGrid"/>
    <w:uiPriority w:val="59"/>
    <w:qFormat/>
    <w:rsid w:val="00EC1F3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basedOn w:val="TableNormal"/>
    <w:next w:val="TableGrid"/>
    <w:uiPriority w:val="59"/>
    <w:qFormat/>
    <w:rsid w:val="00EC1F3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7">
    <w:name w:val="Table Grid317"/>
    <w:basedOn w:val="TableNormal"/>
    <w:next w:val="TableGrid"/>
    <w:rsid w:val="00EC1F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8">
    <w:name w:val="Table Grid418"/>
    <w:basedOn w:val="TableNormal"/>
    <w:next w:val="TableGrid"/>
    <w:rsid w:val="00EC1F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5">
    <w:name w:val="Table Grid715"/>
    <w:basedOn w:val="TableNormal"/>
    <w:next w:val="TableGrid"/>
    <w:uiPriority w:val="59"/>
    <w:rsid w:val="00EC1F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9">
    <w:name w:val="Table Grid89"/>
    <w:basedOn w:val="TableNormal"/>
    <w:next w:val="TableGrid"/>
    <w:uiPriority w:val="59"/>
    <w:qFormat/>
    <w:rsid w:val="00707062"/>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4">
    <w:name w:val="Table Grid224"/>
    <w:basedOn w:val="TableNormal"/>
    <w:next w:val="TableGrid"/>
    <w:uiPriority w:val="59"/>
    <w:qFormat/>
    <w:rsid w:val="0070706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8">
    <w:name w:val="Table Grid318"/>
    <w:basedOn w:val="TableNormal"/>
    <w:next w:val="TableGrid"/>
    <w:rsid w:val="0070706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9">
    <w:name w:val="Table Grid419"/>
    <w:basedOn w:val="TableNormal"/>
    <w:next w:val="TableGrid"/>
    <w:rsid w:val="0070706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6">
    <w:name w:val="Table Grid716"/>
    <w:basedOn w:val="TableNormal"/>
    <w:next w:val="TableGrid"/>
    <w:uiPriority w:val="59"/>
    <w:rsid w:val="00707062"/>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0">
    <w:name w:val="Table Grid90"/>
    <w:basedOn w:val="TableNormal"/>
    <w:next w:val="TableGrid"/>
    <w:uiPriority w:val="59"/>
    <w:qFormat/>
    <w:rsid w:val="00A076A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59"/>
    <w:qFormat/>
    <w:rsid w:val="00F137FA"/>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next w:val="TableGrid"/>
    <w:uiPriority w:val="59"/>
    <w:qFormat/>
    <w:rsid w:val="00965B3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
    <w:name w:val="No List19"/>
    <w:next w:val="NoList"/>
    <w:uiPriority w:val="99"/>
    <w:semiHidden/>
    <w:unhideWhenUsed/>
    <w:rsid w:val="00307A4E"/>
  </w:style>
  <w:style w:type="table" w:customStyle="1" w:styleId="TableGrid93">
    <w:name w:val="Table Grid93"/>
    <w:basedOn w:val="TableNormal"/>
    <w:next w:val="TableGrid"/>
    <w:uiPriority w:val="59"/>
    <w:qFormat/>
    <w:rsid w:val="00307A4E"/>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5">
    <w:name w:val="Table Grid225"/>
    <w:basedOn w:val="TableNormal"/>
    <w:next w:val="TableGrid"/>
    <w:uiPriority w:val="59"/>
    <w:qFormat/>
    <w:rsid w:val="00307A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0">
    <w:name w:val="No List110"/>
    <w:next w:val="NoList"/>
    <w:uiPriority w:val="99"/>
    <w:semiHidden/>
    <w:unhideWhenUsed/>
    <w:rsid w:val="00307A4E"/>
  </w:style>
  <w:style w:type="table" w:customStyle="1" w:styleId="TableGrid319">
    <w:name w:val="Table Grid319"/>
    <w:basedOn w:val="TableNormal"/>
    <w:next w:val="TableGrid"/>
    <w:rsid w:val="00307A4E"/>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8">
    <w:name w:val="No List28"/>
    <w:next w:val="NoList"/>
    <w:uiPriority w:val="99"/>
    <w:semiHidden/>
    <w:unhideWhenUsed/>
    <w:rsid w:val="00307A4E"/>
  </w:style>
  <w:style w:type="numbering" w:customStyle="1" w:styleId="NoList38">
    <w:name w:val="No List38"/>
    <w:next w:val="NoList"/>
    <w:uiPriority w:val="99"/>
    <w:semiHidden/>
    <w:unhideWhenUsed/>
    <w:rsid w:val="00307A4E"/>
  </w:style>
  <w:style w:type="numbering" w:customStyle="1" w:styleId="NoList47">
    <w:name w:val="No List47"/>
    <w:next w:val="NoList"/>
    <w:uiPriority w:val="99"/>
    <w:semiHidden/>
    <w:unhideWhenUsed/>
    <w:rsid w:val="00307A4E"/>
  </w:style>
  <w:style w:type="numbering" w:customStyle="1" w:styleId="NoList51">
    <w:name w:val="No List51"/>
    <w:next w:val="NoList"/>
    <w:uiPriority w:val="99"/>
    <w:semiHidden/>
    <w:unhideWhenUsed/>
    <w:rsid w:val="00307A4E"/>
  </w:style>
  <w:style w:type="numbering" w:customStyle="1" w:styleId="NoList61">
    <w:name w:val="No List61"/>
    <w:next w:val="NoList"/>
    <w:uiPriority w:val="99"/>
    <w:semiHidden/>
    <w:unhideWhenUsed/>
    <w:rsid w:val="00307A4E"/>
  </w:style>
  <w:style w:type="table" w:customStyle="1" w:styleId="TableGrid121">
    <w:name w:val="Table Grid12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
    <w:name w:val="No List71"/>
    <w:next w:val="NoList"/>
    <w:uiPriority w:val="99"/>
    <w:semiHidden/>
    <w:unhideWhenUsed/>
    <w:rsid w:val="00307A4E"/>
  </w:style>
  <w:style w:type="numbering" w:customStyle="1" w:styleId="NoList118">
    <w:name w:val="No List118"/>
    <w:next w:val="NoList"/>
    <w:uiPriority w:val="99"/>
    <w:semiHidden/>
    <w:unhideWhenUsed/>
    <w:rsid w:val="00307A4E"/>
  </w:style>
  <w:style w:type="numbering" w:customStyle="1" w:styleId="NoList81">
    <w:name w:val="No List81"/>
    <w:next w:val="NoList"/>
    <w:uiPriority w:val="99"/>
    <w:semiHidden/>
    <w:unhideWhenUsed/>
    <w:rsid w:val="00307A4E"/>
  </w:style>
  <w:style w:type="table" w:customStyle="1" w:styleId="TableGrid141">
    <w:name w:val="Table Grid14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basedOn w:val="TableNormal"/>
    <w:next w:val="TableGrid"/>
    <w:uiPriority w:val="59"/>
    <w:rsid w:val="00307A4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1">
    <w:name w:val="No List91"/>
    <w:next w:val="NoList"/>
    <w:uiPriority w:val="99"/>
    <w:semiHidden/>
    <w:unhideWhenUsed/>
    <w:rsid w:val="00307A4E"/>
  </w:style>
  <w:style w:type="table" w:customStyle="1" w:styleId="TableGrid161">
    <w:name w:val="Table Grid161"/>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59"/>
    <w:rsid w:val="00307A4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
    <w:name w:val="No List101"/>
    <w:next w:val="NoList"/>
    <w:uiPriority w:val="99"/>
    <w:semiHidden/>
    <w:unhideWhenUsed/>
    <w:rsid w:val="00307A4E"/>
  </w:style>
  <w:style w:type="numbering" w:customStyle="1" w:styleId="NoList127">
    <w:name w:val="No List127"/>
    <w:next w:val="NoList"/>
    <w:uiPriority w:val="99"/>
    <w:semiHidden/>
    <w:unhideWhenUsed/>
    <w:rsid w:val="00307A4E"/>
  </w:style>
  <w:style w:type="numbering" w:customStyle="1" w:styleId="NoList131">
    <w:name w:val="No List131"/>
    <w:next w:val="NoList"/>
    <w:uiPriority w:val="99"/>
    <w:semiHidden/>
    <w:unhideWhenUsed/>
    <w:rsid w:val="00307A4E"/>
  </w:style>
  <w:style w:type="numbering" w:customStyle="1" w:styleId="NoList141">
    <w:name w:val="No List141"/>
    <w:next w:val="NoList"/>
    <w:uiPriority w:val="99"/>
    <w:semiHidden/>
    <w:unhideWhenUsed/>
    <w:rsid w:val="00307A4E"/>
  </w:style>
  <w:style w:type="table" w:customStyle="1" w:styleId="TableGrid2110">
    <w:name w:val="Table Grid2110"/>
    <w:basedOn w:val="TableNormal"/>
    <w:next w:val="TableGrid"/>
    <w:uiPriority w:val="59"/>
    <w:rsid w:val="00307A4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Justisi">
    <w:name w:val="Normal + Justisi"/>
    <w:basedOn w:val="Normal"/>
    <w:rsid w:val="00307A4E"/>
    <w:pPr>
      <w:spacing w:after="0" w:line="240" w:lineRule="auto"/>
    </w:pPr>
    <w:rPr>
      <w:rFonts w:ascii="VNI-Times" w:eastAsia="Times New Roman" w:hAnsi="VNI-Times" w:cs="Times New Roman"/>
      <w:sz w:val="28"/>
      <w:szCs w:val="28"/>
    </w:rPr>
  </w:style>
  <w:style w:type="numbering" w:customStyle="1" w:styleId="NoList151">
    <w:name w:val="No List151"/>
    <w:next w:val="NoList"/>
    <w:uiPriority w:val="99"/>
    <w:semiHidden/>
    <w:unhideWhenUsed/>
    <w:rsid w:val="00307A4E"/>
  </w:style>
  <w:style w:type="table" w:customStyle="1" w:styleId="TableGrid226">
    <w:name w:val="Table Grid226"/>
    <w:basedOn w:val="TableNormal"/>
    <w:next w:val="TableGrid"/>
    <w:uiPriority w:val="59"/>
    <w:rsid w:val="00307A4E"/>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1">
    <w:name w:val="No List161"/>
    <w:next w:val="NoList"/>
    <w:uiPriority w:val="99"/>
    <w:semiHidden/>
    <w:unhideWhenUsed/>
    <w:rsid w:val="00307A4E"/>
  </w:style>
  <w:style w:type="character" w:customStyle="1" w:styleId="cpChagiiquyt1">
    <w:name w:val="Đề cập Chưa giải quyết1"/>
    <w:uiPriority w:val="99"/>
    <w:semiHidden/>
    <w:unhideWhenUsed/>
    <w:rsid w:val="00307A4E"/>
    <w:rPr>
      <w:color w:val="605E5C"/>
      <w:shd w:val="clear" w:color="auto" w:fill="E1DFDD"/>
    </w:rPr>
  </w:style>
  <w:style w:type="character" w:customStyle="1" w:styleId="t2289">
    <w:name w:val="t2289"/>
    <w:basedOn w:val="DefaultParagraphFont"/>
    <w:rsid w:val="00307A4E"/>
  </w:style>
  <w:style w:type="character" w:customStyle="1" w:styleId="t2290">
    <w:name w:val="t2290"/>
    <w:basedOn w:val="DefaultParagraphFont"/>
    <w:rsid w:val="00307A4E"/>
  </w:style>
  <w:style w:type="character" w:customStyle="1" w:styleId="t2403">
    <w:name w:val="t2403"/>
    <w:basedOn w:val="DefaultParagraphFont"/>
    <w:rsid w:val="00307A4E"/>
  </w:style>
  <w:style w:type="character" w:customStyle="1" w:styleId="t2404">
    <w:name w:val="t2404"/>
    <w:basedOn w:val="DefaultParagraphFont"/>
    <w:rsid w:val="00307A4E"/>
  </w:style>
  <w:style w:type="character" w:customStyle="1" w:styleId="t2440">
    <w:name w:val="t2440"/>
    <w:basedOn w:val="DefaultParagraphFont"/>
    <w:rsid w:val="00307A4E"/>
  </w:style>
  <w:style w:type="character" w:customStyle="1" w:styleId="t2441">
    <w:name w:val="t2441"/>
    <w:basedOn w:val="DefaultParagraphFont"/>
    <w:rsid w:val="00307A4E"/>
  </w:style>
  <w:style w:type="numbering" w:customStyle="1" w:styleId="NoList20">
    <w:name w:val="No List20"/>
    <w:next w:val="NoList"/>
    <w:uiPriority w:val="99"/>
    <w:semiHidden/>
    <w:unhideWhenUsed/>
    <w:rsid w:val="0049763D"/>
  </w:style>
  <w:style w:type="table" w:customStyle="1" w:styleId="TableGrid94">
    <w:name w:val="Table Grid94"/>
    <w:basedOn w:val="TableNormal"/>
    <w:next w:val="TableGrid"/>
    <w:uiPriority w:val="59"/>
    <w:qFormat/>
    <w:rsid w:val="0049763D"/>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7">
    <w:name w:val="Table Grid227"/>
    <w:basedOn w:val="TableNormal"/>
    <w:next w:val="TableGrid"/>
    <w:uiPriority w:val="59"/>
    <w:qFormat/>
    <w:rsid w:val="0049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9">
    <w:name w:val="No List119"/>
    <w:next w:val="NoList"/>
    <w:uiPriority w:val="99"/>
    <w:semiHidden/>
    <w:unhideWhenUsed/>
    <w:rsid w:val="0049763D"/>
  </w:style>
  <w:style w:type="table" w:customStyle="1" w:styleId="TableGrid320">
    <w:name w:val="Table Grid320"/>
    <w:basedOn w:val="TableNormal"/>
    <w:next w:val="TableGrid"/>
    <w:rsid w:val="0049763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9">
    <w:name w:val="No List29"/>
    <w:next w:val="NoList"/>
    <w:uiPriority w:val="99"/>
    <w:semiHidden/>
    <w:unhideWhenUsed/>
    <w:rsid w:val="0049763D"/>
  </w:style>
  <w:style w:type="numbering" w:customStyle="1" w:styleId="NoList39">
    <w:name w:val="No List39"/>
    <w:next w:val="NoList"/>
    <w:uiPriority w:val="99"/>
    <w:semiHidden/>
    <w:unhideWhenUsed/>
    <w:rsid w:val="0049763D"/>
  </w:style>
  <w:style w:type="numbering" w:customStyle="1" w:styleId="NoList48">
    <w:name w:val="No List48"/>
    <w:next w:val="NoList"/>
    <w:uiPriority w:val="99"/>
    <w:semiHidden/>
    <w:unhideWhenUsed/>
    <w:rsid w:val="0049763D"/>
  </w:style>
  <w:style w:type="numbering" w:customStyle="1" w:styleId="NoList52">
    <w:name w:val="No List52"/>
    <w:next w:val="NoList"/>
    <w:uiPriority w:val="99"/>
    <w:semiHidden/>
    <w:unhideWhenUsed/>
    <w:rsid w:val="0049763D"/>
  </w:style>
  <w:style w:type="numbering" w:customStyle="1" w:styleId="NoList62">
    <w:name w:val="No List62"/>
    <w:next w:val="NoList"/>
    <w:uiPriority w:val="99"/>
    <w:semiHidden/>
    <w:unhideWhenUsed/>
    <w:rsid w:val="0049763D"/>
  </w:style>
  <w:style w:type="table" w:customStyle="1" w:styleId="TableGrid122">
    <w:name w:val="Table Grid12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2">
    <w:name w:val="No List72"/>
    <w:next w:val="NoList"/>
    <w:uiPriority w:val="99"/>
    <w:semiHidden/>
    <w:unhideWhenUsed/>
    <w:rsid w:val="0049763D"/>
  </w:style>
  <w:style w:type="numbering" w:customStyle="1" w:styleId="NoList1110">
    <w:name w:val="No List1110"/>
    <w:next w:val="NoList"/>
    <w:uiPriority w:val="99"/>
    <w:semiHidden/>
    <w:unhideWhenUsed/>
    <w:rsid w:val="0049763D"/>
  </w:style>
  <w:style w:type="numbering" w:customStyle="1" w:styleId="NoList82">
    <w:name w:val="No List82"/>
    <w:next w:val="NoList"/>
    <w:uiPriority w:val="99"/>
    <w:semiHidden/>
    <w:unhideWhenUsed/>
    <w:rsid w:val="0049763D"/>
  </w:style>
  <w:style w:type="table" w:customStyle="1" w:styleId="TableGrid142">
    <w:name w:val="Table Grid14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
    <w:name w:val="Table Grid152"/>
    <w:basedOn w:val="TableNormal"/>
    <w:next w:val="TableGrid"/>
    <w:uiPriority w:val="59"/>
    <w:rsid w:val="0049763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2">
    <w:name w:val="No List92"/>
    <w:next w:val="NoList"/>
    <w:uiPriority w:val="99"/>
    <w:semiHidden/>
    <w:unhideWhenUsed/>
    <w:rsid w:val="0049763D"/>
  </w:style>
  <w:style w:type="table" w:customStyle="1" w:styleId="TableGrid162">
    <w:name w:val="Table Grid162"/>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TableNormal"/>
    <w:next w:val="TableGrid"/>
    <w:uiPriority w:val="59"/>
    <w:rsid w:val="0049763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2">
    <w:name w:val="No List102"/>
    <w:next w:val="NoList"/>
    <w:uiPriority w:val="99"/>
    <w:semiHidden/>
    <w:unhideWhenUsed/>
    <w:rsid w:val="0049763D"/>
  </w:style>
  <w:style w:type="numbering" w:customStyle="1" w:styleId="NoList128">
    <w:name w:val="No List128"/>
    <w:next w:val="NoList"/>
    <w:uiPriority w:val="99"/>
    <w:semiHidden/>
    <w:unhideWhenUsed/>
    <w:rsid w:val="0049763D"/>
  </w:style>
  <w:style w:type="numbering" w:customStyle="1" w:styleId="NoList132">
    <w:name w:val="No List132"/>
    <w:next w:val="NoList"/>
    <w:uiPriority w:val="99"/>
    <w:semiHidden/>
    <w:unhideWhenUsed/>
    <w:rsid w:val="0049763D"/>
  </w:style>
  <w:style w:type="numbering" w:customStyle="1" w:styleId="NoList142">
    <w:name w:val="No List142"/>
    <w:next w:val="NoList"/>
    <w:uiPriority w:val="99"/>
    <w:semiHidden/>
    <w:unhideWhenUsed/>
    <w:rsid w:val="0049763D"/>
  </w:style>
  <w:style w:type="table" w:customStyle="1" w:styleId="TableGrid2111">
    <w:name w:val="Table Grid2111"/>
    <w:basedOn w:val="TableNormal"/>
    <w:next w:val="TableGrid"/>
    <w:uiPriority w:val="59"/>
    <w:rsid w:val="0049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2">
    <w:name w:val="No List152"/>
    <w:next w:val="NoList"/>
    <w:uiPriority w:val="99"/>
    <w:semiHidden/>
    <w:unhideWhenUsed/>
    <w:rsid w:val="0049763D"/>
  </w:style>
  <w:style w:type="table" w:customStyle="1" w:styleId="TableGrid228">
    <w:name w:val="Table Grid228"/>
    <w:basedOn w:val="TableNormal"/>
    <w:next w:val="TableGrid"/>
    <w:uiPriority w:val="59"/>
    <w:rsid w:val="0049763D"/>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2">
    <w:name w:val="No List162"/>
    <w:next w:val="NoList"/>
    <w:uiPriority w:val="99"/>
    <w:semiHidden/>
    <w:unhideWhenUsed/>
    <w:rsid w:val="0049763D"/>
  </w:style>
  <w:style w:type="table" w:customStyle="1" w:styleId="TableGrid95">
    <w:name w:val="Table Grid95"/>
    <w:basedOn w:val="TableNormal"/>
    <w:next w:val="TableGrid"/>
    <w:uiPriority w:val="59"/>
    <w:qFormat/>
    <w:rsid w:val="00F25F5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0">
    <w:name w:val="No List30"/>
    <w:next w:val="NoList"/>
    <w:uiPriority w:val="99"/>
    <w:semiHidden/>
    <w:unhideWhenUsed/>
    <w:rsid w:val="00AE4823"/>
  </w:style>
  <w:style w:type="table" w:customStyle="1" w:styleId="TableGrid96">
    <w:name w:val="Table Grid96"/>
    <w:basedOn w:val="TableNormal"/>
    <w:next w:val="TableGrid"/>
    <w:uiPriority w:val="59"/>
    <w:qFormat/>
    <w:rsid w:val="00AE482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9">
    <w:name w:val="Table Grid229"/>
    <w:basedOn w:val="TableNormal"/>
    <w:next w:val="TableGrid"/>
    <w:uiPriority w:val="59"/>
    <w:qFormat/>
    <w:rsid w:val="00AE482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0">
    <w:name w:val="No List120"/>
    <w:next w:val="NoList"/>
    <w:uiPriority w:val="99"/>
    <w:semiHidden/>
    <w:unhideWhenUsed/>
    <w:rsid w:val="00AE4823"/>
  </w:style>
  <w:style w:type="table" w:customStyle="1" w:styleId="TableGrid321">
    <w:name w:val="Table Grid321"/>
    <w:basedOn w:val="TableNormal"/>
    <w:next w:val="TableGrid"/>
    <w:rsid w:val="00AE482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0">
    <w:name w:val="No List210"/>
    <w:next w:val="NoList"/>
    <w:uiPriority w:val="99"/>
    <w:semiHidden/>
    <w:unhideWhenUsed/>
    <w:rsid w:val="00AE4823"/>
  </w:style>
  <w:style w:type="numbering" w:customStyle="1" w:styleId="NoList310">
    <w:name w:val="No List310"/>
    <w:next w:val="NoList"/>
    <w:uiPriority w:val="99"/>
    <w:semiHidden/>
    <w:unhideWhenUsed/>
    <w:rsid w:val="00AE4823"/>
  </w:style>
  <w:style w:type="numbering" w:customStyle="1" w:styleId="NoList49">
    <w:name w:val="No List49"/>
    <w:next w:val="NoList"/>
    <w:uiPriority w:val="99"/>
    <w:semiHidden/>
    <w:unhideWhenUsed/>
    <w:rsid w:val="00AE4823"/>
  </w:style>
  <w:style w:type="numbering" w:customStyle="1" w:styleId="NoList53">
    <w:name w:val="No List53"/>
    <w:next w:val="NoList"/>
    <w:uiPriority w:val="99"/>
    <w:semiHidden/>
    <w:unhideWhenUsed/>
    <w:rsid w:val="00AE4823"/>
  </w:style>
  <w:style w:type="numbering" w:customStyle="1" w:styleId="NoList63">
    <w:name w:val="No List63"/>
    <w:next w:val="NoList"/>
    <w:uiPriority w:val="99"/>
    <w:semiHidden/>
    <w:unhideWhenUsed/>
    <w:rsid w:val="00AE4823"/>
  </w:style>
  <w:style w:type="table" w:customStyle="1" w:styleId="TableGrid123">
    <w:name w:val="Table Grid12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3">
    <w:name w:val="No List73"/>
    <w:next w:val="NoList"/>
    <w:uiPriority w:val="99"/>
    <w:semiHidden/>
    <w:unhideWhenUsed/>
    <w:rsid w:val="00AE4823"/>
  </w:style>
  <w:style w:type="numbering" w:customStyle="1" w:styleId="NoList1111">
    <w:name w:val="No List1111"/>
    <w:next w:val="NoList"/>
    <w:uiPriority w:val="99"/>
    <w:semiHidden/>
    <w:unhideWhenUsed/>
    <w:rsid w:val="00AE4823"/>
  </w:style>
  <w:style w:type="numbering" w:customStyle="1" w:styleId="NoList83">
    <w:name w:val="No List83"/>
    <w:next w:val="NoList"/>
    <w:uiPriority w:val="99"/>
    <w:semiHidden/>
    <w:unhideWhenUsed/>
    <w:rsid w:val="00AE4823"/>
  </w:style>
  <w:style w:type="table" w:customStyle="1" w:styleId="TableGrid143">
    <w:name w:val="Table Grid14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3">
    <w:name w:val="Table Grid153"/>
    <w:basedOn w:val="TableNormal"/>
    <w:next w:val="TableGrid"/>
    <w:uiPriority w:val="59"/>
    <w:rsid w:val="00AE4823"/>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3">
    <w:name w:val="No List93"/>
    <w:next w:val="NoList"/>
    <w:uiPriority w:val="99"/>
    <w:semiHidden/>
    <w:unhideWhenUsed/>
    <w:rsid w:val="00AE4823"/>
  </w:style>
  <w:style w:type="table" w:customStyle="1" w:styleId="TableGrid163">
    <w:name w:val="Table Grid163"/>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3">
    <w:name w:val="Table Grid173"/>
    <w:basedOn w:val="TableNormal"/>
    <w:next w:val="TableGrid"/>
    <w:uiPriority w:val="59"/>
    <w:rsid w:val="00AE4823"/>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3">
    <w:name w:val="No List103"/>
    <w:next w:val="NoList"/>
    <w:uiPriority w:val="99"/>
    <w:semiHidden/>
    <w:unhideWhenUsed/>
    <w:rsid w:val="00AE4823"/>
  </w:style>
  <w:style w:type="numbering" w:customStyle="1" w:styleId="NoList129">
    <w:name w:val="No List129"/>
    <w:next w:val="NoList"/>
    <w:uiPriority w:val="99"/>
    <w:semiHidden/>
    <w:unhideWhenUsed/>
    <w:rsid w:val="00AE4823"/>
  </w:style>
  <w:style w:type="numbering" w:customStyle="1" w:styleId="NoList133">
    <w:name w:val="No List133"/>
    <w:next w:val="NoList"/>
    <w:uiPriority w:val="99"/>
    <w:semiHidden/>
    <w:unhideWhenUsed/>
    <w:rsid w:val="00AE4823"/>
  </w:style>
  <w:style w:type="numbering" w:customStyle="1" w:styleId="NoList143">
    <w:name w:val="No List143"/>
    <w:next w:val="NoList"/>
    <w:uiPriority w:val="99"/>
    <w:semiHidden/>
    <w:unhideWhenUsed/>
    <w:rsid w:val="00AE4823"/>
  </w:style>
  <w:style w:type="table" w:customStyle="1" w:styleId="TableGrid2112">
    <w:name w:val="Table Grid2112"/>
    <w:basedOn w:val="TableNormal"/>
    <w:next w:val="TableGrid"/>
    <w:uiPriority w:val="59"/>
    <w:rsid w:val="00AE482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3">
    <w:name w:val="No List153"/>
    <w:next w:val="NoList"/>
    <w:uiPriority w:val="99"/>
    <w:semiHidden/>
    <w:unhideWhenUsed/>
    <w:rsid w:val="00AE4823"/>
  </w:style>
  <w:style w:type="table" w:customStyle="1" w:styleId="TableGrid2210">
    <w:name w:val="Table Grid2210"/>
    <w:basedOn w:val="TableNormal"/>
    <w:next w:val="TableGrid"/>
    <w:uiPriority w:val="59"/>
    <w:rsid w:val="00AE482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3">
    <w:name w:val="No List163"/>
    <w:next w:val="NoList"/>
    <w:uiPriority w:val="99"/>
    <w:semiHidden/>
    <w:unhideWhenUsed/>
    <w:rsid w:val="00AE4823"/>
  </w:style>
  <w:style w:type="numbering" w:customStyle="1" w:styleId="NoList40">
    <w:name w:val="No List40"/>
    <w:next w:val="NoList"/>
    <w:uiPriority w:val="99"/>
    <w:semiHidden/>
    <w:unhideWhenUsed/>
    <w:rsid w:val="00F9414B"/>
  </w:style>
  <w:style w:type="table" w:customStyle="1" w:styleId="TableGrid97">
    <w:name w:val="Table Grid97"/>
    <w:basedOn w:val="TableNormal"/>
    <w:next w:val="TableGrid"/>
    <w:uiPriority w:val="59"/>
    <w:qFormat/>
    <w:rsid w:val="00F9414B"/>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0">
    <w:name w:val="Table Grid230"/>
    <w:basedOn w:val="TableNormal"/>
    <w:next w:val="TableGrid"/>
    <w:uiPriority w:val="59"/>
    <w:qFormat/>
    <w:rsid w:val="00F941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0">
    <w:name w:val="No List130"/>
    <w:next w:val="NoList"/>
    <w:uiPriority w:val="99"/>
    <w:semiHidden/>
    <w:unhideWhenUsed/>
    <w:rsid w:val="00F9414B"/>
  </w:style>
  <w:style w:type="table" w:customStyle="1" w:styleId="TableGrid322">
    <w:name w:val="Table Grid322"/>
    <w:basedOn w:val="TableNormal"/>
    <w:next w:val="TableGrid"/>
    <w:rsid w:val="00F9414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
    <w:name w:val="No List211"/>
    <w:next w:val="NoList"/>
    <w:uiPriority w:val="99"/>
    <w:semiHidden/>
    <w:unhideWhenUsed/>
    <w:rsid w:val="00F9414B"/>
  </w:style>
  <w:style w:type="numbering" w:customStyle="1" w:styleId="NoList311">
    <w:name w:val="No List311"/>
    <w:next w:val="NoList"/>
    <w:uiPriority w:val="99"/>
    <w:semiHidden/>
    <w:unhideWhenUsed/>
    <w:rsid w:val="00F9414B"/>
  </w:style>
  <w:style w:type="numbering" w:customStyle="1" w:styleId="NoList410">
    <w:name w:val="No List410"/>
    <w:next w:val="NoList"/>
    <w:uiPriority w:val="99"/>
    <w:semiHidden/>
    <w:unhideWhenUsed/>
    <w:rsid w:val="00F9414B"/>
  </w:style>
  <w:style w:type="numbering" w:customStyle="1" w:styleId="NoList54">
    <w:name w:val="No List54"/>
    <w:next w:val="NoList"/>
    <w:uiPriority w:val="99"/>
    <w:semiHidden/>
    <w:unhideWhenUsed/>
    <w:rsid w:val="00F9414B"/>
  </w:style>
  <w:style w:type="numbering" w:customStyle="1" w:styleId="NoList64">
    <w:name w:val="No List64"/>
    <w:next w:val="NoList"/>
    <w:uiPriority w:val="99"/>
    <w:semiHidden/>
    <w:unhideWhenUsed/>
    <w:rsid w:val="00F9414B"/>
  </w:style>
  <w:style w:type="table" w:customStyle="1" w:styleId="TableGrid124">
    <w:name w:val="Table Grid12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4">
    <w:name w:val="No List74"/>
    <w:next w:val="NoList"/>
    <w:uiPriority w:val="99"/>
    <w:semiHidden/>
    <w:unhideWhenUsed/>
    <w:rsid w:val="00F9414B"/>
  </w:style>
  <w:style w:type="numbering" w:customStyle="1" w:styleId="NoList1112">
    <w:name w:val="No List1112"/>
    <w:next w:val="NoList"/>
    <w:uiPriority w:val="99"/>
    <w:semiHidden/>
    <w:unhideWhenUsed/>
    <w:rsid w:val="00F9414B"/>
  </w:style>
  <w:style w:type="numbering" w:customStyle="1" w:styleId="NoList84">
    <w:name w:val="No List84"/>
    <w:next w:val="NoList"/>
    <w:uiPriority w:val="99"/>
    <w:semiHidden/>
    <w:unhideWhenUsed/>
    <w:rsid w:val="00F9414B"/>
  </w:style>
  <w:style w:type="table" w:customStyle="1" w:styleId="TableGrid144">
    <w:name w:val="Table Grid14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4">
    <w:name w:val="Table Grid154"/>
    <w:basedOn w:val="TableNormal"/>
    <w:next w:val="TableGrid"/>
    <w:uiPriority w:val="59"/>
    <w:rsid w:val="00F9414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4">
    <w:name w:val="No List94"/>
    <w:next w:val="NoList"/>
    <w:uiPriority w:val="99"/>
    <w:semiHidden/>
    <w:unhideWhenUsed/>
    <w:rsid w:val="00F9414B"/>
  </w:style>
  <w:style w:type="table" w:customStyle="1" w:styleId="TableGrid164">
    <w:name w:val="Table Grid164"/>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4">
    <w:name w:val="Table Grid174"/>
    <w:basedOn w:val="TableNormal"/>
    <w:next w:val="TableGrid"/>
    <w:uiPriority w:val="59"/>
    <w:rsid w:val="00F9414B"/>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4">
    <w:name w:val="No List104"/>
    <w:next w:val="NoList"/>
    <w:uiPriority w:val="99"/>
    <w:semiHidden/>
    <w:unhideWhenUsed/>
    <w:rsid w:val="00F9414B"/>
  </w:style>
  <w:style w:type="numbering" w:customStyle="1" w:styleId="NoList1210">
    <w:name w:val="No List1210"/>
    <w:next w:val="NoList"/>
    <w:uiPriority w:val="99"/>
    <w:semiHidden/>
    <w:unhideWhenUsed/>
    <w:rsid w:val="00F9414B"/>
  </w:style>
  <w:style w:type="numbering" w:customStyle="1" w:styleId="NoList134">
    <w:name w:val="No List134"/>
    <w:next w:val="NoList"/>
    <w:uiPriority w:val="99"/>
    <w:semiHidden/>
    <w:unhideWhenUsed/>
    <w:rsid w:val="00F9414B"/>
  </w:style>
  <w:style w:type="numbering" w:customStyle="1" w:styleId="NoList144">
    <w:name w:val="No List144"/>
    <w:next w:val="NoList"/>
    <w:uiPriority w:val="99"/>
    <w:semiHidden/>
    <w:unhideWhenUsed/>
    <w:rsid w:val="00F9414B"/>
  </w:style>
  <w:style w:type="table" w:customStyle="1" w:styleId="TableGrid2113">
    <w:name w:val="Table Grid2113"/>
    <w:basedOn w:val="TableNormal"/>
    <w:next w:val="TableGrid"/>
    <w:uiPriority w:val="59"/>
    <w:rsid w:val="00F9414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4">
    <w:name w:val="No List154"/>
    <w:next w:val="NoList"/>
    <w:uiPriority w:val="99"/>
    <w:semiHidden/>
    <w:unhideWhenUsed/>
    <w:rsid w:val="00F9414B"/>
  </w:style>
  <w:style w:type="table" w:customStyle="1" w:styleId="TableGrid2211">
    <w:name w:val="Table Grid2211"/>
    <w:basedOn w:val="TableNormal"/>
    <w:next w:val="TableGrid"/>
    <w:uiPriority w:val="59"/>
    <w:rsid w:val="00F9414B"/>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4">
    <w:name w:val="No List164"/>
    <w:next w:val="NoList"/>
    <w:uiPriority w:val="99"/>
    <w:semiHidden/>
    <w:unhideWhenUsed/>
    <w:rsid w:val="00F9414B"/>
  </w:style>
  <w:style w:type="numbering" w:customStyle="1" w:styleId="NoList50">
    <w:name w:val="No List50"/>
    <w:next w:val="NoList"/>
    <w:uiPriority w:val="99"/>
    <w:semiHidden/>
    <w:unhideWhenUsed/>
    <w:rsid w:val="00144430"/>
  </w:style>
  <w:style w:type="table" w:customStyle="1" w:styleId="TableGrid98">
    <w:name w:val="Table Grid98"/>
    <w:basedOn w:val="TableNormal"/>
    <w:next w:val="TableGrid"/>
    <w:uiPriority w:val="59"/>
    <w:qFormat/>
    <w:rsid w:val="00144430"/>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
    <w:name w:val="Table Grid231"/>
    <w:basedOn w:val="TableNormal"/>
    <w:next w:val="TableGrid"/>
    <w:uiPriority w:val="59"/>
    <w:qFormat/>
    <w:rsid w:val="0014443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5">
    <w:name w:val="No List135"/>
    <w:next w:val="NoList"/>
    <w:uiPriority w:val="99"/>
    <w:semiHidden/>
    <w:unhideWhenUsed/>
    <w:rsid w:val="00144430"/>
  </w:style>
  <w:style w:type="table" w:customStyle="1" w:styleId="TableGrid323">
    <w:name w:val="Table Grid323"/>
    <w:basedOn w:val="TableNormal"/>
    <w:next w:val="TableGrid"/>
    <w:rsid w:val="001444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2">
    <w:name w:val="No List212"/>
    <w:next w:val="NoList"/>
    <w:uiPriority w:val="99"/>
    <w:semiHidden/>
    <w:unhideWhenUsed/>
    <w:rsid w:val="00144430"/>
  </w:style>
  <w:style w:type="numbering" w:customStyle="1" w:styleId="NoList312">
    <w:name w:val="No List312"/>
    <w:next w:val="NoList"/>
    <w:uiPriority w:val="99"/>
    <w:semiHidden/>
    <w:unhideWhenUsed/>
    <w:rsid w:val="00144430"/>
  </w:style>
  <w:style w:type="numbering" w:customStyle="1" w:styleId="NoList411">
    <w:name w:val="No List411"/>
    <w:next w:val="NoList"/>
    <w:uiPriority w:val="99"/>
    <w:semiHidden/>
    <w:unhideWhenUsed/>
    <w:rsid w:val="00144430"/>
  </w:style>
  <w:style w:type="numbering" w:customStyle="1" w:styleId="NoList55">
    <w:name w:val="No List55"/>
    <w:next w:val="NoList"/>
    <w:uiPriority w:val="99"/>
    <w:semiHidden/>
    <w:unhideWhenUsed/>
    <w:rsid w:val="00144430"/>
  </w:style>
  <w:style w:type="numbering" w:customStyle="1" w:styleId="NoList65">
    <w:name w:val="No List65"/>
    <w:next w:val="NoList"/>
    <w:uiPriority w:val="99"/>
    <w:semiHidden/>
    <w:unhideWhenUsed/>
    <w:rsid w:val="00144430"/>
  </w:style>
  <w:style w:type="table" w:customStyle="1" w:styleId="TableGrid125">
    <w:name w:val="Table Grid12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5">
    <w:name w:val="No List75"/>
    <w:next w:val="NoList"/>
    <w:uiPriority w:val="99"/>
    <w:semiHidden/>
    <w:unhideWhenUsed/>
    <w:rsid w:val="00144430"/>
  </w:style>
  <w:style w:type="numbering" w:customStyle="1" w:styleId="NoList1113">
    <w:name w:val="No List1113"/>
    <w:next w:val="NoList"/>
    <w:uiPriority w:val="99"/>
    <w:semiHidden/>
    <w:unhideWhenUsed/>
    <w:rsid w:val="00144430"/>
  </w:style>
  <w:style w:type="numbering" w:customStyle="1" w:styleId="NoList85">
    <w:name w:val="No List85"/>
    <w:next w:val="NoList"/>
    <w:uiPriority w:val="99"/>
    <w:semiHidden/>
    <w:unhideWhenUsed/>
    <w:rsid w:val="00144430"/>
  </w:style>
  <w:style w:type="table" w:customStyle="1" w:styleId="TableGrid145">
    <w:name w:val="Table Grid14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5">
    <w:name w:val="Table Grid155"/>
    <w:basedOn w:val="TableNormal"/>
    <w:next w:val="TableGrid"/>
    <w:uiPriority w:val="59"/>
    <w:rsid w:val="0014443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5">
    <w:name w:val="No List95"/>
    <w:next w:val="NoList"/>
    <w:uiPriority w:val="99"/>
    <w:semiHidden/>
    <w:unhideWhenUsed/>
    <w:rsid w:val="00144430"/>
  </w:style>
  <w:style w:type="table" w:customStyle="1" w:styleId="TableGrid165">
    <w:name w:val="Table Grid165"/>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5">
    <w:name w:val="Table Grid175"/>
    <w:basedOn w:val="TableNormal"/>
    <w:next w:val="TableGrid"/>
    <w:uiPriority w:val="59"/>
    <w:rsid w:val="0014443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5">
    <w:name w:val="No List105"/>
    <w:next w:val="NoList"/>
    <w:uiPriority w:val="99"/>
    <w:semiHidden/>
    <w:unhideWhenUsed/>
    <w:rsid w:val="00144430"/>
  </w:style>
  <w:style w:type="numbering" w:customStyle="1" w:styleId="NoList1211">
    <w:name w:val="No List1211"/>
    <w:next w:val="NoList"/>
    <w:uiPriority w:val="99"/>
    <w:semiHidden/>
    <w:unhideWhenUsed/>
    <w:rsid w:val="00144430"/>
  </w:style>
  <w:style w:type="numbering" w:customStyle="1" w:styleId="NoList136">
    <w:name w:val="No List136"/>
    <w:next w:val="NoList"/>
    <w:uiPriority w:val="99"/>
    <w:semiHidden/>
    <w:unhideWhenUsed/>
    <w:rsid w:val="00144430"/>
  </w:style>
  <w:style w:type="numbering" w:customStyle="1" w:styleId="NoList145">
    <w:name w:val="No List145"/>
    <w:next w:val="NoList"/>
    <w:uiPriority w:val="99"/>
    <w:semiHidden/>
    <w:unhideWhenUsed/>
    <w:rsid w:val="00144430"/>
  </w:style>
  <w:style w:type="table" w:customStyle="1" w:styleId="TableGrid2114">
    <w:name w:val="Table Grid2114"/>
    <w:basedOn w:val="TableNormal"/>
    <w:next w:val="TableGrid"/>
    <w:uiPriority w:val="59"/>
    <w:rsid w:val="0014443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5">
    <w:name w:val="No List155"/>
    <w:next w:val="NoList"/>
    <w:uiPriority w:val="99"/>
    <w:semiHidden/>
    <w:unhideWhenUsed/>
    <w:rsid w:val="00144430"/>
  </w:style>
  <w:style w:type="table" w:customStyle="1" w:styleId="TableGrid2212">
    <w:name w:val="Table Grid2212"/>
    <w:basedOn w:val="TableNormal"/>
    <w:next w:val="TableGrid"/>
    <w:uiPriority w:val="59"/>
    <w:rsid w:val="00144430"/>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5">
    <w:name w:val="No List165"/>
    <w:next w:val="NoList"/>
    <w:uiPriority w:val="99"/>
    <w:semiHidden/>
    <w:unhideWhenUsed/>
    <w:rsid w:val="00144430"/>
  </w:style>
  <w:style w:type="table" w:customStyle="1" w:styleId="TableGrid99">
    <w:name w:val="Table Grid99"/>
    <w:basedOn w:val="TableNormal"/>
    <w:next w:val="TableGrid"/>
    <w:uiPriority w:val="59"/>
    <w:qFormat/>
    <w:rsid w:val="00AC71F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117" Type="http://schemas.openxmlformats.org/officeDocument/2006/relationships/image" Target="media/image58.wmf"/><Relationship Id="rId21" Type="http://schemas.openxmlformats.org/officeDocument/2006/relationships/image" Target="media/image10.wmf"/><Relationship Id="rId42" Type="http://schemas.openxmlformats.org/officeDocument/2006/relationships/oleObject" Target="embeddings/oleObject17.bin"/><Relationship Id="rId47" Type="http://schemas.openxmlformats.org/officeDocument/2006/relationships/image" Target="media/image23.wmf"/><Relationship Id="rId63" Type="http://schemas.openxmlformats.org/officeDocument/2006/relationships/image" Target="media/image31.wmf"/><Relationship Id="rId68" Type="http://schemas.openxmlformats.org/officeDocument/2006/relationships/oleObject" Target="embeddings/oleObject30.bin"/><Relationship Id="rId84" Type="http://schemas.openxmlformats.org/officeDocument/2006/relationships/oleObject" Target="embeddings/oleObject38.bin"/><Relationship Id="rId89" Type="http://schemas.openxmlformats.org/officeDocument/2006/relationships/image" Target="media/image44.wmf"/><Relationship Id="rId112" Type="http://schemas.openxmlformats.org/officeDocument/2006/relationships/oleObject" Target="embeddings/oleObject52.bin"/><Relationship Id="rId133" Type="http://schemas.openxmlformats.org/officeDocument/2006/relationships/header" Target="header1.xml"/><Relationship Id="rId16" Type="http://schemas.openxmlformats.org/officeDocument/2006/relationships/oleObject" Target="embeddings/oleObject4.bin"/><Relationship Id="rId107" Type="http://schemas.openxmlformats.org/officeDocument/2006/relationships/image" Target="media/image53.wmf"/><Relationship Id="rId11" Type="http://schemas.openxmlformats.org/officeDocument/2006/relationships/image" Target="media/image5.wmf"/><Relationship Id="rId32" Type="http://schemas.openxmlformats.org/officeDocument/2006/relationships/oleObject" Target="embeddings/oleObject12.bin"/><Relationship Id="rId37" Type="http://schemas.openxmlformats.org/officeDocument/2006/relationships/image" Target="media/image18.wmf"/><Relationship Id="rId53" Type="http://schemas.openxmlformats.org/officeDocument/2006/relationships/image" Target="media/image26.wmf"/><Relationship Id="rId58" Type="http://schemas.openxmlformats.org/officeDocument/2006/relationships/oleObject" Target="embeddings/oleObject25.bin"/><Relationship Id="rId74" Type="http://schemas.openxmlformats.org/officeDocument/2006/relationships/oleObject" Target="embeddings/oleObject33.bin"/><Relationship Id="rId79" Type="http://schemas.openxmlformats.org/officeDocument/2006/relationships/image" Target="media/image39.wmf"/><Relationship Id="rId102" Type="http://schemas.openxmlformats.org/officeDocument/2006/relationships/oleObject" Target="embeddings/oleObject47.bin"/><Relationship Id="rId123" Type="http://schemas.openxmlformats.org/officeDocument/2006/relationships/image" Target="media/image61.wmf"/><Relationship Id="rId128" Type="http://schemas.openxmlformats.org/officeDocument/2006/relationships/oleObject" Target="embeddings/oleObject60.bin"/><Relationship Id="rId5" Type="http://schemas.openxmlformats.org/officeDocument/2006/relationships/footnotes" Target="footnotes.xml"/><Relationship Id="rId90" Type="http://schemas.openxmlformats.org/officeDocument/2006/relationships/oleObject" Target="embeddings/oleObject41.bin"/><Relationship Id="rId95" Type="http://schemas.openxmlformats.org/officeDocument/2006/relationships/image" Target="media/image47.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3.wmf"/><Relationship Id="rId30" Type="http://schemas.openxmlformats.org/officeDocument/2006/relationships/oleObject" Target="embeddings/oleObject11.bin"/><Relationship Id="rId35" Type="http://schemas.openxmlformats.org/officeDocument/2006/relationships/image" Target="media/image17.wmf"/><Relationship Id="rId43" Type="http://schemas.openxmlformats.org/officeDocument/2006/relationships/image" Target="media/image21.wmf"/><Relationship Id="rId48" Type="http://schemas.openxmlformats.org/officeDocument/2006/relationships/oleObject" Target="embeddings/oleObject20.bin"/><Relationship Id="rId56" Type="http://schemas.openxmlformats.org/officeDocument/2006/relationships/oleObject" Target="embeddings/oleObject24.bin"/><Relationship Id="rId64" Type="http://schemas.openxmlformats.org/officeDocument/2006/relationships/oleObject" Target="embeddings/oleObject28.bin"/><Relationship Id="rId69" Type="http://schemas.openxmlformats.org/officeDocument/2006/relationships/image" Target="media/image34.wmf"/><Relationship Id="rId77" Type="http://schemas.openxmlformats.org/officeDocument/2006/relationships/image" Target="media/image38.wmf"/><Relationship Id="rId100" Type="http://schemas.openxmlformats.org/officeDocument/2006/relationships/oleObject" Target="embeddings/oleObject46.bin"/><Relationship Id="rId105" Type="http://schemas.openxmlformats.org/officeDocument/2006/relationships/image" Target="media/image52.wmf"/><Relationship Id="rId113" Type="http://schemas.openxmlformats.org/officeDocument/2006/relationships/image" Target="media/image56.wmf"/><Relationship Id="rId118" Type="http://schemas.openxmlformats.org/officeDocument/2006/relationships/oleObject" Target="embeddings/oleObject55.bin"/><Relationship Id="rId126" Type="http://schemas.openxmlformats.org/officeDocument/2006/relationships/oleObject" Target="embeddings/oleObject59.bin"/><Relationship Id="rId134" Type="http://schemas.openxmlformats.org/officeDocument/2006/relationships/fontTable" Target="fontTable.xml"/><Relationship Id="rId8" Type="http://schemas.openxmlformats.org/officeDocument/2006/relationships/image" Target="media/image3.png"/><Relationship Id="rId51" Type="http://schemas.openxmlformats.org/officeDocument/2006/relationships/image" Target="media/image25.wmf"/><Relationship Id="rId72" Type="http://schemas.openxmlformats.org/officeDocument/2006/relationships/oleObject" Target="embeddings/oleObject32.bin"/><Relationship Id="rId80" Type="http://schemas.openxmlformats.org/officeDocument/2006/relationships/oleObject" Target="embeddings/oleObject36.bin"/><Relationship Id="rId85" Type="http://schemas.openxmlformats.org/officeDocument/2006/relationships/image" Target="media/image42.wmf"/><Relationship Id="rId93" Type="http://schemas.openxmlformats.org/officeDocument/2006/relationships/image" Target="media/image46.wmf"/><Relationship Id="rId98" Type="http://schemas.openxmlformats.org/officeDocument/2006/relationships/oleObject" Target="embeddings/oleObject45.bin"/><Relationship Id="rId121" Type="http://schemas.openxmlformats.org/officeDocument/2006/relationships/image" Target="media/image60.wmf"/><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image" Target="media/image8.wmf"/><Relationship Id="rId25" Type="http://schemas.openxmlformats.org/officeDocument/2006/relationships/image" Target="media/image12.wmf"/><Relationship Id="rId33" Type="http://schemas.openxmlformats.org/officeDocument/2006/relationships/image" Target="media/image16.w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image" Target="media/image29.wmf"/><Relationship Id="rId67" Type="http://schemas.openxmlformats.org/officeDocument/2006/relationships/image" Target="media/image33.wmf"/><Relationship Id="rId103" Type="http://schemas.openxmlformats.org/officeDocument/2006/relationships/image" Target="media/image51.wmf"/><Relationship Id="rId108" Type="http://schemas.openxmlformats.org/officeDocument/2006/relationships/oleObject" Target="embeddings/oleObject50.bin"/><Relationship Id="rId116" Type="http://schemas.openxmlformats.org/officeDocument/2006/relationships/oleObject" Target="embeddings/oleObject54.bin"/><Relationship Id="rId124" Type="http://schemas.openxmlformats.org/officeDocument/2006/relationships/oleObject" Target="embeddings/oleObject58.bin"/><Relationship Id="rId129" Type="http://schemas.openxmlformats.org/officeDocument/2006/relationships/image" Target="media/image64.wmf"/><Relationship Id="rId20" Type="http://schemas.openxmlformats.org/officeDocument/2006/relationships/oleObject" Target="embeddings/oleObject6.bin"/><Relationship Id="rId41" Type="http://schemas.openxmlformats.org/officeDocument/2006/relationships/image" Target="media/image20.wmf"/><Relationship Id="rId54" Type="http://schemas.openxmlformats.org/officeDocument/2006/relationships/oleObject" Target="embeddings/oleObject23.bin"/><Relationship Id="rId62" Type="http://schemas.openxmlformats.org/officeDocument/2006/relationships/oleObject" Target="embeddings/oleObject27.bin"/><Relationship Id="rId70" Type="http://schemas.openxmlformats.org/officeDocument/2006/relationships/oleObject" Target="embeddings/oleObject31.bin"/><Relationship Id="rId75" Type="http://schemas.openxmlformats.org/officeDocument/2006/relationships/image" Target="media/image37.wmf"/><Relationship Id="rId83" Type="http://schemas.openxmlformats.org/officeDocument/2006/relationships/image" Target="media/image41.wmf"/><Relationship Id="rId88" Type="http://schemas.openxmlformats.org/officeDocument/2006/relationships/oleObject" Target="embeddings/oleObject40.bin"/><Relationship Id="rId91" Type="http://schemas.openxmlformats.org/officeDocument/2006/relationships/image" Target="media/image45.wmf"/><Relationship Id="rId96" Type="http://schemas.openxmlformats.org/officeDocument/2006/relationships/oleObject" Target="embeddings/oleObject44.bin"/><Relationship Id="rId111" Type="http://schemas.openxmlformats.org/officeDocument/2006/relationships/image" Target="media/image55.wmf"/><Relationship Id="rId132" Type="http://schemas.openxmlformats.org/officeDocument/2006/relationships/oleObject" Target="embeddings/oleObject62.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wmf"/><Relationship Id="rId23" Type="http://schemas.openxmlformats.org/officeDocument/2006/relationships/image" Target="media/image11.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4.wmf"/><Relationship Id="rId57" Type="http://schemas.openxmlformats.org/officeDocument/2006/relationships/image" Target="media/image28.wmf"/><Relationship Id="rId106" Type="http://schemas.openxmlformats.org/officeDocument/2006/relationships/oleObject" Target="embeddings/oleObject49.bin"/><Relationship Id="rId114" Type="http://schemas.openxmlformats.org/officeDocument/2006/relationships/oleObject" Target="embeddings/oleObject53.bin"/><Relationship Id="rId119" Type="http://schemas.openxmlformats.org/officeDocument/2006/relationships/image" Target="media/image59.wmf"/><Relationship Id="rId127" Type="http://schemas.openxmlformats.org/officeDocument/2006/relationships/image" Target="media/image63.wmf"/><Relationship Id="rId10" Type="http://schemas.openxmlformats.org/officeDocument/2006/relationships/oleObject" Target="embeddings/oleObject1.bin"/><Relationship Id="rId31" Type="http://schemas.openxmlformats.org/officeDocument/2006/relationships/image" Target="media/image15.wmf"/><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oleObject" Target="embeddings/oleObject26.bin"/><Relationship Id="rId65" Type="http://schemas.openxmlformats.org/officeDocument/2006/relationships/image" Target="media/image32.wmf"/><Relationship Id="rId73" Type="http://schemas.openxmlformats.org/officeDocument/2006/relationships/image" Target="media/image36.wmf"/><Relationship Id="rId78" Type="http://schemas.openxmlformats.org/officeDocument/2006/relationships/oleObject" Target="embeddings/oleObject35.bin"/><Relationship Id="rId81" Type="http://schemas.openxmlformats.org/officeDocument/2006/relationships/image" Target="media/image40.wmf"/><Relationship Id="rId86" Type="http://schemas.openxmlformats.org/officeDocument/2006/relationships/oleObject" Target="embeddings/oleObject39.bin"/><Relationship Id="rId94" Type="http://schemas.openxmlformats.org/officeDocument/2006/relationships/oleObject" Target="embeddings/oleObject43.bin"/><Relationship Id="rId99" Type="http://schemas.openxmlformats.org/officeDocument/2006/relationships/image" Target="media/image49.wmf"/><Relationship Id="rId101" Type="http://schemas.openxmlformats.org/officeDocument/2006/relationships/image" Target="media/image50.wmf"/><Relationship Id="rId122" Type="http://schemas.openxmlformats.org/officeDocument/2006/relationships/oleObject" Target="embeddings/oleObject57.bin"/><Relationship Id="rId130" Type="http://schemas.openxmlformats.org/officeDocument/2006/relationships/oleObject" Target="embeddings/oleObject61.bin"/><Relationship Id="rId13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wmf"/><Relationship Id="rId13" Type="http://schemas.openxmlformats.org/officeDocument/2006/relationships/image" Target="media/image6.wmf"/><Relationship Id="rId18" Type="http://schemas.openxmlformats.org/officeDocument/2006/relationships/oleObject" Target="embeddings/oleObject5.bin"/><Relationship Id="rId39" Type="http://schemas.openxmlformats.org/officeDocument/2006/relationships/image" Target="media/image19.wmf"/><Relationship Id="rId109" Type="http://schemas.openxmlformats.org/officeDocument/2006/relationships/image" Target="media/image54.wmf"/><Relationship Id="rId34" Type="http://schemas.openxmlformats.org/officeDocument/2006/relationships/oleObject" Target="embeddings/oleObject13.bin"/><Relationship Id="rId50" Type="http://schemas.openxmlformats.org/officeDocument/2006/relationships/oleObject" Target="embeddings/oleObject21.bin"/><Relationship Id="rId55" Type="http://schemas.openxmlformats.org/officeDocument/2006/relationships/image" Target="media/image27.wmf"/><Relationship Id="rId76" Type="http://schemas.openxmlformats.org/officeDocument/2006/relationships/oleObject" Target="embeddings/oleObject34.bin"/><Relationship Id="rId97" Type="http://schemas.openxmlformats.org/officeDocument/2006/relationships/image" Target="media/image48.wmf"/><Relationship Id="rId104" Type="http://schemas.openxmlformats.org/officeDocument/2006/relationships/oleObject" Target="embeddings/oleObject48.bin"/><Relationship Id="rId120" Type="http://schemas.openxmlformats.org/officeDocument/2006/relationships/oleObject" Target="embeddings/oleObject56.bin"/><Relationship Id="rId125" Type="http://schemas.openxmlformats.org/officeDocument/2006/relationships/image" Target="media/image62.wmf"/><Relationship Id="rId7" Type="http://schemas.openxmlformats.org/officeDocument/2006/relationships/image" Target="media/image2.png"/><Relationship Id="rId71" Type="http://schemas.openxmlformats.org/officeDocument/2006/relationships/image" Target="media/image35.wmf"/><Relationship Id="rId92" Type="http://schemas.openxmlformats.org/officeDocument/2006/relationships/oleObject" Target="embeddings/oleObject42.bin"/><Relationship Id="rId2" Type="http://schemas.openxmlformats.org/officeDocument/2006/relationships/styles" Target="styles.xml"/><Relationship Id="rId29" Type="http://schemas.openxmlformats.org/officeDocument/2006/relationships/image" Target="media/image14.wmf"/><Relationship Id="rId24" Type="http://schemas.openxmlformats.org/officeDocument/2006/relationships/oleObject" Target="embeddings/oleObject8.bin"/><Relationship Id="rId40" Type="http://schemas.openxmlformats.org/officeDocument/2006/relationships/oleObject" Target="embeddings/oleObject16.bin"/><Relationship Id="rId45" Type="http://schemas.openxmlformats.org/officeDocument/2006/relationships/image" Target="media/image22.wmf"/><Relationship Id="rId66" Type="http://schemas.openxmlformats.org/officeDocument/2006/relationships/oleObject" Target="embeddings/oleObject29.bin"/><Relationship Id="rId87" Type="http://schemas.openxmlformats.org/officeDocument/2006/relationships/image" Target="media/image43.wmf"/><Relationship Id="rId110" Type="http://schemas.openxmlformats.org/officeDocument/2006/relationships/oleObject" Target="embeddings/oleObject51.bin"/><Relationship Id="rId115" Type="http://schemas.openxmlformats.org/officeDocument/2006/relationships/image" Target="media/image57.wmf"/><Relationship Id="rId131" Type="http://schemas.openxmlformats.org/officeDocument/2006/relationships/image" Target="media/image65.wmf"/><Relationship Id="rId61" Type="http://schemas.openxmlformats.org/officeDocument/2006/relationships/image" Target="media/image30.wmf"/><Relationship Id="rId82" Type="http://schemas.openxmlformats.org/officeDocument/2006/relationships/oleObject" Target="embeddings/oleObject37.bin"/><Relationship Id="rId19" Type="http://schemas.openxmlformats.org/officeDocument/2006/relationships/image" Target="media/image9.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7</Pages>
  <Words>2117</Words>
  <Characters>12073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96</cp:revision>
  <dcterms:created xsi:type="dcterms:W3CDTF">2023-08-15T08:12:00Z</dcterms:created>
  <dcterms:modified xsi:type="dcterms:W3CDTF">2023-08-16T08:36:00Z</dcterms:modified>
</cp:coreProperties>
</file>