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FD5" w:rsidRPr="00243FD5" w:rsidRDefault="00243FD5" w:rsidP="00243F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vi-VN"/>
        </w:rPr>
      </w:pPr>
      <w:bookmarkStart w:id="0" w:name="_GoBack"/>
      <w:r w:rsidRPr="00243FD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vi-VN"/>
        </w:rPr>
        <w:t>Tiết 4 + 5 + 6:                               ÔN TẬP</w:t>
      </w:r>
    </w:p>
    <w:p w:rsidR="00243FD5" w:rsidRPr="00243FD5" w:rsidRDefault="00243FD5" w:rsidP="00243F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vi-VN"/>
        </w:rPr>
      </w:pPr>
      <w:r w:rsidRPr="00243FD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vi-VN"/>
        </w:rPr>
        <w:t>TẬP HỢP CÁC SỐ TỰ NHIÊN</w:t>
      </w:r>
    </w:p>
    <w:bookmarkEnd w:id="0"/>
    <w:p w:rsidR="00243FD5" w:rsidRPr="00243FD5" w:rsidRDefault="00243FD5" w:rsidP="00243F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vi-VN"/>
        </w:rPr>
      </w:pPr>
      <w:r w:rsidRPr="00243FD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vi-VN"/>
        </w:rPr>
        <w:t>I. MỤC TIÊU:</w:t>
      </w:r>
    </w:p>
    <w:p w:rsidR="00243FD5" w:rsidRPr="00243FD5" w:rsidRDefault="00243FD5" w:rsidP="00243F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vi-VN"/>
        </w:rPr>
      </w:pPr>
      <w:r w:rsidRPr="00243FD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vi-VN"/>
        </w:rPr>
        <w:t xml:space="preserve">1. Năng lực: </w:t>
      </w: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vi-VN"/>
        </w:rPr>
        <w:t>Phát triển cho HS:</w:t>
      </w:r>
    </w:p>
    <w:p w:rsidR="00243FD5" w:rsidRPr="00243FD5" w:rsidRDefault="00243FD5" w:rsidP="00243F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vi-VN"/>
        </w:rPr>
      </w:pP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vi-VN"/>
        </w:rPr>
        <w:t>- Năng lực tự học: HS hoàn thành các nhiệm vụ được giao ở nhà và hoạt động cá nhân trên lớp.</w:t>
      </w:r>
    </w:p>
    <w:p w:rsidR="00243FD5" w:rsidRPr="00243FD5" w:rsidRDefault="00243FD5" w:rsidP="00243F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vi-VN"/>
        </w:rPr>
      </w:pP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vi-VN"/>
        </w:rPr>
        <w:t>- Năng lực giao tiếp và hợp tác: Thông qua hoạt động nhóm, HS biết hỗ trợ nhau; trao đổi, thảo luận, thống nhất ý kiến trong nhóm để hoàn thành nhiệm vụ.</w:t>
      </w:r>
    </w:p>
    <w:p w:rsidR="00243FD5" w:rsidRPr="00243FD5" w:rsidRDefault="00243FD5" w:rsidP="00243F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vi-VN"/>
        </w:rPr>
      </w:pP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vi-VN"/>
        </w:rPr>
        <w:t>- Năng lực giải quyết vấn đề và sáng tạo:</w:t>
      </w:r>
    </w:p>
    <w:p w:rsidR="00243FD5" w:rsidRPr="00243FD5" w:rsidRDefault="00243FD5" w:rsidP="00243F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vi-VN"/>
        </w:rPr>
      </w:pP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vi-VN"/>
        </w:rPr>
        <w:t xml:space="preserve">- </w:t>
      </w:r>
      <w:r w:rsidRPr="00243F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Năng lực mô hình hóa toán học: Thông qua các thao tác như sử dụng tập hợp để mô tả các bộ sưu tập.</w:t>
      </w:r>
    </w:p>
    <w:p w:rsidR="00243FD5" w:rsidRPr="00243FD5" w:rsidRDefault="00243FD5" w:rsidP="00243FD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43F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Năng lực tư duy và lập luận toán học; năng lực giải quyết vấn đề toán học: thông qua các thao tác viết một tập hợp, kiểm tra một phần tử thuộc hay không thuộc một tập hợp.</w:t>
      </w:r>
    </w:p>
    <w:p w:rsidR="00243FD5" w:rsidRPr="00243FD5" w:rsidRDefault="00243FD5" w:rsidP="00243F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vi-VN"/>
        </w:rPr>
      </w:pPr>
      <w:r w:rsidRPr="00243F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Năng lực giao tiếp toán học: Thông qua các thao tác chuyển đổi ngôn ngữ từ đọc sang viết tập hợp, kí hiệu tập hợp; từ tập hợp được cho liệt kê các phần tử chuyển sang dưới dạng chỉ ra tính chất đặc trưng cho các phàn tử của tập hợp và ngược lại; đọc, hiểu thông tin từ bảng, hình ảnh, …</w:t>
      </w:r>
    </w:p>
    <w:p w:rsidR="00243FD5" w:rsidRPr="00243FD5" w:rsidRDefault="00243FD5" w:rsidP="00243F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vi-VN"/>
        </w:rPr>
      </w:pPr>
      <w:r w:rsidRPr="00243FD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vi-VN"/>
        </w:rPr>
        <w:t xml:space="preserve">2. Phẩm chất: </w:t>
      </w:r>
    </w:p>
    <w:p w:rsidR="00243FD5" w:rsidRPr="00243FD5" w:rsidRDefault="00243FD5" w:rsidP="00243F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vi-VN"/>
        </w:rPr>
      </w:pP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vi-VN"/>
        </w:rPr>
        <w:t>- Chăm chỉ: Thực hiện đầy đủ các hoạt động học tập và nhiệm vụ được giao một cách tự giác, tích cực.</w:t>
      </w:r>
    </w:p>
    <w:p w:rsidR="00243FD5" w:rsidRPr="00243FD5" w:rsidRDefault="00243FD5" w:rsidP="00243F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vi-VN"/>
        </w:rPr>
      </w:pP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vi-VN"/>
        </w:rPr>
        <w:t>- Trung thực: Thật thà, thẳng thắn trong báo cáo kết quả hoạt động cá nhân và hoạt động nhóm, trong đánh giá và tự đánh giá.</w:t>
      </w:r>
    </w:p>
    <w:p w:rsidR="00243FD5" w:rsidRPr="00243FD5" w:rsidRDefault="00243FD5" w:rsidP="00243F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vi-VN"/>
        </w:rPr>
      </w:pP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vi-VN"/>
        </w:rPr>
        <w:t>- Trách nhiệm: Hoàn thành đầy đủ và có chất lượng các hoạt động học tập.</w:t>
      </w:r>
    </w:p>
    <w:p w:rsidR="00243FD5" w:rsidRPr="00243FD5" w:rsidRDefault="00243FD5" w:rsidP="00243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vi-VN"/>
        </w:rPr>
      </w:pPr>
      <w:r w:rsidRPr="00243FD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vi-VN"/>
        </w:rPr>
        <w:t>II. THIẾT BỊ DẠY HỌC VÀ HỌC LIỆU:</w:t>
      </w:r>
    </w:p>
    <w:p w:rsidR="00243FD5" w:rsidRPr="00243FD5" w:rsidRDefault="00243FD5" w:rsidP="00243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vi-VN"/>
        </w:rPr>
      </w:pPr>
      <w:r w:rsidRPr="00243FD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vi-VN"/>
        </w:rPr>
        <w:t xml:space="preserve">- GV: + </w:t>
      </w:r>
      <w:r w:rsidRPr="00243F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vi-VN"/>
        </w:rPr>
        <w:t>SGK, giáo án</w:t>
      </w: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vi-VN"/>
        </w:rPr>
        <w:t>, SBT, tài liệu tham khảo, thước thẳng,</w:t>
      </w:r>
    </w:p>
    <w:p w:rsidR="00243FD5" w:rsidRPr="00243FD5" w:rsidRDefault="00243FD5" w:rsidP="00243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vi-VN"/>
        </w:rPr>
      </w:pP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vi-VN"/>
        </w:rPr>
        <w:t xml:space="preserve">           + Phiếu bài tập cho HS.</w:t>
      </w:r>
    </w:p>
    <w:p w:rsidR="00243FD5" w:rsidRPr="00243FD5" w:rsidRDefault="00243FD5" w:rsidP="00243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vi-VN"/>
        </w:rPr>
      </w:pPr>
      <w:r w:rsidRPr="00243FD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vi-VN"/>
        </w:rPr>
        <w:t>- HS:</w:t>
      </w:r>
      <w:r w:rsidRPr="00243F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vi-VN"/>
        </w:rPr>
        <w:t xml:space="preserve"> </w:t>
      </w: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vi-VN"/>
        </w:rPr>
        <w:t>SBT, tài liệu tham khảo, vở ghi, đồ dùng học tập.</w:t>
      </w:r>
    </w:p>
    <w:p w:rsidR="00243FD5" w:rsidRPr="00243FD5" w:rsidRDefault="00243FD5" w:rsidP="00243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vi-VN"/>
        </w:rPr>
      </w:pPr>
      <w:r w:rsidRPr="00243FD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vi-VN"/>
        </w:rPr>
        <w:t>III. TIẾN TRÌNH DẠY HỌC</w:t>
      </w:r>
      <w:r w:rsidRPr="00243FD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vi-VN"/>
        </w:rPr>
        <w:t>:</w:t>
      </w:r>
    </w:p>
    <w:p w:rsidR="00243FD5" w:rsidRPr="00243FD5" w:rsidRDefault="00243FD5" w:rsidP="00243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vi-VN"/>
        </w:rPr>
      </w:pPr>
      <w:r w:rsidRPr="00243FD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vi-VN"/>
        </w:rPr>
        <w:t>Tiết 1: LÍ THUYẾT + BÀI TẬP</w:t>
      </w:r>
    </w:p>
    <w:p w:rsidR="00243FD5" w:rsidRPr="00243FD5" w:rsidRDefault="00243FD5" w:rsidP="00243F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vi-VN"/>
        </w:rPr>
      </w:pPr>
      <w:r w:rsidRPr="00243FD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vi-VN"/>
        </w:rPr>
        <w:t>1. HOẠT ĐỘNG 1: MỞ ĐẦU</w:t>
      </w:r>
    </w:p>
    <w:p w:rsidR="00243FD5" w:rsidRPr="00243FD5" w:rsidRDefault="00243FD5" w:rsidP="00243FD5">
      <w:pPr>
        <w:spacing w:before="60" w:after="6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43FD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BÀI KIỂM TRA TRẮC NGHIỆM ĐẦU GIỜ</w:t>
      </w:r>
    </w:p>
    <w:p w:rsidR="00243FD5" w:rsidRPr="00243FD5" w:rsidRDefault="00243FD5" w:rsidP="00243FD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243FD5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Pr="00243FD5">
        <w:rPr>
          <w:rFonts w:ascii="Times New Roman" w:hAnsi="Times New Roman" w:cs="Times New Roman"/>
          <w:sz w:val="28"/>
          <w:szCs w:val="28"/>
          <w:lang w:val="vi-VN"/>
        </w:rPr>
        <w:t xml:space="preserve">Mỗi câu sau đây đều có 4 lựa chọn, trong đó chỉ có một phương án đúng. Hãy khoanh tròn vào phương án mà em cho là đúng. </w:t>
      </w:r>
    </w:p>
    <w:p w:rsidR="00243FD5" w:rsidRPr="00243FD5" w:rsidRDefault="00243FD5" w:rsidP="00243FD5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3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1</w:t>
      </w:r>
      <w:r w:rsidRPr="00243F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r w:rsidRPr="00243FD5">
        <w:rPr>
          <w:rFonts w:ascii="Times New Roman" w:eastAsia="Times New Roman" w:hAnsi="Times New Roman" w:cs="Times New Roman"/>
          <w:color w:val="000000"/>
          <w:sz w:val="28"/>
          <w:szCs w:val="28"/>
        </w:rPr>
        <w:t>Tập hợp các số tự nhiên khác 0 được kí hiệu là:</w:t>
      </w:r>
    </w:p>
    <w:p w:rsidR="00243FD5" w:rsidRPr="00243FD5" w:rsidRDefault="00243FD5" w:rsidP="00243FD5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3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43F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A. N </w:t>
      </w:r>
      <w:r w:rsidRPr="00243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243F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B. </w:t>
      </w:r>
      <w:r w:rsidRPr="00243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                          </w:t>
      </w:r>
      <w:r w:rsidRPr="00243F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C. </w:t>
      </w:r>
      <w:r w:rsidRPr="00243FD5"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 w:rsidRPr="00243FD5">
        <w:rPr>
          <w:rFonts w:ascii="Times New Roman" w:eastAsia="Times New Roman" w:hAnsi="Times New Roman" w:cs="Times New Roman"/>
          <w:sz w:val="28"/>
          <w:szCs w:val="28"/>
        </w:rPr>
        <w:t xml:space="preserve">+                       </w:t>
      </w:r>
      <w:r w:rsidRPr="00243FD5">
        <w:rPr>
          <w:rFonts w:ascii="Times New Roman" w:eastAsia="Times New Roman" w:hAnsi="Times New Roman" w:cs="Times New Roman"/>
          <w:bCs/>
          <w:sz w:val="28"/>
          <w:szCs w:val="28"/>
        </w:rPr>
        <w:t>D.</w:t>
      </w:r>
      <w:r w:rsidRPr="00243FD5">
        <w:rPr>
          <w:rFonts w:ascii="Times New Roman" w:eastAsia="Times New Roman" w:hAnsi="Times New Roman" w:cs="Times New Roman"/>
          <w:sz w:val="28"/>
          <w:szCs w:val="28"/>
        </w:rPr>
        <w:t> N</w:t>
      </w:r>
      <w:r w:rsidRPr="00243FD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*</w:t>
      </w:r>
    </w:p>
    <w:p w:rsidR="00243FD5" w:rsidRPr="00243FD5" w:rsidRDefault="00243FD5" w:rsidP="00243FD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3FD5">
        <w:rPr>
          <w:rFonts w:ascii="Times New Roman" w:eastAsia="Times New Roman" w:hAnsi="Times New Roman" w:cs="Times New Roman"/>
          <w:b/>
          <w:bCs/>
          <w:sz w:val="28"/>
          <w:szCs w:val="28"/>
        </w:rPr>
        <w:t>Câu 2</w:t>
      </w:r>
      <w:r w:rsidRPr="00243FD5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243FD5">
        <w:rPr>
          <w:rFonts w:ascii="Times New Roman" w:eastAsia="Times New Roman" w:hAnsi="Times New Roman" w:cs="Times New Roman"/>
          <w:sz w:val="28"/>
          <w:szCs w:val="28"/>
        </w:rPr>
        <w:t>Trường hợp nào sau đây chỉ tập hợp số tự nhiên?</w:t>
      </w:r>
    </w:p>
    <w:p w:rsidR="00243FD5" w:rsidRPr="00243FD5" w:rsidRDefault="00243FD5" w:rsidP="00243FD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3FD5">
        <w:rPr>
          <w:rFonts w:ascii="Times New Roman" w:eastAsia="Times New Roman" w:hAnsi="Times New Roman" w:cs="Times New Roman"/>
          <w:bCs/>
          <w:sz w:val="28"/>
          <w:szCs w:val="28"/>
        </w:rPr>
        <w:t>A.</w:t>
      </w:r>
      <w:r w:rsidRPr="00243FD5">
        <w:rPr>
          <w:rFonts w:ascii="Times New Roman" w:eastAsia="Times New Roman" w:hAnsi="Times New Roman" w:cs="Times New Roman"/>
          <w:sz w:val="28"/>
          <w:szCs w:val="28"/>
        </w:rPr>
        <w:t xml:space="preserve"> {1; 2; 3; 4; …}                                     </w:t>
      </w:r>
      <w:r w:rsidRPr="00243FD5">
        <w:rPr>
          <w:rFonts w:ascii="Times New Roman" w:eastAsia="Times New Roman" w:hAnsi="Times New Roman" w:cs="Times New Roman"/>
          <w:bCs/>
          <w:sz w:val="28"/>
          <w:szCs w:val="28"/>
        </w:rPr>
        <w:t>B. </w:t>
      </w:r>
      <w:r w:rsidRPr="00243FD5">
        <w:rPr>
          <w:rFonts w:ascii="Times New Roman" w:eastAsia="Times New Roman" w:hAnsi="Times New Roman" w:cs="Times New Roman"/>
          <w:sz w:val="28"/>
          <w:szCs w:val="28"/>
        </w:rPr>
        <w:t>{0; 1; 2; 3; 4; …}</w:t>
      </w:r>
    </w:p>
    <w:p w:rsidR="00243FD5" w:rsidRPr="00243FD5" w:rsidRDefault="00243FD5" w:rsidP="00243FD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3FD5">
        <w:rPr>
          <w:rFonts w:ascii="Times New Roman" w:eastAsia="Times New Roman" w:hAnsi="Times New Roman" w:cs="Times New Roman"/>
          <w:bCs/>
          <w:sz w:val="28"/>
          <w:szCs w:val="28"/>
        </w:rPr>
        <w:t>C.</w:t>
      </w:r>
      <w:r w:rsidRPr="00243FD5">
        <w:rPr>
          <w:rFonts w:ascii="Times New Roman" w:eastAsia="Times New Roman" w:hAnsi="Times New Roman" w:cs="Times New Roman"/>
          <w:sz w:val="28"/>
          <w:szCs w:val="28"/>
        </w:rPr>
        <w:t xml:space="preserve"> {0; 1; 2; 3; 4; …}                                 </w:t>
      </w:r>
      <w:r w:rsidRPr="00243FD5">
        <w:rPr>
          <w:rFonts w:ascii="Times New Roman" w:eastAsia="Times New Roman" w:hAnsi="Times New Roman" w:cs="Times New Roman"/>
          <w:bCs/>
          <w:sz w:val="28"/>
          <w:szCs w:val="28"/>
        </w:rPr>
        <w:t>D.</w:t>
      </w:r>
      <w:r w:rsidRPr="00243FD5">
        <w:rPr>
          <w:rFonts w:ascii="Times New Roman" w:eastAsia="Times New Roman" w:hAnsi="Times New Roman" w:cs="Times New Roman"/>
          <w:sz w:val="28"/>
          <w:szCs w:val="28"/>
        </w:rPr>
        <w:t> {0; 1; 2; 3; 4; 5; 6; 7; 8; 9; 10}</w:t>
      </w:r>
    </w:p>
    <w:p w:rsidR="00243FD5" w:rsidRPr="00243FD5" w:rsidRDefault="00243FD5" w:rsidP="00243FD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3FD5">
        <w:rPr>
          <w:rFonts w:ascii="Times New Roman" w:eastAsia="Times New Roman" w:hAnsi="Times New Roman" w:cs="Times New Roman"/>
          <w:b/>
          <w:bCs/>
          <w:sz w:val="28"/>
          <w:szCs w:val="28"/>
        </w:rPr>
        <w:t>Câu 3</w:t>
      </w:r>
      <w:r w:rsidRPr="00243FD5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243FD5">
        <w:rPr>
          <w:rFonts w:ascii="Times New Roman" w:eastAsia="Times New Roman" w:hAnsi="Times New Roman" w:cs="Times New Roman"/>
          <w:sz w:val="28"/>
          <w:szCs w:val="28"/>
        </w:rPr>
        <w:t>Viết số sau: Hai tỉ hai trăm hai mươi hai triệu ba trăm chín mươi lăm nghìn năm trăm sáu mươi bảy. </w:t>
      </w:r>
    </w:p>
    <w:p w:rsidR="00243FD5" w:rsidRPr="00243FD5" w:rsidRDefault="00243FD5" w:rsidP="00243FD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3FD5">
        <w:rPr>
          <w:rFonts w:ascii="Times New Roman" w:eastAsia="Times New Roman" w:hAnsi="Times New Roman" w:cs="Times New Roman"/>
          <w:bCs/>
          <w:sz w:val="28"/>
          <w:szCs w:val="28"/>
        </w:rPr>
        <w:t>A.</w:t>
      </w:r>
      <w:r w:rsidRPr="00243FD5">
        <w:rPr>
          <w:rFonts w:ascii="Times New Roman" w:eastAsia="Times New Roman" w:hAnsi="Times New Roman" w:cs="Times New Roman"/>
          <w:sz w:val="28"/>
          <w:szCs w:val="28"/>
        </w:rPr>
        <w:t xml:space="preserve"> 2 222 395 567     </w:t>
      </w:r>
      <w:r w:rsidRPr="00243FD5">
        <w:rPr>
          <w:rFonts w:ascii="Times New Roman" w:eastAsia="Times New Roman" w:hAnsi="Times New Roman" w:cs="Times New Roman"/>
          <w:bCs/>
          <w:sz w:val="28"/>
          <w:szCs w:val="28"/>
        </w:rPr>
        <w:t>B.</w:t>
      </w:r>
      <w:r w:rsidRPr="00243FD5">
        <w:rPr>
          <w:rFonts w:ascii="Times New Roman" w:eastAsia="Times New Roman" w:hAnsi="Times New Roman" w:cs="Times New Roman"/>
          <w:sz w:val="28"/>
          <w:szCs w:val="28"/>
        </w:rPr>
        <w:t xml:space="preserve"> 2 202 395 567       </w:t>
      </w:r>
      <w:r w:rsidRPr="00243FD5">
        <w:rPr>
          <w:rFonts w:ascii="Times New Roman" w:eastAsia="Times New Roman" w:hAnsi="Times New Roman" w:cs="Times New Roman"/>
          <w:bCs/>
          <w:sz w:val="28"/>
          <w:szCs w:val="28"/>
        </w:rPr>
        <w:t>C.</w:t>
      </w:r>
      <w:r w:rsidRPr="00243FD5">
        <w:rPr>
          <w:rFonts w:ascii="Times New Roman" w:eastAsia="Times New Roman" w:hAnsi="Times New Roman" w:cs="Times New Roman"/>
          <w:sz w:val="28"/>
          <w:szCs w:val="28"/>
        </w:rPr>
        <w:t xml:space="preserve"> 2 000 395 567      </w:t>
      </w:r>
      <w:r w:rsidRPr="00243FD5">
        <w:rPr>
          <w:rFonts w:ascii="Times New Roman" w:eastAsia="Times New Roman" w:hAnsi="Times New Roman" w:cs="Times New Roman"/>
          <w:bCs/>
          <w:sz w:val="28"/>
          <w:szCs w:val="28"/>
        </w:rPr>
        <w:t>D.</w:t>
      </w:r>
      <w:r w:rsidRPr="00243FD5">
        <w:rPr>
          <w:rFonts w:ascii="Times New Roman" w:eastAsia="Times New Roman" w:hAnsi="Times New Roman" w:cs="Times New Roman"/>
          <w:sz w:val="28"/>
          <w:szCs w:val="28"/>
        </w:rPr>
        <w:t> 2 222 296 567 </w:t>
      </w:r>
    </w:p>
    <w:p w:rsidR="00243FD5" w:rsidRPr="00243FD5" w:rsidRDefault="00243FD5" w:rsidP="00243FD5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3F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43FD5">
        <w:rPr>
          <w:rFonts w:ascii="Times New Roman" w:eastAsia="Times New Roman" w:hAnsi="Times New Roman" w:cs="Times New Roman"/>
          <w:b/>
          <w:bCs/>
          <w:sz w:val="28"/>
          <w:szCs w:val="28"/>
        </w:rPr>
        <w:t>Câu 4</w:t>
      </w:r>
      <w:r w:rsidRPr="00243FD5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243FD5">
        <w:rPr>
          <w:rFonts w:ascii="Times New Roman" w:eastAsia="Times New Roman" w:hAnsi="Times New Roman" w:cs="Times New Roman"/>
          <w:sz w:val="28"/>
          <w:szCs w:val="28"/>
        </w:rPr>
        <w:t>Các số La Mã XV, XXI được đọc lần lượt là: </w:t>
      </w:r>
    </w:p>
    <w:p w:rsidR="00243FD5" w:rsidRPr="00243FD5" w:rsidRDefault="00243FD5" w:rsidP="00243FD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3FD5">
        <w:rPr>
          <w:rFonts w:ascii="Times New Roman" w:eastAsia="Times New Roman" w:hAnsi="Times New Roman" w:cs="Times New Roman"/>
          <w:bCs/>
          <w:sz w:val="28"/>
          <w:szCs w:val="28"/>
        </w:rPr>
        <w:t>A. </w:t>
      </w:r>
      <w:r w:rsidRPr="00243FD5">
        <w:rPr>
          <w:rFonts w:ascii="Times New Roman" w:eastAsia="Times New Roman" w:hAnsi="Times New Roman" w:cs="Times New Roman"/>
          <w:sz w:val="28"/>
          <w:szCs w:val="28"/>
        </w:rPr>
        <w:t xml:space="preserve">Mười lăm, hai mốt                                </w:t>
      </w:r>
      <w:r w:rsidRPr="00243FD5">
        <w:rPr>
          <w:rFonts w:ascii="Times New Roman" w:eastAsia="Times New Roman" w:hAnsi="Times New Roman" w:cs="Times New Roman"/>
          <w:bCs/>
          <w:sz w:val="28"/>
          <w:szCs w:val="28"/>
        </w:rPr>
        <w:t>B. </w:t>
      </w:r>
      <w:r w:rsidRPr="00243FD5">
        <w:rPr>
          <w:rFonts w:ascii="Times New Roman" w:eastAsia="Times New Roman" w:hAnsi="Times New Roman" w:cs="Times New Roman"/>
          <w:sz w:val="28"/>
          <w:szCs w:val="28"/>
        </w:rPr>
        <w:t>Mười năm, hai mốt</w:t>
      </w:r>
    </w:p>
    <w:p w:rsidR="00243FD5" w:rsidRPr="00243FD5" w:rsidRDefault="00243FD5" w:rsidP="00243FD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3FD5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C.</w:t>
      </w:r>
      <w:r w:rsidRPr="00243FD5">
        <w:rPr>
          <w:rFonts w:ascii="Times New Roman" w:eastAsia="Times New Roman" w:hAnsi="Times New Roman" w:cs="Times New Roman"/>
          <w:sz w:val="28"/>
          <w:szCs w:val="28"/>
        </w:rPr>
        <w:t xml:space="preserve"> Mười lăm, hai mươi mốt                       </w:t>
      </w:r>
      <w:r w:rsidRPr="00243FD5">
        <w:rPr>
          <w:rFonts w:ascii="Times New Roman" w:eastAsia="Times New Roman" w:hAnsi="Times New Roman" w:cs="Times New Roman"/>
          <w:bCs/>
          <w:sz w:val="28"/>
          <w:szCs w:val="28"/>
        </w:rPr>
        <w:t>D.</w:t>
      </w:r>
      <w:r w:rsidRPr="00243FD5">
        <w:rPr>
          <w:rFonts w:ascii="Times New Roman" w:eastAsia="Times New Roman" w:hAnsi="Times New Roman" w:cs="Times New Roman"/>
          <w:sz w:val="28"/>
          <w:szCs w:val="28"/>
        </w:rPr>
        <w:t> Mười bốn, mười chín</w:t>
      </w:r>
    </w:p>
    <w:p w:rsidR="00243FD5" w:rsidRPr="00243FD5" w:rsidRDefault="00243FD5" w:rsidP="00243FD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3FD5">
        <w:rPr>
          <w:rFonts w:ascii="Times New Roman" w:eastAsia="Times New Roman" w:hAnsi="Times New Roman" w:cs="Times New Roman"/>
          <w:b/>
          <w:bCs/>
          <w:sz w:val="28"/>
          <w:szCs w:val="28"/>
        </w:rPr>
        <w:t>Câu 5</w:t>
      </w:r>
      <w:r w:rsidRPr="00243FD5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243FD5">
        <w:rPr>
          <w:rFonts w:ascii="Times New Roman" w:eastAsia="Times New Roman" w:hAnsi="Times New Roman" w:cs="Times New Roman"/>
          <w:sz w:val="28"/>
          <w:szCs w:val="28"/>
        </w:rPr>
        <w:t>Điền tiếp hai số tự nhiên vào dãy số sau để được dãy ba số tự nhiên liên tiếp tăng dần:   338; …; … </w:t>
      </w:r>
    </w:p>
    <w:p w:rsidR="00243FD5" w:rsidRPr="00243FD5" w:rsidRDefault="00243FD5" w:rsidP="00243FD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3FD5">
        <w:rPr>
          <w:rFonts w:ascii="Times New Roman" w:eastAsia="Times New Roman" w:hAnsi="Times New Roman" w:cs="Times New Roman"/>
          <w:bCs/>
          <w:sz w:val="28"/>
          <w:szCs w:val="28"/>
        </w:rPr>
        <w:t>A. </w:t>
      </w:r>
      <w:r w:rsidRPr="00243FD5">
        <w:rPr>
          <w:rFonts w:ascii="Times New Roman" w:eastAsia="Times New Roman" w:hAnsi="Times New Roman" w:cs="Times New Roman"/>
          <w:sz w:val="28"/>
          <w:szCs w:val="28"/>
        </w:rPr>
        <w:t xml:space="preserve">337 và 336;         </w:t>
      </w:r>
      <w:r w:rsidRPr="00243FD5">
        <w:rPr>
          <w:rFonts w:ascii="Times New Roman" w:eastAsia="Times New Roman" w:hAnsi="Times New Roman" w:cs="Times New Roman"/>
          <w:bCs/>
          <w:sz w:val="28"/>
          <w:szCs w:val="28"/>
        </w:rPr>
        <w:t>B. </w:t>
      </w:r>
      <w:r w:rsidRPr="00243FD5">
        <w:rPr>
          <w:rFonts w:ascii="Times New Roman" w:eastAsia="Times New Roman" w:hAnsi="Times New Roman" w:cs="Times New Roman"/>
          <w:sz w:val="28"/>
          <w:szCs w:val="28"/>
        </w:rPr>
        <w:t xml:space="preserve">339 và 338;           </w:t>
      </w:r>
      <w:r w:rsidRPr="00243FD5">
        <w:rPr>
          <w:rFonts w:ascii="Times New Roman" w:eastAsia="Times New Roman" w:hAnsi="Times New Roman" w:cs="Times New Roman"/>
          <w:bCs/>
          <w:sz w:val="28"/>
          <w:szCs w:val="28"/>
        </w:rPr>
        <w:t>C.</w:t>
      </w:r>
      <w:r w:rsidRPr="00243FD5">
        <w:rPr>
          <w:rFonts w:ascii="Times New Roman" w:eastAsia="Times New Roman" w:hAnsi="Times New Roman" w:cs="Times New Roman"/>
          <w:sz w:val="28"/>
          <w:szCs w:val="28"/>
        </w:rPr>
        <w:t xml:space="preserve"> 339 và 340         </w:t>
      </w:r>
      <w:r w:rsidRPr="00243FD5">
        <w:rPr>
          <w:rFonts w:ascii="Times New Roman" w:eastAsia="Times New Roman" w:hAnsi="Times New Roman" w:cs="Times New Roman"/>
          <w:bCs/>
          <w:sz w:val="28"/>
          <w:szCs w:val="28"/>
        </w:rPr>
        <w:t>D.</w:t>
      </w:r>
      <w:r w:rsidRPr="00243FD5">
        <w:rPr>
          <w:rFonts w:ascii="Times New Roman" w:eastAsia="Times New Roman" w:hAnsi="Times New Roman" w:cs="Times New Roman"/>
          <w:sz w:val="28"/>
          <w:szCs w:val="28"/>
        </w:rPr>
        <w:t> 340 và 342 .</w:t>
      </w:r>
    </w:p>
    <w:p w:rsidR="00243FD5" w:rsidRPr="00243FD5" w:rsidRDefault="00243FD5" w:rsidP="00243FD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1"/>
        <w:gridCol w:w="572"/>
        <w:gridCol w:w="1645"/>
        <w:gridCol w:w="1053"/>
        <w:gridCol w:w="1836"/>
      </w:tblGrid>
      <w:tr w:rsidR="00243FD5" w:rsidRPr="00243FD5" w:rsidTr="006A7BEE">
        <w:tc>
          <w:tcPr>
            <w:tcW w:w="3961" w:type="dxa"/>
          </w:tcPr>
          <w:p w:rsidR="00243FD5" w:rsidRPr="00243FD5" w:rsidRDefault="00243FD5" w:rsidP="00243FD5">
            <w:pPr>
              <w:spacing w:before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Hoạt động của GV và HS</w:t>
            </w:r>
          </w:p>
        </w:tc>
        <w:tc>
          <w:tcPr>
            <w:tcW w:w="5106" w:type="dxa"/>
            <w:gridSpan w:val="4"/>
          </w:tcPr>
          <w:p w:rsidR="00243FD5" w:rsidRPr="00243FD5" w:rsidRDefault="00243FD5" w:rsidP="00243FD5">
            <w:pPr>
              <w:spacing w:before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Dự kiến sản phẩm</w:t>
            </w:r>
          </w:p>
        </w:tc>
      </w:tr>
      <w:tr w:rsidR="00243FD5" w:rsidRPr="00243FD5" w:rsidTr="006A7BEE">
        <w:tc>
          <w:tcPr>
            <w:tcW w:w="3961" w:type="dxa"/>
          </w:tcPr>
          <w:p w:rsidR="00243FD5" w:rsidRPr="00243FD5" w:rsidRDefault="00243FD5" w:rsidP="00243F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= GV giao nhiệm vụ:</w:t>
            </w:r>
          </w:p>
          <w:p w:rsidR="00243FD5" w:rsidRPr="00243FD5" w:rsidRDefault="00243FD5" w:rsidP="00243F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Nhiệm vụ 1: Hoàn thành bài tập trắc nghiệm đầu giờ.</w:t>
            </w:r>
          </w:p>
          <w:p w:rsidR="00243FD5" w:rsidRPr="00243FD5" w:rsidRDefault="00243FD5" w:rsidP="00243F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Nhiệm vụ 2: Nêu cách kí hiệu tập hợp số tự nhiên, tập hợp số tự nhiên khác 0 ? Để viết số tự nhiên ta dùng các chữ số nào ? Nêu cách ghi số La Mã ?</w:t>
            </w:r>
          </w:p>
          <w:p w:rsidR="00243FD5" w:rsidRPr="00243FD5" w:rsidRDefault="00243FD5" w:rsidP="00243F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3FD5" w:rsidRPr="00243FD5" w:rsidRDefault="00243FD5" w:rsidP="00243F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3FD5" w:rsidRPr="00243FD5" w:rsidRDefault="00243FD5" w:rsidP="00243F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3FD5" w:rsidRPr="00243FD5" w:rsidRDefault="00243FD5" w:rsidP="00243F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3FD5" w:rsidRPr="00243FD5" w:rsidRDefault="00243FD5" w:rsidP="00243F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Hoạt động cá nhân trả lời.</w:t>
            </w:r>
          </w:p>
          <w:p w:rsidR="00243FD5" w:rsidRPr="00243FD5" w:rsidRDefault="00243FD5" w:rsidP="00243F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+Nhiệm vụ 1: HS giơ bảng kết quả trắc nghiệm.</w:t>
            </w:r>
          </w:p>
          <w:p w:rsidR="00243FD5" w:rsidRPr="00243FD5" w:rsidRDefault="00243FD5" w:rsidP="00243F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243FD5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Yêu cầu 2 bạn ngồi cạnh kiểm tra kết quả của nhau</w:t>
            </w: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243FD5" w:rsidRPr="00243FD5" w:rsidRDefault="00243FD5" w:rsidP="00243F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Nhiệm vụ 2: HS đứng tại chỗ báo cáo</w:t>
            </w:r>
          </w:p>
          <w:p w:rsidR="00243FD5" w:rsidRPr="00243FD5" w:rsidRDefault="00243FD5" w:rsidP="00243F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HS ghi chép kiến thức vào vở</w:t>
            </w:r>
          </w:p>
        </w:tc>
        <w:tc>
          <w:tcPr>
            <w:tcW w:w="5106" w:type="dxa"/>
            <w:gridSpan w:val="4"/>
          </w:tcPr>
          <w:p w:rsidR="00243FD5" w:rsidRPr="00243FD5" w:rsidRDefault="00243FD5" w:rsidP="00243FD5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Kết quả trắc nghiệm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7"/>
              <w:gridCol w:w="918"/>
              <w:gridCol w:w="918"/>
              <w:gridCol w:w="918"/>
              <w:gridCol w:w="918"/>
            </w:tblGrid>
            <w:tr w:rsidR="00243FD5" w:rsidRPr="00243FD5" w:rsidTr="006A7BEE">
              <w:tc>
                <w:tcPr>
                  <w:tcW w:w="917" w:type="dxa"/>
                </w:tcPr>
                <w:p w:rsidR="00243FD5" w:rsidRPr="00243FD5" w:rsidRDefault="00243FD5" w:rsidP="00243FD5">
                  <w:pPr>
                    <w:spacing w:before="60"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243FD5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Câu 1</w:t>
                  </w:r>
                </w:p>
              </w:tc>
              <w:tc>
                <w:tcPr>
                  <w:tcW w:w="918" w:type="dxa"/>
                </w:tcPr>
                <w:p w:rsidR="00243FD5" w:rsidRPr="00243FD5" w:rsidRDefault="00243FD5" w:rsidP="00243FD5">
                  <w:pPr>
                    <w:spacing w:before="60"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243FD5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Câu 2</w:t>
                  </w:r>
                </w:p>
              </w:tc>
              <w:tc>
                <w:tcPr>
                  <w:tcW w:w="918" w:type="dxa"/>
                </w:tcPr>
                <w:p w:rsidR="00243FD5" w:rsidRPr="00243FD5" w:rsidRDefault="00243FD5" w:rsidP="00243FD5">
                  <w:pPr>
                    <w:spacing w:before="60"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243FD5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Câu 3</w:t>
                  </w:r>
                </w:p>
              </w:tc>
              <w:tc>
                <w:tcPr>
                  <w:tcW w:w="918" w:type="dxa"/>
                </w:tcPr>
                <w:p w:rsidR="00243FD5" w:rsidRPr="00243FD5" w:rsidRDefault="00243FD5" w:rsidP="00243FD5">
                  <w:pPr>
                    <w:spacing w:before="60"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243FD5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Câu 4</w:t>
                  </w:r>
                </w:p>
              </w:tc>
              <w:tc>
                <w:tcPr>
                  <w:tcW w:w="918" w:type="dxa"/>
                </w:tcPr>
                <w:p w:rsidR="00243FD5" w:rsidRPr="00243FD5" w:rsidRDefault="00243FD5" w:rsidP="00243FD5">
                  <w:pPr>
                    <w:spacing w:before="60"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243FD5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Câu 5</w:t>
                  </w:r>
                </w:p>
              </w:tc>
            </w:tr>
            <w:tr w:rsidR="00243FD5" w:rsidRPr="00243FD5" w:rsidTr="006A7BEE">
              <w:tc>
                <w:tcPr>
                  <w:tcW w:w="917" w:type="dxa"/>
                </w:tcPr>
                <w:p w:rsidR="00243FD5" w:rsidRPr="00243FD5" w:rsidRDefault="00243FD5" w:rsidP="00243FD5">
                  <w:pPr>
                    <w:spacing w:before="60"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243FD5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D</w:t>
                  </w:r>
                </w:p>
              </w:tc>
              <w:tc>
                <w:tcPr>
                  <w:tcW w:w="918" w:type="dxa"/>
                </w:tcPr>
                <w:p w:rsidR="00243FD5" w:rsidRPr="00243FD5" w:rsidRDefault="00243FD5" w:rsidP="00243FD5">
                  <w:pPr>
                    <w:spacing w:before="60"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243FD5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918" w:type="dxa"/>
                </w:tcPr>
                <w:p w:rsidR="00243FD5" w:rsidRPr="00243FD5" w:rsidRDefault="00243FD5" w:rsidP="00243FD5">
                  <w:pPr>
                    <w:spacing w:before="60"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243FD5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918" w:type="dxa"/>
                </w:tcPr>
                <w:p w:rsidR="00243FD5" w:rsidRPr="00243FD5" w:rsidRDefault="00243FD5" w:rsidP="00243FD5">
                  <w:pPr>
                    <w:spacing w:before="60"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243FD5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918" w:type="dxa"/>
                </w:tcPr>
                <w:p w:rsidR="00243FD5" w:rsidRPr="00243FD5" w:rsidRDefault="00243FD5" w:rsidP="00243FD5">
                  <w:pPr>
                    <w:spacing w:before="60"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243FD5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C</w:t>
                  </w:r>
                </w:p>
              </w:tc>
            </w:tr>
          </w:tbl>
          <w:p w:rsidR="00243FD5" w:rsidRPr="00243FD5" w:rsidRDefault="00243FD5" w:rsidP="00243FD5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243FD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</w:rPr>
              <w:t>I. Lí thuyết</w:t>
            </w:r>
          </w:p>
          <w:p w:rsidR="00243FD5" w:rsidRPr="00243FD5" w:rsidRDefault="00243FD5" w:rsidP="00243FD5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Tập hợp các số tự nhiên</w:t>
            </w:r>
          </w:p>
          <w:p w:rsidR="00243FD5" w:rsidRPr="00243FD5" w:rsidRDefault="00243FD5" w:rsidP="00243FD5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243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a). Tập hợp </w:t>
            </w:r>
            <w:r w:rsidRPr="00243FD5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t>N</w:t>
            </w:r>
            <w:r w:rsidRPr="00243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và tập hợp </w:t>
            </w:r>
            <w:r w:rsidRPr="00243FD5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t>N</w:t>
            </w:r>
            <w:r w:rsidRPr="00243FD5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vertAlign w:val="superscript"/>
              </w:rPr>
              <w:t>*</w:t>
            </w:r>
          </w:p>
          <w:p w:rsidR="00243FD5" w:rsidRPr="00243FD5" w:rsidRDefault="00243FD5" w:rsidP="00243FD5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 số 0;1; 2; 3; 4 … là các số tự nhiên.</w:t>
            </w:r>
          </w:p>
          <w:p w:rsidR="00243FD5" w:rsidRPr="00243FD5" w:rsidRDefault="00243FD5" w:rsidP="00243FD5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Tập hợp các số tự nhiên được kí hiệu là </w:t>
            </w:r>
            <w:r w:rsidRPr="00243FD5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  <w:t>N</w:t>
            </w:r>
            <w:r w:rsidRPr="00243F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, tức là  </w:t>
            </w:r>
            <w:r w:rsidRPr="00243FD5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  <w:t>N</w:t>
            </w:r>
            <w:r w:rsidRPr="00243F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= {0; 1; 2; 3; 4; …} .</w:t>
            </w:r>
          </w:p>
          <w:p w:rsidR="00243FD5" w:rsidRPr="00243FD5" w:rsidRDefault="00243FD5" w:rsidP="00243FD5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Tập hợp các số tự nhiên khác 0 được kí hiệu là </w:t>
            </w:r>
            <w:r w:rsidRPr="00243FD5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  <w:t>N</w:t>
            </w:r>
            <w:r w:rsidRPr="00243FD5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vertAlign w:val="superscript"/>
              </w:rPr>
              <w:t>*</w:t>
            </w:r>
            <w:r w:rsidRPr="00243F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tức là  </w:t>
            </w:r>
            <w:r w:rsidRPr="00243FD5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  <w:t>N</w:t>
            </w:r>
            <w:r w:rsidRPr="00243FD5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vertAlign w:val="superscript"/>
              </w:rPr>
              <w:t>*</w:t>
            </w:r>
            <w:r w:rsidRPr="00243F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 ={1; 2; 3; 4; …} </w:t>
            </w:r>
            <w:r w:rsidRPr="00243FD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43FD5" w:rsidRPr="00243FD5" w:rsidRDefault="00243FD5" w:rsidP="00243FD5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b). Cách đọc và cách viết số tự nhiên</w:t>
            </w:r>
          </w:p>
          <w:p w:rsidR="00243FD5" w:rsidRPr="00243FD5" w:rsidRDefault="00243FD5" w:rsidP="00243FD5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Biểu diễn số tự nhiên       </w:t>
            </w:r>
          </w:p>
          <w:p w:rsidR="00243FD5" w:rsidRPr="00243FD5" w:rsidRDefault="00243FD5" w:rsidP="00243FD5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a). Biểu diễn một số tự nhiên trên tia số</w:t>
            </w:r>
          </w:p>
          <w:p w:rsidR="00243FD5" w:rsidRPr="00243FD5" w:rsidRDefault="00243FD5" w:rsidP="00243FD5">
            <w:pPr>
              <w:widowControl w:val="0"/>
              <w:tabs>
                <w:tab w:val="left" w:pos="142"/>
              </w:tabs>
              <w:spacing w:after="0" w:line="240" w:lineRule="auto"/>
              <w:ind w:right="12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- Các số tự nhiên được biểu diễn trên tia số, Mỗi số tự nhiên được biểu diễn bởi một điểm trên tia số</w:t>
            </w:r>
          </w:p>
          <w:p w:rsidR="00243FD5" w:rsidRPr="00243FD5" w:rsidRDefault="00243FD5" w:rsidP="00243FD5">
            <w:pPr>
              <w:spacing w:after="0" w:line="240" w:lineRule="auto"/>
              <w:ind w:left="48" w:right="48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243FD5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</w:rPr>
              <w:drawing>
                <wp:inline distT="0" distB="0" distL="0" distR="0" wp14:anchorId="21D18352" wp14:editId="7DA79935">
                  <wp:extent cx="3091069" cy="363887"/>
                  <wp:effectExtent l="0" t="0" r="0" b="0"/>
                  <wp:docPr id="2" name="Picture 2" descr="Lý thuyết Toán 6 Bài 2: Tập hợp các số tự nhiên | Lý thuyết Toán lớp 6 chi tiết Cánh diề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ý thuyết Toán 6 Bài 2: Tập hợp các số tự nhiên | Lý thuyết Toán lớp 6 chi tiết Cánh diề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0787" cy="365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3FD5" w:rsidRPr="00243FD5" w:rsidRDefault="00243FD5" w:rsidP="00243FD5">
            <w:pPr>
              <w:spacing w:after="0" w:line="276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b). Cấu tạo thập phân của số tự nhiên</w:t>
            </w:r>
          </w:p>
          <w:p w:rsidR="00243FD5" w:rsidRPr="00243FD5" w:rsidRDefault="00243FD5" w:rsidP="00243FD5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 So sánh các số tự nhiên</w:t>
            </w:r>
          </w:p>
          <w:p w:rsidR="00243FD5" w:rsidRPr="00243FD5" w:rsidRDefault="00243FD5" w:rsidP="00243FD5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</w:rPr>
              <w:t>III. So sánh các số tự nhiên</w:t>
            </w:r>
          </w:p>
          <w:p w:rsidR="00243FD5" w:rsidRPr="00243FD5" w:rsidRDefault="00243FD5" w:rsidP="00243FD5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Trong hai số tự nhiên khác nhau, có một số nhỏ hơn số kia. Nếu số a nhỏ hơn số b thì ta viết a &lt; b hay b &gt; a.</w:t>
            </w:r>
          </w:p>
          <w:p w:rsidR="00243FD5" w:rsidRPr="00243FD5" w:rsidRDefault="00243FD5" w:rsidP="00243FD5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 Với số tự nhiên a cho trước:</w:t>
            </w:r>
          </w:p>
          <w:p w:rsidR="00243FD5" w:rsidRPr="00243FD5" w:rsidRDefault="00243FD5" w:rsidP="00243FD5">
            <w:pPr>
              <w:spacing w:after="0" w:line="240" w:lineRule="auto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Ta viết x ≤ a  để chỉ x &lt; a hoặc x = a.</w:t>
            </w:r>
          </w:p>
          <w:p w:rsidR="00243FD5" w:rsidRPr="00243FD5" w:rsidRDefault="00243FD5" w:rsidP="00243FD5">
            <w:pPr>
              <w:spacing w:after="0" w:line="240" w:lineRule="auto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Ta viết x ≥ a  để chỉ x &gt; a hoặc x = a.</w:t>
            </w:r>
          </w:p>
          <w:p w:rsidR="00243FD5" w:rsidRPr="00243FD5" w:rsidRDefault="00243FD5" w:rsidP="00243FD5">
            <w:pPr>
              <w:spacing w:after="0" w:line="240" w:lineRule="auto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Nếu a &lt; b và b &lt; c thì a &lt; c (tính chất bắc cầu)</w:t>
            </w:r>
          </w:p>
          <w:p w:rsidR="00243FD5" w:rsidRPr="00243FD5" w:rsidRDefault="00243FD5" w:rsidP="00243FD5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Cách so sánh hai số tự nhiên</w:t>
            </w:r>
          </w:p>
          <w:p w:rsidR="00243FD5" w:rsidRPr="00243FD5" w:rsidRDefault="00243FD5" w:rsidP="00243FD5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Trong hai số tự nhiên có số chữ số khác nhau: Số nào có nhiều chữ số hơn thì lớn hơn, số nào có ít chữ số hơn thì nhỏ hơn.</w:t>
            </w:r>
          </w:p>
          <w:p w:rsidR="00243FD5" w:rsidRPr="00243FD5" w:rsidRDefault="00243FD5" w:rsidP="00243FD5">
            <w:pPr>
              <w:spacing w:after="0" w:line="240" w:lineRule="auto"/>
              <w:ind w:left="48" w:right="48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243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Để so sánh hai số tự nhiên có số chữ số bằng nhau, ta lần lượt so sánh từng cặp chữ số trên cùng một hàng (tính từ trái sang </w:t>
            </w:r>
            <w:r w:rsidRPr="00243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phải) cho đến khi xuất hiện cặp chữ số đầu tiên khác nhau. Ở cặp chữ số khác nhau đó, chữ số nào lớn hơn thì số tự nhiên chứa chữ số đó lớn hơn</w:t>
            </w:r>
            <w:r w:rsidRPr="00243FD5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.</w:t>
            </w:r>
          </w:p>
          <w:p w:rsidR="00243FD5" w:rsidRPr="00243FD5" w:rsidRDefault="00243FD5" w:rsidP="00243FD5">
            <w:pPr>
              <w:spacing w:after="0" w:line="240" w:lineRule="auto"/>
              <w:ind w:right="48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243FD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4. Số La Mã</w:t>
            </w:r>
          </w:p>
        </w:tc>
      </w:tr>
      <w:tr w:rsidR="00243FD5" w:rsidRPr="00243FD5" w:rsidTr="006A7BEE">
        <w:tblPrEx>
          <w:tblLook w:val="01E0" w:firstRow="1" w:lastRow="1" w:firstColumn="1" w:lastColumn="1" w:noHBand="0" w:noVBand="0"/>
        </w:tblPrEx>
        <w:trPr>
          <w:trHeight w:val="224"/>
        </w:trPr>
        <w:tc>
          <w:tcPr>
            <w:tcW w:w="4533" w:type="dxa"/>
            <w:gridSpan w:val="2"/>
          </w:tcPr>
          <w:p w:rsidR="00243FD5" w:rsidRPr="00243FD5" w:rsidRDefault="00243FD5" w:rsidP="00243F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Chữ số La Mã</w:t>
            </w:r>
          </w:p>
        </w:tc>
        <w:tc>
          <w:tcPr>
            <w:tcW w:w="1645" w:type="dxa"/>
          </w:tcPr>
          <w:p w:rsidR="00243FD5" w:rsidRPr="00243FD5" w:rsidRDefault="00243FD5" w:rsidP="00243FD5">
            <w:pPr>
              <w:widowControl w:val="0"/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  <w:t>I</w:t>
            </w:r>
          </w:p>
        </w:tc>
        <w:tc>
          <w:tcPr>
            <w:tcW w:w="1053" w:type="dxa"/>
          </w:tcPr>
          <w:p w:rsidR="00243FD5" w:rsidRPr="00243FD5" w:rsidRDefault="00243FD5" w:rsidP="00243FD5">
            <w:pPr>
              <w:widowControl w:val="0"/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  <w:t>V</w:t>
            </w:r>
          </w:p>
        </w:tc>
        <w:tc>
          <w:tcPr>
            <w:tcW w:w="1836" w:type="dxa"/>
          </w:tcPr>
          <w:p w:rsidR="00243FD5" w:rsidRPr="00243FD5" w:rsidRDefault="00243FD5" w:rsidP="00243FD5">
            <w:pPr>
              <w:widowControl w:val="0"/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  <w:t>X</w:t>
            </w:r>
          </w:p>
        </w:tc>
      </w:tr>
      <w:tr w:rsidR="00243FD5" w:rsidRPr="00243FD5" w:rsidTr="006A7BEE">
        <w:tblPrEx>
          <w:tblLook w:val="01E0" w:firstRow="1" w:lastRow="1" w:firstColumn="1" w:lastColumn="1" w:noHBand="0" w:noVBand="0"/>
        </w:tblPrEx>
        <w:trPr>
          <w:trHeight w:val="224"/>
        </w:trPr>
        <w:tc>
          <w:tcPr>
            <w:tcW w:w="4533" w:type="dxa"/>
            <w:gridSpan w:val="2"/>
          </w:tcPr>
          <w:p w:rsidR="00243FD5" w:rsidRPr="00243FD5" w:rsidRDefault="00243FD5" w:rsidP="00243F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Giá trị tương ứng trong hệ thập phân</w:t>
            </w:r>
          </w:p>
        </w:tc>
        <w:tc>
          <w:tcPr>
            <w:tcW w:w="1645" w:type="dxa"/>
            <w:vAlign w:val="center"/>
          </w:tcPr>
          <w:p w:rsidR="00243FD5" w:rsidRPr="00243FD5" w:rsidRDefault="00243FD5" w:rsidP="00243FD5">
            <w:pPr>
              <w:widowControl w:val="0"/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53" w:type="dxa"/>
            <w:vAlign w:val="center"/>
          </w:tcPr>
          <w:p w:rsidR="00243FD5" w:rsidRPr="00243FD5" w:rsidRDefault="00243FD5" w:rsidP="00243FD5">
            <w:pPr>
              <w:widowControl w:val="0"/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36" w:type="dxa"/>
            <w:vAlign w:val="center"/>
          </w:tcPr>
          <w:p w:rsidR="00243FD5" w:rsidRPr="00243FD5" w:rsidRDefault="00243FD5" w:rsidP="00243FD5">
            <w:pPr>
              <w:widowControl w:val="0"/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</w:tr>
    </w:tbl>
    <w:p w:rsidR="00243FD5" w:rsidRPr="00243FD5" w:rsidRDefault="00243FD5" w:rsidP="00243FD5">
      <w:pPr>
        <w:widowControl w:val="0"/>
        <w:spacing w:after="0" w:line="240" w:lineRule="auto"/>
        <w:jc w:val="both"/>
        <w:rPr>
          <w:rFonts w:ascii="Times New Roman" w:eastAsia="Palatino Linotype" w:hAnsi="Times New Roman" w:cs="Times New Roman"/>
          <w:color w:val="000000" w:themeColor="text1"/>
          <w:sz w:val="28"/>
          <w:szCs w:val="28"/>
        </w:rPr>
      </w:pPr>
      <w:r w:rsidRPr="00243FD5">
        <w:rPr>
          <w:rFonts w:ascii="Times New Roman" w:eastAsia="Palatino Linotype" w:hAnsi="Times New Roman" w:cs="Times New Roman"/>
          <w:i/>
          <w:color w:val="000000" w:themeColor="text1"/>
          <w:sz w:val="28"/>
          <w:szCs w:val="28"/>
        </w:rPr>
        <w:t xml:space="preserve">• </w:t>
      </w:r>
      <w:r w:rsidRPr="00243FD5">
        <w:rPr>
          <w:rFonts w:ascii="Times New Roman" w:eastAsia="Palatino Linotype" w:hAnsi="Times New Roman" w:cs="Times New Roman"/>
          <w:color w:val="000000" w:themeColor="text1"/>
          <w:sz w:val="28"/>
          <w:szCs w:val="28"/>
        </w:rPr>
        <w:t xml:space="preserve">Dùng các nhóm chữ số </w:t>
      </w:r>
      <w:r w:rsidRPr="00243FD5">
        <w:rPr>
          <w:rFonts w:ascii="Times New Roman" w:eastAsia="Palatino Linotype" w:hAnsi="Times New Roman" w:cs="Times New Roman"/>
          <w:color w:val="000000" w:themeColor="text1"/>
          <w:position w:val="-4"/>
          <w:sz w:val="28"/>
          <w:szCs w:val="28"/>
        </w:rPr>
        <w:object w:dxaOrig="380" w:dyaOrig="260">
          <v:shape id="_x0000_i1025" type="#_x0000_t75" style="width:19.85pt;height:13.25pt" o:ole="">
            <v:imagedata r:id="rId8" o:title=""/>
          </v:shape>
          <o:OLEObject Type="Embed" ProgID="Equation.DSMT4" ShapeID="_x0000_i1025" DrawAspect="Content" ObjectID="_1753701202" r:id="rId9"/>
        </w:object>
      </w:r>
      <w:r w:rsidRPr="00243FD5">
        <w:rPr>
          <w:rFonts w:ascii="Times New Roman" w:eastAsia="Palatino Linotype" w:hAnsi="Times New Roman" w:cs="Times New Roman"/>
          <w:color w:val="000000" w:themeColor="text1"/>
          <w:sz w:val="28"/>
          <w:szCs w:val="28"/>
        </w:rPr>
        <w:t xml:space="preserve"> (số 4) và </w:t>
      </w:r>
      <w:r w:rsidRPr="00243FD5">
        <w:rPr>
          <w:rFonts w:ascii="Times New Roman" w:eastAsia="Palatino Linotype" w:hAnsi="Times New Roman" w:cs="Times New Roman"/>
          <w:color w:val="000000" w:themeColor="text1"/>
          <w:position w:val="-4"/>
          <w:sz w:val="28"/>
          <w:szCs w:val="28"/>
        </w:rPr>
        <w:object w:dxaOrig="360" w:dyaOrig="260">
          <v:shape id="_x0000_i1026" type="#_x0000_t75" style="width:17.4pt;height:13.25pt" o:ole="">
            <v:imagedata r:id="rId10" o:title=""/>
          </v:shape>
          <o:OLEObject Type="Embed" ProgID="Equation.DSMT4" ShapeID="_x0000_i1026" DrawAspect="Content" ObjectID="_1753701203" r:id="rId11"/>
        </w:object>
      </w:r>
      <w:r w:rsidRPr="00243FD5">
        <w:rPr>
          <w:rFonts w:ascii="Times New Roman" w:eastAsia="Palatino Linotype" w:hAnsi="Times New Roman" w:cs="Times New Roman"/>
          <w:color w:val="000000" w:themeColor="text1"/>
          <w:sz w:val="28"/>
          <w:szCs w:val="28"/>
        </w:rPr>
        <w:t xml:space="preserve"> (số 9) và các chữ số I V, X làm các thành phần, người ta viết các số La Mã từ 1 đến 10 như sau: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1024"/>
        <w:gridCol w:w="851"/>
        <w:gridCol w:w="992"/>
      </w:tblGrid>
      <w:tr w:rsidR="00243FD5" w:rsidRPr="00243FD5" w:rsidTr="006A7BEE">
        <w:tc>
          <w:tcPr>
            <w:tcW w:w="906" w:type="dxa"/>
          </w:tcPr>
          <w:p w:rsidR="00243FD5" w:rsidRPr="00243FD5" w:rsidRDefault="00243FD5" w:rsidP="00243FD5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  <w:t>I</w:t>
            </w:r>
          </w:p>
        </w:tc>
        <w:tc>
          <w:tcPr>
            <w:tcW w:w="906" w:type="dxa"/>
          </w:tcPr>
          <w:p w:rsidR="00243FD5" w:rsidRPr="00243FD5" w:rsidRDefault="00243FD5" w:rsidP="00243FD5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  <w:t>II</w:t>
            </w:r>
          </w:p>
        </w:tc>
        <w:tc>
          <w:tcPr>
            <w:tcW w:w="906" w:type="dxa"/>
          </w:tcPr>
          <w:p w:rsidR="00243FD5" w:rsidRPr="00243FD5" w:rsidRDefault="00243FD5" w:rsidP="00243FD5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  <w:t>III</w:t>
            </w:r>
          </w:p>
        </w:tc>
        <w:tc>
          <w:tcPr>
            <w:tcW w:w="906" w:type="dxa"/>
          </w:tcPr>
          <w:p w:rsidR="00243FD5" w:rsidRPr="00243FD5" w:rsidRDefault="00243FD5" w:rsidP="00243FD5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  <w:t>IV</w:t>
            </w:r>
          </w:p>
        </w:tc>
        <w:tc>
          <w:tcPr>
            <w:tcW w:w="906" w:type="dxa"/>
          </w:tcPr>
          <w:p w:rsidR="00243FD5" w:rsidRPr="00243FD5" w:rsidRDefault="00243FD5" w:rsidP="00243FD5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  <w:t>V</w:t>
            </w:r>
          </w:p>
        </w:tc>
        <w:tc>
          <w:tcPr>
            <w:tcW w:w="906" w:type="dxa"/>
          </w:tcPr>
          <w:p w:rsidR="00243FD5" w:rsidRPr="00243FD5" w:rsidRDefault="00243FD5" w:rsidP="00243FD5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  <w:t>VI</w:t>
            </w:r>
          </w:p>
        </w:tc>
        <w:tc>
          <w:tcPr>
            <w:tcW w:w="906" w:type="dxa"/>
          </w:tcPr>
          <w:p w:rsidR="00243FD5" w:rsidRPr="00243FD5" w:rsidRDefault="00243FD5" w:rsidP="00243FD5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  <w:t>VII</w:t>
            </w:r>
          </w:p>
        </w:tc>
        <w:tc>
          <w:tcPr>
            <w:tcW w:w="1024" w:type="dxa"/>
          </w:tcPr>
          <w:p w:rsidR="00243FD5" w:rsidRPr="00243FD5" w:rsidRDefault="00243FD5" w:rsidP="00243FD5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  <w:t>VIII</w:t>
            </w:r>
          </w:p>
        </w:tc>
        <w:tc>
          <w:tcPr>
            <w:tcW w:w="851" w:type="dxa"/>
          </w:tcPr>
          <w:p w:rsidR="00243FD5" w:rsidRPr="00243FD5" w:rsidRDefault="00243FD5" w:rsidP="00243FD5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  <w:t>IX</w:t>
            </w:r>
          </w:p>
        </w:tc>
        <w:tc>
          <w:tcPr>
            <w:tcW w:w="992" w:type="dxa"/>
          </w:tcPr>
          <w:p w:rsidR="00243FD5" w:rsidRPr="00243FD5" w:rsidRDefault="00243FD5" w:rsidP="00243FD5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  <w:t>X</w:t>
            </w:r>
          </w:p>
        </w:tc>
      </w:tr>
      <w:tr w:rsidR="00243FD5" w:rsidRPr="00243FD5" w:rsidTr="006A7BEE">
        <w:tc>
          <w:tcPr>
            <w:tcW w:w="906" w:type="dxa"/>
          </w:tcPr>
          <w:p w:rsidR="00243FD5" w:rsidRPr="00243FD5" w:rsidRDefault="00243FD5" w:rsidP="00243FD5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06" w:type="dxa"/>
          </w:tcPr>
          <w:p w:rsidR="00243FD5" w:rsidRPr="00243FD5" w:rsidRDefault="00243FD5" w:rsidP="00243FD5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06" w:type="dxa"/>
          </w:tcPr>
          <w:p w:rsidR="00243FD5" w:rsidRPr="00243FD5" w:rsidRDefault="00243FD5" w:rsidP="00243FD5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06" w:type="dxa"/>
          </w:tcPr>
          <w:p w:rsidR="00243FD5" w:rsidRPr="00243FD5" w:rsidRDefault="00243FD5" w:rsidP="00243FD5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06" w:type="dxa"/>
          </w:tcPr>
          <w:p w:rsidR="00243FD5" w:rsidRPr="00243FD5" w:rsidRDefault="00243FD5" w:rsidP="00243FD5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06" w:type="dxa"/>
          </w:tcPr>
          <w:p w:rsidR="00243FD5" w:rsidRPr="00243FD5" w:rsidRDefault="00243FD5" w:rsidP="00243FD5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06" w:type="dxa"/>
          </w:tcPr>
          <w:p w:rsidR="00243FD5" w:rsidRPr="00243FD5" w:rsidRDefault="00243FD5" w:rsidP="00243FD5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024" w:type="dxa"/>
          </w:tcPr>
          <w:p w:rsidR="00243FD5" w:rsidRPr="00243FD5" w:rsidRDefault="00243FD5" w:rsidP="00243FD5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243FD5" w:rsidRPr="00243FD5" w:rsidRDefault="00243FD5" w:rsidP="00243FD5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243FD5" w:rsidRPr="00243FD5" w:rsidRDefault="00243FD5" w:rsidP="00243FD5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</w:tr>
    </w:tbl>
    <w:p w:rsidR="00243FD5" w:rsidRPr="00243FD5" w:rsidRDefault="00243FD5" w:rsidP="00243FD5">
      <w:pPr>
        <w:widowControl w:val="0"/>
        <w:spacing w:after="0" w:line="240" w:lineRule="auto"/>
        <w:jc w:val="both"/>
        <w:rPr>
          <w:rFonts w:ascii="Times New Roman" w:eastAsia="Palatino Linotype" w:hAnsi="Times New Roman" w:cs="Times New Roman"/>
          <w:color w:val="000000" w:themeColor="text1"/>
          <w:sz w:val="28"/>
          <w:szCs w:val="28"/>
        </w:rPr>
      </w:pPr>
      <w:r w:rsidRPr="00243FD5">
        <w:rPr>
          <w:rFonts w:ascii="Times New Roman" w:eastAsia="Palatino Linotype" w:hAnsi="Times New Roman" w:cs="Times New Roman"/>
          <w:i/>
          <w:color w:val="000000" w:themeColor="text1"/>
          <w:sz w:val="28"/>
          <w:szCs w:val="28"/>
        </w:rPr>
        <w:t xml:space="preserve">• </w:t>
      </w:r>
      <w:r w:rsidRPr="00243FD5">
        <w:rPr>
          <w:rFonts w:ascii="Times New Roman" w:eastAsia="Palatino Linotype" w:hAnsi="Times New Roman" w:cs="Times New Roman"/>
          <w:color w:val="000000" w:themeColor="text1"/>
          <w:sz w:val="28"/>
          <w:szCs w:val="28"/>
        </w:rPr>
        <w:t>Nếu thêm, bên trái mỗi số trên:</w:t>
      </w:r>
    </w:p>
    <w:p w:rsidR="00243FD5" w:rsidRPr="00243FD5" w:rsidRDefault="00243FD5" w:rsidP="00243FD5">
      <w:pPr>
        <w:widowControl w:val="0"/>
        <w:tabs>
          <w:tab w:val="left" w:pos="608"/>
        </w:tabs>
        <w:spacing w:after="0" w:line="240" w:lineRule="auto"/>
        <w:ind w:firstLine="600"/>
        <w:jc w:val="both"/>
        <w:rPr>
          <w:rFonts w:ascii="Times New Roman" w:eastAsia="Palatino Linotype" w:hAnsi="Times New Roman" w:cs="Times New Roman"/>
          <w:color w:val="000000" w:themeColor="text1"/>
          <w:sz w:val="28"/>
          <w:szCs w:val="28"/>
        </w:rPr>
      </w:pPr>
      <w:r w:rsidRPr="00243FD5">
        <w:rPr>
          <w:rFonts w:ascii="Times New Roman" w:eastAsia="Palatino Linotype" w:hAnsi="Times New Roman" w:cs="Times New Roman"/>
          <w:color w:val="000000" w:themeColor="text1"/>
          <w:sz w:val="28"/>
          <w:szCs w:val="28"/>
        </w:rPr>
        <w:t>- Một chữ số X ta được các số La Mã từ 11 đến 20.</w:t>
      </w:r>
    </w:p>
    <w:p w:rsidR="00243FD5" w:rsidRPr="00243FD5" w:rsidRDefault="00243FD5" w:rsidP="00243FD5">
      <w:pPr>
        <w:widowControl w:val="0"/>
        <w:tabs>
          <w:tab w:val="left" w:pos="608"/>
        </w:tabs>
        <w:spacing w:after="0" w:line="240" w:lineRule="auto"/>
        <w:ind w:firstLine="600"/>
        <w:jc w:val="both"/>
        <w:rPr>
          <w:rFonts w:ascii="Times New Roman" w:eastAsia="Palatino Linotype" w:hAnsi="Times New Roman" w:cs="Times New Roman"/>
          <w:color w:val="000000" w:themeColor="text1"/>
          <w:sz w:val="28"/>
          <w:szCs w:val="28"/>
        </w:rPr>
      </w:pPr>
      <w:r w:rsidRPr="00243FD5">
        <w:rPr>
          <w:rFonts w:ascii="Times New Roman" w:eastAsia="Palatino Linotype" w:hAnsi="Times New Roman" w:cs="Times New Roman"/>
          <w:color w:val="000000" w:themeColor="text1"/>
          <w:sz w:val="28"/>
          <w:szCs w:val="28"/>
        </w:rPr>
        <w:tab/>
        <w:t xml:space="preserve">- Hai chữ </w:t>
      </w:r>
      <w:r w:rsidRPr="00243FD5">
        <w:rPr>
          <w:rFonts w:ascii="Times New Roman" w:eastAsia="Palatino Linotype" w:hAnsi="Times New Roman" w:cs="Times New Roman"/>
          <w:color w:val="000000" w:themeColor="text1"/>
          <w:sz w:val="28"/>
          <w:szCs w:val="28"/>
          <w:shd w:val="clear" w:color="auto" w:fill="FFFFFF"/>
          <w:lang w:val="vi-VN" w:eastAsia="vi-VN" w:bidi="vi-VN"/>
        </w:rPr>
        <w:t xml:space="preserve"> số </w:t>
      </w:r>
      <w:r w:rsidRPr="00243FD5">
        <w:rPr>
          <w:rFonts w:ascii="Times New Roman" w:eastAsia="Palatino Linotype" w:hAnsi="Times New Roman" w:cs="Times New Roman"/>
          <w:color w:val="000000" w:themeColor="text1"/>
          <w:sz w:val="28"/>
          <w:szCs w:val="28"/>
        </w:rPr>
        <w:t>X ta được các số La Mã từ 21 đến 30.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245"/>
      </w:tblGrid>
      <w:tr w:rsidR="00243FD5" w:rsidRPr="00243FD5" w:rsidTr="006A7BEE">
        <w:tc>
          <w:tcPr>
            <w:tcW w:w="3964" w:type="dxa"/>
          </w:tcPr>
          <w:p w:rsidR="00243FD5" w:rsidRPr="00243FD5" w:rsidRDefault="00243FD5" w:rsidP="00243FD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cho HS khác nhận xét câu trả lời và chốt lại kiến thức.</w:t>
            </w:r>
          </w:p>
          <w:p w:rsidR="00243FD5" w:rsidRPr="00243FD5" w:rsidRDefault="00243FD5" w:rsidP="00243FD5">
            <w:pPr>
              <w:tabs>
                <w:tab w:val="left" w:pos="60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GV yêu cầu HS ghi chép kiến thức vào vở</w:t>
            </w:r>
          </w:p>
        </w:tc>
        <w:tc>
          <w:tcPr>
            <w:tcW w:w="5245" w:type="dxa"/>
          </w:tcPr>
          <w:p w:rsidR="00243FD5" w:rsidRPr="00243FD5" w:rsidRDefault="00243FD5" w:rsidP="00243FD5">
            <w:pPr>
              <w:tabs>
                <w:tab w:val="left" w:pos="6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43FD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+ Trong hai số tự nhiên khác nhau, có một số nhỏ hơn số kia. Nếu số a nhỏ hơn số b thì ta viết a &lt; b hay b &gt; a.</w:t>
            </w:r>
          </w:p>
          <w:p w:rsidR="00243FD5" w:rsidRPr="00243FD5" w:rsidRDefault="00243FD5" w:rsidP="00243FD5">
            <w:pPr>
              <w:spacing w:after="0" w:line="240" w:lineRule="auto"/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43FD5" w:rsidRPr="00243FD5" w:rsidRDefault="00243FD5" w:rsidP="00243FD5">
      <w:pPr>
        <w:widowControl w:val="0"/>
        <w:tabs>
          <w:tab w:val="left" w:pos="608"/>
        </w:tabs>
        <w:spacing w:after="0" w:line="240" w:lineRule="auto"/>
        <w:jc w:val="center"/>
        <w:rPr>
          <w:rFonts w:ascii="Times New Roman" w:eastAsia="Palatino Linotype" w:hAnsi="Times New Roman" w:cs="Times New Roman"/>
          <w:color w:val="000000" w:themeColor="text1"/>
          <w:sz w:val="28"/>
          <w:szCs w:val="28"/>
        </w:rPr>
      </w:pPr>
      <w:r w:rsidRPr="00243FD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B.</w:t>
      </w:r>
      <w:r w:rsidRPr="00243FD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 HOẠT ĐỘNG LUYỆN TẬP</w:t>
      </w:r>
    </w:p>
    <w:tbl>
      <w:tblPr>
        <w:tblW w:w="9067" w:type="dxa"/>
        <w:tblLayout w:type="fixed"/>
        <w:tblLook w:val="04A0" w:firstRow="1" w:lastRow="0" w:firstColumn="1" w:lastColumn="0" w:noHBand="0" w:noVBand="1"/>
      </w:tblPr>
      <w:tblGrid>
        <w:gridCol w:w="3964"/>
        <w:gridCol w:w="5103"/>
      </w:tblGrid>
      <w:tr w:rsidR="00243FD5" w:rsidRPr="00243FD5" w:rsidTr="006A7BE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FD5" w:rsidRPr="00243FD5" w:rsidRDefault="00243FD5" w:rsidP="00243FD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Hoạt động của GV và HS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FD5" w:rsidRPr="00243FD5" w:rsidRDefault="00243FD5" w:rsidP="00243FD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Dự kiến sản phẩm</w:t>
            </w:r>
          </w:p>
        </w:tc>
      </w:tr>
      <w:tr w:rsidR="00243FD5" w:rsidRPr="00243FD5" w:rsidTr="006A7BEE">
        <w:trPr>
          <w:trHeight w:val="282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FD5" w:rsidRPr="00243FD5" w:rsidRDefault="00243FD5" w:rsidP="00243F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đưa ra bài tập: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Bài 1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 1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Yêu cầu HS hoạt động cặp đôi giải toán</w:t>
            </w:r>
          </w:p>
          <w:p w:rsidR="00243FD5" w:rsidRPr="00243FD5" w:rsidRDefault="00243FD5" w:rsidP="00243F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243FD5" w:rsidRPr="00243FD5" w:rsidRDefault="00243FD5" w:rsidP="00243F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HS hoạt động cặp đôi giải toán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- 1HS lên bảng trình bày bảng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 HS dưới lớp quan sát, nhận xét bài làm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GV cho HS nhận xét bài làm của bạn. 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nhận xét kết quả và chốt kiến thức.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Bài 2</w:t>
            </w:r>
          </w:p>
          <w:p w:rsidR="00243FD5" w:rsidRPr="00243FD5" w:rsidRDefault="00243FD5" w:rsidP="00243F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cho HS đọc đề bài 2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w:t>→</w:t>
            </w: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Yêu cầu:</w:t>
            </w:r>
          </w:p>
          <w:p w:rsidR="00243FD5" w:rsidRPr="00243FD5" w:rsidRDefault="00243FD5" w:rsidP="00243F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HS thực hiện giải toán cá nhân</w:t>
            </w:r>
          </w:p>
          <w:p w:rsidR="00243FD5" w:rsidRPr="00243FD5" w:rsidRDefault="00243FD5" w:rsidP="00243F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HS so sánh kết quả với bạn bên cạnh</w:t>
            </w:r>
          </w:p>
          <w:p w:rsidR="00243FD5" w:rsidRPr="00243FD5" w:rsidRDefault="00243FD5" w:rsidP="00243FD5">
            <w:pPr>
              <w:tabs>
                <w:tab w:val="left" w:pos="242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HS đọc đề bài, làm bài cá nhân và thảo luận cặp đôi theo bàn trả lời câu hỏi .</w:t>
            </w: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HS hoạt động cá nhân, 1 HS đứng tại chỗ trả lời.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cho HS nhận xét bài làm của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các bạn và chốt lại một lần nữa cách  làm của dạng bài tập.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Bài 3: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243F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GV cho HS đọc đề bài</w:t>
            </w: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3.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Cambria Math" w:hAnsi="Cambria Math" w:cs="Times New Roman"/>
                <w:bCs/>
                <w:color w:val="000000" w:themeColor="text1"/>
                <w:sz w:val="28"/>
                <w:szCs w:val="28"/>
              </w:rPr>
              <w:t>→</w:t>
            </w: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Yêu cầu:</w:t>
            </w:r>
          </w:p>
          <w:p w:rsidR="00243FD5" w:rsidRPr="00243FD5" w:rsidRDefault="00243FD5" w:rsidP="00243FD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+ </w:t>
            </w: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HS thực hiện cặp đôi</w:t>
            </w:r>
          </w:p>
          <w:p w:rsidR="00243FD5" w:rsidRPr="00243FD5" w:rsidRDefault="00243FD5" w:rsidP="00243FD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+</w:t>
            </w: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HS đọc đề bài, hoạt động cặp đôi</w:t>
            </w:r>
          </w:p>
          <w:p w:rsidR="00243FD5" w:rsidRPr="00243FD5" w:rsidRDefault="00243FD5" w:rsidP="00243FD5">
            <w:pPr>
              <w:tabs>
                <w:tab w:val="left" w:pos="242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+ 1 HS đại diện nhóm đứng tại chỗ báo cáo kết quả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-</w:t>
            </w: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HS đ</w:t>
            </w: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ứ</w:t>
            </w: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ng tại chỗ trả lời các HS khác </w:t>
            </w: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lắng nghe, xem lại bài trong vở.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cho HS nhận xét bài làm của HS và chốt lại một lần nữa cách làm của dạng bài tập.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FD5" w:rsidRPr="00243FD5" w:rsidRDefault="00243FD5" w:rsidP="00243FD5">
            <w:pPr>
              <w:widowControl w:val="0"/>
              <w:tabs>
                <w:tab w:val="left" w:pos="142"/>
              </w:tabs>
              <w:spacing w:after="0" w:line="240" w:lineRule="auto"/>
              <w:ind w:right="12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43FD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</w:rPr>
              <w:lastRenderedPageBreak/>
              <w:t>Bài 1</w:t>
            </w:r>
            <w:r w:rsidRPr="00243FD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</w:p>
          <w:p w:rsidR="00243FD5" w:rsidRPr="00243FD5" w:rsidRDefault="00243FD5" w:rsidP="00243FD5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43FD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a) Biểu diễn các số tự nhiên 0; 1; 2; …; 10; 11; 12 trên tia số</w:t>
            </w:r>
          </w:p>
          <w:p w:rsidR="00243FD5" w:rsidRPr="00243FD5" w:rsidRDefault="00243FD5" w:rsidP="00243FD5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b)  Chọn kí hiệu &lt; ,  &gt; .  =  thích hợp cho</w:t>
            </w:r>
          </w:p>
          <w:p w:rsidR="00243FD5" w:rsidRPr="00243FD5" w:rsidRDefault="00243FD5" w:rsidP="00243FD5">
            <w:pPr>
              <w:widowControl w:val="0"/>
              <w:spacing w:after="0" w:line="240" w:lineRule="auto"/>
              <w:ind w:right="34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243FD5">
              <w:object w:dxaOrig="450" w:dyaOrig="435">
                <v:shape id="_x0000_i1027" type="#_x0000_t75" style="width:22.35pt;height:21.5pt" o:ole="">
                  <v:imagedata r:id="rId12" o:title=""/>
                </v:shape>
                <o:OLEObject Type="Embed" ProgID="PBrush" ShapeID="_x0000_i1027" DrawAspect="Content" ObjectID="_1753701204" r:id="rId13"/>
              </w:object>
            </w:r>
            <w:r w:rsidRPr="00243FD5">
              <w:rPr>
                <w:rFonts w:eastAsia="Times New Roman"/>
                <w:color w:val="000000"/>
                <w:sz w:val="28"/>
                <w:szCs w:val="28"/>
              </w:rPr>
              <w:tab/>
            </w:r>
          </w:p>
          <w:p w:rsidR="00243FD5" w:rsidRPr="00243FD5" w:rsidRDefault="00243FD5" w:rsidP="00243FD5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FD5">
              <w:rPr>
                <w:rFonts w:eastAsia="Times New Roman"/>
                <w:color w:val="000000"/>
                <w:position w:val="-4"/>
                <w:sz w:val="28"/>
                <w:szCs w:val="28"/>
              </w:rPr>
              <w:object w:dxaOrig="180" w:dyaOrig="279">
                <v:shape id="_x0000_i1028" type="#_x0000_t75" style="width:9.1pt;height:14.05pt" o:ole="">
                  <v:imagedata r:id="rId14" o:title=""/>
                </v:shape>
                <o:OLEObject Type="Embed" ProgID="Equation.DSMT4" ShapeID="_x0000_i1028" DrawAspect="Content" ObjectID="_1753701205" r:id="rId15"/>
              </w:object>
            </w:r>
            <w:r w:rsidRPr="00243FD5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21AD7DD7" wp14:editId="17C1770D">
                  <wp:extent cx="2514600" cy="321347"/>
                  <wp:effectExtent l="0" t="0" r="0" b="2540"/>
                  <wp:docPr id="3" name="Picture 3" descr="Bài 9 trang 8 sách bài tập Toán lớp 6 Tậ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ài 9 trang 8 sách bài tập Toán lớp 6 Tập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32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3FD5" w:rsidRPr="00243FD5" w:rsidRDefault="00243FD5" w:rsidP="00243FD5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43FD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Giải</w:t>
            </w:r>
          </w:p>
          <w:p w:rsidR="00243FD5" w:rsidRPr="00243FD5" w:rsidRDefault="00243FD5" w:rsidP="00243FD5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 số tự nhiên 0; 1; 2; …; 10; 11; 12 được biểu diễn trên trục số như sau:</w:t>
            </w:r>
          </w:p>
          <w:p w:rsidR="00243FD5" w:rsidRPr="00243FD5" w:rsidRDefault="00243FD5" w:rsidP="00243FD5">
            <w:pPr>
              <w:tabs>
                <w:tab w:val="center" w:pos="5080"/>
                <w:tab w:val="right" w:pos="96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3F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object w:dxaOrig="5355" w:dyaOrig="705">
                <v:shape id="_x0000_i1029" type="#_x0000_t75" style="width:241.65pt;height:33.1pt" o:ole="">
                  <v:imagedata r:id="rId17" o:title=""/>
                </v:shape>
                <o:OLEObject Type="Embed" ProgID="PBrush" ShapeID="_x0000_i1029" DrawAspect="Content" ObjectID="_1753701206" r:id="rId18"/>
              </w:object>
            </w:r>
          </w:p>
          <w:p w:rsidR="00243FD5" w:rsidRPr="00243FD5" w:rsidRDefault="00243FD5" w:rsidP="00243FD5">
            <w:pPr>
              <w:tabs>
                <w:tab w:val="center" w:pos="5080"/>
                <w:tab w:val="right" w:pos="96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3F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b) Ta có: </w:t>
            </w:r>
            <w:r w:rsidRPr="00243FD5">
              <w:rPr>
                <w:rFonts w:ascii="Times New Roman" w:eastAsia="Calibri" w:hAnsi="Times New Roman" w:cs="Times New Roman"/>
                <w:bCs/>
                <w:position w:val="-6"/>
                <w:sz w:val="24"/>
                <w:szCs w:val="24"/>
              </w:rPr>
              <w:object w:dxaOrig="3120" w:dyaOrig="340">
                <v:shape id="_x0000_i1030" type="#_x0000_t75" style="width:186.2pt;height:19.85pt" o:ole="">
                  <v:imagedata r:id="rId19" o:title=""/>
                </v:shape>
                <o:OLEObject Type="Embed" ProgID="Equation.DSMT4" ShapeID="_x0000_i1030" DrawAspect="Content" ObjectID="_1753701207" r:id="rId20"/>
              </w:object>
            </w:r>
          </w:p>
          <w:p w:rsidR="00243FD5" w:rsidRPr="00243FD5" w:rsidRDefault="00243FD5" w:rsidP="00243FD5">
            <w:pPr>
              <w:spacing w:after="0" w:line="240" w:lineRule="auto"/>
              <w:ind w:right="48"/>
              <w:jc w:val="both"/>
            </w:pPr>
            <w:r w:rsidRPr="00243FD5">
              <w:t xml:space="preserve">                  </w:t>
            </w:r>
            <w:r w:rsidRPr="00243FD5">
              <w:rPr>
                <w:position w:val="-6"/>
              </w:rPr>
              <w:object w:dxaOrig="2180" w:dyaOrig="340">
                <v:shape id="_x0000_i1031" type="#_x0000_t75" style="width:132.4pt;height:19.85pt" o:ole="">
                  <v:imagedata r:id="rId21" o:title=""/>
                </v:shape>
                <o:OLEObject Type="Embed" ProgID="Equation.DSMT4" ShapeID="_x0000_i1031" DrawAspect="Content" ObjectID="_1753701208" r:id="rId22"/>
              </w:object>
            </w:r>
          </w:p>
          <w:p w:rsidR="00243FD5" w:rsidRPr="00243FD5" w:rsidRDefault="00243FD5" w:rsidP="00243FD5">
            <w:pPr>
              <w:spacing w:after="0" w:line="240" w:lineRule="auto"/>
              <w:ind w:left="48" w:right="48"/>
              <w:jc w:val="both"/>
            </w:pPr>
            <w:r w:rsidRPr="00243FD5">
              <w:t xml:space="preserve">                  </w:t>
            </w:r>
            <w:r w:rsidRPr="00243FD5">
              <w:rPr>
                <w:position w:val="-6"/>
              </w:rPr>
              <w:object w:dxaOrig="2140" w:dyaOrig="340">
                <v:shape id="_x0000_i1032" type="#_x0000_t75" style="width:134.9pt;height:20.7pt" o:ole="">
                  <v:imagedata r:id="rId23" o:title=""/>
                </v:shape>
                <o:OLEObject Type="Embed" ProgID="Equation.DSMT4" ShapeID="_x0000_i1032" DrawAspect="Content" ObjectID="_1753701209" r:id="rId24"/>
              </w:object>
            </w:r>
          </w:p>
          <w:p w:rsidR="00243FD5" w:rsidRPr="00243FD5" w:rsidRDefault="00243FD5" w:rsidP="00243FD5">
            <w:pPr>
              <w:spacing w:after="0" w:line="240" w:lineRule="auto"/>
              <w:ind w:left="48"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sz w:val="28"/>
                <w:szCs w:val="28"/>
              </w:rPr>
              <w:t>Do đó:</w:t>
            </w:r>
          </w:p>
          <w:p w:rsidR="00243FD5" w:rsidRPr="00243FD5" w:rsidRDefault="00243FD5" w:rsidP="00243FD5">
            <w:pPr>
              <w:spacing w:after="0" w:line="240" w:lineRule="auto"/>
              <w:ind w:left="48"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FD5">
              <w:rPr>
                <w:position w:val="-32"/>
              </w:rPr>
              <w:object w:dxaOrig="4420" w:dyaOrig="760">
                <v:shape id="_x0000_i1033" type="#_x0000_t75" style="width:238.35pt;height:41.4pt" o:ole="">
                  <v:imagedata r:id="rId25" o:title=""/>
                </v:shape>
                <o:OLEObject Type="Embed" ProgID="Equation.DSMT4" ShapeID="_x0000_i1033" DrawAspect="Content" ObjectID="_1753701210" r:id="rId26"/>
              </w:object>
            </w:r>
          </w:p>
          <w:p w:rsidR="00243FD5" w:rsidRPr="00243FD5" w:rsidRDefault="00243FD5" w:rsidP="00243FD5">
            <w:pPr>
              <w:spacing w:after="0" w:line="240" w:lineRule="auto"/>
              <w:ind w:left="48" w:right="48"/>
              <w:jc w:val="both"/>
            </w:pPr>
            <w:r w:rsidRPr="00243FD5">
              <w:rPr>
                <w:position w:val="-10"/>
              </w:rPr>
              <w:object w:dxaOrig="3320" w:dyaOrig="320">
                <v:shape id="_x0000_i1034" type="#_x0000_t75" style="width:210.2pt;height:19.85pt" o:ole="">
                  <v:imagedata r:id="rId27" o:title=""/>
                </v:shape>
                <o:OLEObject Type="Embed" ProgID="Equation.DSMT4" ShapeID="_x0000_i1034" DrawAspect="Content" ObjectID="_1753701211" r:id="rId28"/>
              </w:object>
            </w:r>
            <w:r w:rsidRPr="00243FD5">
              <w:tab/>
            </w:r>
          </w:p>
          <w:p w:rsidR="00243FD5" w:rsidRPr="00243FD5" w:rsidRDefault="00243FD5" w:rsidP="00243FD5">
            <w:pPr>
              <w:tabs>
                <w:tab w:val="center" w:pos="2510"/>
                <w:tab w:val="right" w:pos="5020"/>
              </w:tabs>
              <w:spacing w:after="0" w:line="240" w:lineRule="auto"/>
              <w:ind w:left="48" w:right="48"/>
              <w:jc w:val="both"/>
            </w:pPr>
            <w:r w:rsidRPr="00243FD5">
              <w:rPr>
                <w:position w:val="-10"/>
              </w:rPr>
              <w:object w:dxaOrig="3200" w:dyaOrig="320">
                <v:shape id="_x0000_i1035" type="#_x0000_t75" style="width:196.15pt;height:19.05pt" o:ole="">
                  <v:imagedata r:id="rId29" o:title=""/>
                </v:shape>
                <o:OLEObject Type="Embed" ProgID="Equation.DSMT4" ShapeID="_x0000_i1035" DrawAspect="Content" ObjectID="_1753701212" r:id="rId30"/>
              </w:object>
            </w:r>
            <w:r w:rsidRPr="00243FD5">
              <w:rPr>
                <w:position w:val="-10"/>
              </w:rPr>
              <w:object w:dxaOrig="3920" w:dyaOrig="320">
                <v:shape id="_x0000_i1036" type="#_x0000_t75" style="width:232.55pt;height:19.05pt" o:ole="">
                  <v:imagedata r:id="rId31" o:title=""/>
                </v:shape>
                <o:OLEObject Type="Embed" ProgID="Equation.DSMT4" ShapeID="_x0000_i1036" DrawAspect="Content" ObjectID="_1753701213" r:id="rId32"/>
              </w:object>
            </w:r>
          </w:p>
          <w:p w:rsidR="00243FD5" w:rsidRPr="00243FD5" w:rsidRDefault="00243FD5" w:rsidP="00243FD5">
            <w:pPr>
              <w:spacing w:after="0" w:line="240" w:lineRule="auto"/>
              <w:ind w:right="48"/>
              <w:jc w:val="both"/>
            </w:pPr>
            <w:r w:rsidRPr="00243FD5">
              <w:rPr>
                <w:position w:val="-10"/>
              </w:rPr>
              <w:object w:dxaOrig="4160" w:dyaOrig="320">
                <v:shape id="_x0000_i1037" type="#_x0000_t75" style="width:218.5pt;height:17.4pt" o:ole="">
                  <v:imagedata r:id="rId33" o:title=""/>
                </v:shape>
                <o:OLEObject Type="Embed" ProgID="Equation.DSMT4" ShapeID="_x0000_i1037" DrawAspect="Content" ObjectID="_1753701214" r:id="rId34"/>
              </w:object>
            </w:r>
            <w:r w:rsidRPr="00243FD5">
              <w:rPr>
                <w:position w:val="-6"/>
              </w:rPr>
              <w:object w:dxaOrig="1300" w:dyaOrig="340">
                <v:shape id="_x0000_i1038" type="#_x0000_t75" style="width:64.55pt;height:17.4pt" o:ole="">
                  <v:imagedata r:id="rId35" o:title=""/>
                </v:shape>
                <o:OLEObject Type="Embed" ProgID="Equation.DSMT4" ShapeID="_x0000_i1038" DrawAspect="Content" ObjectID="_1753701215" r:id="rId36"/>
              </w:object>
            </w:r>
            <w:r w:rsidRPr="00243FD5">
              <w:tab/>
            </w:r>
          </w:p>
          <w:p w:rsidR="00243FD5" w:rsidRPr="00243FD5" w:rsidRDefault="00243FD5" w:rsidP="00243FD5">
            <w:pPr>
              <w:spacing w:after="0" w:line="240" w:lineRule="auto"/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sz w:val="28"/>
                <w:szCs w:val="28"/>
              </w:rPr>
              <w:t xml:space="preserve">Vậy: </w:t>
            </w:r>
          </w:p>
          <w:p w:rsidR="00243FD5" w:rsidRPr="00243FD5" w:rsidRDefault="00243FD5" w:rsidP="00243FD5">
            <w:pPr>
              <w:spacing w:after="0" w:line="240" w:lineRule="auto"/>
              <w:ind w:right="48"/>
              <w:jc w:val="both"/>
            </w:pPr>
            <w:r w:rsidRPr="00243FD5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</w:rPr>
              <w:drawing>
                <wp:inline distT="0" distB="0" distL="0" distR="0" wp14:anchorId="7400EE4F" wp14:editId="62C33C91">
                  <wp:extent cx="2671445" cy="339090"/>
                  <wp:effectExtent l="0" t="0" r="0" b="3810"/>
                  <wp:docPr id="4" name="Picture 4" descr="Bài 9 trang 8 sách bài tập Toán lớp 6 Tậ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ài 9 trang 8 sách bài tập Toán lớp 6 Tập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1445" cy="339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3FD5" w:rsidRPr="00243FD5" w:rsidRDefault="00243FD5" w:rsidP="00243FD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Bài </w:t>
            </w:r>
            <w:r w:rsidRPr="00243F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  <w:p w:rsidR="00243FD5" w:rsidRPr="00243FD5" w:rsidRDefault="00243FD5" w:rsidP="00243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a) Tìm số tự nhiên lớn nhất có ba chữ số.</w:t>
            </w:r>
          </w:p>
          <w:p w:rsidR="00243FD5" w:rsidRPr="00243FD5" w:rsidRDefault="00243FD5" w:rsidP="00243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b) Tìm số tự nhiên lớn nhất có ba chữ số khác nhau.</w:t>
            </w:r>
          </w:p>
          <w:p w:rsidR="00243FD5" w:rsidRPr="00243FD5" w:rsidRDefault="00243FD5" w:rsidP="00243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c) Tìm số tự nhiên chẵn nhỏ nhất có năm chữ số.</w:t>
            </w:r>
          </w:p>
          <w:p w:rsidR="00243FD5" w:rsidRPr="00243FD5" w:rsidRDefault="00243FD5" w:rsidP="00243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43FD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d) Tìm số tự nhiên chẵn lớn nhất có năm chữ số khác nhau.</w:t>
            </w:r>
          </w:p>
          <w:p w:rsidR="00243FD5" w:rsidRPr="00243FD5" w:rsidRDefault="00243FD5" w:rsidP="00243FD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                     </w:t>
            </w: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Giải:</w:t>
            </w: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</w:t>
            </w:r>
          </w:p>
          <w:p w:rsidR="00243FD5" w:rsidRPr="00243FD5" w:rsidRDefault="00243FD5" w:rsidP="00243FD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a) Số tự nhiên lớn nhất có ba chữ số là: 999 </w:t>
            </w:r>
          </w:p>
          <w:p w:rsidR="00243FD5" w:rsidRPr="00243FD5" w:rsidRDefault="00243FD5" w:rsidP="00243FD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b) Số tự nhiên lớn nhất có ba chữ số khác nhau là: 987</w:t>
            </w:r>
          </w:p>
          <w:p w:rsidR="00243FD5" w:rsidRPr="00243FD5" w:rsidRDefault="00243FD5" w:rsidP="00243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43FD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c) Số tự nhiên chẵn nhỏ nhất có năm chữ số</w:t>
            </w:r>
            <w:r w:rsidRPr="00243FD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là: 10 000</w:t>
            </w:r>
            <w:r w:rsidRPr="00243FD5"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.</w:t>
            </w:r>
          </w:p>
          <w:p w:rsidR="00243FD5" w:rsidRPr="00243FD5" w:rsidRDefault="00243FD5" w:rsidP="00243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43FD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d) Tìm số tự nhiên chẵn lớn nhất có năm chữ số khác nhau</w:t>
            </w:r>
            <w:r w:rsidRPr="00243FD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là: 98 764</w:t>
            </w:r>
          </w:p>
          <w:p w:rsidR="00243FD5" w:rsidRPr="00243FD5" w:rsidRDefault="00243FD5" w:rsidP="00243FD5">
            <w:pPr>
              <w:widowControl w:val="0"/>
              <w:tabs>
                <w:tab w:val="left" w:pos="142"/>
              </w:tabs>
              <w:spacing w:after="0" w:line="240" w:lineRule="auto"/>
              <w:ind w:right="1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</w:rPr>
              <w:t>Bài 3</w:t>
            </w:r>
            <w:r w:rsidRPr="00243FD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: </w:t>
            </w: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Bác Na cần mua một chiếc điện thoại thông minh. Giá chiếc điện thoại mà bác Na định mua ở năm cửa hàng như sau: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73"/>
              <w:gridCol w:w="2858"/>
            </w:tblGrid>
            <w:tr w:rsidR="00243FD5" w:rsidRPr="00243FD5" w:rsidTr="006A7BEE">
              <w:trPr>
                <w:trHeight w:val="358"/>
              </w:trPr>
              <w:tc>
                <w:tcPr>
                  <w:tcW w:w="1873" w:type="dxa"/>
                </w:tcPr>
                <w:p w:rsidR="00243FD5" w:rsidRPr="00243FD5" w:rsidRDefault="00243FD5" w:rsidP="00243FD5">
                  <w:pPr>
                    <w:widowControl w:val="0"/>
                    <w:tabs>
                      <w:tab w:val="left" w:pos="142"/>
                    </w:tabs>
                    <w:spacing w:after="0" w:line="240" w:lineRule="auto"/>
                    <w:ind w:right="122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243FD5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  <w:t>Cửa hàng</w:t>
                  </w:r>
                </w:p>
              </w:tc>
              <w:tc>
                <w:tcPr>
                  <w:tcW w:w="2858" w:type="dxa"/>
                </w:tcPr>
                <w:p w:rsidR="00243FD5" w:rsidRPr="00243FD5" w:rsidRDefault="00243FD5" w:rsidP="00243FD5">
                  <w:pPr>
                    <w:widowControl w:val="0"/>
                    <w:tabs>
                      <w:tab w:val="left" w:pos="142"/>
                    </w:tabs>
                    <w:spacing w:after="0" w:line="240" w:lineRule="auto"/>
                    <w:ind w:right="122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243FD5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  <w:t>Giá  (đồng)</w:t>
                  </w:r>
                </w:p>
              </w:tc>
            </w:tr>
            <w:tr w:rsidR="00243FD5" w:rsidRPr="00243FD5" w:rsidTr="006A7BEE">
              <w:trPr>
                <w:trHeight w:val="358"/>
              </w:trPr>
              <w:tc>
                <w:tcPr>
                  <w:tcW w:w="1873" w:type="dxa"/>
                </w:tcPr>
                <w:p w:rsidR="00243FD5" w:rsidRPr="00243FD5" w:rsidRDefault="00243FD5" w:rsidP="00243FD5">
                  <w:pPr>
                    <w:widowControl w:val="0"/>
                    <w:tabs>
                      <w:tab w:val="left" w:pos="142"/>
                    </w:tabs>
                    <w:spacing w:after="0" w:line="240" w:lineRule="auto"/>
                    <w:ind w:right="122"/>
                    <w:jc w:val="center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243FD5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Bình An</w:t>
                  </w:r>
                </w:p>
              </w:tc>
              <w:tc>
                <w:tcPr>
                  <w:tcW w:w="2858" w:type="dxa"/>
                </w:tcPr>
                <w:p w:rsidR="00243FD5" w:rsidRPr="00243FD5" w:rsidRDefault="00243FD5" w:rsidP="00243FD5">
                  <w:pPr>
                    <w:widowControl w:val="0"/>
                    <w:tabs>
                      <w:tab w:val="left" w:pos="142"/>
                    </w:tabs>
                    <w:spacing w:after="0" w:line="240" w:lineRule="auto"/>
                    <w:ind w:right="122"/>
                    <w:jc w:val="center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243FD5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 xml:space="preserve">6100 0000 </w:t>
                  </w:r>
                </w:p>
              </w:tc>
            </w:tr>
            <w:tr w:rsidR="00243FD5" w:rsidRPr="00243FD5" w:rsidTr="006A7BEE">
              <w:trPr>
                <w:trHeight w:val="372"/>
              </w:trPr>
              <w:tc>
                <w:tcPr>
                  <w:tcW w:w="1873" w:type="dxa"/>
                </w:tcPr>
                <w:p w:rsidR="00243FD5" w:rsidRPr="00243FD5" w:rsidRDefault="00243FD5" w:rsidP="00243FD5">
                  <w:pPr>
                    <w:widowControl w:val="0"/>
                    <w:tabs>
                      <w:tab w:val="left" w:pos="142"/>
                    </w:tabs>
                    <w:spacing w:after="0" w:line="240" w:lineRule="auto"/>
                    <w:ind w:right="122"/>
                    <w:jc w:val="center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243FD5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Phú Quý</w:t>
                  </w:r>
                </w:p>
              </w:tc>
              <w:tc>
                <w:tcPr>
                  <w:tcW w:w="2858" w:type="dxa"/>
                </w:tcPr>
                <w:p w:rsidR="00243FD5" w:rsidRPr="00243FD5" w:rsidRDefault="00243FD5" w:rsidP="00243FD5">
                  <w:pPr>
                    <w:widowControl w:val="0"/>
                    <w:tabs>
                      <w:tab w:val="left" w:pos="142"/>
                    </w:tabs>
                    <w:spacing w:after="0" w:line="240" w:lineRule="auto"/>
                    <w:ind w:right="122"/>
                    <w:jc w:val="center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243FD5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 xml:space="preserve">6200 0000 </w:t>
                  </w:r>
                </w:p>
              </w:tc>
            </w:tr>
            <w:tr w:rsidR="00243FD5" w:rsidRPr="00243FD5" w:rsidTr="006A7BEE">
              <w:trPr>
                <w:trHeight w:val="358"/>
              </w:trPr>
              <w:tc>
                <w:tcPr>
                  <w:tcW w:w="1873" w:type="dxa"/>
                </w:tcPr>
                <w:p w:rsidR="00243FD5" w:rsidRPr="00243FD5" w:rsidRDefault="00243FD5" w:rsidP="00243FD5">
                  <w:pPr>
                    <w:widowControl w:val="0"/>
                    <w:tabs>
                      <w:tab w:val="left" w:pos="142"/>
                    </w:tabs>
                    <w:spacing w:after="0" w:line="240" w:lineRule="auto"/>
                    <w:ind w:right="122"/>
                    <w:jc w:val="center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243FD5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Hải Thịnh</w:t>
                  </w:r>
                </w:p>
              </w:tc>
              <w:tc>
                <w:tcPr>
                  <w:tcW w:w="2858" w:type="dxa"/>
                </w:tcPr>
                <w:p w:rsidR="00243FD5" w:rsidRPr="00243FD5" w:rsidRDefault="00243FD5" w:rsidP="00243FD5">
                  <w:pPr>
                    <w:widowControl w:val="0"/>
                    <w:tabs>
                      <w:tab w:val="left" w:pos="142"/>
                    </w:tabs>
                    <w:spacing w:after="0" w:line="240" w:lineRule="auto"/>
                    <w:ind w:right="122"/>
                    <w:jc w:val="center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243FD5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 xml:space="preserve">6150 0000 </w:t>
                  </w:r>
                </w:p>
              </w:tc>
            </w:tr>
            <w:tr w:rsidR="00243FD5" w:rsidRPr="00243FD5" w:rsidTr="006A7BEE">
              <w:trPr>
                <w:trHeight w:val="358"/>
              </w:trPr>
              <w:tc>
                <w:tcPr>
                  <w:tcW w:w="1873" w:type="dxa"/>
                </w:tcPr>
                <w:p w:rsidR="00243FD5" w:rsidRPr="00243FD5" w:rsidRDefault="00243FD5" w:rsidP="00243FD5">
                  <w:pPr>
                    <w:widowControl w:val="0"/>
                    <w:tabs>
                      <w:tab w:val="left" w:pos="142"/>
                    </w:tabs>
                    <w:spacing w:after="0" w:line="240" w:lineRule="auto"/>
                    <w:ind w:right="122"/>
                    <w:jc w:val="center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243FD5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Gia Thành</w:t>
                  </w:r>
                </w:p>
              </w:tc>
              <w:tc>
                <w:tcPr>
                  <w:tcW w:w="2858" w:type="dxa"/>
                </w:tcPr>
                <w:p w:rsidR="00243FD5" w:rsidRPr="00243FD5" w:rsidRDefault="00243FD5" w:rsidP="00243FD5">
                  <w:pPr>
                    <w:widowControl w:val="0"/>
                    <w:tabs>
                      <w:tab w:val="left" w:pos="142"/>
                    </w:tabs>
                    <w:spacing w:after="0" w:line="240" w:lineRule="auto"/>
                    <w:ind w:right="122"/>
                    <w:jc w:val="center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243FD5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 xml:space="preserve">6200 0000 </w:t>
                  </w:r>
                </w:p>
              </w:tc>
            </w:tr>
            <w:tr w:rsidR="00243FD5" w:rsidRPr="00243FD5" w:rsidTr="006A7BEE">
              <w:trPr>
                <w:trHeight w:val="388"/>
              </w:trPr>
              <w:tc>
                <w:tcPr>
                  <w:tcW w:w="1873" w:type="dxa"/>
                </w:tcPr>
                <w:p w:rsidR="00243FD5" w:rsidRPr="00243FD5" w:rsidRDefault="00243FD5" w:rsidP="00243FD5">
                  <w:pPr>
                    <w:widowControl w:val="0"/>
                    <w:tabs>
                      <w:tab w:val="left" w:pos="142"/>
                    </w:tabs>
                    <w:spacing w:after="0" w:line="240" w:lineRule="auto"/>
                    <w:ind w:right="122"/>
                    <w:jc w:val="center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243FD5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Thế Nhật</w:t>
                  </w:r>
                </w:p>
              </w:tc>
              <w:tc>
                <w:tcPr>
                  <w:tcW w:w="2858" w:type="dxa"/>
                </w:tcPr>
                <w:p w:rsidR="00243FD5" w:rsidRPr="00243FD5" w:rsidRDefault="00243FD5" w:rsidP="00243FD5">
                  <w:pPr>
                    <w:widowControl w:val="0"/>
                    <w:tabs>
                      <w:tab w:val="left" w:pos="142"/>
                    </w:tabs>
                    <w:spacing w:after="0" w:line="240" w:lineRule="auto"/>
                    <w:ind w:right="122"/>
                    <w:jc w:val="center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243FD5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 xml:space="preserve">6250 0000  </w:t>
                  </w:r>
                </w:p>
              </w:tc>
            </w:tr>
          </w:tbl>
          <w:p w:rsidR="00243FD5" w:rsidRPr="00243FD5" w:rsidRDefault="00243FD5" w:rsidP="00243FD5">
            <w:pPr>
              <w:widowControl w:val="0"/>
              <w:tabs>
                <w:tab w:val="left" w:pos="142"/>
              </w:tabs>
              <w:spacing w:after="0" w:line="240" w:lineRule="auto"/>
              <w:ind w:right="1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Bác Na nên mua điện thoại ở cửa hàng nào thì có gia rẻ nhất?</w:t>
            </w:r>
          </w:p>
          <w:p w:rsidR="00243FD5" w:rsidRPr="00243FD5" w:rsidRDefault="00243FD5" w:rsidP="00243FD5">
            <w:pPr>
              <w:widowControl w:val="0"/>
              <w:tabs>
                <w:tab w:val="left" w:pos="142"/>
              </w:tabs>
              <w:spacing w:after="0" w:line="240" w:lineRule="auto"/>
              <w:ind w:right="12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Giải</w:t>
            </w:r>
          </w:p>
          <w:p w:rsidR="00243FD5" w:rsidRPr="00243FD5" w:rsidRDefault="00243FD5" w:rsidP="00243FD5">
            <w:pPr>
              <w:widowControl w:val="0"/>
              <w:tabs>
                <w:tab w:val="left" w:pos="142"/>
              </w:tabs>
              <w:spacing w:after="0" w:line="240" w:lineRule="auto"/>
              <w:ind w:right="1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Ta có: 6 250 000 &gt; 6 200 000 &gt; 6 150 000 </w:t>
            </w:r>
          </w:p>
          <w:p w:rsidR="00243FD5" w:rsidRPr="00243FD5" w:rsidRDefault="00243FD5" w:rsidP="00243FD5">
            <w:pPr>
              <w:widowControl w:val="0"/>
              <w:tabs>
                <w:tab w:val="left" w:pos="142"/>
              </w:tabs>
              <w:spacing w:after="0" w:line="240" w:lineRule="auto"/>
              <w:ind w:right="1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&gt; 6 100 000</w:t>
            </w:r>
          </w:p>
          <w:p w:rsidR="00243FD5" w:rsidRPr="00243FD5" w:rsidRDefault="00243FD5" w:rsidP="00243FD5">
            <w:pPr>
              <w:spacing w:after="0" w:line="240" w:lineRule="auto"/>
              <w:ind w:left="48" w:right="48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Nên bác Na mua điện thoại ở cửa hàng Bình An là rẻ nhất.</w:t>
            </w:r>
          </w:p>
        </w:tc>
      </w:tr>
      <w:tr w:rsidR="00243FD5" w:rsidRPr="00243FD5" w:rsidTr="006A7BEE">
        <w:trPr>
          <w:trHeight w:val="513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FD5" w:rsidRPr="00243FD5" w:rsidRDefault="00243FD5" w:rsidP="00243FD5">
            <w:pPr>
              <w:widowControl w:val="0"/>
              <w:tabs>
                <w:tab w:val="left" w:pos="142"/>
              </w:tabs>
              <w:spacing w:after="0" w:line="240" w:lineRule="auto"/>
              <w:ind w:right="12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243FD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</w:rPr>
              <w:lastRenderedPageBreak/>
              <w:t>Tiết 2</w:t>
            </w:r>
            <w:r w:rsidRPr="00243FD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: BÀI TẬP (Tiếp</w:t>
            </w:r>
          </w:p>
        </w:tc>
      </w:tr>
      <w:tr w:rsidR="00243FD5" w:rsidRPr="00243FD5" w:rsidTr="006A7BEE">
        <w:trPr>
          <w:trHeight w:val="56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Bài 4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 4.</w:t>
            </w:r>
          </w:p>
          <w:p w:rsidR="00243FD5" w:rsidRPr="00243FD5" w:rsidRDefault="00243FD5" w:rsidP="00243FD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Cambria Math" w:hAnsi="Cambria Math" w:cs="Times New Roman"/>
                <w:bCs/>
                <w:color w:val="000000" w:themeColor="text1"/>
                <w:sz w:val="28"/>
                <w:szCs w:val="28"/>
              </w:rPr>
              <w:t>→</w:t>
            </w: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Yêu cầu: HS thực hiện cặp đôi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FD5" w:rsidRPr="00243FD5" w:rsidRDefault="00243FD5" w:rsidP="00243FD5">
            <w:pPr>
              <w:widowControl w:val="0"/>
              <w:tabs>
                <w:tab w:val="left" w:pos="142"/>
              </w:tabs>
              <w:spacing w:after="0" w:line="240" w:lineRule="auto"/>
              <w:ind w:right="1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</w:rPr>
              <w:t>Bài 4</w:t>
            </w:r>
            <w:r w:rsidRPr="00243FD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:</w:t>
            </w: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Tìm chữ số thích hợp ở dấu * sao cho:</w:t>
            </w:r>
          </w:p>
          <w:p w:rsidR="00243FD5" w:rsidRPr="00243FD5" w:rsidRDefault="00243FD5" w:rsidP="00243FD5">
            <w:pPr>
              <w:spacing w:after="0" w:line="276" w:lineRule="auto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a) 12 345 &lt;  </w:t>
            </w:r>
            <w:r w:rsidRPr="00243FD5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80" w:dyaOrig="340">
                <v:shape id="_x0000_i1039" type="#_x0000_t75" style="width:34.75pt;height:17.4pt" o:ole="">
                  <v:imagedata r:id="rId38" o:title=""/>
                </v:shape>
                <o:OLEObject Type="Embed" ProgID="Equation.DSMT4" ShapeID="_x0000_i1039" DrawAspect="Content" ObjectID="_1753701216" r:id="rId39"/>
              </w:object>
            </w:r>
            <w:r w:rsidRPr="00243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&lt; 12 365.</w:t>
            </w:r>
          </w:p>
        </w:tc>
      </w:tr>
      <w:tr w:rsidR="00243FD5" w:rsidRPr="00243FD5" w:rsidTr="006A7BEE">
        <w:trPr>
          <w:trHeight w:val="594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FD5" w:rsidRPr="00243FD5" w:rsidRDefault="00243FD5" w:rsidP="00243FD5">
            <w:pPr>
              <w:tabs>
                <w:tab w:val="left" w:pos="242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+ HS đọc đề bài, hoạt động cặp đôi</w:t>
            </w:r>
          </w:p>
          <w:p w:rsidR="00243FD5" w:rsidRPr="00243FD5" w:rsidRDefault="00243FD5" w:rsidP="00243FD5">
            <w:pPr>
              <w:tabs>
                <w:tab w:val="left" w:pos="242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+ 1 HS đại diện nhóm  đứng tại chỗ báo cáo kết quả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HS đứng tại chỗ trả lờivà các HS khác lắng nghe, xem lại bài trong vở.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cho HS nhận xét bài làm của HS và chốt lại một lần nữa cách làm của dạng bài tập so sánh 2 số tự nhiên.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Bài 5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GV cho HS đọc đề bài 5 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Cambria Math" w:hAnsi="Cambria Math" w:cs="Times New Roman"/>
                <w:bCs/>
                <w:color w:val="000000" w:themeColor="text1"/>
                <w:sz w:val="28"/>
                <w:szCs w:val="28"/>
              </w:rPr>
              <w:t>→</w:t>
            </w: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Yêu cầu:</w:t>
            </w:r>
          </w:p>
          <w:p w:rsidR="00243FD5" w:rsidRPr="00243FD5" w:rsidRDefault="00243FD5" w:rsidP="00243FD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HS thực hiện theo bàn</w:t>
            </w:r>
          </w:p>
          <w:p w:rsidR="00243FD5" w:rsidRPr="00243FD5" w:rsidRDefault="00243FD5" w:rsidP="00243FD5">
            <w:pPr>
              <w:tabs>
                <w:tab w:val="left" w:pos="242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HS đọc đề bài, hoạt động giải bài toán theo bàn .</w:t>
            </w:r>
          </w:p>
          <w:p w:rsidR="00243FD5" w:rsidRPr="00243FD5" w:rsidRDefault="00243FD5" w:rsidP="00243FD5">
            <w:pPr>
              <w:tabs>
                <w:tab w:val="left" w:pos="242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HS phân nhiệm vụ và trình bày bài tập 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Yêu cầu 3 đại diện nhóm trình bày kết quả trên bảng (mỗi đại diện 1 ý)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HS đại diện nhóm trình bày cách làm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HS phản biện và đại diện nhóm trả lời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GV cho HS nhận xét chéo bài làm của nhóm. 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chốt lại kết quả và cách làm bài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243FD5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  <w:u w:val="single"/>
              </w:rPr>
              <w:t>Bài 6: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 6</w:t>
            </w:r>
          </w:p>
          <w:p w:rsidR="00243FD5" w:rsidRPr="00243FD5" w:rsidRDefault="00243FD5" w:rsidP="00243FD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HS giải toán theo nhóm 4 HS.</w:t>
            </w:r>
          </w:p>
          <w:p w:rsidR="00243FD5" w:rsidRPr="00243FD5" w:rsidRDefault="00243FD5" w:rsidP="00243FD5">
            <w:pPr>
              <w:tabs>
                <w:tab w:val="left" w:pos="242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HS thực hiện giải bài tập trao đổi kết quả theo nhóm 4 HS.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 HS đại diện cho 2 nhóm đứng tại chỗ báo cáo kết quả  câu a; b.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HS các nhóm nhận xét bài làm.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GV nhận xét kết quả và chốt 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kiến thức.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FD5" w:rsidRPr="00243FD5" w:rsidRDefault="00243FD5" w:rsidP="00243FD5">
            <w:pPr>
              <w:spacing w:after="0" w:line="240" w:lineRule="auto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b) 98 761 &lt; </w:t>
            </w:r>
            <w:r w:rsidRPr="00243FD5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80" w:dyaOrig="340">
                <v:shape id="_x0000_i1040" type="#_x0000_t75" style="width:34.75pt;height:17.4pt" o:ole="">
                  <v:imagedata r:id="rId40" o:title=""/>
                </v:shape>
                <o:OLEObject Type="Embed" ProgID="Equation.DSMT4" ShapeID="_x0000_i1040" DrawAspect="Content" ObjectID="_1753701217" r:id="rId41"/>
              </w:object>
            </w:r>
            <w:r w:rsidRPr="00243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&lt; 98 961.</w:t>
            </w:r>
          </w:p>
          <w:p w:rsidR="00243FD5" w:rsidRPr="00243FD5" w:rsidRDefault="00243FD5" w:rsidP="00243FD5">
            <w:pPr>
              <w:spacing w:after="0" w:line="240" w:lineRule="auto"/>
              <w:ind w:left="48" w:right="17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Giải</w:t>
            </w:r>
          </w:p>
          <w:p w:rsidR="00243FD5" w:rsidRPr="00243FD5" w:rsidRDefault="00243FD5" w:rsidP="00243FD5">
            <w:pPr>
              <w:numPr>
                <w:ilvl w:val="0"/>
                <w:numId w:val="16"/>
              </w:numPr>
              <w:spacing w:after="0" w:line="240" w:lineRule="auto"/>
              <w:ind w:right="4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43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Vì 12 345 &lt;</w:t>
            </w:r>
            <w:r w:rsidRPr="00243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43FD5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680" w:dyaOrig="340">
                <v:shape id="_x0000_i1041" type="#_x0000_t75" style="width:34.75pt;height:17.4pt" o:ole="">
                  <v:imagedata r:id="rId38" o:title=""/>
                </v:shape>
                <o:OLEObject Type="Embed" ProgID="Equation.DSMT4" ShapeID="_x0000_i1041" DrawAspect="Content" ObjectID="_1753701218" r:id="rId42"/>
              </w:object>
            </w:r>
            <w:r w:rsidRPr="00243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 &lt; 12 365 </w:t>
            </w:r>
          </w:p>
          <w:p w:rsidR="00243FD5" w:rsidRPr="00243FD5" w:rsidRDefault="00243FD5" w:rsidP="00243FD5">
            <w:pPr>
              <w:spacing w:after="0" w:line="240" w:lineRule="auto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nên 4 &lt; * &lt; 6. Mà * là chữ số nên </w:t>
            </w:r>
          </w:p>
          <w:p w:rsidR="00243FD5" w:rsidRPr="00243FD5" w:rsidRDefault="00243FD5" w:rsidP="00243FD5">
            <w:pPr>
              <w:tabs>
                <w:tab w:val="center" w:pos="2400"/>
                <w:tab w:val="right" w:pos="4800"/>
              </w:tabs>
              <w:spacing w:after="0" w:line="240" w:lineRule="auto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243FD5">
              <w:rPr>
                <w:rFonts w:ascii="Cambria Math" w:eastAsia="Times New Roman" w:hAnsi="Cambria Math" w:cs="Cambria Math"/>
                <w:color w:val="000000"/>
                <w:sz w:val="28"/>
                <w:szCs w:val="28"/>
              </w:rPr>
              <w:t>∈</w:t>
            </w:r>
            <w:r w:rsidRPr="00243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{0; 1; 2; 3; 4; 5; 6; 7; 8; 9}.</w:t>
            </w:r>
          </w:p>
          <w:p w:rsidR="00243FD5" w:rsidRPr="00243FD5" w:rsidRDefault="00243FD5" w:rsidP="00243FD5">
            <w:pPr>
              <w:spacing w:after="0" w:line="240" w:lineRule="auto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Suy ra * = 5.</w:t>
            </w:r>
          </w:p>
          <w:p w:rsidR="00243FD5" w:rsidRPr="00243FD5" w:rsidRDefault="00243FD5" w:rsidP="00243FD5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b)Vì 98 761 &lt; </w:t>
            </w:r>
            <w:r w:rsidRPr="00243FD5">
              <w:rPr>
                <w:position w:val="-6"/>
              </w:rPr>
              <w:object w:dxaOrig="680" w:dyaOrig="340">
                <v:shape id="_x0000_i1042" type="#_x0000_t75" style="width:34.75pt;height:17.4pt" o:ole="">
                  <v:imagedata r:id="rId40" o:title=""/>
                </v:shape>
                <o:OLEObject Type="Embed" ProgID="Equation.DSMT4" ShapeID="_x0000_i1042" DrawAspect="Content" ObjectID="_1753701219" r:id="rId43"/>
              </w:object>
            </w:r>
            <w:r w:rsidRPr="00243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&lt; 98 961 </w:t>
            </w:r>
          </w:p>
          <w:p w:rsidR="00243FD5" w:rsidRPr="00243FD5" w:rsidRDefault="00243FD5" w:rsidP="00243FD5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nên 7 &lt; * &lt; 9. Mà * là chữ số nên </w:t>
            </w:r>
          </w:p>
          <w:p w:rsidR="00243FD5" w:rsidRPr="00243FD5" w:rsidRDefault="00243FD5" w:rsidP="00243FD5">
            <w:pPr>
              <w:spacing w:after="0" w:line="240" w:lineRule="auto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243FD5">
              <w:rPr>
                <w:rFonts w:ascii="Cambria Math" w:eastAsia="Times New Roman" w:hAnsi="Cambria Math" w:cs="Cambria Math"/>
                <w:color w:val="000000"/>
                <w:sz w:val="28"/>
                <w:szCs w:val="28"/>
              </w:rPr>
              <w:t>∈</w:t>
            </w:r>
            <w:r w:rsidRPr="00243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{0; 1; 2; 3; 4; 5; 6; 7; 8; 9}.</w:t>
            </w:r>
          </w:p>
          <w:p w:rsidR="00243FD5" w:rsidRPr="00243FD5" w:rsidRDefault="00243FD5" w:rsidP="00243FD5">
            <w:pPr>
              <w:spacing w:after="0" w:line="240" w:lineRule="auto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Suy ra * = 8.</w:t>
            </w:r>
          </w:p>
          <w:p w:rsidR="00243FD5" w:rsidRPr="00243FD5" w:rsidRDefault="00243FD5" w:rsidP="00243FD5">
            <w:pPr>
              <w:widowControl w:val="0"/>
              <w:tabs>
                <w:tab w:val="left" w:pos="142"/>
              </w:tabs>
              <w:spacing w:after="0" w:line="240" w:lineRule="auto"/>
              <w:ind w:right="12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  <w:p w:rsidR="00243FD5" w:rsidRPr="00243FD5" w:rsidRDefault="00243FD5" w:rsidP="00243FD5">
            <w:pPr>
              <w:widowControl w:val="0"/>
              <w:tabs>
                <w:tab w:val="left" w:pos="142"/>
              </w:tabs>
              <w:spacing w:after="0" w:line="240" w:lineRule="auto"/>
              <w:ind w:right="12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43F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Bài 5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 xml:space="preserve">a) Đọc các số La Mã sau: IV; XXIV; XXVII; XXX; M 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 xml:space="preserve">b) Viết các số sau bằng số La Mã: 7; 15; 29 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c) Cho 9 que diêm được sắp xếp như dưới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 xml:space="preserve"> đây: 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 xml:space="preserve">                   </w:t>
            </w:r>
            <w:r w:rsidRPr="00243FD5">
              <w:rPr>
                <w:rFonts w:ascii="Times New Roman" w:eastAsia="Arial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76F767DB" wp14:editId="0C582CF4">
                  <wp:extent cx="1556210" cy="380143"/>
                  <wp:effectExtent l="0" t="0" r="6350" b="127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5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6210" cy="380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Hãy chuyển chỗ một que diêm để được một phép tính đúng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Arial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  </w:t>
            </w:r>
            <w:r w:rsidRPr="00243FD5">
              <w:rPr>
                <w:rFonts w:ascii="Times New Roman" w:eastAsia="Arial" w:hAnsi="Times New Roman" w:cs="Times New Roman"/>
                <w:b/>
                <w:color w:val="000000" w:themeColor="text1"/>
                <w:sz w:val="28"/>
                <w:szCs w:val="28"/>
              </w:rPr>
              <w:t>Giải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 xml:space="preserve">a) IV: đọc là bốn La Mã. 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XXVII: đọc là hai mươi bảy La Mã.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XXX :  đọc là ba mươi La Mã.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M: đọc là một nghìn La Mã.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 xml:space="preserve">b) 7 viết là VII 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 xml:space="preserve">    15 viết là XV 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 xml:space="preserve">    29 viết là XXIX 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c) Ta có thể chuyển chỗ một que diêm theo các cách sau: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Arial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2DC151CD" wp14:editId="6C6BF20C">
                  <wp:extent cx="1232898" cy="927609"/>
                  <wp:effectExtent l="0" t="0" r="5715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7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898" cy="927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Arial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43FD5">
              <w:rPr>
                <w:rFonts w:ascii="Times New Roman" w:eastAsia="Arial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Bài 6: </w:t>
            </w:r>
          </w:p>
          <w:tbl>
            <w:tblPr>
              <w:tblStyle w:val="TableGrid8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25"/>
              <w:gridCol w:w="1626"/>
              <w:gridCol w:w="1626"/>
            </w:tblGrid>
            <w:tr w:rsidR="00243FD5" w:rsidRPr="00243FD5" w:rsidTr="006A7BEE">
              <w:tc>
                <w:tcPr>
                  <w:tcW w:w="1625" w:type="dxa"/>
                </w:tcPr>
                <w:p w:rsidR="00243FD5" w:rsidRPr="00243FD5" w:rsidRDefault="00243FD5" w:rsidP="00243FD5">
                  <w:pPr>
                    <w:tabs>
                      <w:tab w:val="left" w:pos="0"/>
                    </w:tabs>
                    <w:contextualSpacing/>
                    <w:rPr>
                      <w:rFonts w:ascii="Times New Roman" w:eastAsia="Arial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243FD5">
                    <w:rPr>
                      <w:rFonts w:ascii="Times New Roman" w:eastAsia="Arial" w:hAnsi="Times New Roman" w:cs="Times New Roman"/>
                      <w:noProof/>
                      <w:color w:val="000000" w:themeColor="text1"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0431A8A1" wp14:editId="001EDC1E">
                            <wp:simplePos x="0" y="0"/>
                            <wp:positionH relativeFrom="column">
                              <wp:posOffset>-60340</wp:posOffset>
                            </wp:positionH>
                            <wp:positionV relativeFrom="paragraph">
                              <wp:posOffset>21847</wp:posOffset>
                            </wp:positionV>
                            <wp:extent cx="1027415" cy="780836"/>
                            <wp:effectExtent l="0" t="0" r="20955" b="19685"/>
                            <wp:wrapNone/>
                            <wp:docPr id="97" name="Straight Connector 9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027415" cy="78083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5B9BD5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42F59465" id="Straight Connector 9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5pt,1.7pt" to="76.15pt,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" strokecolor="#5b9bd5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Pr="00243FD5">
                    <w:rPr>
                      <w:rFonts w:ascii="Times New Roman" w:eastAsia="Arial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  Sản lượng</w:t>
                  </w:r>
                </w:p>
                <w:p w:rsidR="00243FD5" w:rsidRPr="00243FD5" w:rsidRDefault="00243FD5" w:rsidP="00243FD5">
                  <w:pPr>
                    <w:tabs>
                      <w:tab w:val="left" w:pos="0"/>
                    </w:tabs>
                    <w:contextualSpacing/>
                    <w:rPr>
                      <w:rFonts w:ascii="Times New Roman" w:eastAsia="Arial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243FD5">
                    <w:rPr>
                      <w:rFonts w:ascii="Times New Roman" w:eastAsia="Arial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           điện</w:t>
                  </w:r>
                </w:p>
                <w:p w:rsidR="00243FD5" w:rsidRPr="00243FD5" w:rsidRDefault="00243FD5" w:rsidP="00243FD5">
                  <w:pPr>
                    <w:tabs>
                      <w:tab w:val="left" w:pos="0"/>
                    </w:tabs>
                    <w:contextualSpacing/>
                    <w:rPr>
                      <w:rFonts w:ascii="Times New Roman" w:eastAsia="Arial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243FD5">
                    <w:rPr>
                      <w:rFonts w:ascii="Times New Roman" w:eastAsia="Arial" w:hAnsi="Times New Roman" w:cs="Times New Roman"/>
                      <w:color w:val="000000" w:themeColor="text1"/>
                      <w:sz w:val="28"/>
                      <w:szCs w:val="28"/>
                    </w:rPr>
                    <w:t>Quốc</w:t>
                  </w:r>
                </w:p>
                <w:p w:rsidR="00243FD5" w:rsidRPr="00243FD5" w:rsidRDefault="00243FD5" w:rsidP="00243FD5">
                  <w:pPr>
                    <w:tabs>
                      <w:tab w:val="left" w:pos="0"/>
                    </w:tabs>
                    <w:contextualSpacing/>
                    <w:rPr>
                      <w:rFonts w:ascii="Times New Roman" w:eastAsia="Arial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243FD5">
                    <w:rPr>
                      <w:rFonts w:ascii="Times New Roman" w:eastAsia="Arial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      gia</w:t>
                  </w:r>
                </w:p>
              </w:tc>
              <w:tc>
                <w:tcPr>
                  <w:tcW w:w="1626" w:type="dxa"/>
                </w:tcPr>
                <w:p w:rsidR="00243FD5" w:rsidRPr="00243FD5" w:rsidRDefault="00243FD5" w:rsidP="00243FD5">
                  <w:pPr>
                    <w:tabs>
                      <w:tab w:val="left" w:pos="0"/>
                    </w:tabs>
                    <w:contextualSpacing/>
                    <w:rPr>
                      <w:rFonts w:ascii="Times New Roman" w:eastAsia="Arial" w:hAnsi="Times New Roman" w:cs="Times New Roman"/>
                      <w:b/>
                      <w:color w:val="000000" w:themeColor="text1"/>
                      <w:sz w:val="28"/>
                      <w:szCs w:val="28"/>
                      <w:u w:val="single"/>
                    </w:rPr>
                  </w:pPr>
                  <w:r w:rsidRPr="00243FD5">
                    <w:rPr>
                      <w:rFonts w:ascii="Times New Roman" w:eastAsia="Arial" w:hAnsi="Times New Roman" w:cs="Times New Roman"/>
                      <w:color w:val="000000" w:themeColor="text1"/>
                      <w:sz w:val="28"/>
                      <w:szCs w:val="28"/>
                    </w:rPr>
                    <w:t>Từ nguồn năng lượng tái tạo (GWh)</w:t>
                  </w:r>
                </w:p>
              </w:tc>
              <w:tc>
                <w:tcPr>
                  <w:tcW w:w="1626" w:type="dxa"/>
                </w:tcPr>
                <w:p w:rsidR="00243FD5" w:rsidRPr="00243FD5" w:rsidRDefault="00243FD5" w:rsidP="00243FD5">
                  <w:pPr>
                    <w:tabs>
                      <w:tab w:val="left" w:pos="0"/>
                    </w:tabs>
                    <w:contextualSpacing/>
                    <w:rPr>
                      <w:rFonts w:ascii="Times New Roman" w:eastAsia="Arial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243FD5">
                    <w:rPr>
                      <w:rFonts w:ascii="Times New Roman" w:eastAsia="Arial" w:hAnsi="Times New Roman" w:cs="Times New Roman"/>
                      <w:color w:val="000000" w:themeColor="text1"/>
                      <w:sz w:val="28"/>
                      <w:szCs w:val="28"/>
                    </w:rPr>
                    <w:t>Từ nguồn thủy điện</w:t>
                  </w:r>
                </w:p>
              </w:tc>
            </w:tr>
            <w:tr w:rsidR="00243FD5" w:rsidRPr="00243FD5" w:rsidTr="006A7BEE">
              <w:tc>
                <w:tcPr>
                  <w:tcW w:w="1625" w:type="dxa"/>
                </w:tcPr>
                <w:p w:rsidR="00243FD5" w:rsidRPr="00243FD5" w:rsidRDefault="00243FD5" w:rsidP="00243FD5">
                  <w:pPr>
                    <w:tabs>
                      <w:tab w:val="left" w:pos="0"/>
                    </w:tabs>
                    <w:contextualSpacing/>
                    <w:rPr>
                      <w:rFonts w:ascii="Times New Roman" w:eastAsia="Arial" w:hAnsi="Times New Roman" w:cs="Times New Roman"/>
                      <w:noProof/>
                      <w:color w:val="000000" w:themeColor="text1"/>
                      <w:sz w:val="28"/>
                      <w:szCs w:val="28"/>
                    </w:rPr>
                  </w:pPr>
                  <w:r w:rsidRPr="00243FD5">
                    <w:rPr>
                      <w:rFonts w:ascii="Times New Roman" w:eastAsia="Arial" w:hAnsi="Times New Roman" w:cs="Times New Roman"/>
                      <w:noProof/>
                      <w:color w:val="000000" w:themeColor="text1"/>
                      <w:sz w:val="28"/>
                      <w:szCs w:val="28"/>
                    </w:rPr>
                    <w:t>Mỹ</w:t>
                  </w:r>
                </w:p>
              </w:tc>
              <w:tc>
                <w:tcPr>
                  <w:tcW w:w="1626" w:type="dxa"/>
                </w:tcPr>
                <w:p w:rsidR="00243FD5" w:rsidRPr="00243FD5" w:rsidRDefault="00243FD5" w:rsidP="00243FD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43FD5">
                    <w:rPr>
                      <w:rFonts w:ascii="Times New Roman" w:hAnsi="Times New Roman" w:cs="Times New Roman"/>
                      <w:sz w:val="28"/>
                      <w:szCs w:val="28"/>
                    </w:rPr>
                    <w:t>4189599</w:t>
                  </w:r>
                </w:p>
              </w:tc>
              <w:tc>
                <w:tcPr>
                  <w:tcW w:w="1626" w:type="dxa"/>
                  <w:vAlign w:val="center"/>
                </w:tcPr>
                <w:p w:rsidR="00243FD5" w:rsidRPr="00243FD5" w:rsidRDefault="00243FD5" w:rsidP="00243FD5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tabs>
                      <w:tab w:val="left" w:pos="0"/>
                    </w:tabs>
                    <w:contextualSpacing/>
                    <w:rPr>
                      <w:rFonts w:ascii="Times New Roman" w:eastAsia="Arial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243FD5">
                    <w:rPr>
                      <w:rFonts w:ascii="Times New Roman" w:eastAsia="Arial" w:hAnsi="Times New Roman" w:cs="Times New Roman"/>
                      <w:color w:val="000000" w:themeColor="text1"/>
                      <w:sz w:val="28"/>
                      <w:szCs w:val="28"/>
                    </w:rPr>
                    <w:t>296541</w:t>
                  </w:r>
                </w:p>
              </w:tc>
            </w:tr>
            <w:tr w:rsidR="00243FD5" w:rsidRPr="00243FD5" w:rsidTr="006A7BEE">
              <w:tc>
                <w:tcPr>
                  <w:tcW w:w="1625" w:type="dxa"/>
                </w:tcPr>
                <w:p w:rsidR="00243FD5" w:rsidRPr="00243FD5" w:rsidRDefault="00243FD5" w:rsidP="00243FD5">
                  <w:pPr>
                    <w:tabs>
                      <w:tab w:val="left" w:pos="0"/>
                    </w:tabs>
                    <w:contextualSpacing/>
                    <w:rPr>
                      <w:rFonts w:ascii="Times New Roman" w:eastAsia="Arial" w:hAnsi="Times New Roman" w:cs="Times New Roman"/>
                      <w:noProof/>
                      <w:color w:val="000000" w:themeColor="text1"/>
                      <w:sz w:val="28"/>
                      <w:szCs w:val="28"/>
                    </w:rPr>
                  </w:pPr>
                  <w:r w:rsidRPr="00243FD5">
                    <w:rPr>
                      <w:rFonts w:ascii="Times New Roman" w:eastAsia="Arial" w:hAnsi="Times New Roman" w:cs="Times New Roman"/>
                      <w:color w:val="000000" w:themeColor="text1"/>
                      <w:sz w:val="28"/>
                      <w:szCs w:val="28"/>
                    </w:rPr>
                    <w:t>Ca-na-đa</w:t>
                  </w:r>
                </w:p>
              </w:tc>
              <w:tc>
                <w:tcPr>
                  <w:tcW w:w="1626" w:type="dxa"/>
                </w:tcPr>
                <w:p w:rsidR="00243FD5" w:rsidRPr="00243FD5" w:rsidRDefault="00243FD5" w:rsidP="00243FD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43FD5">
                    <w:rPr>
                      <w:rFonts w:ascii="Times New Roman" w:hAnsi="Times New Roman" w:cs="Times New Roman"/>
                      <w:sz w:val="28"/>
                      <w:szCs w:val="28"/>
                    </w:rPr>
                    <w:t>455200</w:t>
                  </w:r>
                </w:p>
              </w:tc>
              <w:tc>
                <w:tcPr>
                  <w:tcW w:w="1626" w:type="dxa"/>
                  <w:vAlign w:val="center"/>
                </w:tcPr>
                <w:p w:rsidR="00243FD5" w:rsidRPr="00243FD5" w:rsidRDefault="00243FD5" w:rsidP="00243FD5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tabs>
                      <w:tab w:val="left" w:pos="0"/>
                    </w:tabs>
                    <w:contextualSpacing/>
                    <w:rPr>
                      <w:rFonts w:ascii="Times New Roman" w:eastAsia="Arial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243FD5">
                    <w:rPr>
                      <w:rFonts w:ascii="Times New Roman" w:eastAsia="Arial" w:hAnsi="Times New Roman" w:cs="Times New Roman"/>
                      <w:color w:val="000000" w:themeColor="text1"/>
                      <w:sz w:val="28"/>
                      <w:szCs w:val="28"/>
                    </w:rPr>
                    <w:t>396862</w:t>
                  </w:r>
                </w:p>
              </w:tc>
            </w:tr>
            <w:tr w:rsidR="00243FD5" w:rsidRPr="00243FD5" w:rsidTr="006A7BEE">
              <w:tc>
                <w:tcPr>
                  <w:tcW w:w="1625" w:type="dxa"/>
                </w:tcPr>
                <w:p w:rsidR="00243FD5" w:rsidRPr="00243FD5" w:rsidRDefault="00243FD5" w:rsidP="00243FD5">
                  <w:pPr>
                    <w:tabs>
                      <w:tab w:val="left" w:pos="0"/>
                    </w:tabs>
                    <w:spacing w:line="360" w:lineRule="auto"/>
                    <w:contextualSpacing/>
                    <w:rPr>
                      <w:rFonts w:ascii="Times New Roman" w:eastAsia="Arial" w:hAnsi="Times New Roman" w:cs="Times New Roman"/>
                      <w:noProof/>
                      <w:color w:val="000000" w:themeColor="text1"/>
                      <w:sz w:val="28"/>
                      <w:szCs w:val="28"/>
                    </w:rPr>
                  </w:pPr>
                  <w:r w:rsidRPr="00243FD5">
                    <w:rPr>
                      <w:rFonts w:ascii="Times New Roman" w:eastAsia="Arial" w:hAnsi="Times New Roman" w:cs="Times New Roman"/>
                      <w:color w:val="000000" w:themeColor="text1"/>
                      <w:sz w:val="28"/>
                      <w:szCs w:val="28"/>
                    </w:rPr>
                    <w:t>Đức</w:t>
                  </w:r>
                </w:p>
              </w:tc>
              <w:tc>
                <w:tcPr>
                  <w:tcW w:w="1626" w:type="dxa"/>
                </w:tcPr>
                <w:p w:rsidR="00243FD5" w:rsidRPr="00243FD5" w:rsidRDefault="00243FD5" w:rsidP="00243FD5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43FD5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1979899</w:t>
                  </w:r>
                </w:p>
              </w:tc>
              <w:tc>
                <w:tcPr>
                  <w:tcW w:w="1626" w:type="dxa"/>
                  <w:vAlign w:val="center"/>
                </w:tcPr>
                <w:p w:rsidR="00243FD5" w:rsidRPr="00243FD5" w:rsidRDefault="00243FD5" w:rsidP="00243FD5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tabs>
                      <w:tab w:val="left" w:pos="0"/>
                    </w:tabs>
                    <w:spacing w:line="360" w:lineRule="auto"/>
                    <w:contextualSpacing/>
                    <w:rPr>
                      <w:rFonts w:ascii="Times New Roman" w:eastAsia="Arial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243FD5">
                    <w:rPr>
                      <w:rFonts w:ascii="Times New Roman" w:eastAsia="Arial" w:hAnsi="Times New Roman" w:cs="Times New Roman"/>
                      <w:color w:val="000000" w:themeColor="text1"/>
                      <w:sz w:val="28"/>
                      <w:szCs w:val="28"/>
                    </w:rPr>
                    <w:t>19887</w:t>
                  </w:r>
                </w:p>
              </w:tc>
            </w:tr>
            <w:tr w:rsidR="00243FD5" w:rsidRPr="00243FD5" w:rsidTr="006A7BEE">
              <w:tc>
                <w:tcPr>
                  <w:tcW w:w="1625" w:type="dxa"/>
                </w:tcPr>
                <w:p w:rsidR="00243FD5" w:rsidRPr="00243FD5" w:rsidRDefault="00243FD5" w:rsidP="00243FD5">
                  <w:pPr>
                    <w:tabs>
                      <w:tab w:val="left" w:pos="0"/>
                    </w:tabs>
                    <w:spacing w:line="360" w:lineRule="auto"/>
                    <w:contextualSpacing/>
                    <w:rPr>
                      <w:rFonts w:ascii="Times New Roman" w:eastAsia="Arial" w:hAnsi="Times New Roman" w:cs="Times New Roman"/>
                      <w:noProof/>
                      <w:color w:val="000000" w:themeColor="text1"/>
                      <w:sz w:val="28"/>
                      <w:szCs w:val="28"/>
                    </w:rPr>
                  </w:pPr>
                  <w:r w:rsidRPr="00243FD5">
                    <w:rPr>
                      <w:rFonts w:ascii="Times New Roman" w:eastAsia="Arial" w:hAnsi="Times New Roman" w:cs="Times New Roman"/>
                      <w:color w:val="000000" w:themeColor="text1"/>
                      <w:sz w:val="28"/>
                      <w:szCs w:val="28"/>
                    </w:rPr>
                    <w:lastRenderedPageBreak/>
                    <w:t>Nhật Bản</w:t>
                  </w:r>
                </w:p>
              </w:tc>
              <w:tc>
                <w:tcPr>
                  <w:tcW w:w="1626" w:type="dxa"/>
                </w:tcPr>
                <w:p w:rsidR="00243FD5" w:rsidRPr="00243FD5" w:rsidRDefault="00243FD5" w:rsidP="00243FD5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43FD5">
                    <w:rPr>
                      <w:rFonts w:ascii="Times New Roman" w:hAnsi="Times New Roman" w:cs="Times New Roman"/>
                      <w:sz w:val="28"/>
                      <w:szCs w:val="28"/>
                    </w:rPr>
                    <w:t>989955</w:t>
                  </w:r>
                </w:p>
              </w:tc>
              <w:tc>
                <w:tcPr>
                  <w:tcW w:w="1626" w:type="dxa"/>
                  <w:vAlign w:val="center"/>
                </w:tcPr>
                <w:p w:rsidR="00243FD5" w:rsidRPr="00243FD5" w:rsidRDefault="00243FD5" w:rsidP="00243FD5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tabs>
                      <w:tab w:val="left" w:pos="0"/>
                    </w:tabs>
                    <w:spacing w:line="360" w:lineRule="auto"/>
                    <w:contextualSpacing/>
                    <w:rPr>
                      <w:rFonts w:ascii="Times New Roman" w:eastAsia="Arial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243FD5">
                    <w:rPr>
                      <w:rFonts w:ascii="Times New Roman" w:eastAsia="Arial" w:hAnsi="Times New Roman" w:cs="Times New Roman"/>
                      <w:color w:val="000000" w:themeColor="text1"/>
                      <w:sz w:val="28"/>
                      <w:szCs w:val="28"/>
                    </w:rPr>
                    <w:t>79107</w:t>
                  </w:r>
                </w:p>
              </w:tc>
            </w:tr>
          </w:tbl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 xml:space="preserve">a)Năm 2017, nước nào trong bốn nước nói trên có sản lượng điện từ nguồn thủy điện 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thấp nhất?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b)Sắp xếp các nước đó theo thứ tự tăng dần của sản lượng điện năm 2017 từ nguồn năng lượng tái tạo (</w:t>
            </w:r>
            <w:r w:rsidRPr="00243FD5">
              <w:rPr>
                <w:rFonts w:ascii="Times New Roman" w:eastAsia="Arial" w:hAnsi="Times New Roman" w:cs="Times New Roman"/>
                <w:iCs/>
                <w:color w:val="000000" w:themeColor="text1"/>
                <w:sz w:val="28"/>
                <w:szCs w:val="28"/>
              </w:rPr>
              <w:t>không bao gồm thủy điện</w:t>
            </w:r>
            <w:r w:rsidRPr="00243FD5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).</w:t>
            </w:r>
          </w:p>
          <w:p w:rsidR="00243FD5" w:rsidRPr="00243FD5" w:rsidRDefault="00243FD5" w:rsidP="00243FD5">
            <w:pPr>
              <w:tabs>
                <w:tab w:val="left" w:pos="540"/>
                <w:tab w:val="left" w:pos="3060"/>
                <w:tab w:val="left" w:pos="5850"/>
                <w:tab w:val="lef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Giải:</w:t>
            </w:r>
          </w:p>
          <w:p w:rsidR="00243FD5" w:rsidRPr="00243FD5" w:rsidRDefault="00243FD5" w:rsidP="00243FD5">
            <w:pPr>
              <w:numPr>
                <w:ilvl w:val="0"/>
                <w:numId w:val="21"/>
              </w:numPr>
              <w:spacing w:after="0" w:line="240" w:lineRule="auto"/>
              <w:ind w:right="4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43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Dựa vào bảng số liệu ta thấy</w:t>
            </w:r>
          </w:p>
          <w:p w:rsidR="00243FD5" w:rsidRPr="00243FD5" w:rsidRDefault="00243FD5" w:rsidP="00243FD5">
            <w:pPr>
              <w:spacing w:after="0" w:line="240" w:lineRule="auto"/>
              <w:ind w:left="48" w:right="4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19887 &lt; 79107 &lt; 296541 &lt; 369862.</w:t>
            </w:r>
          </w:p>
          <w:p w:rsidR="00243FD5" w:rsidRPr="00243FD5" w:rsidRDefault="00243FD5" w:rsidP="00243FD5">
            <w:pPr>
              <w:spacing w:after="0" w:line="240" w:lineRule="auto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Do đó</w:t>
            </w:r>
            <w:r w:rsidRPr="00243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Đức là nước có sản lượng điện từ nguồn thủy điện thấp nhất với 19 887 GWh.</w:t>
            </w:r>
          </w:p>
          <w:p w:rsidR="00243FD5" w:rsidRPr="00243FD5" w:rsidRDefault="00243FD5" w:rsidP="00243FD5">
            <w:pPr>
              <w:spacing w:after="0" w:line="240" w:lineRule="auto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b) Dựa bảng số liệu: </w:t>
            </w:r>
          </w:p>
          <w:p w:rsidR="00243FD5" w:rsidRPr="00243FD5" w:rsidRDefault="00243FD5" w:rsidP="00243FD5">
            <w:pPr>
              <w:spacing w:after="0" w:line="240" w:lineRule="auto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Vì 45 520 &lt; 98 995 &lt; 197 989 &lt; 418 959.</w:t>
            </w:r>
          </w:p>
          <w:p w:rsidR="00243FD5" w:rsidRPr="00243FD5" w:rsidRDefault="00243FD5" w:rsidP="00243FD5">
            <w:pPr>
              <w:spacing w:after="0" w:line="240" w:lineRule="auto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Sản lượng điện năm 2017 từ nguồn năng lượng tái tạo theo thứ tự tăng dần là: Canada; Nhật Bản, Đức, Mỹ.</w:t>
            </w:r>
          </w:p>
        </w:tc>
      </w:tr>
      <w:tr w:rsidR="00243FD5" w:rsidRPr="00243FD5" w:rsidTr="006A7BEE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FD5" w:rsidRPr="00243FD5" w:rsidRDefault="00243FD5" w:rsidP="00243FD5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Tiết 6: BÀI TẬP (Tiếp)</w:t>
            </w:r>
          </w:p>
        </w:tc>
      </w:tr>
      <w:tr w:rsidR="00243FD5" w:rsidRPr="00243FD5" w:rsidTr="006A7BE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công thức đếm số số hạng của dãy số cách đều và ví dụ. Áp dụng làm bài tập số 7; 8</w:t>
            </w:r>
          </w:p>
          <w:p w:rsidR="00243FD5" w:rsidRPr="00243FD5" w:rsidRDefault="00243FD5" w:rsidP="00243FD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- HS giải toán theo nhóm 4 bạn </w:t>
            </w:r>
          </w:p>
          <w:p w:rsidR="00243FD5" w:rsidRPr="00243FD5" w:rsidRDefault="00243FD5" w:rsidP="00243FD5">
            <w:pPr>
              <w:tabs>
                <w:tab w:val="left" w:pos="242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HS thực hiện hoạt động nhóm.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- 1 đại diện nhóm báo cáo, các nhóm nhận xét.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Arial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Arial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Arial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Arial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243FD5">
              <w:rPr>
                <w:rFonts w:ascii="Times New Roman" w:eastAsia="Arial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Bài 7: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GV cho HS đọc đề bài </w:t>
            </w: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GV: Yêu cầu HS hoạt động cặp đôi giải toán</w:t>
            </w:r>
          </w:p>
          <w:p w:rsidR="00243FD5" w:rsidRPr="00243FD5" w:rsidRDefault="00243FD5" w:rsidP="00243FD5">
            <w:pPr>
              <w:tabs>
                <w:tab w:val="left" w:pos="242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  HS đại lên bảng giải 2 ý của bài tập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 HS lên bảng trình bày bảng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HS dưới lớp quan sát, nhận xét bài làm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GV cho HS nhận xét bài làm của bạn. 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nhận xét kết quả và chốt kiến thức.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Arial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243FD5">
              <w:rPr>
                <w:rFonts w:ascii="Times New Roman" w:eastAsia="Arial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Bài 8: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- </w:t>
            </w: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GV cho HS đọc đề bài </w:t>
            </w: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8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-GV: Yêu cầu HS hoạt động cặp đôi giải toán</w:t>
            </w:r>
          </w:p>
          <w:p w:rsidR="00243FD5" w:rsidRPr="00243FD5" w:rsidRDefault="00243FD5" w:rsidP="00243FD5">
            <w:pPr>
              <w:tabs>
                <w:tab w:val="left" w:pos="242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  HS đại lên bảng giải 2 ý của bài tập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 HS lên bảng trình bày bảng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HS dưới lớp quan sát, nhận xét bài làm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GV cho HS nhận xét bài làm của bạn. 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nhận xét kết quả và chốt kiến thức.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243FD5">
              <w:rPr>
                <w:rFonts w:ascii="Times New Roman" w:eastAsia="Arial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Bài 9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 9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GV: Yêu cầu HS hoạt động nhóm 4 HS .</w:t>
            </w:r>
          </w:p>
          <w:p w:rsidR="00243FD5" w:rsidRPr="00243FD5" w:rsidRDefault="00243FD5" w:rsidP="00243FD5">
            <w:pPr>
              <w:tabs>
                <w:tab w:val="left" w:pos="242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 HS đại diện nhóm lên bảng giải 2 ý của bài tập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 HS lên bảng trình bày bảng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HS dưới lớp quan sát, nhận xét bài làm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GV cho HS nhận xét bài làm của bạn. 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nhận xét kết quả và chốt kiến thức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Bài 10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GV cho HS đọc đề bài </w:t>
            </w: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10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Yêu cầu HS hoạt động theo 4 nhóm và trả lời các câu hỏi sau: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Trong các trang được đánh số từ 1 đến 162 có: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+ Có bao nhiêu trang có một chữ số?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+.Có bao nhiêu trang có hai chữ số?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+.Có bao nhiêu trang có ba chữ số?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+.Số chữ số cần dùng để đánh số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trang của cuốn sách là bao nhiêu?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- 1 HS đại lên báo cáo.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HS báo cáo gv ghi bảng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HS dưới lớp quan sát, nhận xét bài làm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GV cho các nhóm khác nhận xét bài làm của nhóm bạn. 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 GV nhận xét kết quả và chốt kiến thức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→GV tóm tắt kiến thức toàn buổi dạy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Arial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*Mở rộng: Dạng toán “</w:t>
            </w:r>
            <w:r w:rsidRPr="00243F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Đếm số”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Công thức đếm số số hạng của dãy số cách đều:( Số cuối - Số đầu ): khoảng cách + 1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Ví dụ:</w:t>
            </w:r>
            <w:r w:rsidRPr="00243F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Đếm số số hạng của dãy số: 2; 4; 6; ……; 50 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Giải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Số đầu là: 2; Số cuối là: 50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Khoảng cách giữa 2 số liên tiếp là: 2 đơn vị.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Vậy số số hạng của dãy trên là: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      (50 – 2) : 2 + 1 = 25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43FD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Bài 7: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a) Có bao nhiêu số tự nhiên nhỏ hơn 30?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b) Có bao nhiêu số tự nhiên nhỏ hơn n?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 với n là số tự nhiên)</w:t>
            </w:r>
          </w:p>
          <w:p w:rsidR="00243FD5" w:rsidRPr="00243FD5" w:rsidRDefault="00243FD5" w:rsidP="00243FD5">
            <w:pPr>
              <w:tabs>
                <w:tab w:val="left" w:pos="3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Giải</w:t>
            </w:r>
          </w:p>
          <w:p w:rsidR="00243FD5" w:rsidRPr="00243FD5" w:rsidRDefault="00243FD5" w:rsidP="00243FD5">
            <w:pPr>
              <w:tabs>
                <w:tab w:val="left" w:pos="35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a)  </w:t>
            </w: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Các số tự nhiên nhỏ hơn 30 là: 0; 1; 2; 3;……; 29 </w:t>
            </w:r>
          </w:p>
          <w:p w:rsidR="00243FD5" w:rsidRPr="00243FD5" w:rsidRDefault="00243FD5" w:rsidP="00243F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sz w:val="28"/>
                <w:szCs w:val="28"/>
              </w:rPr>
              <w:t>Gồm có (29 – 0) : 1 +1 = 30 (số)</w:t>
            </w:r>
          </w:p>
          <w:p w:rsidR="00243FD5" w:rsidRPr="00243FD5" w:rsidRDefault="00243FD5" w:rsidP="00243FD5">
            <w:pPr>
              <w:tabs>
                <w:tab w:val="left" w:pos="357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b)Các số tự nhiên nhỏ hơn n là: 0; 1; 2; 3;</w:t>
            </w:r>
          </w:p>
          <w:p w:rsidR="00243FD5" w:rsidRPr="00243FD5" w:rsidRDefault="00243FD5" w:rsidP="00243FD5">
            <w:pPr>
              <w:tabs>
                <w:tab w:val="left" w:pos="357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…..; n - 1 </w:t>
            </w:r>
          </w:p>
          <w:p w:rsidR="00243FD5" w:rsidRPr="00243FD5" w:rsidRDefault="00243FD5" w:rsidP="00243FD5">
            <w:pPr>
              <w:tabs>
                <w:tab w:val="left" w:pos="35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Gồm có [(n -1) - 0] : 1 +1 = n (số) </w:t>
            </w:r>
          </w:p>
          <w:p w:rsidR="00243FD5" w:rsidRPr="00243FD5" w:rsidRDefault="00243FD5" w:rsidP="00243FD5">
            <w:pPr>
              <w:tabs>
                <w:tab w:val="left" w:pos="35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Arial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8"/>
                <w:szCs w:val="28"/>
              </w:rPr>
              <w:t>Bài 8: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rPr>
                <w:rFonts w:ascii="Times New Roman" w:eastAsia="Arial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Arial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a) Có bao nhiêu số có ba chữ số mà cả ba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rPr>
                <w:rFonts w:ascii="Times New Roman" w:eastAsia="Arial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Arial" w:hAnsi="Times New Roman" w:cs="Times New Roman"/>
                <w:bCs/>
                <w:color w:val="000000" w:themeColor="text1"/>
                <w:sz w:val="28"/>
                <w:szCs w:val="28"/>
              </w:rPr>
              <w:t xml:space="preserve"> chữ số đều giống nhau?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Arial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Arial" w:hAnsi="Times New Roman" w:cs="Times New Roman"/>
                <w:bCs/>
                <w:color w:val="000000" w:themeColor="text1"/>
                <w:sz w:val="28"/>
                <w:szCs w:val="28"/>
              </w:rPr>
              <w:t>b) Có bao nhiêu số có ba chữ số?</w:t>
            </w:r>
          </w:p>
          <w:p w:rsidR="00243FD5" w:rsidRPr="00243FD5" w:rsidRDefault="00243FD5" w:rsidP="00243FD5">
            <w:pPr>
              <w:widowControl w:val="0"/>
              <w:tabs>
                <w:tab w:val="left" w:pos="142"/>
              </w:tabs>
              <w:spacing w:after="0" w:line="240" w:lineRule="auto"/>
              <w:ind w:right="12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43FD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nl-NL"/>
              </w:rPr>
              <w:t>Giải</w:t>
            </w:r>
          </w:p>
          <w:p w:rsidR="00243FD5" w:rsidRPr="00243FD5" w:rsidRDefault="00243FD5" w:rsidP="00243FD5">
            <w:pPr>
              <w:widowControl w:val="0"/>
              <w:tabs>
                <w:tab w:val="left" w:pos="142"/>
              </w:tabs>
              <w:spacing w:after="0" w:line="240" w:lineRule="auto"/>
              <w:ind w:right="1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vi-VN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vi-VN"/>
              </w:rPr>
              <w:t xml:space="preserve">a) Có 9 số có 3 chữ số mà cả ba chữ số giống nhau là: 111; 222; 333; 444; 555; 666; 777; 888; 999. </w:t>
            </w:r>
          </w:p>
          <w:p w:rsidR="00243FD5" w:rsidRPr="00243FD5" w:rsidRDefault="00243FD5" w:rsidP="00243FD5">
            <w:pPr>
              <w:widowControl w:val="0"/>
              <w:tabs>
                <w:tab w:val="left" w:pos="142"/>
              </w:tabs>
              <w:spacing w:after="0" w:line="240" w:lineRule="auto"/>
              <w:ind w:right="1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vi-VN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vi-VN"/>
              </w:rPr>
              <w:t xml:space="preserve">b) Các số có ba chữ số là: </w:t>
            </w:r>
          </w:p>
          <w:p w:rsidR="00243FD5" w:rsidRPr="00243FD5" w:rsidRDefault="00243FD5" w:rsidP="00243FD5">
            <w:pPr>
              <w:widowControl w:val="0"/>
              <w:tabs>
                <w:tab w:val="left" w:pos="142"/>
              </w:tabs>
              <w:spacing w:after="0" w:line="240" w:lineRule="auto"/>
              <w:ind w:right="1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vi-VN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vi-VN"/>
              </w:rPr>
              <w:t xml:space="preserve">100; 101; 102; ……; 998; 999. </w:t>
            </w:r>
          </w:p>
          <w:p w:rsidR="00243FD5" w:rsidRPr="00243FD5" w:rsidRDefault="00243FD5" w:rsidP="00243FD5">
            <w:pPr>
              <w:widowControl w:val="0"/>
              <w:tabs>
                <w:tab w:val="left" w:pos="142"/>
              </w:tabs>
              <w:spacing w:after="0" w:line="240" w:lineRule="auto"/>
              <w:ind w:right="1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vi-VN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vi-VN"/>
              </w:rPr>
              <w:t>Gồm có (999 – 100) : 1 + 1 = 900 (số)</w:t>
            </w:r>
          </w:p>
          <w:p w:rsidR="00243FD5" w:rsidRPr="00243FD5" w:rsidRDefault="00243FD5" w:rsidP="00243FD5">
            <w:pPr>
              <w:tabs>
                <w:tab w:val="left" w:pos="35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243FD5" w:rsidRPr="00243FD5" w:rsidRDefault="00243FD5" w:rsidP="00243FD5">
            <w:pPr>
              <w:tabs>
                <w:tab w:val="left" w:pos="35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Arial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8"/>
                <w:szCs w:val="28"/>
              </w:rPr>
              <w:t>Bài 9:</w:t>
            </w:r>
            <w:r w:rsidRPr="00243FD5">
              <w:rPr>
                <w:rFonts w:ascii="Times New Roman" w:eastAsia="Arial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Arial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Arial" w:hAnsi="Times New Roman" w:cs="Times New Roman"/>
                <w:bCs/>
                <w:color w:val="000000" w:themeColor="text1"/>
                <w:sz w:val="28"/>
                <w:szCs w:val="28"/>
              </w:rPr>
              <w:t>Tính số phần tử của các tập hợp sau: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Arial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Arial" w:hAnsi="Times New Roman" w:cs="Times New Roman"/>
                <w:bCs/>
                <w:color w:val="000000" w:themeColor="text1"/>
                <w:sz w:val="28"/>
                <w:szCs w:val="28"/>
              </w:rPr>
              <w:t>a) A={1; 3; 5; 7;…; 99}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Arial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Arial" w:hAnsi="Times New Roman" w:cs="Times New Roman"/>
                <w:bCs/>
                <w:color w:val="000000" w:themeColor="text1"/>
                <w:sz w:val="28"/>
                <w:szCs w:val="28"/>
              </w:rPr>
              <w:t>b) B={5; 10; 15;…; 100}</w:t>
            </w:r>
          </w:p>
          <w:p w:rsidR="00243FD5" w:rsidRPr="00243FD5" w:rsidRDefault="00243FD5" w:rsidP="00243FD5">
            <w:pPr>
              <w:widowControl w:val="0"/>
              <w:tabs>
                <w:tab w:val="left" w:pos="142"/>
              </w:tabs>
              <w:spacing w:after="0" w:line="240" w:lineRule="auto"/>
              <w:ind w:right="12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43FD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nl-NL"/>
              </w:rPr>
              <w:t>Giải</w:t>
            </w:r>
          </w:p>
          <w:p w:rsidR="00243FD5" w:rsidRPr="00243FD5" w:rsidRDefault="00243FD5" w:rsidP="00243FD5">
            <w:pPr>
              <w:widowControl w:val="0"/>
              <w:tabs>
                <w:tab w:val="left" w:pos="142"/>
              </w:tabs>
              <w:spacing w:after="0" w:line="240" w:lineRule="auto"/>
              <w:ind w:right="122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vi-VN"/>
              </w:rPr>
              <w:t xml:space="preserve">a) </w:t>
            </w:r>
            <w:r w:rsidRPr="00243FD5">
              <w:rPr>
                <w:rFonts w:ascii="Times New Roman" w:eastAsia="Arial" w:hAnsi="Times New Roman" w:cs="Times New Roman"/>
                <w:bCs/>
                <w:color w:val="000000" w:themeColor="text1"/>
                <w:sz w:val="28"/>
                <w:szCs w:val="28"/>
              </w:rPr>
              <w:t>A={1; 3; 5; 7;…; 99}</w:t>
            </w:r>
          </w:p>
          <w:p w:rsidR="00243FD5" w:rsidRPr="00243FD5" w:rsidRDefault="00243FD5" w:rsidP="00243FD5">
            <w:pPr>
              <w:widowControl w:val="0"/>
              <w:tabs>
                <w:tab w:val="left" w:pos="142"/>
              </w:tabs>
              <w:spacing w:after="0" w:line="240" w:lineRule="auto"/>
              <w:ind w:right="122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Tập hợp A có:</w:t>
            </w:r>
          </w:p>
          <w:p w:rsidR="00243FD5" w:rsidRPr="00243FD5" w:rsidRDefault="00243FD5" w:rsidP="00243FD5">
            <w:pPr>
              <w:widowControl w:val="0"/>
              <w:tabs>
                <w:tab w:val="left" w:pos="142"/>
              </w:tabs>
              <w:spacing w:after="0" w:line="240" w:lineRule="auto"/>
              <w:ind w:right="1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vi-VN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(99 -1): 2 + 1 = 50</w:t>
            </w: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( phần tử)</w:t>
            </w:r>
          </w:p>
          <w:p w:rsidR="00243FD5" w:rsidRPr="00243FD5" w:rsidRDefault="00243FD5" w:rsidP="00243FD5">
            <w:pPr>
              <w:widowControl w:val="0"/>
              <w:tabs>
                <w:tab w:val="left" w:pos="142"/>
              </w:tabs>
              <w:spacing w:after="0" w:line="240" w:lineRule="auto"/>
              <w:ind w:right="122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vi-VN"/>
              </w:rPr>
              <w:t xml:space="preserve">b) </w:t>
            </w:r>
            <w:r w:rsidRPr="00243FD5">
              <w:rPr>
                <w:rFonts w:ascii="Times New Roman" w:eastAsia="Arial" w:hAnsi="Times New Roman" w:cs="Times New Roman"/>
                <w:bCs/>
                <w:color w:val="000000" w:themeColor="text1"/>
                <w:sz w:val="28"/>
                <w:szCs w:val="28"/>
              </w:rPr>
              <w:t>B={5; 10; 15;…; 100}</w:t>
            </w:r>
          </w:p>
          <w:p w:rsidR="00243FD5" w:rsidRPr="00243FD5" w:rsidRDefault="00243FD5" w:rsidP="00243FD5">
            <w:pPr>
              <w:widowControl w:val="0"/>
              <w:tabs>
                <w:tab w:val="left" w:pos="142"/>
              </w:tabs>
              <w:spacing w:after="0" w:line="240" w:lineRule="auto"/>
              <w:ind w:right="122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Tập hợp B có:</w:t>
            </w:r>
          </w:p>
          <w:p w:rsidR="00243FD5" w:rsidRPr="00243FD5" w:rsidRDefault="00243FD5" w:rsidP="00243FD5">
            <w:pPr>
              <w:tabs>
                <w:tab w:val="left" w:pos="35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(100 - 5): 5 + 1 = 20</w:t>
            </w: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( phần tử)</w:t>
            </w:r>
          </w:p>
          <w:p w:rsidR="00243FD5" w:rsidRPr="00243FD5" w:rsidRDefault="00243FD5" w:rsidP="00243FD5">
            <w:pPr>
              <w:tabs>
                <w:tab w:val="left" w:pos="35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243FD5" w:rsidRPr="00243FD5" w:rsidRDefault="00243FD5" w:rsidP="00243FD5">
            <w:pPr>
              <w:tabs>
                <w:tab w:val="left" w:pos="35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</w:rPr>
              <w:t>Bài 10</w:t>
            </w:r>
            <w:r w:rsidRPr="00243FD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: 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Arial" w:hAnsi="Times New Roman" w:cs="Times New Roman"/>
                <w:bCs/>
                <w:color w:val="000000" w:themeColor="text1"/>
                <w:sz w:val="28"/>
                <w:szCs w:val="28"/>
              </w:rPr>
              <w:t>Một quyển sách có 162 trang. Hỏi phải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Arial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Arial" w:hAnsi="Times New Roman" w:cs="Times New Roman"/>
                <w:bCs/>
                <w:color w:val="000000" w:themeColor="text1"/>
                <w:sz w:val="28"/>
                <w:szCs w:val="28"/>
              </w:rPr>
              <w:t xml:space="preserve">dùng tất cả bao nhiêu chữ số để đánh số 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Arial" w:hAnsi="Times New Roman" w:cs="Times New Roman"/>
                <w:bCs/>
                <w:color w:val="000000" w:themeColor="text1"/>
                <w:sz w:val="28"/>
                <w:szCs w:val="28"/>
              </w:rPr>
              <w:t>các trang của quyển sách này?</w:t>
            </w:r>
          </w:p>
          <w:p w:rsidR="00243FD5" w:rsidRPr="00243FD5" w:rsidRDefault="00243FD5" w:rsidP="00243FD5">
            <w:pPr>
              <w:widowControl w:val="0"/>
              <w:tabs>
                <w:tab w:val="left" w:pos="142"/>
              </w:tabs>
              <w:spacing w:after="0" w:line="240" w:lineRule="auto"/>
              <w:ind w:right="12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nl-NL"/>
              </w:rPr>
            </w:pPr>
            <w:r w:rsidRPr="00243FD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nl-NL"/>
              </w:rPr>
              <w:t>Giải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Trong các trang được đánh số từ 1 đến 162 có: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Các trang có một chữ số là: </w:t>
            </w:r>
            <w:r w:rsidRPr="00243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1; 2; 3;….; 9 </w:t>
            </w:r>
          </w:p>
          <w:p w:rsidR="00243FD5" w:rsidRPr="00243FD5" w:rsidRDefault="00243FD5" w:rsidP="00243F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gồm có 9 – 1 + 1 = 9 (trang)</w:t>
            </w:r>
          </w:p>
          <w:p w:rsidR="00243FD5" w:rsidRPr="00243FD5" w:rsidRDefault="00243FD5" w:rsidP="00243FD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Các trang có hai chữ số là: 10; 11; 12; 13; …..; 98; 99</w:t>
            </w:r>
          </w:p>
          <w:p w:rsidR="00243FD5" w:rsidRPr="00243FD5" w:rsidRDefault="00243FD5" w:rsidP="00243F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gồm có 99 – 10 + 1 = 90 (trang)</w:t>
            </w:r>
          </w:p>
          <w:p w:rsidR="00243FD5" w:rsidRPr="00243FD5" w:rsidRDefault="00243FD5" w:rsidP="00243FD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Các trang có ba chữ số là: 100; 101; 102; …; 161; 162 </w:t>
            </w:r>
          </w:p>
          <w:p w:rsidR="00243FD5" w:rsidRPr="00243FD5" w:rsidRDefault="00243FD5" w:rsidP="00243FD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gồm có 162 – 100 + 1 = 63 (trang)</w:t>
            </w:r>
          </w:p>
          <w:p w:rsidR="00243FD5" w:rsidRPr="00243FD5" w:rsidRDefault="00243FD5" w:rsidP="00243FD5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Arial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Arial" w:hAnsi="Times New Roman" w:cs="Times New Roman"/>
                <w:bCs/>
                <w:color w:val="000000" w:themeColor="text1"/>
                <w:sz w:val="28"/>
                <w:szCs w:val="28"/>
              </w:rPr>
              <w:t>Số chữ số cần dùng để đánh số trang của cuốn sách là:</w:t>
            </w:r>
          </w:p>
          <w:p w:rsidR="00243FD5" w:rsidRPr="00243FD5" w:rsidRDefault="00243FD5" w:rsidP="00243FD5">
            <w:pPr>
              <w:tabs>
                <w:tab w:val="left" w:pos="357"/>
              </w:tabs>
              <w:spacing w:after="0" w:line="240" w:lineRule="auto"/>
              <w:contextualSpacing/>
              <w:rPr>
                <w:rFonts w:ascii="Times New Roman" w:eastAsia="Arial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3FD5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9.1 + 90.2 +63. 3 = 378</w:t>
            </w:r>
            <w:r w:rsidRPr="00243FD5">
              <w:rPr>
                <w:rFonts w:ascii="Times New Roman" w:eastAsia="Arial" w:hAnsi="Times New Roman" w:cs="Times New Roman"/>
                <w:bCs/>
                <w:color w:val="000000" w:themeColor="text1"/>
                <w:sz w:val="28"/>
                <w:szCs w:val="28"/>
              </w:rPr>
              <w:t xml:space="preserve"> (chữ số)</w:t>
            </w:r>
          </w:p>
          <w:p w:rsidR="00243FD5" w:rsidRPr="00243FD5" w:rsidRDefault="00243FD5" w:rsidP="00243FD5">
            <w:pPr>
              <w:tabs>
                <w:tab w:val="left" w:pos="35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243FD5" w:rsidRPr="00243FD5" w:rsidRDefault="00243FD5" w:rsidP="00243FD5">
            <w:pPr>
              <w:tabs>
                <w:tab w:val="left" w:pos="35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243FD5" w:rsidRPr="00243FD5" w:rsidRDefault="00243FD5" w:rsidP="00243F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243FD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lastRenderedPageBreak/>
        <w:t>C.HOẠT ĐỘNG VẬN DỤNG</w:t>
      </w:r>
    </w:p>
    <w:p w:rsidR="00243FD5" w:rsidRPr="00243FD5" w:rsidRDefault="00243FD5" w:rsidP="00243FD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43FD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- </w:t>
      </w:r>
      <w:r w:rsidRPr="00243FD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GV yêu cầu </w:t>
      </w:r>
    </w:p>
    <w:p w:rsidR="00243FD5" w:rsidRPr="00243FD5" w:rsidRDefault="00243FD5" w:rsidP="00243FD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43FD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+ HS nắm vững vàng cách cho một tập hợp. </w:t>
      </w:r>
    </w:p>
    <w:p w:rsidR="00243FD5" w:rsidRPr="00243FD5" w:rsidRDefault="00243FD5" w:rsidP="00243FD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43FD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+ Ghi nhớ kí hiệu  tập số N và N*, cấu tạo thập phân của số tự nhiên, cách ghi số La Mã và so sánh các số tự nhiên.</w:t>
      </w:r>
    </w:p>
    <w:p w:rsidR="00243FD5" w:rsidRPr="00243FD5" w:rsidRDefault="00243FD5" w:rsidP="00243FD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43FD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+ Cách tính số phần tử của một tập hợp. Biết ghi số theo điều kiện cho trước</w:t>
      </w:r>
    </w:p>
    <w:p w:rsidR="00243FD5" w:rsidRPr="00243FD5" w:rsidRDefault="00243FD5" w:rsidP="00243FD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43FD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+ Xem lại các dạng bài tập đã chữa.</w:t>
      </w:r>
    </w:p>
    <w:p w:rsidR="00243FD5" w:rsidRPr="00243FD5" w:rsidRDefault="00243FD5" w:rsidP="00243FD5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43FD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+ Ôn tập: </w:t>
      </w:r>
      <w:r w:rsidRPr="00243FD5">
        <w:rPr>
          <w:rFonts w:ascii="Times New Roman" w:hAnsi="Times New Roman" w:cs="Times New Roman"/>
          <w:color w:val="000000" w:themeColor="text1"/>
          <w:sz w:val="28"/>
          <w:szCs w:val="28"/>
        </w:rPr>
        <w:t>PHÉP CỘNG VÀ PHÉP TRỪ CÁC SỐ TỰ NHIÊN</w:t>
      </w:r>
    </w:p>
    <w:p w:rsidR="00243FD5" w:rsidRPr="00243FD5" w:rsidRDefault="00243FD5" w:rsidP="00243FD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</w:pPr>
      <w:r w:rsidRPr="00243FD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*Bài tập giao về nhà </w:t>
      </w:r>
    </w:p>
    <w:p w:rsidR="00243FD5" w:rsidRPr="00243FD5" w:rsidRDefault="00243FD5" w:rsidP="00243FD5">
      <w:pPr>
        <w:tabs>
          <w:tab w:val="left" w:pos="6945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</w:pPr>
      <w:r w:rsidRPr="00243FD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nl-NL"/>
        </w:rPr>
        <w:t>Bài 1.</w:t>
      </w: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 xml:space="preserve"> Tìm số phần tử của các tập hợp sau đây:</w:t>
      </w:r>
    </w:p>
    <w:p w:rsidR="00243FD5" w:rsidRPr="00243FD5" w:rsidRDefault="00243FD5" w:rsidP="00243F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</w:pP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>a) A = {2; 3; 4; 5; 6; 7; 8; 9 }</w:t>
      </w: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ab/>
      </w: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ab/>
      </w: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ab/>
        <w:t xml:space="preserve">     b) B = {2; 4; 6; 8; ....; 20 }</w:t>
      </w:r>
    </w:p>
    <w:p w:rsidR="00243FD5" w:rsidRPr="00243FD5" w:rsidRDefault="00243FD5" w:rsidP="00243F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</w:pP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>c) C = {1; 4; 4; 10; .....; 25 }</w:t>
      </w: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ab/>
      </w: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ab/>
      </w: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ab/>
        <w:t xml:space="preserve">     d) D = {2; 4; 6; 8;....; 102; 104 }</w:t>
      </w:r>
    </w:p>
    <w:p w:rsidR="00243FD5" w:rsidRPr="00243FD5" w:rsidRDefault="00243FD5" w:rsidP="00243F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</w:pP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>e) E = {5; 10; 15; 20;.....; 470 }</w:t>
      </w: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ab/>
      </w: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ab/>
      </w: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ab/>
        <w:t xml:space="preserve">     f) F  = {10; 20; 30; 40; ....; 500 }</w:t>
      </w:r>
    </w:p>
    <w:p w:rsidR="00243FD5" w:rsidRPr="00243FD5" w:rsidRDefault="00243FD5" w:rsidP="00243FD5">
      <w:pPr>
        <w:tabs>
          <w:tab w:val="left" w:pos="69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</w:pPr>
      <w:r w:rsidRPr="00243FD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nl-NL"/>
        </w:rPr>
        <w:t>Bài 2.</w:t>
      </w: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 xml:space="preserve"> Cho dãy số 3; 5; 8; 13</w:t>
      </w:r>
    </w:p>
    <w:p w:rsidR="00243FD5" w:rsidRPr="00243FD5" w:rsidRDefault="00243FD5" w:rsidP="00243FD5">
      <w:pPr>
        <w:tabs>
          <w:tab w:val="left" w:pos="69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</w:pP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>a) Nêu quy luật của dãy số trên.</w:t>
      </w:r>
    </w:p>
    <w:p w:rsidR="00243FD5" w:rsidRPr="00243FD5" w:rsidRDefault="00243FD5" w:rsidP="00243FD5">
      <w:pPr>
        <w:tabs>
          <w:tab w:val="left" w:pos="694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nl-NL"/>
        </w:rPr>
      </w:pP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 xml:space="preserve">b) Viết tập hợp </w:t>
      </w:r>
      <w:r w:rsidRPr="00243FD5">
        <w:rPr>
          <w:rFonts w:ascii="Times New Roman" w:hAnsi="Times New Roman" w:cs="Times New Roman"/>
          <w:color w:val="000000" w:themeColor="text1"/>
          <w:sz w:val="28"/>
          <w:szCs w:val="28"/>
        </w:rPr>
        <w:t>A</w:t>
      </w:r>
      <w:r w:rsidRPr="00243FD5">
        <w:rPr>
          <w:rFonts w:ascii="Times New Roman" w:hAnsi="Times New Roman" w:cs="Times New Roman"/>
          <w:bCs/>
          <w:color w:val="000000" w:themeColor="text1"/>
          <w:position w:val="-14"/>
          <w:sz w:val="28"/>
          <w:szCs w:val="28"/>
          <w:lang w:val="nl-NL"/>
        </w:rPr>
        <w:t xml:space="preserve"> </w:t>
      </w: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>các phần tử là 8 số hạng đầu tiên của dãy số.</w:t>
      </w:r>
    </w:p>
    <w:p w:rsidR="00243FD5" w:rsidRPr="00243FD5" w:rsidRDefault="00243FD5" w:rsidP="00243FD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243FD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nl-NL"/>
        </w:rPr>
        <w:t xml:space="preserve">Bài 3. </w:t>
      </w:r>
      <w:r w:rsidRPr="00243FD5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Cho dãy số: </w:t>
      </w:r>
      <w:r w:rsidRPr="00243FD5">
        <w:rPr>
          <w:rFonts w:ascii="Times New Roman" w:hAnsi="Times New Roman" w:cs="Times New Roman"/>
          <w:color w:val="000000" w:themeColor="text1"/>
          <w:sz w:val="28"/>
          <w:szCs w:val="28"/>
        </w:rPr>
        <w:t>2; 5; 8; 11…</w:t>
      </w:r>
    </w:p>
    <w:p w:rsidR="00243FD5" w:rsidRPr="00243FD5" w:rsidRDefault="00243FD5" w:rsidP="00243FD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243FD5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a) Nêu quy luật của dãy số trên.</w:t>
      </w:r>
    </w:p>
    <w:p w:rsidR="00243FD5" w:rsidRPr="00243FD5" w:rsidRDefault="00243FD5" w:rsidP="00243FD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243FD5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b) Viết tập hợp </w:t>
      </w:r>
      <w:r w:rsidRPr="00243FD5">
        <w:rPr>
          <w:rFonts w:ascii="Times New Roman" w:hAnsi="Times New Roman" w:cs="Times New Roman"/>
          <w:color w:val="000000" w:themeColor="text1"/>
          <w:sz w:val="28"/>
          <w:szCs w:val="28"/>
        </w:rPr>
        <w:t>B</w:t>
      </w:r>
      <w:r w:rsidRPr="00243FD5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gồm 10 số hạng đầu tiên của dãy số.</w:t>
      </w:r>
    </w:p>
    <w:p w:rsidR="00243FD5" w:rsidRPr="00243FD5" w:rsidRDefault="00243FD5" w:rsidP="00243FD5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243FD5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 xml:space="preserve">Bài 4. </w:t>
      </w:r>
      <w:r w:rsidRPr="00243F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vi-VN"/>
        </w:rPr>
        <w:t xml:space="preserve">Viết tập hợp các </w:t>
      </w:r>
      <w:r w:rsidRPr="00243F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nl-NL" w:eastAsia="vi-VN"/>
        </w:rPr>
        <w:t>s</w:t>
      </w:r>
      <w:r w:rsidRPr="00243F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vi-VN"/>
        </w:rPr>
        <w:t xml:space="preserve">ố tự nhiên có hai chữ </w:t>
      </w:r>
      <w:r w:rsidRPr="00243F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nl-NL" w:eastAsia="vi-VN"/>
        </w:rPr>
        <w:t>s</w:t>
      </w:r>
      <w:r w:rsidRPr="00243F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vi-VN"/>
        </w:rPr>
        <w:t>ố, trong đó:</w:t>
      </w:r>
    </w:p>
    <w:p w:rsidR="00243FD5" w:rsidRPr="00243FD5" w:rsidRDefault="00243FD5" w:rsidP="00243FD5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nl-NL"/>
        </w:rPr>
      </w:pPr>
      <w:r w:rsidRPr="00243F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nl-NL" w:eastAsia="vi-VN"/>
        </w:rPr>
        <w:t xml:space="preserve">a) </w:t>
      </w:r>
      <w:r w:rsidRPr="00243F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vi-VN"/>
        </w:rPr>
        <w:t xml:space="preserve">Chữ </w:t>
      </w:r>
      <w:r w:rsidRPr="00243F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nl-NL" w:eastAsia="vi-VN"/>
        </w:rPr>
        <w:t>s</w:t>
      </w:r>
      <w:r w:rsidRPr="00243F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vi-VN"/>
        </w:rPr>
        <w:t xml:space="preserve">ố hàng chục nhỏ hơn chữ </w:t>
      </w:r>
      <w:r w:rsidRPr="00243F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nl-NL" w:eastAsia="vi-VN"/>
        </w:rPr>
        <w:t>s</w:t>
      </w:r>
      <w:r w:rsidRPr="00243F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vi-VN"/>
        </w:rPr>
        <w:t>ố hàng đơn vị là 4;</w:t>
      </w:r>
    </w:p>
    <w:p w:rsidR="00243FD5" w:rsidRPr="00243FD5" w:rsidRDefault="00243FD5" w:rsidP="00243FD5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nl-NL"/>
        </w:rPr>
      </w:pPr>
      <w:r w:rsidRPr="00243FD5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shd w:val="clear" w:color="auto" w:fill="FFFFFF"/>
          <w:lang w:val="nl-NL" w:eastAsia="vi-VN"/>
        </w:rPr>
        <w:t xml:space="preserve">b) </w:t>
      </w:r>
      <w:r w:rsidRPr="00243FD5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shd w:val="clear" w:color="auto" w:fill="FFFFFF"/>
          <w:lang w:eastAsia="vi-VN"/>
        </w:rPr>
        <w:t xml:space="preserve">Chữ </w:t>
      </w:r>
      <w:r w:rsidRPr="00243FD5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shd w:val="clear" w:color="auto" w:fill="FFFFFF"/>
          <w:lang w:val="nl-NL" w:eastAsia="vi-VN"/>
        </w:rPr>
        <w:t>s</w:t>
      </w:r>
      <w:r w:rsidRPr="00243FD5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shd w:val="clear" w:color="auto" w:fill="FFFFFF"/>
          <w:lang w:eastAsia="vi-VN"/>
        </w:rPr>
        <w:t xml:space="preserve">ố hàng chục lớn hơn chữ </w:t>
      </w:r>
      <w:r w:rsidRPr="00243FD5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shd w:val="clear" w:color="auto" w:fill="FFFFFF"/>
          <w:lang w:val="nl-NL" w:eastAsia="vi-VN"/>
        </w:rPr>
        <w:t>s</w:t>
      </w:r>
      <w:r w:rsidRPr="00243FD5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shd w:val="clear" w:color="auto" w:fill="FFFFFF"/>
          <w:lang w:eastAsia="vi-VN"/>
        </w:rPr>
        <w:t xml:space="preserve">ố hàng đơn vị, tổng hai chữ </w:t>
      </w:r>
      <w:r w:rsidRPr="00243FD5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shd w:val="clear" w:color="auto" w:fill="FFFFFF"/>
          <w:lang w:val="nl-NL" w:eastAsia="vi-VN"/>
        </w:rPr>
        <w:t>s</w:t>
      </w:r>
      <w:r w:rsidRPr="00243FD5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shd w:val="clear" w:color="auto" w:fill="FFFFFF"/>
          <w:lang w:eastAsia="vi-VN"/>
        </w:rPr>
        <w:t>ố</w:t>
      </w:r>
      <w:r w:rsidRPr="00243FD5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shd w:val="clear" w:color="auto" w:fill="FFFFFF"/>
          <w:lang w:val="nl-NL" w:eastAsia="vi-VN"/>
        </w:rPr>
        <w:t xml:space="preserve"> </w:t>
      </w:r>
      <w:r w:rsidRPr="00243FD5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shd w:val="clear" w:color="auto" w:fill="FFFFFF"/>
          <w:lang w:eastAsia="vi-VN"/>
        </w:rPr>
        <w:t>bằng 12.</w:t>
      </w:r>
    </w:p>
    <w:p w:rsidR="00243FD5" w:rsidRPr="00243FD5" w:rsidRDefault="00243FD5" w:rsidP="00243FD5">
      <w:pPr>
        <w:spacing w:after="0" w:line="240" w:lineRule="auto"/>
        <w:rPr>
          <w:rFonts w:ascii="Times New Roman" w:eastAsia="Palatino Linotype" w:hAnsi="Times New Roman" w:cs="Times New Roman"/>
          <w:color w:val="000000"/>
          <w:sz w:val="28"/>
          <w:szCs w:val="28"/>
          <w:shd w:val="clear" w:color="auto" w:fill="FFFFFF"/>
          <w:lang w:eastAsia="vi-VN"/>
        </w:rPr>
      </w:pPr>
      <w:r w:rsidRPr="00243FD5">
        <w:rPr>
          <w:rFonts w:ascii="Times New Roman" w:eastAsia="Palatino Linotype" w:hAnsi="Times New Roman" w:cs="Times New Roman"/>
          <w:b/>
          <w:bCs/>
          <w:color w:val="0000FF"/>
          <w:sz w:val="28"/>
          <w:szCs w:val="28"/>
          <w:shd w:val="clear" w:color="auto" w:fill="FFFFFF"/>
          <w:lang w:eastAsia="vi-VN"/>
        </w:rPr>
        <w:t>Bài 5.</w:t>
      </w:r>
      <w:r w:rsidRPr="00243FD5">
        <w:rPr>
          <w:rFonts w:ascii="Times New Roman" w:eastAsia="Palatino Linotype" w:hAnsi="Times New Roman" w:cs="Times New Roman"/>
          <w:color w:val="0000FF"/>
          <w:sz w:val="28"/>
          <w:szCs w:val="28"/>
          <w:shd w:val="clear" w:color="auto" w:fill="FFFFFF"/>
          <w:lang w:eastAsia="vi-VN"/>
        </w:rPr>
        <w:t xml:space="preserve"> </w:t>
      </w:r>
      <w:r w:rsidRPr="00243FD5">
        <w:rPr>
          <w:rFonts w:ascii="Times New Roman" w:eastAsia="Palatino Linotype" w:hAnsi="Times New Roman" w:cs="Times New Roman"/>
          <w:color w:val="000000"/>
          <w:sz w:val="28"/>
          <w:szCs w:val="28"/>
          <w:shd w:val="clear" w:color="auto" w:fill="FFFFFF"/>
          <w:lang w:eastAsia="vi-VN"/>
        </w:rPr>
        <w:t>Một lớp học có 50 HS trong đó có 15 HS giỏi Toán; 20 HS giỏi Văn và có 12 HS vừa giỏi Toán vừa giỏi Văn. Hỏi có bao nhiêu HS không giỏi Toán và không giỏi Văn.</w:t>
      </w:r>
    </w:p>
    <w:p w:rsidR="00243FD5" w:rsidRPr="00243FD5" w:rsidRDefault="00243FD5" w:rsidP="00243FD5">
      <w:pPr>
        <w:spacing w:after="0" w:line="240" w:lineRule="auto"/>
        <w:jc w:val="both"/>
        <w:rPr>
          <w:rFonts w:ascii="Times New Roman" w:eastAsia="Palatino Linotype" w:hAnsi="Times New Roman" w:cs="Times New Roman"/>
          <w:color w:val="000000"/>
          <w:sz w:val="28"/>
          <w:szCs w:val="28"/>
          <w:shd w:val="clear" w:color="auto" w:fill="FFFFFF"/>
          <w:lang w:eastAsia="vi-VN"/>
        </w:rPr>
      </w:pPr>
      <w:r w:rsidRPr="00243FD5">
        <w:rPr>
          <w:rFonts w:ascii="Times New Roman" w:eastAsia="Palatino Linotype" w:hAnsi="Times New Roman" w:cs="Times New Roman"/>
          <w:b/>
          <w:bCs/>
          <w:color w:val="0000FF"/>
          <w:sz w:val="28"/>
          <w:szCs w:val="28"/>
          <w:shd w:val="clear" w:color="auto" w:fill="FFFFFF"/>
          <w:lang w:eastAsia="vi-VN"/>
        </w:rPr>
        <w:t xml:space="preserve">Bài 6. </w:t>
      </w:r>
      <w:r w:rsidRPr="00243FD5">
        <w:rPr>
          <w:rFonts w:ascii="Times New Roman" w:eastAsia="Palatino Linotype" w:hAnsi="Times New Roman" w:cs="Times New Roman"/>
          <w:color w:val="000000"/>
          <w:sz w:val="28"/>
          <w:szCs w:val="28"/>
          <w:shd w:val="clear" w:color="auto" w:fill="FFFFFF"/>
          <w:lang w:eastAsia="vi-VN"/>
        </w:rPr>
        <w:t>Cô giáo chủ nhiệm lớp 6A tổ chức ngoại khóa cho 50 HS trong đó có 25 HS tham gia tổToán; 30 HS tham gia tổ Văn và có 7 HS không tham gia tổ Toán và tổ giỏi Văn. Hỏi có bao nhiêu HS vừa tham gia tổ Toán vừa tham gia tổ Văn.</w:t>
      </w:r>
    </w:p>
    <w:p w:rsidR="00243FD5" w:rsidRPr="00243FD5" w:rsidRDefault="00243FD5" w:rsidP="00243FD5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val="nl-NL"/>
        </w:rPr>
      </w:pPr>
      <w:r w:rsidRPr="00243FD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val="nl-NL"/>
        </w:rPr>
        <w:t xml:space="preserve">Hướng dẫn: </w:t>
      </w:r>
    </w:p>
    <w:p w:rsidR="00243FD5" w:rsidRPr="00243FD5" w:rsidRDefault="00243FD5" w:rsidP="00243FD5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val="nl-NL"/>
        </w:rPr>
      </w:pPr>
      <w:r w:rsidRPr="00243FD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val="nl-NL"/>
        </w:rPr>
        <w:t>Bài 1.</w:t>
      </w:r>
    </w:p>
    <w:p w:rsidR="00243FD5" w:rsidRPr="00243FD5" w:rsidRDefault="00243FD5" w:rsidP="00243F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</w:pP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>a) A = {2; 3; 4; 5; 6; 7; 8; 9 } có 8 phần tử</w:t>
      </w: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ab/>
        <w:t xml:space="preserve">        </w:t>
      </w:r>
    </w:p>
    <w:p w:rsidR="00243FD5" w:rsidRPr="00243FD5" w:rsidRDefault="00243FD5" w:rsidP="00243F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</w:pP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>b) B = {2; 4; 6; 8;.....;20 }</w:t>
      </w:r>
      <w:r w:rsidRPr="00243F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 xml:space="preserve">Khoảng cách: 2   </w:t>
      </w:r>
    </w:p>
    <w:p w:rsidR="00243FD5" w:rsidRPr="00243FD5" w:rsidRDefault="00243FD5" w:rsidP="00243FD5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</w:pP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>Số phần tử: (20 – 2) : 2 + 1 = 10</w:t>
      </w:r>
      <w:r w:rsidRPr="00243FD5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 </w:t>
      </w:r>
      <w:r w:rsidRPr="00243FD5">
        <w:rPr>
          <w:rFonts w:ascii="Times New Roman" w:hAnsi="Times New Roman" w:cs="Times New Roman"/>
          <w:color w:val="000000" w:themeColor="text1"/>
          <w:sz w:val="28"/>
          <w:szCs w:val="28"/>
        </w:rPr>
        <w:t>(phần tử)</w:t>
      </w:r>
      <w:r w:rsidRPr="00243FD5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                   </w:t>
      </w:r>
    </w:p>
    <w:p w:rsidR="00243FD5" w:rsidRPr="00243FD5" w:rsidRDefault="00243FD5" w:rsidP="00243FD5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</w:pP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 xml:space="preserve">c) C = {1; 4; 7; 10;....;25 }   Khoảng cách: 3                                             </w:t>
      </w:r>
    </w:p>
    <w:p w:rsidR="00243FD5" w:rsidRPr="00243FD5" w:rsidRDefault="00243FD5" w:rsidP="00243F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</w:pP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>Số phần tử: (25 – 1) : 3 + 1 = 9 (phần tử)</w:t>
      </w:r>
      <w:r w:rsidRPr="00243FD5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                     </w:t>
      </w: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ab/>
      </w: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ab/>
        <w:t xml:space="preserve">     </w:t>
      </w:r>
    </w:p>
    <w:p w:rsidR="00243FD5" w:rsidRPr="00243FD5" w:rsidRDefault="00243FD5" w:rsidP="00243F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</w:pP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>d) D = {2; 4; 6; 8; .....; 102; 104}   Khoảng cách: 2</w:t>
      </w:r>
    </w:p>
    <w:p w:rsidR="00243FD5" w:rsidRPr="00243FD5" w:rsidRDefault="00243FD5" w:rsidP="00243F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</w:pP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 xml:space="preserve">Số phần tử: (104 – 2) : 2 + 1 = 52 (phần tử) </w:t>
      </w:r>
    </w:p>
    <w:p w:rsidR="00243FD5" w:rsidRPr="00243FD5" w:rsidRDefault="00243FD5" w:rsidP="00243F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</w:pP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 xml:space="preserve">e) E = {5; 10; 15; 20;....; 470}    Khoảng cách: 5                                             </w:t>
      </w:r>
    </w:p>
    <w:p w:rsidR="00243FD5" w:rsidRPr="00243FD5" w:rsidRDefault="00243FD5" w:rsidP="00243FD5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</w:pP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 xml:space="preserve">Số phần tử: (470 – 5) : 5 + 1 = 94 (phần tử)                    </w:t>
      </w:r>
    </w:p>
    <w:p w:rsidR="00243FD5" w:rsidRPr="00243FD5" w:rsidRDefault="00243FD5" w:rsidP="00243FD5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</w:pP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>f) F = {10; 20; 30; 40;.....; 500}    Khoảng cách: 10</w:t>
      </w:r>
    </w:p>
    <w:p w:rsidR="00243FD5" w:rsidRPr="00243FD5" w:rsidRDefault="00243FD5" w:rsidP="00243FD5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</w:pP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lastRenderedPageBreak/>
        <w:t>Số phần tử: (500 – 10) : 10 + 1 = 50</w:t>
      </w:r>
    </w:p>
    <w:p w:rsidR="00243FD5" w:rsidRPr="00243FD5" w:rsidRDefault="00243FD5" w:rsidP="00243FD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nl-NL"/>
        </w:rPr>
      </w:pPr>
      <w:r w:rsidRPr="00243FD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val="nl-NL"/>
        </w:rPr>
        <w:t>Bài 2</w:t>
      </w:r>
      <w:r w:rsidRPr="00243FD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nl-NL"/>
        </w:rPr>
        <w:t>.</w:t>
      </w:r>
    </w:p>
    <w:p w:rsidR="00243FD5" w:rsidRPr="00243FD5" w:rsidRDefault="00243FD5" w:rsidP="00243FD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243FD5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a) Quy luật:</w:t>
      </w:r>
    </w:p>
    <w:p w:rsidR="00243FD5" w:rsidRPr="00243FD5" w:rsidRDefault="00243FD5" w:rsidP="00243FD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3FD5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- Số đầu tiên của dãy số là </w:t>
      </w:r>
      <w:r w:rsidRPr="00243FD5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</w:p>
    <w:p w:rsidR="00243FD5" w:rsidRPr="00243FD5" w:rsidRDefault="00243FD5" w:rsidP="00243FD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243FD5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- Bắt đầu từ số hạng thứ 3: </w:t>
      </w:r>
      <w:r w:rsidRPr="00243FD5">
        <w:rPr>
          <w:rFonts w:ascii="Times New Roman" w:hAnsi="Times New Roman" w:cs="Times New Roman"/>
          <w:color w:val="000000" w:themeColor="text1"/>
          <w:sz w:val="28"/>
          <w:szCs w:val="28"/>
        </w:rPr>
        <w:t>Mỗi số</w:t>
      </w:r>
      <w:r w:rsidRPr="00243FD5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bằng tổng hai số hạng đứng </w:t>
      </w:r>
      <w:r w:rsidRPr="00243F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liền </w:t>
      </w:r>
      <w:r w:rsidRPr="00243FD5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trước nó.</w:t>
      </w:r>
    </w:p>
    <w:p w:rsidR="00243FD5" w:rsidRPr="00243FD5" w:rsidRDefault="00243FD5" w:rsidP="00243FD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position w:val="-14"/>
          <w:sz w:val="28"/>
          <w:szCs w:val="28"/>
          <w:lang w:val="vi-VN"/>
        </w:rPr>
      </w:pPr>
      <w:r w:rsidRPr="00243FD5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b) </w:t>
      </w: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>A = {3; 5; 8; 13; 21; 34; 55; 59 }</w:t>
      </w:r>
      <w:r w:rsidRPr="00243FD5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</w:t>
      </w:r>
    </w:p>
    <w:p w:rsidR="00243FD5" w:rsidRPr="00243FD5" w:rsidRDefault="00243FD5" w:rsidP="00243FD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val="nl-NL"/>
        </w:rPr>
      </w:pPr>
      <w:r w:rsidRPr="00243FD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val="nl-NL"/>
        </w:rPr>
        <w:t>Bài 3.</w:t>
      </w:r>
    </w:p>
    <w:p w:rsidR="00243FD5" w:rsidRPr="00243FD5" w:rsidRDefault="00243FD5" w:rsidP="00243FD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243FD5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a) Quy luật:</w:t>
      </w:r>
    </w:p>
    <w:p w:rsidR="00243FD5" w:rsidRPr="00243FD5" w:rsidRDefault="00243FD5" w:rsidP="00243FD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3FD5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- Số đầu tiên của dãy số là </w:t>
      </w:r>
      <w:r w:rsidRPr="00243FD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</w:p>
    <w:p w:rsidR="00243FD5" w:rsidRPr="00243FD5" w:rsidRDefault="00243FD5" w:rsidP="00243FD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3FD5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- Bắt đầu từ số hạng thứ 2: </w:t>
      </w:r>
      <w:r w:rsidRPr="00243FD5">
        <w:rPr>
          <w:rFonts w:ascii="Times New Roman" w:hAnsi="Times New Roman" w:cs="Times New Roman"/>
          <w:color w:val="000000" w:themeColor="text1"/>
          <w:sz w:val="28"/>
          <w:szCs w:val="28"/>
        </w:rPr>
        <w:t>Mỗi số</w:t>
      </w:r>
      <w:r w:rsidRPr="00243FD5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bằng số hạng </w:t>
      </w:r>
      <w:r w:rsidRPr="00243F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đứng liền </w:t>
      </w:r>
      <w:r w:rsidRPr="00243FD5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trước + </w:t>
      </w:r>
      <w:r w:rsidRPr="00243FD5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</w:p>
    <w:p w:rsidR="00243FD5" w:rsidRPr="00243FD5" w:rsidRDefault="00243FD5" w:rsidP="00243FD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243FD5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b) </w:t>
      </w: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>A = {2; 5; 8; 11; 14; 17; 20; 23; 26; 29 }</w:t>
      </w:r>
      <w:r w:rsidRPr="00243FD5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</w:t>
      </w:r>
    </w:p>
    <w:p w:rsidR="00243FD5" w:rsidRPr="00243FD5" w:rsidRDefault="00243FD5" w:rsidP="00243FD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val="nl-NL"/>
        </w:rPr>
      </w:pPr>
      <w:r w:rsidRPr="00243FD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val="nl-NL"/>
        </w:rPr>
        <w:t>Bài 4.</w:t>
      </w:r>
    </w:p>
    <w:p w:rsidR="00243FD5" w:rsidRPr="00243FD5" w:rsidRDefault="00243FD5" w:rsidP="00243FD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nl-NL"/>
        </w:rPr>
      </w:pP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nl-NL" w:eastAsia="vi-VN"/>
        </w:rPr>
        <w:t xml:space="preserve">a) Gọi số tự nhiên có hai chữ số </w:t>
      </w:r>
      <w:r w:rsidRPr="00243F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nl-NL" w:eastAsia="zh-CN"/>
        </w:rPr>
        <w:t xml:space="preserve">là </w:t>
      </w:r>
      <w:r w:rsidRPr="00243FD5">
        <w:rPr>
          <w:rFonts w:ascii="Times New Roman" w:hAnsi="Times New Roman" w:cs="Times New Roman"/>
          <w:i/>
          <w:position w:val="-6"/>
          <w:sz w:val="28"/>
          <w:szCs w:val="28"/>
        </w:rPr>
        <w:object w:dxaOrig="320" w:dyaOrig="340">
          <v:shape id="_x0000_i1043" type="#_x0000_t75" style="width:17.4pt;height:17.4pt" o:ole="">
            <v:imagedata r:id="rId48" o:title=""/>
          </v:shape>
          <o:OLEObject Type="Embed" ProgID="Equation.DSMT4" ShapeID="_x0000_i1043" DrawAspect="Content" ObjectID="_1753701220" r:id="rId49"/>
        </w:object>
      </w:r>
      <w:r w:rsidRPr="00243FD5">
        <w:rPr>
          <w:rFonts w:ascii="Times New Roman" w:hAnsi="Times New Roman" w:cs="Times New Roman"/>
          <w:i/>
          <w:sz w:val="28"/>
          <w:szCs w:val="28"/>
        </w:rPr>
        <w:t>(a; b</w:t>
      </w:r>
      <w:r w:rsidRPr="00243FD5">
        <w:rPr>
          <w:rFonts w:ascii="Cambria Math" w:hAnsi="Cambria Math" w:cs="Cambria Math"/>
          <w:i/>
          <w:sz w:val="28"/>
          <w:szCs w:val="28"/>
        </w:rPr>
        <w:t>∈</w:t>
      </w:r>
      <w:r w:rsidRPr="00243FD5">
        <w:rPr>
          <w:rFonts w:ascii="Times New Roman" w:hAnsi="Times New Roman" w:cs="Times New Roman"/>
          <w:i/>
          <w:sz w:val="28"/>
          <w:szCs w:val="28"/>
        </w:rPr>
        <w:t xml:space="preserve"> N; a ≠ 0; a; b ≤ 9)</w:t>
      </w:r>
    </w:p>
    <w:p w:rsidR="00243FD5" w:rsidRPr="00243FD5" w:rsidRDefault="00243FD5" w:rsidP="00243FD5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val="nl-NL" w:eastAsia="zh-CN"/>
        </w:rPr>
      </w:pP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nl-NL" w:eastAsia="vi-VN"/>
        </w:rPr>
        <w:t>Vì chữ số hàng chục nhỏ hơn chữ số hàng đơn vị là 4 nên ta có b – a = 4</w:t>
      </w:r>
    </w:p>
    <w:p w:rsidR="00243FD5" w:rsidRPr="00243FD5" w:rsidRDefault="00243FD5" w:rsidP="00243FD5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vi-VN"/>
        </w:rPr>
      </w:pP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vi-VN"/>
        </w:rPr>
        <w:t xml:space="preserve">Suy ra b </w:t>
      </w:r>
      <w:r w:rsidRPr="00243FD5">
        <w:rPr>
          <w:rFonts w:ascii="Cambria Math" w:eastAsia="Times New Roman" w:hAnsi="Cambria Math" w:cs="Cambria Math"/>
          <w:color w:val="000000" w:themeColor="text1"/>
          <w:sz w:val="28"/>
          <w:szCs w:val="28"/>
          <w:shd w:val="clear" w:color="auto" w:fill="FFFFFF"/>
          <w:lang w:eastAsia="vi-VN"/>
        </w:rPr>
        <w:t>∈</w:t>
      </w: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vi-VN"/>
        </w:rPr>
        <w:t>{5; 6; 7; 8; 9}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7"/>
        <w:gridCol w:w="901"/>
        <w:gridCol w:w="901"/>
        <w:gridCol w:w="901"/>
        <w:gridCol w:w="901"/>
        <w:gridCol w:w="901"/>
      </w:tblGrid>
      <w:tr w:rsidR="00243FD5" w:rsidRPr="00243FD5" w:rsidTr="006A7BEE">
        <w:trPr>
          <w:trHeight w:val="251"/>
        </w:trPr>
        <w:tc>
          <w:tcPr>
            <w:tcW w:w="767" w:type="dxa"/>
          </w:tcPr>
          <w:p w:rsidR="00243FD5" w:rsidRPr="00243FD5" w:rsidRDefault="00243FD5" w:rsidP="00243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nl-NL" w:eastAsia="zh-CN"/>
              </w:rPr>
            </w:pPr>
            <w:r w:rsidRPr="00243FD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nl-NL" w:eastAsia="zh-CN"/>
              </w:rPr>
              <w:t>b</w:t>
            </w:r>
          </w:p>
        </w:tc>
        <w:tc>
          <w:tcPr>
            <w:tcW w:w="901" w:type="dxa"/>
          </w:tcPr>
          <w:p w:rsidR="00243FD5" w:rsidRPr="00243FD5" w:rsidRDefault="00243FD5" w:rsidP="00243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nl-NL" w:eastAsia="zh-CN"/>
              </w:rPr>
            </w:pPr>
            <w:r w:rsidRPr="00243FD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nl-NL" w:eastAsia="zh-CN"/>
              </w:rPr>
              <w:t>5</w:t>
            </w:r>
          </w:p>
        </w:tc>
        <w:tc>
          <w:tcPr>
            <w:tcW w:w="901" w:type="dxa"/>
          </w:tcPr>
          <w:p w:rsidR="00243FD5" w:rsidRPr="00243FD5" w:rsidRDefault="00243FD5" w:rsidP="00243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nl-NL" w:eastAsia="zh-CN"/>
              </w:rPr>
            </w:pPr>
            <w:r w:rsidRPr="00243FD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nl-NL" w:eastAsia="zh-CN"/>
              </w:rPr>
              <w:t>6</w:t>
            </w:r>
          </w:p>
        </w:tc>
        <w:tc>
          <w:tcPr>
            <w:tcW w:w="901" w:type="dxa"/>
          </w:tcPr>
          <w:p w:rsidR="00243FD5" w:rsidRPr="00243FD5" w:rsidRDefault="00243FD5" w:rsidP="00243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nl-NL" w:eastAsia="zh-CN"/>
              </w:rPr>
            </w:pPr>
            <w:r w:rsidRPr="00243FD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nl-NL" w:eastAsia="zh-CN"/>
              </w:rPr>
              <w:t>7</w:t>
            </w:r>
          </w:p>
        </w:tc>
        <w:tc>
          <w:tcPr>
            <w:tcW w:w="901" w:type="dxa"/>
          </w:tcPr>
          <w:p w:rsidR="00243FD5" w:rsidRPr="00243FD5" w:rsidRDefault="00243FD5" w:rsidP="00243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nl-NL" w:eastAsia="zh-CN"/>
              </w:rPr>
            </w:pPr>
            <w:r w:rsidRPr="00243FD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nl-NL" w:eastAsia="zh-CN"/>
              </w:rPr>
              <w:t>8</w:t>
            </w:r>
          </w:p>
        </w:tc>
        <w:tc>
          <w:tcPr>
            <w:tcW w:w="901" w:type="dxa"/>
          </w:tcPr>
          <w:p w:rsidR="00243FD5" w:rsidRPr="00243FD5" w:rsidRDefault="00243FD5" w:rsidP="00243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nl-NL" w:eastAsia="zh-CN"/>
              </w:rPr>
            </w:pPr>
            <w:r w:rsidRPr="00243FD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nl-NL" w:eastAsia="zh-CN"/>
              </w:rPr>
              <w:t>9</w:t>
            </w:r>
          </w:p>
        </w:tc>
      </w:tr>
      <w:tr w:rsidR="00243FD5" w:rsidRPr="00243FD5" w:rsidTr="006A7BEE">
        <w:trPr>
          <w:trHeight w:val="361"/>
        </w:trPr>
        <w:tc>
          <w:tcPr>
            <w:tcW w:w="767" w:type="dxa"/>
          </w:tcPr>
          <w:p w:rsidR="00243FD5" w:rsidRPr="00243FD5" w:rsidRDefault="00243FD5" w:rsidP="00243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nl-NL" w:eastAsia="zh-CN"/>
              </w:rPr>
            </w:pPr>
            <w:r w:rsidRPr="00243FD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nl-NL" w:eastAsia="zh-CN"/>
              </w:rPr>
              <w:t>a</w:t>
            </w:r>
          </w:p>
        </w:tc>
        <w:tc>
          <w:tcPr>
            <w:tcW w:w="901" w:type="dxa"/>
          </w:tcPr>
          <w:p w:rsidR="00243FD5" w:rsidRPr="00243FD5" w:rsidRDefault="00243FD5" w:rsidP="00243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nl-NL" w:eastAsia="zh-CN"/>
              </w:rPr>
            </w:pPr>
            <w:r w:rsidRPr="00243FD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nl-NL" w:eastAsia="zh-CN"/>
              </w:rPr>
              <w:t>1</w:t>
            </w:r>
          </w:p>
        </w:tc>
        <w:tc>
          <w:tcPr>
            <w:tcW w:w="901" w:type="dxa"/>
          </w:tcPr>
          <w:p w:rsidR="00243FD5" w:rsidRPr="00243FD5" w:rsidRDefault="00243FD5" w:rsidP="00243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nl-NL" w:eastAsia="zh-CN"/>
              </w:rPr>
            </w:pPr>
            <w:r w:rsidRPr="00243FD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nl-NL" w:eastAsia="zh-CN"/>
              </w:rPr>
              <w:t>2</w:t>
            </w:r>
          </w:p>
        </w:tc>
        <w:tc>
          <w:tcPr>
            <w:tcW w:w="901" w:type="dxa"/>
          </w:tcPr>
          <w:p w:rsidR="00243FD5" w:rsidRPr="00243FD5" w:rsidRDefault="00243FD5" w:rsidP="00243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nl-NL" w:eastAsia="zh-CN"/>
              </w:rPr>
            </w:pPr>
            <w:r w:rsidRPr="00243FD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nl-NL" w:eastAsia="zh-CN"/>
              </w:rPr>
              <w:t>3</w:t>
            </w:r>
          </w:p>
        </w:tc>
        <w:tc>
          <w:tcPr>
            <w:tcW w:w="901" w:type="dxa"/>
          </w:tcPr>
          <w:p w:rsidR="00243FD5" w:rsidRPr="00243FD5" w:rsidRDefault="00243FD5" w:rsidP="00243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nl-NL" w:eastAsia="zh-CN"/>
              </w:rPr>
            </w:pPr>
            <w:r w:rsidRPr="00243FD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nl-NL" w:eastAsia="zh-CN"/>
              </w:rPr>
              <w:t>4</w:t>
            </w:r>
          </w:p>
        </w:tc>
        <w:tc>
          <w:tcPr>
            <w:tcW w:w="901" w:type="dxa"/>
          </w:tcPr>
          <w:p w:rsidR="00243FD5" w:rsidRPr="00243FD5" w:rsidRDefault="00243FD5" w:rsidP="00243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nl-NL" w:eastAsia="zh-CN"/>
              </w:rPr>
            </w:pPr>
            <w:r w:rsidRPr="00243FD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nl-NL" w:eastAsia="zh-CN"/>
              </w:rPr>
              <w:t>5</w:t>
            </w:r>
          </w:p>
        </w:tc>
      </w:tr>
    </w:tbl>
    <w:p w:rsidR="00243FD5" w:rsidRPr="00243FD5" w:rsidRDefault="00243FD5" w:rsidP="00243FD5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nl-NL" w:eastAsia="zh-CN"/>
        </w:rPr>
      </w:pPr>
    </w:p>
    <w:p w:rsidR="00243FD5" w:rsidRPr="00243FD5" w:rsidRDefault="00243FD5" w:rsidP="00243FD5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nl-NL" w:eastAsia="zh-CN"/>
        </w:rPr>
      </w:pPr>
    </w:p>
    <w:p w:rsidR="00243FD5" w:rsidRPr="00243FD5" w:rsidRDefault="00243FD5" w:rsidP="00243FD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nl-NL" w:eastAsia="zh-CN"/>
        </w:rPr>
      </w:pPr>
    </w:p>
    <w:p w:rsidR="00243FD5" w:rsidRPr="00243FD5" w:rsidRDefault="00243FD5" w:rsidP="00243FD5">
      <w:pPr>
        <w:spacing w:after="0" w:line="240" w:lineRule="auto"/>
        <w:rPr>
          <w:rFonts w:ascii="Times New Roman" w:eastAsia="Palatino Linotype" w:hAnsi="Times New Roman" w:cs="Times New Roman"/>
          <w:color w:val="000000" w:themeColor="text1"/>
          <w:sz w:val="28"/>
          <w:szCs w:val="28"/>
          <w:shd w:val="clear" w:color="auto" w:fill="FFFFFF"/>
          <w:lang w:val="nl-NL" w:eastAsia="vi-VN"/>
        </w:rPr>
      </w:pPr>
      <w:r w:rsidRPr="00243F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nl-NL" w:eastAsia="zh-CN"/>
        </w:rPr>
        <w:t>Vậy tập hợp các số tự nhiên cần tìm là:{15; 26; 37; 48; 59}</w:t>
      </w:r>
    </w:p>
    <w:p w:rsidR="00243FD5" w:rsidRPr="00243FD5" w:rsidRDefault="00243FD5" w:rsidP="00243FD5">
      <w:pPr>
        <w:spacing w:after="0" w:line="240" w:lineRule="auto"/>
        <w:rPr>
          <w:rFonts w:ascii="Times New Roman" w:eastAsia="Palatino Linotype" w:hAnsi="Times New Roman" w:cs="Times New Roman"/>
          <w:color w:val="000000" w:themeColor="text1"/>
          <w:sz w:val="28"/>
          <w:szCs w:val="28"/>
          <w:shd w:val="clear" w:color="auto" w:fill="FFFFFF"/>
          <w:lang w:val="nl-NL" w:eastAsia="vi-VN"/>
        </w:rPr>
      </w:pPr>
      <w:r w:rsidRPr="00243FD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nl-NL" w:eastAsia="vi-VN"/>
        </w:rPr>
        <w:t xml:space="preserve">b) Gọi số tự nhiên có hai chữ số </w:t>
      </w:r>
      <w:r w:rsidRPr="00243F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nl-NL" w:eastAsia="zh-CN"/>
        </w:rPr>
        <w:t xml:space="preserve">là </w:t>
      </w:r>
      <w:r w:rsidRPr="00243FD5">
        <w:rPr>
          <w:rFonts w:ascii="Times New Roman" w:hAnsi="Times New Roman" w:cs="Times New Roman"/>
          <w:position w:val="-6"/>
          <w:sz w:val="28"/>
          <w:szCs w:val="28"/>
        </w:rPr>
        <w:object w:dxaOrig="320" w:dyaOrig="340">
          <v:shape id="_x0000_i1044" type="#_x0000_t75" style="width:17.4pt;height:17.4pt" o:ole="">
            <v:imagedata r:id="rId48" o:title=""/>
          </v:shape>
          <o:OLEObject Type="Embed" ProgID="Equation.DSMT4" ShapeID="_x0000_i1044" DrawAspect="Content" ObjectID="_1753701221" r:id="rId50"/>
        </w:object>
      </w:r>
      <w:r w:rsidRPr="00243FD5">
        <w:rPr>
          <w:rFonts w:ascii="Times New Roman" w:hAnsi="Times New Roman" w:cs="Times New Roman"/>
          <w:i/>
          <w:sz w:val="28"/>
          <w:szCs w:val="28"/>
        </w:rPr>
        <w:t>(a; b</w:t>
      </w:r>
      <w:r w:rsidRPr="00243FD5">
        <w:rPr>
          <w:rFonts w:ascii="Cambria Math" w:hAnsi="Cambria Math" w:cs="Cambria Math"/>
          <w:i/>
          <w:sz w:val="28"/>
          <w:szCs w:val="28"/>
        </w:rPr>
        <w:t>∈</w:t>
      </w:r>
      <w:r w:rsidRPr="00243FD5">
        <w:rPr>
          <w:rFonts w:ascii="Times New Roman" w:hAnsi="Times New Roman" w:cs="Times New Roman"/>
          <w:i/>
          <w:sz w:val="28"/>
          <w:szCs w:val="28"/>
        </w:rPr>
        <w:t xml:space="preserve"> N; a ≠ 0; a; b ≤ 9)</w:t>
      </w:r>
      <w:r w:rsidRPr="00243FD5">
        <w:rPr>
          <w:rFonts w:ascii="Times New Roman" w:eastAsia="Palatino Linotype" w:hAnsi="Times New Roman" w:cs="Times New Roman"/>
          <w:color w:val="000000" w:themeColor="text1"/>
          <w:sz w:val="28"/>
          <w:szCs w:val="28"/>
          <w:shd w:val="clear" w:color="auto" w:fill="FFFFFF"/>
          <w:lang w:val="nl-NL" w:eastAsia="vi-VN"/>
        </w:rPr>
        <w:t xml:space="preserve"> </w:t>
      </w:r>
    </w:p>
    <w:p w:rsidR="00243FD5" w:rsidRPr="00243FD5" w:rsidRDefault="00243FD5" w:rsidP="00243FD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243FD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shd w:val="clear" w:color="auto" w:fill="FFFFFF"/>
          <w:lang w:val="nl-NL" w:eastAsia="vi-VN"/>
        </w:rPr>
        <w:t>Vì chữ số hàng chục lớn hơn chữ số hàng đơn vị nên a &gt; b</w:t>
      </w:r>
    </w:p>
    <w:p w:rsidR="00243FD5" w:rsidRPr="00243FD5" w:rsidRDefault="00243FD5" w:rsidP="00243FD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243FD5">
        <w:rPr>
          <w:rFonts w:ascii="Times New Roman" w:eastAsia="Calibri" w:hAnsi="Times New Roman" w:cs="Times New Roman"/>
          <w:bCs/>
          <w:color w:val="000000" w:themeColor="text1"/>
          <w:spacing w:val="-6"/>
          <w:sz w:val="28"/>
          <w:szCs w:val="28"/>
          <w:shd w:val="clear" w:color="auto" w:fill="FFFFFF"/>
          <w:lang w:eastAsia="vi-VN"/>
        </w:rPr>
        <w:t>Tổng hai chữ số bằng 12 nên a + b = 12</w:t>
      </w:r>
      <w:r w:rsidRPr="00243FD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ab/>
      </w:r>
    </w:p>
    <w:p w:rsidR="00243FD5" w:rsidRPr="00243FD5" w:rsidRDefault="00243FD5" w:rsidP="00243FD5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nl-NL"/>
        </w:rPr>
      </w:pPr>
      <w:r w:rsidRPr="00243FD5">
        <w:rPr>
          <w:rFonts w:ascii="Times New Roman" w:hAnsi="Times New Roman" w:cs="Times New Roman"/>
          <w:bCs/>
          <w:color w:val="000000" w:themeColor="text1"/>
          <w:sz w:val="28"/>
          <w:szCs w:val="28"/>
          <w:lang w:val="nl-NL"/>
        </w:rPr>
        <w:t xml:space="preserve">Vậy tập hợp các số tự nhiên cần tìm là:{75; 84; 93} </w:t>
      </w:r>
    </w:p>
    <w:p w:rsidR="00243FD5" w:rsidRPr="00243FD5" w:rsidRDefault="00243FD5" w:rsidP="00243FD5">
      <w:pPr>
        <w:tabs>
          <w:tab w:val="center" w:pos="4536"/>
        </w:tabs>
        <w:spacing w:after="0" w:line="240" w:lineRule="auto"/>
        <w:rPr>
          <w:rFonts w:ascii="Times New Roman" w:eastAsia="Palatino Linotype" w:hAnsi="Times New Roman" w:cs="Times New Roman"/>
          <w:b/>
          <w:color w:val="000000"/>
          <w:sz w:val="28"/>
          <w:szCs w:val="28"/>
          <w:shd w:val="clear" w:color="auto" w:fill="FFFFFF"/>
          <w:lang w:eastAsia="vi-VN"/>
        </w:rPr>
      </w:pPr>
      <w:r w:rsidRPr="00243FD5">
        <w:rPr>
          <w:rFonts w:ascii="Times New Roman" w:eastAsia="Palatino Linotype" w:hAnsi="Times New Roman" w:cs="Times New Roman"/>
          <w:b/>
          <w:color w:val="000000"/>
          <w:sz w:val="28"/>
          <w:szCs w:val="28"/>
          <w:shd w:val="clear" w:color="auto" w:fill="FFFFFF"/>
          <w:lang w:eastAsia="vi-VN"/>
        </w:rPr>
        <w:t xml:space="preserve">Bài 5: </w:t>
      </w:r>
    </w:p>
    <w:p w:rsidR="00243FD5" w:rsidRPr="00243FD5" w:rsidRDefault="00243FD5" w:rsidP="00243FD5">
      <w:pPr>
        <w:tabs>
          <w:tab w:val="center" w:pos="4536"/>
        </w:tabs>
        <w:spacing w:after="0" w:line="240" w:lineRule="auto"/>
        <w:rPr>
          <w:rFonts w:ascii="Times New Roman" w:eastAsia="Palatino Linotype" w:hAnsi="Times New Roman" w:cs="Times New Roman"/>
          <w:color w:val="000000"/>
          <w:sz w:val="28"/>
          <w:szCs w:val="28"/>
          <w:shd w:val="clear" w:color="auto" w:fill="FFFFFF"/>
          <w:lang w:eastAsia="vi-VN"/>
        </w:rPr>
      </w:pPr>
      <w:r w:rsidRPr="00243FD5">
        <w:rPr>
          <w:rFonts w:ascii="Times New Roman" w:eastAsia="Palatino Linotype" w:hAnsi="Times New Roman" w:cs="Times New Roman"/>
          <w:color w:val="000000"/>
          <w:sz w:val="28"/>
          <w:szCs w:val="28"/>
          <w:shd w:val="clear" w:color="auto" w:fill="FFFFFF"/>
          <w:lang w:eastAsia="vi-VN"/>
        </w:rPr>
        <w:t>Số HS chỉ giỏi Toán: 15 – 12 = 3</w:t>
      </w:r>
      <w:r w:rsidRPr="00243FD5">
        <w:rPr>
          <w:rFonts w:ascii="Times New Roman" w:eastAsia="Palatino Linotype" w:hAnsi="Times New Roman" w:cs="Times New Roman"/>
          <w:color w:val="000000"/>
          <w:sz w:val="28"/>
          <w:szCs w:val="28"/>
          <w:shd w:val="clear" w:color="auto" w:fill="FFFFFF"/>
          <w:lang w:eastAsia="vi-VN"/>
        </w:rPr>
        <w:tab/>
      </w:r>
    </w:p>
    <w:p w:rsidR="00243FD5" w:rsidRPr="00243FD5" w:rsidRDefault="00243FD5" w:rsidP="00243FD5">
      <w:pPr>
        <w:spacing w:after="0" w:line="240" w:lineRule="auto"/>
        <w:rPr>
          <w:rFonts w:ascii="Times New Roman" w:eastAsia="Palatino Linotype" w:hAnsi="Times New Roman" w:cs="Times New Roman"/>
          <w:color w:val="000000"/>
          <w:sz w:val="28"/>
          <w:szCs w:val="28"/>
          <w:shd w:val="clear" w:color="auto" w:fill="FFFFFF"/>
          <w:lang w:eastAsia="vi-VN"/>
        </w:rPr>
      </w:pPr>
      <w:r w:rsidRPr="00243FD5">
        <w:rPr>
          <w:rFonts w:ascii="Times New Roman" w:eastAsia="Palatino Linotype" w:hAnsi="Times New Roman" w:cs="Times New Roman"/>
          <w:color w:val="000000"/>
          <w:sz w:val="28"/>
          <w:szCs w:val="28"/>
          <w:shd w:val="clear" w:color="auto" w:fill="FFFFFF"/>
          <w:lang w:eastAsia="vi-VN"/>
        </w:rPr>
        <w:t xml:space="preserve">Số HS chỉ giỏi Văn: 20 – 12 = 8 </w:t>
      </w:r>
    </w:p>
    <w:p w:rsidR="00243FD5" w:rsidRPr="00243FD5" w:rsidRDefault="00243FD5" w:rsidP="00243FD5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Times New Roman" w:hAnsi="Times New Roman" w:cs="Times New Roman"/>
          <w:position w:val="-14"/>
        </w:rPr>
      </w:pPr>
      <w:r w:rsidRPr="00243FD5">
        <w:rPr>
          <w:rFonts w:ascii="Times New Roman" w:eastAsia="Palatino Linotype" w:hAnsi="Times New Roman" w:cs="Times New Roman"/>
          <w:color w:val="000000"/>
          <w:sz w:val="28"/>
          <w:szCs w:val="28"/>
          <w:shd w:val="clear" w:color="auto" w:fill="FFFFFF"/>
          <w:lang w:eastAsia="vi-VN"/>
        </w:rPr>
        <w:t>Số HS không giỏi Toán và không giỏi Văn: 50 - 3 – 8 = 27</w:t>
      </w:r>
    </w:p>
    <w:p w:rsidR="00243FD5" w:rsidRPr="00243FD5" w:rsidRDefault="00243FD5" w:rsidP="00243FD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43FD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Bài 6:</w:t>
      </w:r>
    </w:p>
    <w:p w:rsidR="00243FD5" w:rsidRPr="00243FD5" w:rsidRDefault="00243FD5" w:rsidP="00243FD5">
      <w:pPr>
        <w:spacing w:line="276" w:lineRule="auto"/>
        <w:rPr>
          <w:rFonts w:ascii="Times New Roman" w:eastAsia="Palatino Linotype" w:hAnsi="Times New Roman" w:cs="Times New Roman"/>
          <w:color w:val="000000"/>
          <w:sz w:val="28"/>
          <w:szCs w:val="28"/>
          <w:shd w:val="clear" w:color="auto" w:fill="FFFFFF"/>
          <w:lang w:eastAsia="vi-VN"/>
        </w:rPr>
      </w:pPr>
      <w:r w:rsidRPr="00243FD5">
        <w:rPr>
          <w:rFonts w:ascii="Times New Roman" w:eastAsia="Palatino Linotype" w:hAnsi="Times New Roman" w:cs="Times New Roman"/>
          <w:color w:val="000000"/>
          <w:sz w:val="28"/>
          <w:szCs w:val="28"/>
          <w:shd w:val="clear" w:color="auto" w:fill="FFFFFF"/>
          <w:lang w:eastAsia="vi-VN"/>
        </w:rPr>
        <w:t xml:space="preserve">Số HS vừa tham gia tổ Toán vừa tham gia tổ Văn là: [(25 + 30) - 7] . 2 = 24 </w:t>
      </w:r>
    </w:p>
    <w:p w:rsidR="00243FD5" w:rsidRPr="00243FD5" w:rsidRDefault="00243FD5" w:rsidP="00243FD5">
      <w:pPr>
        <w:tabs>
          <w:tab w:val="center" w:pos="5080"/>
          <w:tab w:val="right" w:pos="964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243FD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                        </w:t>
      </w:r>
    </w:p>
    <w:p w:rsidR="00243FD5" w:rsidRPr="00243FD5" w:rsidRDefault="00243FD5" w:rsidP="00243FD5">
      <w:pPr>
        <w:tabs>
          <w:tab w:val="center" w:pos="5080"/>
          <w:tab w:val="right" w:pos="964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FF0000"/>
          <w:sz w:val="28"/>
          <w:szCs w:val="28"/>
        </w:rPr>
      </w:pPr>
      <w:r w:rsidRPr="00243FD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               </w:t>
      </w:r>
      <w:r w:rsidRPr="00243FD5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*********************************************</w:t>
      </w:r>
    </w:p>
    <w:p w:rsidR="007C46A0" w:rsidRPr="00243FD5" w:rsidRDefault="007C46A0" w:rsidP="00243FD5"/>
    <w:sectPr w:rsidR="007C46A0" w:rsidRPr="00243FD5" w:rsidSect="00695C0D">
      <w:headerReference w:type="default" r:id="rId51"/>
      <w:pgSz w:w="11907" w:h="16839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632" w:rsidRDefault="00350632" w:rsidP="00695C0D">
      <w:pPr>
        <w:spacing w:after="0" w:line="240" w:lineRule="auto"/>
      </w:pPr>
      <w:r>
        <w:separator/>
      </w:r>
    </w:p>
  </w:endnote>
  <w:endnote w:type="continuationSeparator" w:id="0">
    <w:p w:rsidR="00350632" w:rsidRDefault="00350632" w:rsidP="00695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632" w:rsidRDefault="00350632" w:rsidP="00695C0D">
      <w:pPr>
        <w:spacing w:after="0" w:line="240" w:lineRule="auto"/>
      </w:pPr>
      <w:r>
        <w:separator/>
      </w:r>
    </w:p>
  </w:footnote>
  <w:footnote w:type="continuationSeparator" w:id="0">
    <w:p w:rsidR="00350632" w:rsidRDefault="00350632" w:rsidP="00695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7610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:rsidR="00695C0D" w:rsidRPr="00695C0D" w:rsidRDefault="00695C0D" w:rsidP="00695C0D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95C0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95C0D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95C0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43FD5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695C0D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37.25pt;height:13.25pt" o:bullet="t">
        <v:imagedata r:id="rId1" o:title=""/>
      </v:shape>
    </w:pict>
  </w:numPicBullet>
  <w:abstractNum w:abstractNumId="0">
    <w:nsid w:val="FFFFFF7C"/>
    <w:multiLevelType w:val="singleLevel"/>
    <w:tmpl w:val="FFFFFF7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Chars="800" w:left="2040" w:hangingChars="200" w:hanging="360"/>
      </w:pPr>
    </w:lvl>
  </w:abstractNum>
  <w:abstractNum w:abstractNumId="1">
    <w:nsid w:val="FFFFFF7D"/>
    <w:multiLevelType w:val="singleLevel"/>
    <w:tmpl w:val="FFFFFF7D"/>
    <w:lvl w:ilvl="0">
      <w:start w:val="1"/>
      <w:numFmt w:val="decimal"/>
      <w:pStyle w:val="ListNumber4"/>
      <w:lvlText w:val="%1."/>
      <w:lvlJc w:val="left"/>
      <w:pPr>
        <w:tabs>
          <w:tab w:val="left" w:pos="1620"/>
        </w:tabs>
        <w:ind w:leftChars="600" w:left="1620" w:hangingChars="200" w:hanging="360"/>
      </w:pPr>
    </w:lvl>
  </w:abstractNum>
  <w:abstractNum w:abstractNumId="2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200"/>
        </w:tabs>
        <w:ind w:leftChars="400" w:left="1200" w:hangingChars="200" w:hanging="360"/>
      </w:pPr>
    </w:lvl>
  </w:abstractNum>
  <w:abstractNum w:abstractNumId="3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80"/>
        </w:tabs>
        <w:ind w:leftChars="200" w:left="780" w:hangingChars="200" w:hanging="360"/>
      </w:pPr>
    </w:lvl>
  </w:abstractNum>
  <w:abstractNum w:abstractNumId="4">
    <w:nsid w:val="FFFFFF80"/>
    <w:multiLevelType w:val="singleLevel"/>
    <w:tmpl w:val="FFFFFF80"/>
    <w:lvl w:ilvl="0">
      <w:start w:val="1"/>
      <w:numFmt w:val="bullet"/>
      <w:pStyle w:val="ListBullet5"/>
      <w:lvlText w:val=""/>
      <w:lvlJc w:val="left"/>
      <w:pPr>
        <w:tabs>
          <w:tab w:val="left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FFFFFF81"/>
    <w:lvl w:ilvl="0">
      <w:start w:val="1"/>
      <w:numFmt w:val="bullet"/>
      <w:pStyle w:val="ListBullet4"/>
      <w:lvlText w:val=""/>
      <w:lvlJc w:val="left"/>
      <w:pPr>
        <w:tabs>
          <w:tab w:val="left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FFFFFF82"/>
    <w:lvl w:ilvl="0">
      <w:start w:val="1"/>
      <w:numFmt w:val="bullet"/>
      <w:pStyle w:val="ListBullet3"/>
      <w:lvlText w:val=""/>
      <w:lvlJc w:val="left"/>
      <w:pPr>
        <w:tabs>
          <w:tab w:val="left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FFFFFF83"/>
    <w:lvl w:ilvl="0">
      <w:start w:val="1"/>
      <w:numFmt w:val="bullet"/>
      <w:pStyle w:val="ListBullet2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FFFFFF89"/>
    <w:lvl w:ilvl="0">
      <w:start w:val="1"/>
      <w:numFmt w:val="bullet"/>
      <w:pStyle w:val="ListBullet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>
    <w:nsid w:val="02A34500"/>
    <w:multiLevelType w:val="hybridMultilevel"/>
    <w:tmpl w:val="2D848B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127DC5"/>
    <w:multiLevelType w:val="hybridMultilevel"/>
    <w:tmpl w:val="3C806C4C"/>
    <w:lvl w:ilvl="0" w:tplc="4DA66578">
      <w:start w:val="1"/>
      <w:numFmt w:val="lowerLetter"/>
      <w:lvlText w:val="%1)"/>
      <w:lvlJc w:val="left"/>
      <w:pPr>
        <w:ind w:left="408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2">
    <w:nsid w:val="0F306179"/>
    <w:multiLevelType w:val="hybridMultilevel"/>
    <w:tmpl w:val="A830D804"/>
    <w:lvl w:ilvl="0" w:tplc="C5FCD9EA">
      <w:start w:val="1"/>
      <w:numFmt w:val="decimal"/>
      <w:pStyle w:val="Mu"/>
      <w:lvlText w:val="Bài %1."/>
      <w:lvlJc w:val="left"/>
      <w:pPr>
        <w:ind w:left="720" w:hanging="360"/>
      </w:pPr>
      <w:rPr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webHidden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7C0729"/>
    <w:multiLevelType w:val="hybridMultilevel"/>
    <w:tmpl w:val="7E144814"/>
    <w:lvl w:ilvl="0" w:tplc="3A262750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>
    <w:nsid w:val="112148B9"/>
    <w:multiLevelType w:val="hybridMultilevel"/>
    <w:tmpl w:val="CDA2552A"/>
    <w:lvl w:ilvl="0" w:tplc="E65C1B32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5">
    <w:nsid w:val="15B44BC3"/>
    <w:multiLevelType w:val="hybridMultilevel"/>
    <w:tmpl w:val="61E874C0"/>
    <w:lvl w:ilvl="0" w:tplc="6F80ED9E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6">
    <w:nsid w:val="16266A2A"/>
    <w:multiLevelType w:val="hybridMultilevel"/>
    <w:tmpl w:val="EEA4AFB2"/>
    <w:lvl w:ilvl="0" w:tplc="E0B2906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88E389A"/>
    <w:multiLevelType w:val="hybridMultilevel"/>
    <w:tmpl w:val="DD546A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18E94EC6"/>
    <w:multiLevelType w:val="hybridMultilevel"/>
    <w:tmpl w:val="62D267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1A2B2968"/>
    <w:multiLevelType w:val="hybridMultilevel"/>
    <w:tmpl w:val="F47E132C"/>
    <w:lvl w:ilvl="0" w:tplc="DE04FBD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451213"/>
    <w:multiLevelType w:val="hybridMultilevel"/>
    <w:tmpl w:val="5F0CE2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BF9592B"/>
    <w:multiLevelType w:val="hybridMultilevel"/>
    <w:tmpl w:val="42FE9CEC"/>
    <w:lvl w:ilvl="0" w:tplc="10ACD746">
      <w:start w:val="1"/>
      <w:numFmt w:val="lowerLetter"/>
      <w:lvlText w:val="%1)"/>
      <w:lvlJc w:val="left"/>
      <w:pPr>
        <w:ind w:left="408" w:hanging="360"/>
      </w:pPr>
      <w:rPr>
        <w:rFonts w:eastAsia="Times New Roman"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2">
    <w:nsid w:val="2A083E82"/>
    <w:multiLevelType w:val="hybridMultilevel"/>
    <w:tmpl w:val="63F2AB3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DF4F73"/>
    <w:multiLevelType w:val="hybridMultilevel"/>
    <w:tmpl w:val="69F429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7F4094"/>
    <w:multiLevelType w:val="hybridMultilevel"/>
    <w:tmpl w:val="137486A6"/>
    <w:lvl w:ilvl="0" w:tplc="2C540688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5">
    <w:nsid w:val="3A3B36ED"/>
    <w:multiLevelType w:val="hybridMultilevel"/>
    <w:tmpl w:val="B8B237C8"/>
    <w:lvl w:ilvl="0" w:tplc="4E441AA0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0D317B"/>
    <w:multiLevelType w:val="hybridMultilevel"/>
    <w:tmpl w:val="0D2EDE94"/>
    <w:lvl w:ilvl="0" w:tplc="66147C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40C9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EEB3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6CE9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D2DE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4E61F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AE09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7C0E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4234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407331DC"/>
    <w:multiLevelType w:val="hybridMultilevel"/>
    <w:tmpl w:val="029A1E4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8313F6F"/>
    <w:multiLevelType w:val="hybridMultilevel"/>
    <w:tmpl w:val="8878D0A4"/>
    <w:lvl w:ilvl="0" w:tplc="0FC082E8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B30B04"/>
    <w:multiLevelType w:val="hybridMultilevel"/>
    <w:tmpl w:val="42B80A94"/>
    <w:lvl w:ilvl="0" w:tplc="9E965B7E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5F3C29"/>
    <w:multiLevelType w:val="hybridMultilevel"/>
    <w:tmpl w:val="5FE442AE"/>
    <w:lvl w:ilvl="0" w:tplc="4EEE6CAC">
      <w:start w:val="1"/>
      <w:numFmt w:val="upperLetter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>
    <w:nsid w:val="53257955"/>
    <w:multiLevelType w:val="hybridMultilevel"/>
    <w:tmpl w:val="2B664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711CED"/>
    <w:multiLevelType w:val="hybridMultilevel"/>
    <w:tmpl w:val="CB40F9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862D00"/>
    <w:multiLevelType w:val="hybridMultilevel"/>
    <w:tmpl w:val="4C1E8E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497F9E"/>
    <w:multiLevelType w:val="hybridMultilevel"/>
    <w:tmpl w:val="3AE6DF0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D77795"/>
    <w:multiLevelType w:val="hybridMultilevel"/>
    <w:tmpl w:val="49F839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38681A"/>
    <w:multiLevelType w:val="hybridMultilevel"/>
    <w:tmpl w:val="55EA8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5B4C08"/>
    <w:multiLevelType w:val="hybridMultilevel"/>
    <w:tmpl w:val="5598443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B40AF8"/>
    <w:multiLevelType w:val="hybridMultilevel"/>
    <w:tmpl w:val="84A05BE2"/>
    <w:lvl w:ilvl="0" w:tplc="3F90C198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7628DD"/>
    <w:multiLevelType w:val="hybridMultilevel"/>
    <w:tmpl w:val="2A0A4D42"/>
    <w:lvl w:ilvl="0" w:tplc="B0D4580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20045C"/>
    <w:multiLevelType w:val="hybridMultilevel"/>
    <w:tmpl w:val="B06EEA7C"/>
    <w:lvl w:ilvl="0" w:tplc="B9823E2C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1">
    <w:nsid w:val="72CE133E"/>
    <w:multiLevelType w:val="hybridMultilevel"/>
    <w:tmpl w:val="DFF0977E"/>
    <w:lvl w:ilvl="0" w:tplc="60389F12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94188D"/>
    <w:multiLevelType w:val="hybridMultilevel"/>
    <w:tmpl w:val="D7E86B02"/>
    <w:lvl w:ilvl="0" w:tplc="6DEED31E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3">
    <w:nsid w:val="7495587E"/>
    <w:multiLevelType w:val="hybridMultilevel"/>
    <w:tmpl w:val="3998EAEA"/>
    <w:lvl w:ilvl="0" w:tplc="8974BEAA">
      <w:start w:val="1"/>
      <w:numFmt w:val="lowerLetter"/>
      <w:lvlText w:val="%1)"/>
      <w:lvlJc w:val="left"/>
      <w:pPr>
        <w:ind w:left="408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4">
    <w:nsid w:val="784B219A"/>
    <w:multiLevelType w:val="hybridMultilevel"/>
    <w:tmpl w:val="69BCC94A"/>
    <w:lvl w:ilvl="0" w:tplc="4806891C">
      <w:start w:val="1"/>
      <w:numFmt w:val="upperLetter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5">
    <w:nsid w:val="7F914460"/>
    <w:multiLevelType w:val="hybridMultilevel"/>
    <w:tmpl w:val="4B161964"/>
    <w:lvl w:ilvl="0" w:tplc="A7665EC6">
      <w:start w:val="1"/>
      <w:numFmt w:val="upperLetter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6">
    <w:nsid w:val="7FF7753B"/>
    <w:multiLevelType w:val="hybridMultilevel"/>
    <w:tmpl w:val="A69092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3"/>
  </w:num>
  <w:num w:numId="3">
    <w:abstractNumId w:val="19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35"/>
  </w:num>
  <w:num w:numId="16">
    <w:abstractNumId w:val="42"/>
  </w:num>
  <w:num w:numId="17">
    <w:abstractNumId w:val="13"/>
  </w:num>
  <w:num w:numId="18">
    <w:abstractNumId w:val="46"/>
  </w:num>
  <w:num w:numId="19">
    <w:abstractNumId w:val="23"/>
  </w:num>
  <w:num w:numId="20">
    <w:abstractNumId w:val="24"/>
  </w:num>
  <w:num w:numId="21">
    <w:abstractNumId w:val="40"/>
  </w:num>
  <w:num w:numId="22">
    <w:abstractNumId w:val="30"/>
  </w:num>
  <w:num w:numId="23">
    <w:abstractNumId w:val="44"/>
  </w:num>
  <w:num w:numId="24">
    <w:abstractNumId w:val="45"/>
  </w:num>
  <w:num w:numId="25">
    <w:abstractNumId w:val="21"/>
  </w:num>
  <w:num w:numId="26">
    <w:abstractNumId w:val="11"/>
  </w:num>
  <w:num w:numId="27">
    <w:abstractNumId w:val="39"/>
  </w:num>
  <w:num w:numId="28">
    <w:abstractNumId w:val="22"/>
  </w:num>
  <w:num w:numId="29">
    <w:abstractNumId w:val="16"/>
  </w:num>
  <w:num w:numId="30">
    <w:abstractNumId w:val="34"/>
  </w:num>
  <w:num w:numId="31">
    <w:abstractNumId w:val="17"/>
  </w:num>
  <w:num w:numId="32">
    <w:abstractNumId w:val="18"/>
  </w:num>
  <w:num w:numId="33">
    <w:abstractNumId w:val="31"/>
  </w:num>
  <w:num w:numId="34">
    <w:abstractNumId w:val="15"/>
  </w:num>
  <w:num w:numId="35">
    <w:abstractNumId w:val="32"/>
  </w:num>
  <w:num w:numId="36">
    <w:abstractNumId w:val="20"/>
  </w:num>
  <w:num w:numId="37">
    <w:abstractNumId w:val="33"/>
  </w:num>
  <w:num w:numId="38">
    <w:abstractNumId w:val="10"/>
  </w:num>
  <w:num w:numId="39">
    <w:abstractNumId w:val="37"/>
  </w:num>
  <w:num w:numId="40">
    <w:abstractNumId w:val="27"/>
  </w:num>
  <w:num w:numId="41">
    <w:abstractNumId w:val="38"/>
  </w:num>
  <w:num w:numId="42">
    <w:abstractNumId w:val="29"/>
  </w:num>
  <w:num w:numId="43">
    <w:abstractNumId w:val="41"/>
  </w:num>
  <w:num w:numId="44">
    <w:abstractNumId w:val="36"/>
  </w:num>
  <w:num w:numId="45">
    <w:abstractNumId w:val="28"/>
  </w:num>
  <w:num w:numId="46">
    <w:abstractNumId w:val="25"/>
  </w:num>
  <w:num w:numId="47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BFA"/>
    <w:rsid w:val="00037F75"/>
    <w:rsid w:val="00042C69"/>
    <w:rsid w:val="00054933"/>
    <w:rsid w:val="00054C69"/>
    <w:rsid w:val="000D0080"/>
    <w:rsid w:val="00107243"/>
    <w:rsid w:val="00115CC8"/>
    <w:rsid w:val="00157F97"/>
    <w:rsid w:val="00183D8D"/>
    <w:rsid w:val="001908D1"/>
    <w:rsid w:val="001A262F"/>
    <w:rsid w:val="001B2E6F"/>
    <w:rsid w:val="001E051C"/>
    <w:rsid w:val="002035FE"/>
    <w:rsid w:val="0020610C"/>
    <w:rsid w:val="00207396"/>
    <w:rsid w:val="00207588"/>
    <w:rsid w:val="002246D9"/>
    <w:rsid w:val="00224C9C"/>
    <w:rsid w:val="00232DDB"/>
    <w:rsid w:val="00236F3E"/>
    <w:rsid w:val="00243FD5"/>
    <w:rsid w:val="002533BC"/>
    <w:rsid w:val="00287421"/>
    <w:rsid w:val="00292B8D"/>
    <w:rsid w:val="002B037E"/>
    <w:rsid w:val="0030009D"/>
    <w:rsid w:val="00350369"/>
    <w:rsid w:val="00350632"/>
    <w:rsid w:val="0039074F"/>
    <w:rsid w:val="003B0A1A"/>
    <w:rsid w:val="004269F3"/>
    <w:rsid w:val="00452623"/>
    <w:rsid w:val="0046493F"/>
    <w:rsid w:val="00482CD8"/>
    <w:rsid w:val="00496409"/>
    <w:rsid w:val="004A5ED7"/>
    <w:rsid w:val="004C34A1"/>
    <w:rsid w:val="004D3109"/>
    <w:rsid w:val="004E7AF8"/>
    <w:rsid w:val="00500D81"/>
    <w:rsid w:val="005114E8"/>
    <w:rsid w:val="0053543F"/>
    <w:rsid w:val="0053582A"/>
    <w:rsid w:val="00541094"/>
    <w:rsid w:val="00547421"/>
    <w:rsid w:val="005577E4"/>
    <w:rsid w:val="00584100"/>
    <w:rsid w:val="005B1DB5"/>
    <w:rsid w:val="0064182D"/>
    <w:rsid w:val="00642AEB"/>
    <w:rsid w:val="0065296A"/>
    <w:rsid w:val="0065362A"/>
    <w:rsid w:val="00662653"/>
    <w:rsid w:val="00667BFA"/>
    <w:rsid w:val="0067662D"/>
    <w:rsid w:val="00695C0D"/>
    <w:rsid w:val="006C3ABB"/>
    <w:rsid w:val="006D03D0"/>
    <w:rsid w:val="006F2CF5"/>
    <w:rsid w:val="007021F6"/>
    <w:rsid w:val="0073481D"/>
    <w:rsid w:val="007760E2"/>
    <w:rsid w:val="007912C0"/>
    <w:rsid w:val="007C46A0"/>
    <w:rsid w:val="007D3E42"/>
    <w:rsid w:val="007D57FB"/>
    <w:rsid w:val="007E694E"/>
    <w:rsid w:val="00855D42"/>
    <w:rsid w:val="00865E05"/>
    <w:rsid w:val="00865FF6"/>
    <w:rsid w:val="00872B44"/>
    <w:rsid w:val="008822EE"/>
    <w:rsid w:val="008C038C"/>
    <w:rsid w:val="008D4C34"/>
    <w:rsid w:val="008D7A92"/>
    <w:rsid w:val="008F4C88"/>
    <w:rsid w:val="00935340"/>
    <w:rsid w:val="009523AA"/>
    <w:rsid w:val="00957CAA"/>
    <w:rsid w:val="009646D4"/>
    <w:rsid w:val="00983C4C"/>
    <w:rsid w:val="009B3309"/>
    <w:rsid w:val="009D3D96"/>
    <w:rsid w:val="009E3922"/>
    <w:rsid w:val="009E6B44"/>
    <w:rsid w:val="00A15AEB"/>
    <w:rsid w:val="00A205CF"/>
    <w:rsid w:val="00A66850"/>
    <w:rsid w:val="00A670D8"/>
    <w:rsid w:val="00A765C7"/>
    <w:rsid w:val="00A9473C"/>
    <w:rsid w:val="00B5163C"/>
    <w:rsid w:val="00B520F4"/>
    <w:rsid w:val="00B54A77"/>
    <w:rsid w:val="00BB0674"/>
    <w:rsid w:val="00BC414E"/>
    <w:rsid w:val="00BC529F"/>
    <w:rsid w:val="00BD12A1"/>
    <w:rsid w:val="00BD238B"/>
    <w:rsid w:val="00BD5A4C"/>
    <w:rsid w:val="00BD7345"/>
    <w:rsid w:val="00BE577D"/>
    <w:rsid w:val="00BE6A20"/>
    <w:rsid w:val="00BF2094"/>
    <w:rsid w:val="00BF5672"/>
    <w:rsid w:val="00C03A29"/>
    <w:rsid w:val="00C35243"/>
    <w:rsid w:val="00C36129"/>
    <w:rsid w:val="00C529CC"/>
    <w:rsid w:val="00C57792"/>
    <w:rsid w:val="00C669F0"/>
    <w:rsid w:val="00C724C8"/>
    <w:rsid w:val="00C766E4"/>
    <w:rsid w:val="00C8505F"/>
    <w:rsid w:val="00C90EAA"/>
    <w:rsid w:val="00C97047"/>
    <w:rsid w:val="00CA2014"/>
    <w:rsid w:val="00CA6060"/>
    <w:rsid w:val="00CB231A"/>
    <w:rsid w:val="00CC66D3"/>
    <w:rsid w:val="00CD6E76"/>
    <w:rsid w:val="00CF29D2"/>
    <w:rsid w:val="00D15175"/>
    <w:rsid w:val="00D230EA"/>
    <w:rsid w:val="00D37197"/>
    <w:rsid w:val="00D63E3B"/>
    <w:rsid w:val="00D66879"/>
    <w:rsid w:val="00D75D7E"/>
    <w:rsid w:val="00DA43A5"/>
    <w:rsid w:val="00DE4CC5"/>
    <w:rsid w:val="00E10D89"/>
    <w:rsid w:val="00E7462D"/>
    <w:rsid w:val="00E80E55"/>
    <w:rsid w:val="00EC5B29"/>
    <w:rsid w:val="00ED2289"/>
    <w:rsid w:val="00EF4AFE"/>
    <w:rsid w:val="00F13F70"/>
    <w:rsid w:val="00F35820"/>
    <w:rsid w:val="00F70806"/>
    <w:rsid w:val="00F75102"/>
    <w:rsid w:val="00F86A68"/>
    <w:rsid w:val="00FA2372"/>
    <w:rsid w:val="00FC26A1"/>
    <w:rsid w:val="00FD359A"/>
    <w:rsid w:val="00FD622E"/>
    <w:rsid w:val="00FD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150"/>
  <w15:chartTrackingRefBased/>
  <w15:docId w15:val="{48FA5657-7B63-4C23-A578-EA92BBA4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iPriority="99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99" w:qFormat="1"/>
    <w:lsdException w:name="Emphasis" w:uiPriority="99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semiHidden="1" w:uiPriority="99" w:unhideWhenUsed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 w:qFormat="1"/>
    <w:lsdException w:name="Table Grid" w:uiPriority="59" w:qFormat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5102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caps/>
      <w:color w:val="00000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5102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F75102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color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75102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i/>
      <w:iCs/>
      <w:color w:val="2E74B5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80E55"/>
    <w:pPr>
      <w:keepNext/>
      <w:keepLines/>
      <w:spacing w:before="280" w:after="290" w:line="376" w:lineRule="auto"/>
      <w:outlineLvl w:val="4"/>
    </w:pPr>
    <w:rPr>
      <w:rFonts w:ascii="Times New Roman" w:eastAsia="SimSun" w:hAnsi="Times New Roman" w:cs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75102"/>
    <w:pPr>
      <w:keepNext/>
      <w:keepLines/>
      <w:spacing w:before="40" w:after="0"/>
      <w:outlineLvl w:val="5"/>
    </w:pPr>
    <w:rPr>
      <w:rFonts w:ascii="Times New Roman" w:eastAsia="Times New Roman" w:hAnsi="Times New Roman" w:cs="Times New Roman"/>
      <w:color w:val="1F4D78"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80E55"/>
    <w:pPr>
      <w:keepNext/>
      <w:keepLines/>
      <w:spacing w:before="240" w:after="64" w:line="320" w:lineRule="auto"/>
      <w:outlineLvl w:val="6"/>
    </w:pPr>
    <w:rPr>
      <w:rFonts w:ascii="Times New Roman" w:eastAsia="SimSun" w:hAnsi="Times New Roman" w:cs="Times New Roman"/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80E55"/>
    <w:pPr>
      <w:keepNext/>
      <w:keepLines/>
      <w:spacing w:before="240" w:after="64" w:line="320" w:lineRule="auto"/>
      <w:outlineLvl w:val="7"/>
    </w:pPr>
    <w:rPr>
      <w:rFonts w:ascii="Times New Roman" w:eastAsia="SimSun" w:hAnsi="Times New Roman" w:cs="Times New Roman"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80E55"/>
    <w:pPr>
      <w:keepNext/>
      <w:keepLines/>
      <w:spacing w:before="240" w:after="64" w:line="320" w:lineRule="auto"/>
      <w:outlineLvl w:val="8"/>
    </w:pPr>
    <w:rPr>
      <w:rFonts w:ascii="Times New Roman" w:eastAsia="SimSun" w:hAnsi="Times New Roman" w:cs="Times New Roman"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667B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qFormat/>
    <w:rsid w:val="00695C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C0D"/>
  </w:style>
  <w:style w:type="paragraph" w:styleId="Footer">
    <w:name w:val="footer"/>
    <w:basedOn w:val="Normal"/>
    <w:link w:val="FooterChar"/>
    <w:uiPriority w:val="99"/>
    <w:unhideWhenUsed/>
    <w:qFormat/>
    <w:rsid w:val="00695C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C0D"/>
  </w:style>
  <w:style w:type="table" w:customStyle="1" w:styleId="TableGrid1">
    <w:name w:val="Table Grid1"/>
    <w:basedOn w:val="TableNormal"/>
    <w:next w:val="TableGrid"/>
    <w:uiPriority w:val="39"/>
    <w:qFormat/>
    <w:rsid w:val="002073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qFormat/>
    <w:rsid w:val="00D371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qFormat/>
    <w:rsid w:val="005B1DB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qFormat/>
    <w:rsid w:val="00FD62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qFormat/>
    <w:rsid w:val="00E74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aliases w:val="Nomarl"/>
    <w:uiPriority w:val="1"/>
    <w:qFormat/>
    <w:rsid w:val="004E7AF8"/>
    <w:pPr>
      <w:spacing w:after="0" w:line="240" w:lineRule="auto"/>
    </w:pPr>
  </w:style>
  <w:style w:type="table" w:customStyle="1" w:styleId="TableGrid6">
    <w:name w:val="Table Grid6"/>
    <w:basedOn w:val="TableNormal"/>
    <w:next w:val="TableGrid"/>
    <w:uiPriority w:val="59"/>
    <w:qFormat/>
    <w:rsid w:val="004E7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qFormat/>
    <w:rsid w:val="00BE5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59"/>
    <w:qFormat/>
    <w:rsid w:val="008D4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Normal"/>
    <w:next w:val="Normal"/>
    <w:uiPriority w:val="9"/>
    <w:qFormat/>
    <w:rsid w:val="00F75102"/>
    <w:pPr>
      <w:keepNext/>
      <w:keepLines/>
      <w:spacing w:before="120" w:after="0" w:line="276" w:lineRule="auto"/>
      <w:jc w:val="center"/>
      <w:outlineLvl w:val="0"/>
    </w:pPr>
    <w:rPr>
      <w:rFonts w:ascii="Times New Roman" w:eastAsia="Times New Roman" w:hAnsi="Times New Roman" w:cs="Times New Roman"/>
      <w:b/>
      <w:caps/>
      <w:color w:val="000000"/>
      <w:sz w:val="28"/>
      <w:szCs w:val="32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1"/>
    </w:pPr>
    <w:rPr>
      <w:rFonts w:ascii="Times New Roman" w:eastAsia="Times New Roman" w:hAnsi="Times New Roman" w:cs="Times New Roman"/>
      <w:color w:val="2E74B5"/>
      <w:sz w:val="26"/>
      <w:szCs w:val="26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2"/>
    </w:pPr>
    <w:rPr>
      <w:rFonts w:ascii="Times New Roman" w:eastAsia="Times New Roman" w:hAnsi="Times New Roman" w:cs="Times New Roman"/>
      <w:color w:val="1F4D78"/>
      <w:sz w:val="24"/>
      <w:szCs w:val="24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3"/>
    </w:pPr>
    <w:rPr>
      <w:rFonts w:ascii="Times New Roman" w:eastAsia="Times New Roman" w:hAnsi="Times New Roman" w:cs="Times New Roman"/>
      <w:i/>
      <w:iCs/>
      <w:color w:val="2E74B5"/>
      <w:sz w:val="28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5"/>
    </w:pPr>
    <w:rPr>
      <w:rFonts w:ascii="Times New Roman" w:eastAsia="Times New Roman" w:hAnsi="Times New Roman" w:cs="Times New Roman"/>
      <w:color w:val="1F4D78"/>
      <w:sz w:val="28"/>
    </w:rPr>
  </w:style>
  <w:style w:type="numbering" w:customStyle="1" w:styleId="NoList1">
    <w:name w:val="No List1"/>
    <w:next w:val="NoList"/>
    <w:uiPriority w:val="99"/>
    <w:semiHidden/>
    <w:unhideWhenUsed/>
    <w:rsid w:val="00F75102"/>
  </w:style>
  <w:style w:type="character" w:customStyle="1" w:styleId="Heading1Char">
    <w:name w:val="Heading 1 Char"/>
    <w:basedOn w:val="DefaultParagraphFont"/>
    <w:link w:val="Heading1"/>
    <w:uiPriority w:val="9"/>
    <w:rsid w:val="00F75102"/>
    <w:rPr>
      <w:rFonts w:ascii="Times New Roman" w:eastAsia="Times New Roman" w:hAnsi="Times New Roman" w:cs="Times New Roman"/>
      <w:b/>
      <w:caps/>
      <w:color w:val="000000"/>
      <w:sz w:val="28"/>
      <w:szCs w:val="32"/>
    </w:rPr>
  </w:style>
  <w:style w:type="table" w:customStyle="1" w:styleId="TableGrid9">
    <w:name w:val="Table Grid9"/>
    <w:basedOn w:val="TableNormal"/>
    <w:next w:val="TableGrid"/>
    <w:uiPriority w:val="59"/>
    <w:qFormat/>
    <w:rsid w:val="00F751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List Paragraph_FS"/>
    <w:basedOn w:val="Normal"/>
    <w:link w:val="ListParagraphChar"/>
    <w:uiPriority w:val="34"/>
    <w:qFormat/>
    <w:rsid w:val="00F75102"/>
    <w:pPr>
      <w:spacing w:after="200" w:line="276" w:lineRule="auto"/>
      <w:ind w:left="720"/>
      <w:contextualSpacing/>
      <w:jc w:val="both"/>
    </w:pPr>
    <w:rPr>
      <w:rFonts w:ascii="Times New Roman" w:eastAsia="Calibri" w:hAnsi="Times New Roman" w:cs="Times New Roman"/>
      <w:color w:val="000000"/>
      <w:sz w:val="28"/>
    </w:rPr>
  </w:style>
  <w:style w:type="character" w:styleId="PlaceholderText">
    <w:name w:val="Placeholder Text"/>
    <w:basedOn w:val="DefaultParagraphFont"/>
    <w:uiPriority w:val="99"/>
    <w:semiHidden/>
    <w:rsid w:val="00F75102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7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">
    <w:name w:val="mo"/>
    <w:basedOn w:val="DefaultParagraphFont"/>
    <w:rsid w:val="00F75102"/>
  </w:style>
  <w:style w:type="character" w:customStyle="1" w:styleId="mi">
    <w:name w:val="mi"/>
    <w:basedOn w:val="DefaultParagraphFont"/>
    <w:rsid w:val="00F75102"/>
  </w:style>
  <w:style w:type="character" w:customStyle="1" w:styleId="mn">
    <w:name w:val="mn"/>
    <w:basedOn w:val="DefaultParagraphFont"/>
    <w:rsid w:val="00F75102"/>
  </w:style>
  <w:style w:type="character" w:styleId="Strong">
    <w:name w:val="Strong"/>
    <w:basedOn w:val="DefaultParagraphFont"/>
    <w:uiPriority w:val="99"/>
    <w:qFormat/>
    <w:rsid w:val="00F75102"/>
    <w:rPr>
      <w:b/>
      <w:bCs/>
    </w:rPr>
  </w:style>
  <w:style w:type="character" w:customStyle="1" w:styleId="awspan">
    <w:name w:val="awspan"/>
    <w:basedOn w:val="DefaultParagraphFont"/>
    <w:rsid w:val="00F75102"/>
  </w:style>
  <w:style w:type="character" w:customStyle="1" w:styleId="Hyperlink1">
    <w:name w:val="Hyperlink1"/>
    <w:basedOn w:val="DefaultParagraphFont"/>
    <w:uiPriority w:val="99"/>
    <w:unhideWhenUsed/>
    <w:rsid w:val="00F75102"/>
    <w:rPr>
      <w:color w:val="0563C1"/>
      <w:u w:val="single"/>
    </w:rPr>
  </w:style>
  <w:style w:type="character" w:styleId="Emphasis">
    <w:name w:val="Emphasis"/>
    <w:basedOn w:val="DefaultParagraphFont"/>
    <w:uiPriority w:val="99"/>
    <w:qFormat/>
    <w:rsid w:val="00F75102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F75102"/>
    <w:rPr>
      <w:rFonts w:ascii="Times New Roman" w:eastAsia="Times New Roman" w:hAnsi="Times New Roman" w:cs="Times New Roman"/>
      <w:color w:val="1F4D78"/>
      <w:sz w:val="28"/>
    </w:rPr>
  </w:style>
  <w:style w:type="character" w:customStyle="1" w:styleId="Heading3Char">
    <w:name w:val="Heading 3 Char"/>
    <w:basedOn w:val="DefaultParagraphFont"/>
    <w:link w:val="Heading3"/>
    <w:rsid w:val="00F75102"/>
    <w:rPr>
      <w:rFonts w:ascii="Times New Roman" w:eastAsia="Times New Roman" w:hAnsi="Times New Roman" w:cs="Times New Roman"/>
      <w:color w:val="1F4D78"/>
      <w:sz w:val="24"/>
      <w:szCs w:val="24"/>
    </w:rPr>
  </w:style>
  <w:style w:type="character" w:customStyle="1" w:styleId="d2edcug0">
    <w:name w:val="d2edcug0"/>
    <w:basedOn w:val="DefaultParagraphFont"/>
    <w:rsid w:val="00F75102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7510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75102"/>
    <w:rPr>
      <w:rFonts w:ascii="Arial" w:eastAsia="Times New Roman" w:hAnsi="Arial" w:cs="Arial"/>
      <w:vanish/>
      <w:sz w:val="16"/>
      <w:szCs w:val="16"/>
    </w:rPr>
  </w:style>
  <w:style w:type="paragraph" w:customStyle="1" w:styleId="hcukyx3x">
    <w:name w:val="hcukyx3x"/>
    <w:basedOn w:val="Normal"/>
    <w:rsid w:val="00F7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7510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75102"/>
    <w:rPr>
      <w:rFonts w:ascii="Arial" w:eastAsia="Times New Roman" w:hAnsi="Arial" w:cs="Arial"/>
      <w:vanish/>
      <w:sz w:val="16"/>
      <w:szCs w:val="16"/>
    </w:rPr>
  </w:style>
  <w:style w:type="character" w:customStyle="1" w:styleId="nc684nl6">
    <w:name w:val="nc684nl6"/>
    <w:basedOn w:val="DefaultParagraphFont"/>
    <w:rsid w:val="00F75102"/>
  </w:style>
  <w:style w:type="paragraph" w:styleId="BalloonText">
    <w:name w:val="Balloon Text"/>
    <w:basedOn w:val="Normal"/>
    <w:link w:val="BalloonTextChar"/>
    <w:uiPriority w:val="99"/>
    <w:unhideWhenUsed/>
    <w:qFormat/>
    <w:rsid w:val="00F75102"/>
    <w:pPr>
      <w:spacing w:after="0" w:line="240" w:lineRule="auto"/>
      <w:jc w:val="both"/>
    </w:pPr>
    <w:rPr>
      <w:rFonts w:ascii="Tahoma" w:eastAsia="Calibri" w:hAnsi="Tahoma" w:cs="Tahoma"/>
      <w:color w:val="00000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75102"/>
    <w:rPr>
      <w:rFonts w:ascii="Tahoma" w:eastAsia="Calibri" w:hAnsi="Tahoma" w:cs="Tahoma"/>
      <w:color w:val="000000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F75102"/>
    <w:rPr>
      <w:rFonts w:ascii="Times New Roman" w:eastAsia="Times New Roman" w:hAnsi="Times New Roman" w:cs="Times New Roman"/>
      <w:color w:val="2E74B5"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F75102"/>
    <w:rPr>
      <w:rFonts w:ascii="Times New Roman" w:eastAsia="Times New Roman" w:hAnsi="Times New Roman" w:cs="Times New Roman"/>
      <w:i/>
      <w:iCs/>
      <w:color w:val="2E74B5"/>
      <w:sz w:val="28"/>
    </w:rPr>
  </w:style>
  <w:style w:type="paragraph" w:customStyle="1" w:styleId="MTDisplayEquation">
    <w:name w:val="MTDisplayEquation"/>
    <w:basedOn w:val="Normal"/>
    <w:next w:val="Normal"/>
    <w:link w:val="MTDisplayEquationChar"/>
    <w:qFormat/>
    <w:rsid w:val="00F75102"/>
    <w:pPr>
      <w:tabs>
        <w:tab w:val="center" w:pos="4540"/>
        <w:tab w:val="right" w:pos="9080"/>
      </w:tabs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8"/>
      <w:szCs w:val="28"/>
      <w:lang w:val="vi-VN"/>
    </w:rPr>
  </w:style>
  <w:style w:type="character" w:customStyle="1" w:styleId="MTDisplayEquationChar">
    <w:name w:val="MTDisplayEquation Char"/>
    <w:basedOn w:val="DefaultParagraphFont"/>
    <w:link w:val="MTDisplayEquation"/>
    <w:rsid w:val="00F75102"/>
    <w:rPr>
      <w:rFonts w:ascii="Times New Roman" w:eastAsia="Calibri" w:hAnsi="Times New Roman" w:cs="Times New Roman"/>
      <w:color w:val="000000"/>
      <w:sz w:val="28"/>
      <w:szCs w:val="28"/>
      <w:lang w:val="vi-VN"/>
    </w:rPr>
  </w:style>
  <w:style w:type="character" w:customStyle="1" w:styleId="has-inline-color">
    <w:name w:val="has-inline-color"/>
    <w:basedOn w:val="DefaultParagraphFont"/>
    <w:rsid w:val="00F75102"/>
  </w:style>
  <w:style w:type="paragraph" w:customStyle="1" w:styleId="thut-trai">
    <w:name w:val="thut-trai"/>
    <w:basedOn w:val="Normal"/>
    <w:rsid w:val="00F7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nhideWhenUsed/>
    <w:qFormat/>
    <w:rsid w:val="00F75102"/>
    <w:rPr>
      <w:rFonts w:ascii="Courier New" w:eastAsia="Times New Roman" w:hAnsi="Courier New" w:cs="Courier New"/>
      <w:sz w:val="20"/>
      <w:szCs w:val="20"/>
    </w:rPr>
  </w:style>
  <w:style w:type="character" w:customStyle="1" w:styleId="ListParagraphChar">
    <w:name w:val="List Paragraph Char"/>
    <w:aliases w:val="List Paragraph_FS Char"/>
    <w:link w:val="ListParagraph"/>
    <w:uiPriority w:val="34"/>
    <w:qFormat/>
    <w:locked/>
    <w:rsid w:val="00F75102"/>
    <w:rPr>
      <w:rFonts w:ascii="Times New Roman" w:eastAsia="Calibri" w:hAnsi="Times New Roman" w:cs="Times New Roman"/>
      <w:color w:val="000000"/>
      <w:sz w:val="28"/>
    </w:rPr>
  </w:style>
  <w:style w:type="character" w:customStyle="1" w:styleId="Heading1Char1">
    <w:name w:val="Heading 1 Char1"/>
    <w:basedOn w:val="DefaultParagraphFont"/>
    <w:uiPriority w:val="9"/>
    <w:rsid w:val="00F751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nhideWhenUsed/>
    <w:qFormat/>
    <w:rsid w:val="00F75102"/>
    <w:rPr>
      <w:color w:val="0563C1" w:themeColor="hyperlink"/>
      <w:u w:val="single"/>
    </w:rPr>
  </w:style>
  <w:style w:type="character" w:customStyle="1" w:styleId="Heading6Char1">
    <w:name w:val="Heading 6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3Char1">
    <w:name w:val="Heading 3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2Char1">
    <w:name w:val="Heading 2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TableGrid10">
    <w:name w:val="Table Grid10"/>
    <w:basedOn w:val="TableNormal"/>
    <w:next w:val="TableGrid"/>
    <w:uiPriority w:val="59"/>
    <w:qFormat/>
    <w:rsid w:val="00C669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qFormat/>
    <w:rsid w:val="00482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qFormat/>
    <w:rsid w:val="00390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next w:val="TableGrid"/>
    <w:uiPriority w:val="59"/>
    <w:qFormat/>
    <w:rsid w:val="0023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9523AA"/>
  </w:style>
  <w:style w:type="table" w:customStyle="1" w:styleId="TableGrid14">
    <w:name w:val="Table Grid14"/>
    <w:basedOn w:val="TableNormal"/>
    <w:next w:val="TableGrid"/>
    <w:uiPriority w:val="59"/>
    <w:qFormat/>
    <w:rsid w:val="009523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TableNormal"/>
    <w:next w:val="TableGrid"/>
    <w:uiPriority w:val="59"/>
    <w:qFormat/>
    <w:rsid w:val="00D63E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TableNormal"/>
    <w:next w:val="TableGrid"/>
    <w:uiPriority w:val="59"/>
    <w:qFormat/>
    <w:rsid w:val="00511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 Grid17"/>
    <w:basedOn w:val="TableNormal"/>
    <w:next w:val="TableGrid"/>
    <w:uiPriority w:val="59"/>
    <w:qFormat/>
    <w:rsid w:val="007D5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">
    <w:name w:val="Table Grid18"/>
    <w:basedOn w:val="TableNormal"/>
    <w:next w:val="TableGrid"/>
    <w:uiPriority w:val="59"/>
    <w:qFormat/>
    <w:rsid w:val="00702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uiPriority w:val="59"/>
    <w:qFormat/>
    <w:rsid w:val="00F86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uiPriority w:val="59"/>
    <w:qFormat/>
    <w:rsid w:val="001B2E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next w:val="TableGrid"/>
    <w:uiPriority w:val="59"/>
    <w:qFormat/>
    <w:rsid w:val="00EF4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">
    <w:name w:val="Table Grid22"/>
    <w:basedOn w:val="TableNormal"/>
    <w:next w:val="TableGrid"/>
    <w:uiPriority w:val="59"/>
    <w:qFormat/>
    <w:rsid w:val="00426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">
    <w:name w:val="Table Grid23"/>
    <w:basedOn w:val="TableNormal"/>
    <w:next w:val="TableGrid"/>
    <w:uiPriority w:val="59"/>
    <w:qFormat/>
    <w:rsid w:val="00464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">
    <w:name w:val="Table Grid24"/>
    <w:basedOn w:val="TableNormal"/>
    <w:next w:val="TableGrid"/>
    <w:uiPriority w:val="59"/>
    <w:qFormat/>
    <w:rsid w:val="00791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5">
    <w:name w:val="Table Grid25"/>
    <w:basedOn w:val="TableNormal"/>
    <w:next w:val="TableGrid"/>
    <w:uiPriority w:val="59"/>
    <w:qFormat/>
    <w:rsid w:val="00C85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qFormat/>
    <w:rsid w:val="00BE6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7">
    <w:name w:val="Table Grid27"/>
    <w:basedOn w:val="TableNormal"/>
    <w:next w:val="TableGrid"/>
    <w:uiPriority w:val="59"/>
    <w:qFormat/>
    <w:rsid w:val="00BE6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8">
    <w:name w:val="Table Grid28"/>
    <w:basedOn w:val="TableNormal"/>
    <w:next w:val="TableGrid"/>
    <w:uiPriority w:val="59"/>
    <w:qFormat/>
    <w:rsid w:val="00DA4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E10D89"/>
  </w:style>
  <w:style w:type="table" w:customStyle="1" w:styleId="TableGrid29">
    <w:name w:val="Table Grid29"/>
    <w:basedOn w:val="TableNormal"/>
    <w:next w:val="TableGrid"/>
    <w:uiPriority w:val="59"/>
    <w:qFormat/>
    <w:rsid w:val="00E10D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E10D89"/>
    <w:rPr>
      <w:color w:val="954F72"/>
      <w:u w:val="single"/>
    </w:rPr>
  </w:style>
  <w:style w:type="character" w:customStyle="1" w:styleId="mjx-char">
    <w:name w:val="mjx-char"/>
    <w:basedOn w:val="DefaultParagraphFont"/>
    <w:rsid w:val="00E10D89"/>
  </w:style>
  <w:style w:type="character" w:customStyle="1" w:styleId="mjxassistivemathml">
    <w:name w:val="mjx_assistive_mathml"/>
    <w:basedOn w:val="DefaultParagraphFont"/>
    <w:rsid w:val="00E10D89"/>
  </w:style>
  <w:style w:type="character" w:customStyle="1" w:styleId="mord">
    <w:name w:val="mord"/>
    <w:basedOn w:val="DefaultParagraphFont"/>
    <w:rsid w:val="00E10D89"/>
  </w:style>
  <w:style w:type="character" w:customStyle="1" w:styleId="vlist-s">
    <w:name w:val="vlist-s"/>
    <w:basedOn w:val="DefaultParagraphFont"/>
    <w:rsid w:val="00E10D89"/>
  </w:style>
  <w:style w:type="character" w:customStyle="1" w:styleId="NormalWebChar">
    <w:name w:val="Normal (Web) Char"/>
    <w:basedOn w:val="DefaultParagraphFont"/>
    <w:link w:val="NormalWeb"/>
    <w:rsid w:val="00E10D89"/>
    <w:rPr>
      <w:rFonts w:ascii="Times New Roman" w:eastAsia="Times New Roman" w:hAnsi="Times New Roman" w:cs="Times New Roman"/>
      <w:sz w:val="24"/>
      <w:szCs w:val="24"/>
    </w:rPr>
  </w:style>
  <w:style w:type="paragraph" w:customStyle="1" w:styleId="Other">
    <w:name w:val="Other"/>
    <w:basedOn w:val="Normal"/>
    <w:qFormat/>
    <w:rsid w:val="00E10D89"/>
    <w:pPr>
      <w:spacing w:after="0" w:line="276" w:lineRule="auto"/>
    </w:pPr>
    <w:rPr>
      <w:rFonts w:ascii="Times New Roman" w:eastAsia="Times New Roman" w:hAnsi="Times New Roman" w:cs="Times New Roman"/>
      <w:sz w:val="28"/>
      <w:szCs w:val="28"/>
    </w:rPr>
  </w:style>
  <w:style w:type="numbering" w:customStyle="1" w:styleId="NoList11">
    <w:name w:val="No List11"/>
    <w:next w:val="NoList"/>
    <w:uiPriority w:val="99"/>
    <w:semiHidden/>
    <w:unhideWhenUsed/>
    <w:rsid w:val="00E10D89"/>
  </w:style>
  <w:style w:type="paragraph" w:styleId="BodyText">
    <w:name w:val="Body Text"/>
    <w:basedOn w:val="Normal"/>
    <w:link w:val="BodyTextChar"/>
    <w:qFormat/>
    <w:rsid w:val="00E10D89"/>
    <w:pPr>
      <w:widowControl w:val="0"/>
      <w:autoSpaceDE w:val="0"/>
      <w:autoSpaceDN w:val="0"/>
      <w:spacing w:before="41" w:after="0" w:line="240" w:lineRule="auto"/>
    </w:pPr>
    <w:rPr>
      <w:rFonts w:ascii="Times New Roman" w:eastAsia="Times New Roman" w:hAnsi="Times New Roman" w:cs="Times New Roman"/>
      <w:sz w:val="24"/>
      <w:szCs w:val="24"/>
      <w:lang w:val="vi"/>
    </w:rPr>
  </w:style>
  <w:style w:type="character" w:customStyle="1" w:styleId="BodyTextChar">
    <w:name w:val="Body Text Char"/>
    <w:basedOn w:val="DefaultParagraphFont"/>
    <w:link w:val="BodyText"/>
    <w:rsid w:val="00E10D89"/>
    <w:rPr>
      <w:rFonts w:ascii="Times New Roman" w:eastAsia="Times New Roman" w:hAnsi="Times New Roman" w:cs="Times New Roman"/>
      <w:sz w:val="24"/>
      <w:szCs w:val="24"/>
      <w:lang w:val="vi"/>
    </w:rPr>
  </w:style>
  <w:style w:type="paragraph" w:customStyle="1" w:styleId="TableParagraph">
    <w:name w:val="Table Paragraph"/>
    <w:basedOn w:val="Normal"/>
    <w:uiPriority w:val="1"/>
    <w:qFormat/>
    <w:rsid w:val="00E10D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table" w:customStyle="1" w:styleId="TableGrid110">
    <w:name w:val="Table Grid110"/>
    <w:basedOn w:val="TableNormal"/>
    <w:next w:val="TableGrid"/>
    <w:uiPriority w:val="59"/>
    <w:qFormat/>
    <w:rsid w:val="00E10D8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E10D89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numbering" w:customStyle="1" w:styleId="NoList21">
    <w:name w:val="No List21"/>
    <w:next w:val="NoList"/>
    <w:uiPriority w:val="99"/>
    <w:semiHidden/>
    <w:unhideWhenUsed/>
    <w:rsid w:val="00E10D89"/>
  </w:style>
  <w:style w:type="table" w:customStyle="1" w:styleId="TableGrid210">
    <w:name w:val="Table Grid210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">
    <w:name w:val="No List111"/>
    <w:next w:val="NoList"/>
    <w:uiPriority w:val="99"/>
    <w:semiHidden/>
    <w:unhideWhenUsed/>
    <w:rsid w:val="00E10D89"/>
  </w:style>
  <w:style w:type="table" w:customStyle="1" w:styleId="TableGrid31">
    <w:name w:val="Table Grid3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">
    <w:name w:val="Table Grid4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1">
    <w:name w:val="No List31"/>
    <w:next w:val="NoList"/>
    <w:uiPriority w:val="99"/>
    <w:semiHidden/>
    <w:unhideWhenUsed/>
    <w:rsid w:val="00E10D89"/>
  </w:style>
  <w:style w:type="table" w:customStyle="1" w:styleId="TableGrid61">
    <w:name w:val="Table Grid6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">
    <w:name w:val="No List12"/>
    <w:next w:val="NoList"/>
    <w:uiPriority w:val="99"/>
    <w:semiHidden/>
    <w:unhideWhenUsed/>
    <w:rsid w:val="00E10D89"/>
  </w:style>
  <w:style w:type="paragraph" w:customStyle="1" w:styleId="textbody">
    <w:name w:val="textbody"/>
    <w:basedOn w:val="Normal"/>
    <w:rsid w:val="00E10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4">
    <w:name w:val="No List4"/>
    <w:next w:val="NoList"/>
    <w:uiPriority w:val="99"/>
    <w:semiHidden/>
    <w:unhideWhenUsed/>
    <w:rsid w:val="00E10D89"/>
  </w:style>
  <w:style w:type="paragraph" w:styleId="CommentText">
    <w:name w:val="annotation text"/>
    <w:basedOn w:val="Normal"/>
    <w:link w:val="CommentTextChar"/>
    <w:uiPriority w:val="99"/>
    <w:unhideWhenUsed/>
    <w:qFormat/>
    <w:rsid w:val="00E10D89"/>
    <w:pPr>
      <w:spacing w:line="240" w:lineRule="auto"/>
    </w:pPr>
    <w:rPr>
      <w:rFonts w:ascii="Times New Roman" w:eastAsia="Calibri" w:hAnsi="Times New Roman" w:cs="Times New Roman"/>
      <w:b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0D89"/>
    <w:rPr>
      <w:rFonts w:ascii="Times New Roman" w:eastAsia="Calibri" w:hAnsi="Times New Roman" w:cs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E10D89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10D89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ision">
    <w:name w:val="Revision"/>
    <w:uiPriority w:val="99"/>
    <w:semiHidden/>
    <w:qFormat/>
    <w:rsid w:val="00E10D89"/>
    <w:pPr>
      <w:spacing w:after="0" w:line="240" w:lineRule="auto"/>
    </w:pPr>
    <w:rPr>
      <w:rFonts w:ascii="Times New Roman" w:eastAsia="Calibri" w:hAnsi="Times New Roman" w:cs="Times New Roman"/>
      <w:bCs/>
      <w:sz w:val="28"/>
      <w:szCs w:val="28"/>
    </w:rPr>
  </w:style>
  <w:style w:type="character" w:customStyle="1" w:styleId="Tableofcontents">
    <w:name w:val="Table of contents_"/>
    <w:link w:val="Tableofcontents1"/>
    <w:locked/>
    <w:rsid w:val="00E10D89"/>
    <w:rPr>
      <w:rFonts w:ascii="Palatino Linotype" w:hAnsi="Palatino Linotype"/>
      <w:shd w:val="clear" w:color="auto" w:fill="FFFFFF"/>
    </w:rPr>
  </w:style>
  <w:style w:type="paragraph" w:customStyle="1" w:styleId="Tableofcontents1">
    <w:name w:val="Table of contents1"/>
    <w:basedOn w:val="Normal"/>
    <w:link w:val="Tableofcontents"/>
    <w:qFormat/>
    <w:rsid w:val="00E10D89"/>
    <w:pPr>
      <w:widowControl w:val="0"/>
      <w:shd w:val="clear" w:color="auto" w:fill="FFFFFF"/>
      <w:spacing w:after="0" w:line="240" w:lineRule="atLeast"/>
      <w:ind w:hanging="400"/>
      <w:jc w:val="both"/>
    </w:pPr>
    <w:rPr>
      <w:rFonts w:ascii="Palatino Linotype" w:hAnsi="Palatino Linotype"/>
    </w:rPr>
  </w:style>
  <w:style w:type="character" w:customStyle="1" w:styleId="Bodytext2">
    <w:name w:val="Body text (2)_"/>
    <w:link w:val="Bodytext21"/>
    <w:qFormat/>
    <w:locked/>
    <w:rsid w:val="00E10D89"/>
    <w:rPr>
      <w:rFonts w:ascii="Palatino Linotype" w:hAnsi="Palatino Linotype"/>
      <w:shd w:val="clear" w:color="auto" w:fill="FFFFFF"/>
    </w:rPr>
  </w:style>
  <w:style w:type="paragraph" w:customStyle="1" w:styleId="Bodytext21">
    <w:name w:val="Body text (2)1"/>
    <w:basedOn w:val="Normal"/>
    <w:link w:val="Bodytext2"/>
    <w:qFormat/>
    <w:rsid w:val="00E10D89"/>
    <w:pPr>
      <w:widowControl w:val="0"/>
      <w:shd w:val="clear" w:color="auto" w:fill="FFFFFF"/>
      <w:spacing w:after="0" w:line="385" w:lineRule="exact"/>
      <w:ind w:hanging="1240"/>
      <w:jc w:val="both"/>
    </w:pPr>
    <w:rPr>
      <w:rFonts w:ascii="Palatino Linotype" w:hAnsi="Palatino Linotype"/>
    </w:rPr>
  </w:style>
  <w:style w:type="character" w:customStyle="1" w:styleId="Bodytext77">
    <w:name w:val="Body text (77)_"/>
    <w:link w:val="Bodytext770"/>
    <w:locked/>
    <w:rsid w:val="00E10D89"/>
    <w:rPr>
      <w:rFonts w:ascii="Palatino Linotype" w:hAnsi="Palatino Linotype"/>
      <w:bCs/>
      <w:shd w:val="clear" w:color="auto" w:fill="FFFFFF"/>
    </w:rPr>
  </w:style>
  <w:style w:type="paragraph" w:customStyle="1" w:styleId="Bodytext770">
    <w:name w:val="Body text (77)"/>
    <w:basedOn w:val="Normal"/>
    <w:link w:val="Bodytext77"/>
    <w:qFormat/>
    <w:rsid w:val="00E10D89"/>
    <w:pPr>
      <w:widowControl w:val="0"/>
      <w:shd w:val="clear" w:color="auto" w:fill="FFFFFF"/>
      <w:spacing w:after="0" w:line="450" w:lineRule="exact"/>
      <w:jc w:val="both"/>
    </w:pPr>
    <w:rPr>
      <w:rFonts w:ascii="Palatino Linotype" w:hAnsi="Palatino Linotype"/>
      <w:bCs/>
    </w:rPr>
  </w:style>
  <w:style w:type="character" w:customStyle="1" w:styleId="MuChar">
    <w:name w:val="Mẫu Char"/>
    <w:basedOn w:val="ListParagraphChar"/>
    <w:link w:val="Mu"/>
    <w:locked/>
    <w:rsid w:val="00E10D89"/>
    <w:rPr>
      <w:rFonts w:ascii="Palatino Linotype" w:eastAsia="Arial" w:hAnsi="Palatino Linotype" w:cs="Times New Roman"/>
      <w:bCs/>
      <w:color w:val="000000"/>
      <w:sz w:val="28"/>
      <w:lang w:val="vi-VN"/>
    </w:rPr>
  </w:style>
  <w:style w:type="paragraph" w:customStyle="1" w:styleId="Mu">
    <w:name w:val="Mẫu"/>
    <w:basedOn w:val="ListParagraph"/>
    <w:link w:val="MuChar"/>
    <w:qFormat/>
    <w:rsid w:val="00E10D89"/>
    <w:pPr>
      <w:numPr>
        <w:numId w:val="1"/>
      </w:numPr>
      <w:tabs>
        <w:tab w:val="left" w:pos="0"/>
      </w:tabs>
      <w:ind w:left="0" w:hanging="284"/>
      <w:jc w:val="left"/>
    </w:pPr>
    <w:rPr>
      <w:rFonts w:ascii="Palatino Linotype" w:eastAsia="Arial" w:hAnsi="Palatino Linotype"/>
      <w:bCs/>
      <w:lang w:val="vi-VN"/>
    </w:rPr>
  </w:style>
  <w:style w:type="character" w:customStyle="1" w:styleId="Bodytext6">
    <w:name w:val="Body text (6)_"/>
    <w:link w:val="Bodytext61"/>
    <w:locked/>
    <w:rsid w:val="00E10D89"/>
    <w:rPr>
      <w:rFonts w:ascii="Palatino Linotype" w:hAnsi="Palatino Linotype"/>
      <w:shd w:val="clear" w:color="auto" w:fill="FFFFFF"/>
    </w:rPr>
  </w:style>
  <w:style w:type="paragraph" w:customStyle="1" w:styleId="Bodytext61">
    <w:name w:val="Body text (6)1"/>
    <w:basedOn w:val="Normal"/>
    <w:link w:val="Bodytext6"/>
    <w:qFormat/>
    <w:rsid w:val="00E10D89"/>
    <w:pPr>
      <w:widowControl w:val="0"/>
      <w:shd w:val="clear" w:color="auto" w:fill="FFFFFF"/>
      <w:spacing w:after="0" w:line="680" w:lineRule="exact"/>
      <w:ind w:hanging="420"/>
    </w:pPr>
    <w:rPr>
      <w:rFonts w:ascii="Palatino Linotype" w:hAnsi="Palatino Linotype"/>
    </w:rPr>
  </w:style>
  <w:style w:type="character" w:styleId="CommentReference">
    <w:name w:val="annotation reference"/>
    <w:basedOn w:val="DefaultParagraphFont"/>
    <w:uiPriority w:val="99"/>
    <w:unhideWhenUsed/>
    <w:qFormat/>
    <w:rsid w:val="00E10D89"/>
    <w:rPr>
      <w:sz w:val="16"/>
      <w:szCs w:val="16"/>
    </w:rPr>
  </w:style>
  <w:style w:type="character" w:customStyle="1" w:styleId="Bodytext2Italic">
    <w:name w:val="Body text (2) + Italic"/>
    <w:rsid w:val="00E10D89"/>
    <w:rPr>
      <w:rFonts w:ascii="Palatino Linotype" w:hAnsi="Palatino Linotype" w:cs="Palatino Linotype" w:hint="default"/>
      <w:i/>
      <w:iCs/>
      <w:shd w:val="clear" w:color="auto" w:fill="FFFFFF"/>
    </w:rPr>
  </w:style>
  <w:style w:type="character" w:customStyle="1" w:styleId="Bodytext7712pt">
    <w:name w:val="Body text (77) + 12 pt"/>
    <w:aliases w:val="Not Bold14"/>
    <w:rsid w:val="00E10D89"/>
    <w:rPr>
      <w:rFonts w:ascii="Palatino Linotype" w:hAnsi="Palatino Linotype" w:cs="Palatino Linotype" w:hint="default"/>
      <w:b w:val="0"/>
      <w:bCs w:val="0"/>
      <w:sz w:val="24"/>
      <w:szCs w:val="24"/>
      <w:shd w:val="clear" w:color="auto" w:fill="FFFFFF"/>
    </w:rPr>
  </w:style>
  <w:style w:type="character" w:customStyle="1" w:styleId="Bodytext77SmallCaps">
    <w:name w:val="Body text (77) + Small Caps"/>
    <w:rsid w:val="00E10D89"/>
    <w:rPr>
      <w:rFonts w:ascii="Palatino Linotype" w:hAnsi="Palatino Linotype" w:cs="Palatino Linotype" w:hint="default"/>
      <w:b/>
      <w:bCs/>
      <w:smallCaps/>
      <w:sz w:val="22"/>
      <w:shd w:val="clear" w:color="auto" w:fill="FFFFFF"/>
    </w:rPr>
  </w:style>
  <w:style w:type="character" w:customStyle="1" w:styleId="Bodytext2Spacing0pt">
    <w:name w:val="Body text (2) + Spacing 0 pt"/>
    <w:rsid w:val="00E10D89"/>
    <w:rPr>
      <w:rFonts w:ascii="Palatino Linotype" w:hAnsi="Palatino Linotype" w:cs="Palatino Linotype" w:hint="default"/>
      <w:strike w:val="0"/>
      <w:dstrike w:val="0"/>
      <w:spacing w:val="-10"/>
      <w:u w:val="none"/>
      <w:effect w:val="none"/>
      <w:shd w:val="clear" w:color="auto" w:fill="FFFFFF"/>
    </w:rPr>
  </w:style>
  <w:style w:type="character" w:customStyle="1" w:styleId="Bodytext2Bold">
    <w:name w:val="Body text (2) + Bold"/>
    <w:rsid w:val="00E10D89"/>
    <w:rPr>
      <w:rFonts w:ascii="Palatino Linotype" w:hAnsi="Palatino Linotype" w:cs="Palatino Linotype" w:hint="default"/>
      <w:b/>
      <w:bCs/>
      <w:strike w:val="0"/>
      <w:dstrike w:val="0"/>
      <w:sz w:val="24"/>
      <w:szCs w:val="24"/>
      <w:u w:val="none"/>
      <w:effect w:val="none"/>
      <w:shd w:val="clear" w:color="auto" w:fill="FFFFFF"/>
    </w:rPr>
  </w:style>
  <w:style w:type="character" w:customStyle="1" w:styleId="Bodytext6Exact">
    <w:name w:val="Body text (6) Exact"/>
    <w:rsid w:val="00E10D89"/>
    <w:rPr>
      <w:rFonts w:ascii="Palatino Linotype" w:hAnsi="Palatino Linotype" w:cs="Palatino Linotype" w:hint="default"/>
      <w:strike w:val="0"/>
      <w:dstrike w:val="0"/>
      <w:u w:val="none"/>
      <w:effect w:val="none"/>
    </w:rPr>
  </w:style>
  <w:style w:type="character" w:customStyle="1" w:styleId="Bodytext2Italic30">
    <w:name w:val="Body text (2) + Italic30"/>
    <w:aliases w:val="Spacing 0 pt60"/>
    <w:rsid w:val="00E10D89"/>
    <w:rPr>
      <w:rFonts w:ascii="Palatino Linotype" w:hAnsi="Palatino Linotype" w:cs="Palatino Linotype" w:hint="default"/>
      <w:i/>
      <w:iCs/>
      <w:strike w:val="0"/>
      <w:dstrike w:val="0"/>
      <w:spacing w:val="10"/>
      <w:u w:val="none"/>
      <w:effect w:val="none"/>
      <w:shd w:val="clear" w:color="auto" w:fill="FFFFFF"/>
    </w:rPr>
  </w:style>
  <w:style w:type="character" w:customStyle="1" w:styleId="Bodytext2Italic15">
    <w:name w:val="Body text (2) + Italic15"/>
    <w:rsid w:val="00E10D89"/>
    <w:rPr>
      <w:rFonts w:ascii="Palatino Linotype" w:hAnsi="Palatino Linotype" w:cs="Palatino Linotype" w:hint="default"/>
      <w:i/>
      <w:iCs/>
      <w:strike w:val="0"/>
      <w:dstrike w:val="0"/>
      <w:spacing w:val="0"/>
      <w:u w:val="none"/>
      <w:effect w:val="none"/>
      <w:shd w:val="clear" w:color="auto" w:fill="FFFFFF"/>
    </w:rPr>
  </w:style>
  <w:style w:type="table" w:customStyle="1" w:styleId="TableGrid71">
    <w:name w:val="Table Grid71"/>
    <w:basedOn w:val="TableNormal"/>
    <w:next w:val="TableGrid"/>
    <w:uiPriority w:val="59"/>
    <w:rsid w:val="00E10D89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nhideWhenUsed/>
    <w:qFormat/>
    <w:rsid w:val="00E10D89"/>
    <w:rPr>
      <w:color w:val="954F72" w:themeColor="followedHyperlink"/>
      <w:u w:val="single"/>
    </w:rPr>
  </w:style>
  <w:style w:type="table" w:customStyle="1" w:styleId="TableGrid30">
    <w:name w:val="Table Grid30"/>
    <w:basedOn w:val="TableNormal"/>
    <w:next w:val="TableGrid"/>
    <w:uiPriority w:val="59"/>
    <w:qFormat/>
    <w:rsid w:val="00641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642AEB"/>
  </w:style>
  <w:style w:type="table" w:customStyle="1" w:styleId="TableGrid32">
    <w:name w:val="Table Grid32"/>
    <w:basedOn w:val="TableNormal"/>
    <w:next w:val="TableGrid"/>
    <w:uiPriority w:val="59"/>
    <w:qFormat/>
    <w:rsid w:val="00642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">
    <w:name w:val="No List13"/>
    <w:next w:val="NoList"/>
    <w:uiPriority w:val="99"/>
    <w:semiHidden/>
    <w:unhideWhenUsed/>
    <w:rsid w:val="00642AEB"/>
  </w:style>
  <w:style w:type="table" w:customStyle="1" w:styleId="TableGrid111">
    <w:name w:val="Table Grid111"/>
    <w:basedOn w:val="TableNormal"/>
    <w:next w:val="TableGrid"/>
    <w:uiPriority w:val="59"/>
    <w:qFormat/>
    <w:rsid w:val="00642AE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2">
    <w:name w:val="No List22"/>
    <w:next w:val="NoList"/>
    <w:uiPriority w:val="99"/>
    <w:semiHidden/>
    <w:unhideWhenUsed/>
    <w:rsid w:val="00642AEB"/>
  </w:style>
  <w:style w:type="table" w:customStyle="1" w:styleId="TableGrid211">
    <w:name w:val="Table Grid211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2">
    <w:name w:val="No List112"/>
    <w:next w:val="NoList"/>
    <w:uiPriority w:val="99"/>
    <w:semiHidden/>
    <w:unhideWhenUsed/>
    <w:rsid w:val="00642AEB"/>
  </w:style>
  <w:style w:type="table" w:customStyle="1" w:styleId="TableGrid33">
    <w:name w:val="Table Grid33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">
    <w:name w:val="Table Grid42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2">
    <w:name w:val="Table Grid52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2">
    <w:name w:val="No List32"/>
    <w:next w:val="NoList"/>
    <w:uiPriority w:val="99"/>
    <w:semiHidden/>
    <w:unhideWhenUsed/>
    <w:rsid w:val="00642AEB"/>
  </w:style>
  <w:style w:type="table" w:customStyle="1" w:styleId="TableGrid62">
    <w:name w:val="Table Grid62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1">
    <w:name w:val="No List121"/>
    <w:next w:val="NoList"/>
    <w:uiPriority w:val="99"/>
    <w:semiHidden/>
    <w:unhideWhenUsed/>
    <w:rsid w:val="00642AEB"/>
  </w:style>
  <w:style w:type="numbering" w:customStyle="1" w:styleId="NoList41">
    <w:name w:val="No List41"/>
    <w:next w:val="NoList"/>
    <w:uiPriority w:val="99"/>
    <w:semiHidden/>
    <w:unhideWhenUsed/>
    <w:rsid w:val="00642AEB"/>
  </w:style>
  <w:style w:type="table" w:customStyle="1" w:styleId="TableGrid72">
    <w:name w:val="Table Grid72"/>
    <w:basedOn w:val="TableNormal"/>
    <w:next w:val="TableGrid"/>
    <w:uiPriority w:val="59"/>
    <w:rsid w:val="00642AEB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6">
    <w:name w:val="No List6"/>
    <w:next w:val="NoList"/>
    <w:uiPriority w:val="99"/>
    <w:semiHidden/>
    <w:unhideWhenUsed/>
    <w:rsid w:val="00350369"/>
  </w:style>
  <w:style w:type="table" w:customStyle="1" w:styleId="TableGrid34">
    <w:name w:val="Table Grid34"/>
    <w:basedOn w:val="TableNormal"/>
    <w:next w:val="TableGrid"/>
    <w:uiPriority w:val="59"/>
    <w:qFormat/>
    <w:rsid w:val="00350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">
    <w:name w:val="No List14"/>
    <w:next w:val="NoList"/>
    <w:uiPriority w:val="99"/>
    <w:semiHidden/>
    <w:unhideWhenUsed/>
    <w:rsid w:val="00350369"/>
  </w:style>
  <w:style w:type="table" w:customStyle="1" w:styleId="TableGrid112">
    <w:name w:val="Table Grid112"/>
    <w:basedOn w:val="TableNormal"/>
    <w:next w:val="TableGrid"/>
    <w:uiPriority w:val="59"/>
    <w:qFormat/>
    <w:rsid w:val="0035036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3">
    <w:name w:val="No List23"/>
    <w:next w:val="NoList"/>
    <w:uiPriority w:val="99"/>
    <w:semiHidden/>
    <w:unhideWhenUsed/>
    <w:rsid w:val="00350369"/>
  </w:style>
  <w:style w:type="table" w:customStyle="1" w:styleId="TableGrid212">
    <w:name w:val="Table Grid212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3">
    <w:name w:val="No List113"/>
    <w:next w:val="NoList"/>
    <w:uiPriority w:val="99"/>
    <w:semiHidden/>
    <w:unhideWhenUsed/>
    <w:rsid w:val="00350369"/>
  </w:style>
  <w:style w:type="table" w:customStyle="1" w:styleId="TableGrid35">
    <w:name w:val="Table Grid35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3">
    <w:name w:val="Table Grid53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3">
    <w:name w:val="No List33"/>
    <w:next w:val="NoList"/>
    <w:uiPriority w:val="99"/>
    <w:semiHidden/>
    <w:unhideWhenUsed/>
    <w:rsid w:val="00350369"/>
  </w:style>
  <w:style w:type="table" w:customStyle="1" w:styleId="TableGrid63">
    <w:name w:val="Table Grid63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2">
    <w:name w:val="No List122"/>
    <w:next w:val="NoList"/>
    <w:uiPriority w:val="99"/>
    <w:semiHidden/>
    <w:unhideWhenUsed/>
    <w:rsid w:val="00350369"/>
  </w:style>
  <w:style w:type="numbering" w:customStyle="1" w:styleId="NoList42">
    <w:name w:val="No List42"/>
    <w:next w:val="NoList"/>
    <w:uiPriority w:val="99"/>
    <w:semiHidden/>
    <w:unhideWhenUsed/>
    <w:rsid w:val="00350369"/>
  </w:style>
  <w:style w:type="table" w:customStyle="1" w:styleId="TableGrid73">
    <w:name w:val="Table Grid73"/>
    <w:basedOn w:val="TableNormal"/>
    <w:next w:val="TableGrid"/>
    <w:uiPriority w:val="59"/>
    <w:rsid w:val="00350369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">
    <w:name w:val="No List7"/>
    <w:next w:val="NoList"/>
    <w:uiPriority w:val="99"/>
    <w:semiHidden/>
    <w:unhideWhenUsed/>
    <w:rsid w:val="0030009D"/>
  </w:style>
  <w:style w:type="table" w:customStyle="1" w:styleId="TableGrid36">
    <w:name w:val="Table Grid36"/>
    <w:basedOn w:val="TableNormal"/>
    <w:next w:val="TableGrid"/>
    <w:uiPriority w:val="59"/>
    <w:qFormat/>
    <w:rsid w:val="003000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">
    <w:name w:val="No List15"/>
    <w:next w:val="NoList"/>
    <w:uiPriority w:val="99"/>
    <w:semiHidden/>
    <w:unhideWhenUsed/>
    <w:rsid w:val="0030009D"/>
  </w:style>
  <w:style w:type="table" w:customStyle="1" w:styleId="TableGrid113">
    <w:name w:val="Table Grid113"/>
    <w:basedOn w:val="TableNormal"/>
    <w:next w:val="TableGrid"/>
    <w:uiPriority w:val="59"/>
    <w:qFormat/>
    <w:rsid w:val="0030009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4">
    <w:name w:val="No List24"/>
    <w:next w:val="NoList"/>
    <w:uiPriority w:val="99"/>
    <w:semiHidden/>
    <w:unhideWhenUsed/>
    <w:rsid w:val="0030009D"/>
  </w:style>
  <w:style w:type="table" w:customStyle="1" w:styleId="TableGrid213">
    <w:name w:val="Table Grid213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4">
    <w:name w:val="No List114"/>
    <w:next w:val="NoList"/>
    <w:uiPriority w:val="99"/>
    <w:semiHidden/>
    <w:unhideWhenUsed/>
    <w:rsid w:val="0030009D"/>
  </w:style>
  <w:style w:type="table" w:customStyle="1" w:styleId="TableGrid37">
    <w:name w:val="Table Grid37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4">
    <w:name w:val="Table Grid54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4">
    <w:name w:val="No List34"/>
    <w:next w:val="NoList"/>
    <w:uiPriority w:val="99"/>
    <w:semiHidden/>
    <w:unhideWhenUsed/>
    <w:rsid w:val="0030009D"/>
  </w:style>
  <w:style w:type="table" w:customStyle="1" w:styleId="TableGrid64">
    <w:name w:val="Table Grid64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3">
    <w:name w:val="No List123"/>
    <w:next w:val="NoList"/>
    <w:uiPriority w:val="99"/>
    <w:semiHidden/>
    <w:unhideWhenUsed/>
    <w:rsid w:val="0030009D"/>
  </w:style>
  <w:style w:type="numbering" w:customStyle="1" w:styleId="NoList43">
    <w:name w:val="No List43"/>
    <w:next w:val="NoList"/>
    <w:uiPriority w:val="99"/>
    <w:semiHidden/>
    <w:unhideWhenUsed/>
    <w:rsid w:val="0030009D"/>
  </w:style>
  <w:style w:type="table" w:customStyle="1" w:styleId="TableGrid74">
    <w:name w:val="Table Grid74"/>
    <w:basedOn w:val="TableNormal"/>
    <w:next w:val="TableGrid"/>
    <w:uiPriority w:val="59"/>
    <w:rsid w:val="0030009D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8">
    <w:name w:val="No List8"/>
    <w:next w:val="NoList"/>
    <w:uiPriority w:val="99"/>
    <w:semiHidden/>
    <w:unhideWhenUsed/>
    <w:rsid w:val="009E6B44"/>
  </w:style>
  <w:style w:type="table" w:customStyle="1" w:styleId="TableGrid38">
    <w:name w:val="Table Grid38"/>
    <w:basedOn w:val="TableNormal"/>
    <w:next w:val="TableGrid"/>
    <w:uiPriority w:val="59"/>
    <w:qFormat/>
    <w:rsid w:val="009E6B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">
    <w:name w:val="No List16"/>
    <w:next w:val="NoList"/>
    <w:uiPriority w:val="99"/>
    <w:semiHidden/>
    <w:unhideWhenUsed/>
    <w:rsid w:val="009E6B44"/>
  </w:style>
  <w:style w:type="table" w:customStyle="1" w:styleId="TableGrid114">
    <w:name w:val="Table Grid114"/>
    <w:basedOn w:val="TableNormal"/>
    <w:next w:val="TableGrid"/>
    <w:uiPriority w:val="59"/>
    <w:qFormat/>
    <w:rsid w:val="009E6B4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5">
    <w:name w:val="No List25"/>
    <w:next w:val="NoList"/>
    <w:uiPriority w:val="99"/>
    <w:semiHidden/>
    <w:unhideWhenUsed/>
    <w:rsid w:val="009E6B44"/>
  </w:style>
  <w:style w:type="table" w:customStyle="1" w:styleId="TableGrid214">
    <w:name w:val="Table Grid214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5">
    <w:name w:val="No List115"/>
    <w:next w:val="NoList"/>
    <w:uiPriority w:val="99"/>
    <w:semiHidden/>
    <w:unhideWhenUsed/>
    <w:rsid w:val="009E6B44"/>
  </w:style>
  <w:style w:type="table" w:customStyle="1" w:styleId="TableGrid39">
    <w:name w:val="Table Grid39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5">
    <w:name w:val="Table Grid45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5">
    <w:name w:val="Table Grid55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5">
    <w:name w:val="No List35"/>
    <w:next w:val="NoList"/>
    <w:uiPriority w:val="99"/>
    <w:semiHidden/>
    <w:unhideWhenUsed/>
    <w:rsid w:val="009E6B44"/>
  </w:style>
  <w:style w:type="table" w:customStyle="1" w:styleId="TableGrid65">
    <w:name w:val="Table Grid65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4">
    <w:name w:val="No List124"/>
    <w:next w:val="NoList"/>
    <w:uiPriority w:val="99"/>
    <w:semiHidden/>
    <w:unhideWhenUsed/>
    <w:rsid w:val="009E6B44"/>
  </w:style>
  <w:style w:type="numbering" w:customStyle="1" w:styleId="NoList44">
    <w:name w:val="No List44"/>
    <w:next w:val="NoList"/>
    <w:uiPriority w:val="99"/>
    <w:semiHidden/>
    <w:unhideWhenUsed/>
    <w:rsid w:val="009E6B44"/>
  </w:style>
  <w:style w:type="table" w:customStyle="1" w:styleId="TableGrid75">
    <w:name w:val="Table Grid75"/>
    <w:basedOn w:val="TableNormal"/>
    <w:next w:val="TableGrid"/>
    <w:uiPriority w:val="59"/>
    <w:rsid w:val="009E6B44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">
    <w:name w:val="No List9"/>
    <w:next w:val="NoList"/>
    <w:uiPriority w:val="99"/>
    <w:semiHidden/>
    <w:unhideWhenUsed/>
    <w:rsid w:val="00115CC8"/>
  </w:style>
  <w:style w:type="table" w:customStyle="1" w:styleId="TableGrid40">
    <w:name w:val="Table Grid40"/>
    <w:basedOn w:val="TableNormal"/>
    <w:next w:val="TableGrid"/>
    <w:uiPriority w:val="59"/>
    <w:qFormat/>
    <w:rsid w:val="00115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">
    <w:name w:val="No List17"/>
    <w:next w:val="NoList"/>
    <w:uiPriority w:val="99"/>
    <w:semiHidden/>
    <w:unhideWhenUsed/>
    <w:rsid w:val="00115CC8"/>
  </w:style>
  <w:style w:type="table" w:customStyle="1" w:styleId="TableGrid115">
    <w:name w:val="Table Grid115"/>
    <w:basedOn w:val="TableNormal"/>
    <w:next w:val="TableGrid"/>
    <w:uiPriority w:val="59"/>
    <w:qFormat/>
    <w:rsid w:val="00115CC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6">
    <w:name w:val="No List26"/>
    <w:next w:val="NoList"/>
    <w:uiPriority w:val="99"/>
    <w:semiHidden/>
    <w:unhideWhenUsed/>
    <w:rsid w:val="00115CC8"/>
  </w:style>
  <w:style w:type="table" w:customStyle="1" w:styleId="TableGrid215">
    <w:name w:val="Table Grid215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6">
    <w:name w:val="No List116"/>
    <w:next w:val="NoList"/>
    <w:uiPriority w:val="99"/>
    <w:semiHidden/>
    <w:unhideWhenUsed/>
    <w:rsid w:val="00115CC8"/>
  </w:style>
  <w:style w:type="table" w:customStyle="1" w:styleId="TableGrid310">
    <w:name w:val="Table Grid310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6">
    <w:name w:val="Table Grid46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6">
    <w:name w:val="Table Grid56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6">
    <w:name w:val="No List36"/>
    <w:next w:val="NoList"/>
    <w:uiPriority w:val="99"/>
    <w:semiHidden/>
    <w:unhideWhenUsed/>
    <w:rsid w:val="00115CC8"/>
  </w:style>
  <w:style w:type="table" w:customStyle="1" w:styleId="TableGrid66">
    <w:name w:val="Table Grid66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5">
    <w:name w:val="No List125"/>
    <w:next w:val="NoList"/>
    <w:uiPriority w:val="99"/>
    <w:semiHidden/>
    <w:unhideWhenUsed/>
    <w:rsid w:val="00115CC8"/>
  </w:style>
  <w:style w:type="numbering" w:customStyle="1" w:styleId="NoList45">
    <w:name w:val="No List45"/>
    <w:next w:val="NoList"/>
    <w:uiPriority w:val="99"/>
    <w:semiHidden/>
    <w:unhideWhenUsed/>
    <w:rsid w:val="00115CC8"/>
  </w:style>
  <w:style w:type="table" w:customStyle="1" w:styleId="TableGrid76">
    <w:name w:val="Table Grid76"/>
    <w:basedOn w:val="TableNormal"/>
    <w:next w:val="TableGrid"/>
    <w:uiPriority w:val="59"/>
    <w:rsid w:val="00115CC8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7">
    <w:name w:val="Table Grid47"/>
    <w:basedOn w:val="TableNormal"/>
    <w:next w:val="TableGrid"/>
    <w:uiPriority w:val="59"/>
    <w:qFormat/>
    <w:rsid w:val="00C52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8">
    <w:name w:val="Table Grid48"/>
    <w:basedOn w:val="TableNormal"/>
    <w:next w:val="TableGrid"/>
    <w:uiPriority w:val="59"/>
    <w:qFormat/>
    <w:rsid w:val="008C0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uiPriority w:val="59"/>
    <w:qFormat/>
    <w:rsid w:val="00BB0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0">
    <w:name w:val="Table Grid50"/>
    <w:basedOn w:val="TableNormal"/>
    <w:next w:val="TableGrid"/>
    <w:uiPriority w:val="59"/>
    <w:qFormat/>
    <w:rsid w:val="00BB0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7">
    <w:name w:val="Table Grid57"/>
    <w:basedOn w:val="TableNormal"/>
    <w:next w:val="TableGrid"/>
    <w:uiPriority w:val="59"/>
    <w:qFormat/>
    <w:rsid w:val="00676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8">
    <w:name w:val="Table Grid58"/>
    <w:basedOn w:val="TableNormal"/>
    <w:next w:val="TableGrid"/>
    <w:uiPriority w:val="59"/>
    <w:qFormat/>
    <w:rsid w:val="00D151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9">
    <w:name w:val="Table Grid59"/>
    <w:basedOn w:val="TableNormal"/>
    <w:next w:val="TableGrid"/>
    <w:uiPriority w:val="59"/>
    <w:qFormat/>
    <w:rsid w:val="00D23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0">
    <w:name w:val="Table Grid60"/>
    <w:basedOn w:val="TableNormal"/>
    <w:next w:val="TableGrid"/>
    <w:uiPriority w:val="59"/>
    <w:qFormat/>
    <w:rsid w:val="00BD73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">
    <w:name w:val="No List10"/>
    <w:next w:val="NoList"/>
    <w:uiPriority w:val="99"/>
    <w:semiHidden/>
    <w:unhideWhenUsed/>
    <w:rsid w:val="00D75D7E"/>
  </w:style>
  <w:style w:type="table" w:customStyle="1" w:styleId="TableGrid67">
    <w:name w:val="Table Grid67"/>
    <w:basedOn w:val="TableNormal"/>
    <w:next w:val="TableGrid"/>
    <w:uiPriority w:val="59"/>
    <w:qFormat/>
    <w:rsid w:val="00D75D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8">
    <w:name w:val="No List18"/>
    <w:next w:val="NoList"/>
    <w:uiPriority w:val="99"/>
    <w:semiHidden/>
    <w:unhideWhenUsed/>
    <w:rsid w:val="00D75D7E"/>
  </w:style>
  <w:style w:type="table" w:customStyle="1" w:styleId="TableGrid116">
    <w:name w:val="Table Grid116"/>
    <w:basedOn w:val="TableNormal"/>
    <w:next w:val="TableGrid"/>
    <w:uiPriority w:val="59"/>
    <w:qFormat/>
    <w:rsid w:val="00D75D7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7">
    <w:name w:val="No List27"/>
    <w:next w:val="NoList"/>
    <w:uiPriority w:val="99"/>
    <w:semiHidden/>
    <w:unhideWhenUsed/>
    <w:rsid w:val="00D75D7E"/>
  </w:style>
  <w:style w:type="table" w:customStyle="1" w:styleId="TableGrid216">
    <w:name w:val="Table Grid216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7">
    <w:name w:val="No List117"/>
    <w:next w:val="NoList"/>
    <w:uiPriority w:val="99"/>
    <w:semiHidden/>
    <w:unhideWhenUsed/>
    <w:rsid w:val="00D75D7E"/>
  </w:style>
  <w:style w:type="table" w:customStyle="1" w:styleId="TableGrid311">
    <w:name w:val="Table Grid311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0">
    <w:name w:val="Table Grid510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7">
    <w:name w:val="No List37"/>
    <w:next w:val="NoList"/>
    <w:uiPriority w:val="99"/>
    <w:semiHidden/>
    <w:unhideWhenUsed/>
    <w:rsid w:val="00D75D7E"/>
  </w:style>
  <w:style w:type="table" w:customStyle="1" w:styleId="TableGrid68">
    <w:name w:val="Table Grid68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6">
    <w:name w:val="No List126"/>
    <w:next w:val="NoList"/>
    <w:uiPriority w:val="99"/>
    <w:semiHidden/>
    <w:unhideWhenUsed/>
    <w:rsid w:val="00D75D7E"/>
  </w:style>
  <w:style w:type="numbering" w:customStyle="1" w:styleId="NoList46">
    <w:name w:val="No List46"/>
    <w:next w:val="NoList"/>
    <w:uiPriority w:val="99"/>
    <w:semiHidden/>
    <w:unhideWhenUsed/>
    <w:rsid w:val="00D75D7E"/>
  </w:style>
  <w:style w:type="table" w:customStyle="1" w:styleId="TableGrid77">
    <w:name w:val="Table Grid77"/>
    <w:basedOn w:val="TableNormal"/>
    <w:next w:val="TableGrid"/>
    <w:uiPriority w:val="59"/>
    <w:rsid w:val="00D75D7E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9">
    <w:name w:val="Table Grid69"/>
    <w:basedOn w:val="TableNormal"/>
    <w:next w:val="TableGrid"/>
    <w:uiPriority w:val="59"/>
    <w:qFormat/>
    <w:rsid w:val="00A205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">
    <w:name w:val="Table Grid411"/>
    <w:basedOn w:val="TableNormal"/>
    <w:next w:val="TableGrid"/>
    <w:uiPriority w:val="59"/>
    <w:rsid w:val="00C03A2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1">
    <w:name w:val="Table Grid511"/>
    <w:basedOn w:val="TableNormal"/>
    <w:next w:val="TableGrid"/>
    <w:uiPriority w:val="59"/>
    <w:rsid w:val="003B0A1A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0">
    <w:name w:val="Table Grid610"/>
    <w:basedOn w:val="TableNormal"/>
    <w:next w:val="TableGrid"/>
    <w:uiPriority w:val="59"/>
    <w:rsid w:val="001908D1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7">
    <w:name w:val="Table Grid217"/>
    <w:basedOn w:val="TableNormal"/>
    <w:next w:val="TableGrid"/>
    <w:uiPriority w:val="59"/>
    <w:qFormat/>
    <w:rsid w:val="00865E05"/>
    <w:pPr>
      <w:spacing w:after="0" w:line="240" w:lineRule="auto"/>
      <w:jc w:val="both"/>
    </w:pPr>
    <w:rPr>
      <w:rFonts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2">
    <w:name w:val="Table Grid412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2">
    <w:name w:val="Table Grid512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1">
    <w:name w:val="Table Grid611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8">
    <w:name w:val="Table Grid78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9">
    <w:name w:val="Table Grid79"/>
    <w:basedOn w:val="TableNormal"/>
    <w:next w:val="TableGrid"/>
    <w:uiPriority w:val="59"/>
    <w:rsid w:val="00BD238B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basedOn w:val="DefaultParagraphFont"/>
    <w:link w:val="Heading5"/>
    <w:semiHidden/>
    <w:rsid w:val="00E80E55"/>
    <w:rPr>
      <w:rFonts w:ascii="Times New Roman" w:eastAsia="SimSun" w:hAnsi="Times New Roman" w:cs="Times New Roman"/>
      <w:b/>
      <w:bCs/>
      <w:sz w:val="28"/>
      <w:szCs w:val="28"/>
    </w:rPr>
  </w:style>
  <w:style w:type="character" w:customStyle="1" w:styleId="Heading7Char">
    <w:name w:val="Heading 7 Char"/>
    <w:basedOn w:val="DefaultParagraphFont"/>
    <w:link w:val="Heading7"/>
    <w:semiHidden/>
    <w:rsid w:val="00E80E55"/>
    <w:rPr>
      <w:rFonts w:ascii="Times New Roman" w:eastAsia="SimSu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E80E55"/>
    <w:rPr>
      <w:rFonts w:ascii="Times New Roman" w:eastAsia="SimSun" w:hAnsi="Times New Roman" w:cs="Times New Roman"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E80E55"/>
    <w:rPr>
      <w:rFonts w:ascii="Times New Roman" w:eastAsia="SimSun" w:hAnsi="Times New Roman" w:cs="Times New Roman"/>
      <w:sz w:val="28"/>
      <w:szCs w:val="21"/>
    </w:rPr>
  </w:style>
  <w:style w:type="paragraph" w:styleId="BlockText">
    <w:name w:val="Block Text"/>
    <w:basedOn w:val="Normal"/>
    <w:qFormat/>
    <w:rsid w:val="00E80E55"/>
    <w:pPr>
      <w:spacing w:after="120" w:line="240" w:lineRule="auto"/>
      <w:ind w:leftChars="700" w:left="1440" w:rightChars="700" w:right="1440"/>
    </w:pPr>
    <w:rPr>
      <w:rFonts w:ascii="Times New Roman" w:eastAsia="SimSun" w:hAnsi="Times New Roman" w:cs="Times New Roman"/>
      <w:sz w:val="28"/>
      <w:szCs w:val="28"/>
    </w:rPr>
  </w:style>
  <w:style w:type="paragraph" w:styleId="BodyText20">
    <w:name w:val="Body Text 2"/>
    <w:basedOn w:val="Normal"/>
    <w:link w:val="BodyText2Char"/>
    <w:qFormat/>
    <w:rsid w:val="00E80E55"/>
    <w:pPr>
      <w:spacing w:after="120" w:line="48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BodyText2Char">
    <w:name w:val="Body Text 2 Char"/>
    <w:basedOn w:val="DefaultParagraphFont"/>
    <w:link w:val="BodyText20"/>
    <w:rsid w:val="00E80E55"/>
    <w:rPr>
      <w:rFonts w:ascii="Times New Roman" w:eastAsia="SimSu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qFormat/>
    <w:rsid w:val="00E80E55"/>
    <w:pPr>
      <w:spacing w:after="120" w:line="240" w:lineRule="auto"/>
    </w:pPr>
    <w:rPr>
      <w:rFonts w:ascii="Times New Roman" w:eastAsia="SimSu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80E55"/>
    <w:rPr>
      <w:rFonts w:ascii="Times New Roman" w:eastAsia="SimSu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qFormat/>
    <w:rsid w:val="00E80E55"/>
    <w:pPr>
      <w:widowControl/>
      <w:autoSpaceDE/>
      <w:autoSpaceDN/>
      <w:spacing w:before="0" w:after="120"/>
      <w:ind w:firstLineChars="100" w:firstLine="420"/>
    </w:pPr>
    <w:rPr>
      <w:rFonts w:eastAsia="SimSun"/>
      <w:sz w:val="28"/>
      <w:szCs w:val="28"/>
      <w:lang w:val="en-US"/>
    </w:rPr>
  </w:style>
  <w:style w:type="character" w:customStyle="1" w:styleId="BodyTextFirstIndentChar">
    <w:name w:val="Body Text First Indent Char"/>
    <w:basedOn w:val="BodyTextChar"/>
    <w:link w:val="BodyTextFirstIndent"/>
    <w:rsid w:val="00E80E55"/>
    <w:rPr>
      <w:rFonts w:ascii="Times New Roman" w:eastAsia="SimSun" w:hAnsi="Times New Roman" w:cs="Times New Roman"/>
      <w:sz w:val="28"/>
      <w:szCs w:val="28"/>
      <w:lang w:val="vi"/>
    </w:rPr>
  </w:style>
  <w:style w:type="paragraph" w:styleId="BodyTextIndent">
    <w:name w:val="Body Text Indent"/>
    <w:basedOn w:val="Normal"/>
    <w:link w:val="BodyTextIndentChar"/>
    <w:qFormat/>
    <w:rsid w:val="00E80E55"/>
    <w:pPr>
      <w:spacing w:after="120" w:line="24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E80E55"/>
    <w:rPr>
      <w:rFonts w:ascii="Times New Roman" w:eastAsia="SimSun" w:hAnsi="Times New Roman" w:cs="Times New Roman"/>
      <w:sz w:val="28"/>
      <w:szCs w:val="28"/>
    </w:rPr>
  </w:style>
  <w:style w:type="paragraph" w:styleId="BodyTextFirstIndent2">
    <w:name w:val="Body Text First Indent 2"/>
    <w:basedOn w:val="BodyTextIndent"/>
    <w:link w:val="BodyTextFirstIndent2Char"/>
    <w:qFormat/>
    <w:rsid w:val="00E80E55"/>
    <w:pPr>
      <w:ind w:firstLineChars="200" w:firstLine="420"/>
    </w:pPr>
  </w:style>
  <w:style w:type="character" w:customStyle="1" w:styleId="BodyTextFirstIndent2Char">
    <w:name w:val="Body Text First Indent 2 Char"/>
    <w:basedOn w:val="BodyTextIndentChar"/>
    <w:link w:val="BodyTextFirstIndent2"/>
    <w:rsid w:val="00E80E55"/>
    <w:rPr>
      <w:rFonts w:ascii="Times New Roman" w:eastAsia="SimSun" w:hAnsi="Times New Roman" w:cs="Times New Roman"/>
      <w:sz w:val="28"/>
      <w:szCs w:val="28"/>
    </w:rPr>
  </w:style>
  <w:style w:type="paragraph" w:styleId="BodyTextIndent2">
    <w:name w:val="Body Text Indent 2"/>
    <w:basedOn w:val="Normal"/>
    <w:link w:val="BodyTextIndent2Char"/>
    <w:qFormat/>
    <w:rsid w:val="00E80E55"/>
    <w:pPr>
      <w:spacing w:after="120" w:line="48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E80E55"/>
    <w:rPr>
      <w:rFonts w:ascii="Times New Roman" w:eastAsia="SimSun" w:hAnsi="Times New Roman" w:cs="Times New Roman"/>
      <w:sz w:val="28"/>
      <w:szCs w:val="28"/>
    </w:rPr>
  </w:style>
  <w:style w:type="paragraph" w:styleId="BodyTextIndent3">
    <w:name w:val="Body Text Indent 3"/>
    <w:basedOn w:val="Normal"/>
    <w:link w:val="BodyTextIndent3Char"/>
    <w:qFormat/>
    <w:rsid w:val="00E80E55"/>
    <w:pPr>
      <w:spacing w:after="120" w:line="240" w:lineRule="auto"/>
      <w:ind w:leftChars="200" w:left="420"/>
    </w:pPr>
    <w:rPr>
      <w:rFonts w:ascii="Times New Roman" w:eastAsia="SimSu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80E55"/>
    <w:rPr>
      <w:rFonts w:ascii="Times New Roman" w:eastAsia="SimSun" w:hAnsi="Times New Roman" w:cs="Times New Roman"/>
      <w:sz w:val="16"/>
      <w:szCs w:val="16"/>
    </w:rPr>
  </w:style>
  <w:style w:type="paragraph" w:styleId="Closing">
    <w:name w:val="Closing"/>
    <w:basedOn w:val="Normal"/>
    <w:link w:val="ClosingChar"/>
    <w:qFormat/>
    <w:rsid w:val="00E80E55"/>
    <w:pPr>
      <w:spacing w:after="0" w:line="240" w:lineRule="auto"/>
      <w:ind w:leftChars="2100" w:left="10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ClosingChar">
    <w:name w:val="Closing Char"/>
    <w:basedOn w:val="DefaultParagraphFont"/>
    <w:link w:val="Closing"/>
    <w:rsid w:val="00E80E55"/>
    <w:rPr>
      <w:rFonts w:ascii="Times New Roman" w:eastAsia="SimSun" w:hAnsi="Times New Roman" w:cs="Times New Roman"/>
      <w:sz w:val="28"/>
      <w:szCs w:val="28"/>
    </w:rPr>
  </w:style>
  <w:style w:type="paragraph" w:styleId="Date">
    <w:name w:val="Date"/>
    <w:basedOn w:val="Normal"/>
    <w:next w:val="Normal"/>
    <w:link w:val="DateChar"/>
    <w:qFormat/>
    <w:rsid w:val="00E80E55"/>
    <w:pPr>
      <w:spacing w:after="0" w:line="240" w:lineRule="auto"/>
      <w:ind w:leftChars="2500" w:left="10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DateChar">
    <w:name w:val="Date Char"/>
    <w:basedOn w:val="DefaultParagraphFont"/>
    <w:link w:val="Date"/>
    <w:rsid w:val="00E80E55"/>
    <w:rPr>
      <w:rFonts w:ascii="Times New Roman" w:eastAsia="SimSun" w:hAnsi="Times New Roman" w:cs="Times New Roman"/>
      <w:sz w:val="28"/>
      <w:szCs w:val="28"/>
    </w:rPr>
  </w:style>
  <w:style w:type="paragraph" w:styleId="DocumentMap">
    <w:name w:val="Document Map"/>
    <w:basedOn w:val="Normal"/>
    <w:link w:val="DocumentMapChar"/>
    <w:qFormat/>
    <w:rsid w:val="00E80E55"/>
    <w:pPr>
      <w:shd w:val="clear" w:color="auto" w:fill="000080"/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DocumentMapChar">
    <w:name w:val="Document Map Char"/>
    <w:basedOn w:val="DefaultParagraphFont"/>
    <w:link w:val="DocumentMap"/>
    <w:rsid w:val="00E80E55"/>
    <w:rPr>
      <w:rFonts w:ascii="Times New Roman" w:eastAsia="SimSun" w:hAnsi="Times New Roman" w:cs="Times New Roman"/>
      <w:sz w:val="28"/>
      <w:szCs w:val="28"/>
      <w:shd w:val="clear" w:color="auto" w:fill="000080"/>
    </w:rPr>
  </w:style>
  <w:style w:type="paragraph" w:styleId="E-mailSignature">
    <w:name w:val="E-mail Signature"/>
    <w:basedOn w:val="Normal"/>
    <w:link w:val="E-mailSignatureChar"/>
    <w:qFormat/>
    <w:rsid w:val="00E80E55"/>
    <w:p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E-mailSignatureChar">
    <w:name w:val="E-mail Signature Char"/>
    <w:basedOn w:val="DefaultParagraphFont"/>
    <w:link w:val="E-mailSignature"/>
    <w:rsid w:val="00E80E55"/>
    <w:rPr>
      <w:rFonts w:ascii="Times New Roman" w:eastAsia="SimSun" w:hAnsi="Times New Roman" w:cs="Times New Roman"/>
      <w:sz w:val="28"/>
      <w:szCs w:val="28"/>
    </w:rPr>
  </w:style>
  <w:style w:type="character" w:styleId="EndnoteReference">
    <w:name w:val="endnote reference"/>
    <w:basedOn w:val="DefaultParagraphFont"/>
    <w:qFormat/>
    <w:rsid w:val="00E80E55"/>
    <w:rPr>
      <w:vertAlign w:val="superscript"/>
    </w:rPr>
  </w:style>
  <w:style w:type="paragraph" w:styleId="EndnoteText">
    <w:name w:val="endnote text"/>
    <w:basedOn w:val="Normal"/>
    <w:link w:val="EndnoteTextChar"/>
    <w:qFormat/>
    <w:rsid w:val="00E80E55"/>
    <w:pPr>
      <w:snapToGrid w:val="0"/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EndnoteTextChar">
    <w:name w:val="Endnote Text Char"/>
    <w:basedOn w:val="DefaultParagraphFont"/>
    <w:link w:val="EndnoteText"/>
    <w:rsid w:val="00E80E55"/>
    <w:rPr>
      <w:rFonts w:ascii="Times New Roman" w:eastAsia="SimSun" w:hAnsi="Times New Roman" w:cs="Times New Roman"/>
      <w:sz w:val="28"/>
      <w:szCs w:val="28"/>
    </w:rPr>
  </w:style>
  <w:style w:type="paragraph" w:styleId="EnvelopeAddress">
    <w:name w:val="envelope address"/>
    <w:basedOn w:val="Normal"/>
    <w:qFormat/>
    <w:rsid w:val="00E80E55"/>
    <w:pPr>
      <w:framePr w:w="7920" w:h="1980" w:hRule="exact" w:hSpace="180" w:wrap="auto" w:hAnchor="page" w:xAlign="center" w:yAlign="bottom"/>
      <w:snapToGrid w:val="0"/>
      <w:spacing w:after="0" w:line="240" w:lineRule="auto"/>
      <w:ind w:leftChars="1400" w:left="100"/>
    </w:pPr>
    <w:rPr>
      <w:rFonts w:ascii="Arial" w:eastAsia="SimSun" w:hAnsi="Arial" w:cs="Arial"/>
      <w:sz w:val="24"/>
      <w:szCs w:val="24"/>
    </w:rPr>
  </w:style>
  <w:style w:type="paragraph" w:styleId="EnvelopeReturn">
    <w:name w:val="envelope return"/>
    <w:basedOn w:val="Normal"/>
    <w:qFormat/>
    <w:rsid w:val="00E80E55"/>
    <w:pPr>
      <w:snapToGrid w:val="0"/>
      <w:spacing w:after="0" w:line="240" w:lineRule="auto"/>
    </w:pPr>
    <w:rPr>
      <w:rFonts w:ascii="Arial" w:eastAsia="SimSun" w:hAnsi="Arial" w:cs="Arial"/>
      <w:sz w:val="28"/>
      <w:szCs w:val="28"/>
    </w:rPr>
  </w:style>
  <w:style w:type="character" w:styleId="FootnoteReference">
    <w:name w:val="footnote reference"/>
    <w:basedOn w:val="DefaultParagraphFont"/>
    <w:qFormat/>
    <w:rsid w:val="00E80E55"/>
    <w:rPr>
      <w:vertAlign w:val="superscript"/>
    </w:rPr>
  </w:style>
  <w:style w:type="paragraph" w:styleId="FootnoteText">
    <w:name w:val="footnote text"/>
    <w:basedOn w:val="Normal"/>
    <w:link w:val="FootnoteTextChar"/>
    <w:qFormat/>
    <w:rsid w:val="00E80E55"/>
    <w:pPr>
      <w:snapToGrid w:val="0"/>
      <w:spacing w:after="0" w:line="240" w:lineRule="auto"/>
    </w:pPr>
    <w:rPr>
      <w:rFonts w:ascii="Times New Roman" w:eastAsia="SimSun" w:hAnsi="Times New Roman" w:cs="Times New Roman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rsid w:val="00E80E55"/>
    <w:rPr>
      <w:rFonts w:ascii="Times New Roman" w:eastAsia="SimSun" w:hAnsi="Times New Roman" w:cs="Times New Roman"/>
      <w:sz w:val="18"/>
      <w:szCs w:val="18"/>
    </w:rPr>
  </w:style>
  <w:style w:type="character" w:styleId="HTMLAcronym">
    <w:name w:val="HTML Acronym"/>
    <w:basedOn w:val="DefaultParagraphFont"/>
    <w:qFormat/>
    <w:rsid w:val="00E80E55"/>
  </w:style>
  <w:style w:type="paragraph" w:styleId="HTMLAddress">
    <w:name w:val="HTML Address"/>
    <w:basedOn w:val="Normal"/>
    <w:link w:val="HTMLAddressChar"/>
    <w:qFormat/>
    <w:rsid w:val="00E80E55"/>
    <w:pPr>
      <w:spacing w:after="0" w:line="240" w:lineRule="auto"/>
    </w:pPr>
    <w:rPr>
      <w:rFonts w:ascii="Times New Roman" w:eastAsia="SimSun" w:hAnsi="Times New Roman" w:cs="Times New Roman"/>
      <w:i/>
      <w:iCs/>
      <w:sz w:val="28"/>
      <w:szCs w:val="28"/>
    </w:rPr>
  </w:style>
  <w:style w:type="character" w:customStyle="1" w:styleId="HTMLAddressChar">
    <w:name w:val="HTML Address Char"/>
    <w:basedOn w:val="DefaultParagraphFont"/>
    <w:link w:val="HTMLAddress"/>
    <w:rsid w:val="00E80E55"/>
    <w:rPr>
      <w:rFonts w:ascii="Times New Roman" w:eastAsia="SimSun" w:hAnsi="Times New Roman" w:cs="Times New Roman"/>
      <w:i/>
      <w:iCs/>
      <w:sz w:val="28"/>
      <w:szCs w:val="28"/>
    </w:rPr>
  </w:style>
  <w:style w:type="character" w:styleId="HTMLCite">
    <w:name w:val="HTML Cite"/>
    <w:basedOn w:val="DefaultParagraphFont"/>
    <w:qFormat/>
    <w:rsid w:val="00E80E55"/>
    <w:rPr>
      <w:i/>
      <w:iCs/>
    </w:rPr>
  </w:style>
  <w:style w:type="character" w:styleId="HTMLDefinition">
    <w:name w:val="HTML Definition"/>
    <w:basedOn w:val="DefaultParagraphFont"/>
    <w:qFormat/>
    <w:rsid w:val="00E80E55"/>
    <w:rPr>
      <w:i/>
      <w:iCs/>
    </w:rPr>
  </w:style>
  <w:style w:type="character" w:styleId="HTMLKeyboard">
    <w:name w:val="HTML Keyboard"/>
    <w:basedOn w:val="DefaultParagraphFont"/>
    <w:qFormat/>
    <w:rsid w:val="00E80E55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qFormat/>
    <w:rsid w:val="00E80E55"/>
    <w:pPr>
      <w:spacing w:after="0" w:line="240" w:lineRule="auto"/>
    </w:pPr>
    <w:rPr>
      <w:rFonts w:ascii="Courier New" w:eastAsia="SimSun" w:hAnsi="Courier New" w:cs="Courier New"/>
      <w:sz w:val="20"/>
      <w:szCs w:val="28"/>
    </w:rPr>
  </w:style>
  <w:style w:type="character" w:customStyle="1" w:styleId="HTMLPreformattedChar">
    <w:name w:val="HTML Preformatted Char"/>
    <w:basedOn w:val="DefaultParagraphFont"/>
    <w:link w:val="HTMLPreformatted"/>
    <w:rsid w:val="00E80E55"/>
    <w:rPr>
      <w:rFonts w:ascii="Courier New" w:eastAsia="SimSun" w:hAnsi="Courier New" w:cs="Courier New"/>
      <w:sz w:val="20"/>
      <w:szCs w:val="28"/>
    </w:rPr>
  </w:style>
  <w:style w:type="character" w:styleId="HTMLSample">
    <w:name w:val="HTML Sample"/>
    <w:basedOn w:val="DefaultParagraphFont"/>
    <w:qFormat/>
    <w:rsid w:val="00E80E55"/>
    <w:rPr>
      <w:rFonts w:ascii="Courier New" w:hAnsi="Courier New" w:cs="Courier New"/>
    </w:rPr>
  </w:style>
  <w:style w:type="character" w:styleId="HTMLTypewriter">
    <w:name w:val="HTML Typewriter"/>
    <w:basedOn w:val="DefaultParagraphFont"/>
    <w:qFormat/>
    <w:rsid w:val="00E80E55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qFormat/>
    <w:rsid w:val="00E80E55"/>
    <w:rPr>
      <w:i/>
      <w:iCs/>
    </w:rPr>
  </w:style>
  <w:style w:type="paragraph" w:styleId="Index1">
    <w:name w:val="index 1"/>
    <w:basedOn w:val="Normal"/>
    <w:next w:val="Normal"/>
    <w:qFormat/>
    <w:rsid w:val="00E80E55"/>
    <w:p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Index2">
    <w:name w:val="index 2"/>
    <w:basedOn w:val="Normal"/>
    <w:next w:val="Normal"/>
    <w:qFormat/>
    <w:rsid w:val="00E80E55"/>
    <w:pPr>
      <w:spacing w:after="0" w:line="240" w:lineRule="auto"/>
      <w:ind w:leftChars="200" w:left="200"/>
    </w:pPr>
    <w:rPr>
      <w:rFonts w:ascii="Times New Roman" w:eastAsia="SimSun" w:hAnsi="Times New Roman" w:cs="Times New Roman"/>
      <w:sz w:val="28"/>
      <w:szCs w:val="28"/>
    </w:rPr>
  </w:style>
  <w:style w:type="paragraph" w:styleId="Index3">
    <w:name w:val="index 3"/>
    <w:basedOn w:val="Normal"/>
    <w:next w:val="Normal"/>
    <w:qFormat/>
    <w:rsid w:val="00E80E55"/>
    <w:pPr>
      <w:spacing w:after="0" w:line="240" w:lineRule="auto"/>
      <w:ind w:leftChars="400" w:left="400"/>
    </w:pPr>
    <w:rPr>
      <w:rFonts w:ascii="Times New Roman" w:eastAsia="SimSun" w:hAnsi="Times New Roman" w:cs="Times New Roman"/>
      <w:sz w:val="28"/>
      <w:szCs w:val="28"/>
    </w:rPr>
  </w:style>
  <w:style w:type="paragraph" w:styleId="Index4">
    <w:name w:val="index 4"/>
    <w:basedOn w:val="Normal"/>
    <w:next w:val="Normal"/>
    <w:qFormat/>
    <w:rsid w:val="00E80E55"/>
    <w:pPr>
      <w:spacing w:after="0" w:line="240" w:lineRule="auto"/>
      <w:ind w:leftChars="600" w:left="600"/>
    </w:pPr>
    <w:rPr>
      <w:rFonts w:ascii="Times New Roman" w:eastAsia="SimSun" w:hAnsi="Times New Roman" w:cs="Times New Roman"/>
      <w:sz w:val="28"/>
      <w:szCs w:val="28"/>
    </w:rPr>
  </w:style>
  <w:style w:type="paragraph" w:styleId="Index5">
    <w:name w:val="index 5"/>
    <w:basedOn w:val="Normal"/>
    <w:next w:val="Normal"/>
    <w:qFormat/>
    <w:rsid w:val="00E80E55"/>
    <w:pPr>
      <w:spacing w:after="0" w:line="240" w:lineRule="auto"/>
      <w:ind w:leftChars="800" w:left="800"/>
    </w:pPr>
    <w:rPr>
      <w:rFonts w:ascii="Times New Roman" w:eastAsia="SimSun" w:hAnsi="Times New Roman" w:cs="Times New Roman"/>
      <w:sz w:val="28"/>
      <w:szCs w:val="28"/>
    </w:rPr>
  </w:style>
  <w:style w:type="paragraph" w:styleId="Index6">
    <w:name w:val="index 6"/>
    <w:basedOn w:val="Normal"/>
    <w:next w:val="Normal"/>
    <w:qFormat/>
    <w:rsid w:val="00E80E55"/>
    <w:pPr>
      <w:spacing w:after="0" w:line="240" w:lineRule="auto"/>
      <w:ind w:leftChars="1000" w:left="1000"/>
    </w:pPr>
    <w:rPr>
      <w:rFonts w:ascii="Times New Roman" w:eastAsia="SimSun" w:hAnsi="Times New Roman" w:cs="Times New Roman"/>
      <w:sz w:val="28"/>
      <w:szCs w:val="28"/>
    </w:rPr>
  </w:style>
  <w:style w:type="paragraph" w:styleId="Index7">
    <w:name w:val="index 7"/>
    <w:basedOn w:val="Normal"/>
    <w:next w:val="Normal"/>
    <w:qFormat/>
    <w:rsid w:val="00E80E55"/>
    <w:pPr>
      <w:spacing w:after="0" w:line="240" w:lineRule="auto"/>
      <w:ind w:leftChars="1200" w:left="1200"/>
    </w:pPr>
    <w:rPr>
      <w:rFonts w:ascii="Times New Roman" w:eastAsia="SimSun" w:hAnsi="Times New Roman" w:cs="Times New Roman"/>
      <w:sz w:val="28"/>
      <w:szCs w:val="28"/>
    </w:rPr>
  </w:style>
  <w:style w:type="paragraph" w:styleId="Index8">
    <w:name w:val="index 8"/>
    <w:basedOn w:val="Normal"/>
    <w:next w:val="Normal"/>
    <w:qFormat/>
    <w:rsid w:val="00E80E55"/>
    <w:pPr>
      <w:spacing w:after="0" w:line="240" w:lineRule="auto"/>
      <w:ind w:leftChars="1400" w:left="1400"/>
    </w:pPr>
    <w:rPr>
      <w:rFonts w:ascii="Times New Roman" w:eastAsia="SimSun" w:hAnsi="Times New Roman" w:cs="Times New Roman"/>
      <w:sz w:val="28"/>
      <w:szCs w:val="28"/>
    </w:rPr>
  </w:style>
  <w:style w:type="paragraph" w:styleId="Index9">
    <w:name w:val="index 9"/>
    <w:basedOn w:val="Normal"/>
    <w:next w:val="Normal"/>
    <w:qFormat/>
    <w:rsid w:val="00E80E55"/>
    <w:pPr>
      <w:spacing w:after="0" w:line="240" w:lineRule="auto"/>
      <w:ind w:leftChars="1600" w:left="1600"/>
    </w:pPr>
    <w:rPr>
      <w:rFonts w:ascii="Times New Roman" w:eastAsia="SimSun" w:hAnsi="Times New Roman" w:cs="Times New Roman"/>
      <w:sz w:val="28"/>
      <w:szCs w:val="28"/>
    </w:rPr>
  </w:style>
  <w:style w:type="paragraph" w:styleId="IndexHeading">
    <w:name w:val="index heading"/>
    <w:basedOn w:val="Normal"/>
    <w:next w:val="Index1"/>
    <w:qFormat/>
    <w:rsid w:val="00E80E55"/>
    <w:pPr>
      <w:spacing w:after="0" w:line="240" w:lineRule="auto"/>
    </w:pPr>
    <w:rPr>
      <w:rFonts w:ascii="Arial" w:eastAsia="SimSun" w:hAnsi="Arial" w:cs="Arial"/>
      <w:b/>
      <w:bCs/>
      <w:sz w:val="28"/>
      <w:szCs w:val="28"/>
    </w:rPr>
  </w:style>
  <w:style w:type="character" w:styleId="LineNumber">
    <w:name w:val="line number"/>
    <w:basedOn w:val="DefaultParagraphFont"/>
    <w:qFormat/>
    <w:rsid w:val="00E80E55"/>
  </w:style>
  <w:style w:type="paragraph" w:styleId="List">
    <w:name w:val="List"/>
    <w:basedOn w:val="Normal"/>
    <w:qFormat/>
    <w:rsid w:val="00E80E55"/>
    <w:pPr>
      <w:spacing w:after="0" w:line="240" w:lineRule="auto"/>
      <w:ind w:left="2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2">
    <w:name w:val="List 2"/>
    <w:basedOn w:val="Normal"/>
    <w:qFormat/>
    <w:rsid w:val="00E80E55"/>
    <w:pPr>
      <w:spacing w:after="0" w:line="240" w:lineRule="auto"/>
      <w:ind w:leftChars="200" w:left="1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3">
    <w:name w:val="List 3"/>
    <w:basedOn w:val="Normal"/>
    <w:qFormat/>
    <w:rsid w:val="00E80E55"/>
    <w:pPr>
      <w:spacing w:after="0" w:line="240" w:lineRule="auto"/>
      <w:ind w:leftChars="400" w:left="1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4">
    <w:name w:val="List 4"/>
    <w:basedOn w:val="Normal"/>
    <w:qFormat/>
    <w:rsid w:val="00E80E55"/>
    <w:pPr>
      <w:spacing w:after="0" w:line="240" w:lineRule="auto"/>
      <w:ind w:leftChars="600" w:left="1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5">
    <w:name w:val="List 5"/>
    <w:basedOn w:val="Normal"/>
    <w:qFormat/>
    <w:rsid w:val="00E80E55"/>
    <w:pPr>
      <w:spacing w:after="0" w:line="240" w:lineRule="auto"/>
      <w:ind w:leftChars="800" w:left="1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Bullet">
    <w:name w:val="List Bullet"/>
    <w:basedOn w:val="Normal"/>
    <w:qFormat/>
    <w:rsid w:val="00E80E55"/>
    <w:pPr>
      <w:numPr>
        <w:numId w:val="4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Bullet2">
    <w:name w:val="List Bullet 2"/>
    <w:basedOn w:val="Normal"/>
    <w:qFormat/>
    <w:rsid w:val="00E80E55"/>
    <w:pPr>
      <w:numPr>
        <w:numId w:val="5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Bullet3">
    <w:name w:val="List Bullet 3"/>
    <w:basedOn w:val="Normal"/>
    <w:qFormat/>
    <w:rsid w:val="00E80E55"/>
    <w:pPr>
      <w:numPr>
        <w:numId w:val="6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Bullet4">
    <w:name w:val="List Bullet 4"/>
    <w:basedOn w:val="Normal"/>
    <w:qFormat/>
    <w:rsid w:val="00E80E55"/>
    <w:pPr>
      <w:numPr>
        <w:numId w:val="7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Bullet5">
    <w:name w:val="List Bullet 5"/>
    <w:basedOn w:val="Normal"/>
    <w:qFormat/>
    <w:rsid w:val="00E80E55"/>
    <w:pPr>
      <w:numPr>
        <w:numId w:val="8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Continue">
    <w:name w:val="List Continue"/>
    <w:basedOn w:val="Normal"/>
    <w:qFormat/>
    <w:rsid w:val="00E80E55"/>
    <w:pPr>
      <w:spacing w:after="120" w:line="24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paragraph" w:styleId="ListContinue2">
    <w:name w:val="List Continue 2"/>
    <w:basedOn w:val="Normal"/>
    <w:qFormat/>
    <w:rsid w:val="00E80E55"/>
    <w:pPr>
      <w:spacing w:after="120" w:line="240" w:lineRule="auto"/>
      <w:ind w:leftChars="400" w:left="840"/>
    </w:pPr>
    <w:rPr>
      <w:rFonts w:ascii="Times New Roman" w:eastAsia="SimSun" w:hAnsi="Times New Roman" w:cs="Times New Roman"/>
      <w:sz w:val="28"/>
      <w:szCs w:val="28"/>
    </w:rPr>
  </w:style>
  <w:style w:type="paragraph" w:styleId="ListContinue3">
    <w:name w:val="List Continue 3"/>
    <w:basedOn w:val="Normal"/>
    <w:qFormat/>
    <w:rsid w:val="00E80E55"/>
    <w:pPr>
      <w:spacing w:after="120" w:line="240" w:lineRule="auto"/>
      <w:ind w:leftChars="600" w:left="1260"/>
    </w:pPr>
    <w:rPr>
      <w:rFonts w:ascii="Times New Roman" w:eastAsia="SimSun" w:hAnsi="Times New Roman" w:cs="Times New Roman"/>
      <w:sz w:val="28"/>
      <w:szCs w:val="28"/>
    </w:rPr>
  </w:style>
  <w:style w:type="paragraph" w:styleId="ListContinue4">
    <w:name w:val="List Continue 4"/>
    <w:basedOn w:val="Normal"/>
    <w:qFormat/>
    <w:rsid w:val="00E80E55"/>
    <w:pPr>
      <w:spacing w:after="120" w:line="240" w:lineRule="auto"/>
      <w:ind w:leftChars="800" w:left="1680"/>
    </w:pPr>
    <w:rPr>
      <w:rFonts w:ascii="Times New Roman" w:eastAsia="SimSun" w:hAnsi="Times New Roman" w:cs="Times New Roman"/>
      <w:sz w:val="28"/>
      <w:szCs w:val="28"/>
    </w:rPr>
  </w:style>
  <w:style w:type="paragraph" w:styleId="ListContinue5">
    <w:name w:val="List Continue 5"/>
    <w:basedOn w:val="Normal"/>
    <w:qFormat/>
    <w:rsid w:val="00E80E55"/>
    <w:pPr>
      <w:spacing w:after="120" w:line="240" w:lineRule="auto"/>
      <w:ind w:leftChars="1000" w:left="2100"/>
    </w:pPr>
    <w:rPr>
      <w:rFonts w:ascii="Times New Roman" w:eastAsia="SimSun" w:hAnsi="Times New Roman" w:cs="Times New Roman"/>
      <w:sz w:val="28"/>
      <w:szCs w:val="28"/>
    </w:rPr>
  </w:style>
  <w:style w:type="paragraph" w:styleId="ListNumber">
    <w:name w:val="List Number"/>
    <w:basedOn w:val="Normal"/>
    <w:qFormat/>
    <w:rsid w:val="00E80E55"/>
    <w:pPr>
      <w:numPr>
        <w:numId w:val="9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Number2">
    <w:name w:val="List Number 2"/>
    <w:basedOn w:val="Normal"/>
    <w:qFormat/>
    <w:rsid w:val="00E80E55"/>
    <w:pPr>
      <w:numPr>
        <w:numId w:val="10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Number3">
    <w:name w:val="List Number 3"/>
    <w:basedOn w:val="Normal"/>
    <w:qFormat/>
    <w:rsid w:val="00E80E55"/>
    <w:pPr>
      <w:numPr>
        <w:numId w:val="11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Number4">
    <w:name w:val="List Number 4"/>
    <w:basedOn w:val="Normal"/>
    <w:qFormat/>
    <w:rsid w:val="00E80E55"/>
    <w:pPr>
      <w:numPr>
        <w:numId w:val="12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Number5">
    <w:name w:val="List Number 5"/>
    <w:basedOn w:val="Normal"/>
    <w:qFormat/>
    <w:rsid w:val="00E80E55"/>
    <w:pPr>
      <w:numPr>
        <w:numId w:val="13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MacroText">
    <w:name w:val="macro"/>
    <w:link w:val="MacroTextChar"/>
    <w:qFormat/>
    <w:rsid w:val="00E80E55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after="0" w:line="720" w:lineRule="auto"/>
      <w:ind w:firstLineChars="126" w:firstLine="252"/>
      <w:jc w:val="both"/>
    </w:pPr>
    <w:rPr>
      <w:rFonts w:ascii="Courier New" w:eastAsiaTheme="minorEastAsia" w:hAnsi="Courier New" w:cs="Courier New"/>
      <w:kern w:val="2"/>
      <w:sz w:val="24"/>
      <w:szCs w:val="24"/>
      <w:lang w:eastAsia="zh-CN"/>
    </w:rPr>
  </w:style>
  <w:style w:type="character" w:customStyle="1" w:styleId="MacroTextChar">
    <w:name w:val="Macro Text Char"/>
    <w:basedOn w:val="DefaultParagraphFont"/>
    <w:link w:val="MacroText"/>
    <w:rsid w:val="00E80E55"/>
    <w:rPr>
      <w:rFonts w:ascii="Courier New" w:eastAsiaTheme="minorEastAsia" w:hAnsi="Courier New" w:cs="Courier New"/>
      <w:kern w:val="2"/>
      <w:sz w:val="24"/>
      <w:szCs w:val="24"/>
      <w:lang w:eastAsia="zh-CN"/>
    </w:rPr>
  </w:style>
  <w:style w:type="paragraph" w:styleId="MessageHeader">
    <w:name w:val="Message Header"/>
    <w:basedOn w:val="Normal"/>
    <w:link w:val="MessageHeaderChar"/>
    <w:qFormat/>
    <w:rsid w:val="00E80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Chars="500" w:left="1080" w:hangingChars="500" w:hanging="1080"/>
    </w:pPr>
    <w:rPr>
      <w:rFonts w:ascii="Arial" w:eastAsia="SimSun" w:hAnsi="Arial" w:cs="Arial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E80E55"/>
    <w:rPr>
      <w:rFonts w:ascii="Arial" w:eastAsia="SimSun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qFormat/>
    <w:rsid w:val="00E80E55"/>
    <w:pPr>
      <w:spacing w:after="0" w:line="240" w:lineRule="auto"/>
      <w:ind w:firstLineChars="200" w:firstLine="420"/>
    </w:pPr>
    <w:rPr>
      <w:rFonts w:ascii="Times New Roman" w:eastAsia="SimSun" w:hAnsi="Times New Roman" w:cs="Times New Roman"/>
      <w:sz w:val="28"/>
      <w:szCs w:val="28"/>
    </w:rPr>
  </w:style>
  <w:style w:type="paragraph" w:styleId="NoteHeading">
    <w:name w:val="Note Heading"/>
    <w:basedOn w:val="Normal"/>
    <w:next w:val="Normal"/>
    <w:link w:val="NoteHeadingChar"/>
    <w:qFormat/>
    <w:rsid w:val="00E80E55"/>
    <w:pPr>
      <w:spacing w:after="0" w:line="240" w:lineRule="auto"/>
      <w:jc w:val="center"/>
    </w:pPr>
    <w:rPr>
      <w:rFonts w:ascii="Times New Roman" w:eastAsia="SimSun" w:hAnsi="Times New Roman" w:cs="Times New Roman"/>
      <w:sz w:val="28"/>
      <w:szCs w:val="28"/>
    </w:rPr>
  </w:style>
  <w:style w:type="character" w:customStyle="1" w:styleId="NoteHeadingChar">
    <w:name w:val="Note Heading Char"/>
    <w:basedOn w:val="DefaultParagraphFont"/>
    <w:link w:val="NoteHeading"/>
    <w:rsid w:val="00E80E55"/>
    <w:rPr>
      <w:rFonts w:ascii="Times New Roman" w:eastAsia="SimSun" w:hAnsi="Times New Roman" w:cs="Times New Roman"/>
      <w:sz w:val="28"/>
      <w:szCs w:val="28"/>
    </w:rPr>
  </w:style>
  <w:style w:type="character" w:styleId="PageNumber">
    <w:name w:val="page number"/>
    <w:basedOn w:val="DefaultParagraphFont"/>
    <w:qFormat/>
    <w:rsid w:val="00E80E55"/>
  </w:style>
  <w:style w:type="paragraph" w:styleId="PlainText">
    <w:name w:val="Plain Text"/>
    <w:basedOn w:val="Normal"/>
    <w:link w:val="PlainTextChar"/>
    <w:qFormat/>
    <w:rsid w:val="00E80E55"/>
    <w:pPr>
      <w:spacing w:after="0" w:line="240" w:lineRule="auto"/>
    </w:pPr>
    <w:rPr>
      <w:rFonts w:ascii="SimSun" w:eastAsia="SimSun" w:hAnsi="Courier New" w:cs="Courier New"/>
      <w:sz w:val="28"/>
      <w:szCs w:val="21"/>
    </w:rPr>
  </w:style>
  <w:style w:type="character" w:customStyle="1" w:styleId="PlainTextChar">
    <w:name w:val="Plain Text Char"/>
    <w:basedOn w:val="DefaultParagraphFont"/>
    <w:link w:val="PlainText"/>
    <w:rsid w:val="00E80E55"/>
    <w:rPr>
      <w:rFonts w:ascii="SimSun" w:eastAsia="SimSun" w:hAnsi="Courier New" w:cs="Courier New"/>
      <w:sz w:val="28"/>
      <w:szCs w:val="21"/>
    </w:rPr>
  </w:style>
  <w:style w:type="paragraph" w:styleId="Salutation">
    <w:name w:val="Salutation"/>
    <w:basedOn w:val="Normal"/>
    <w:next w:val="Normal"/>
    <w:link w:val="SalutationChar"/>
    <w:qFormat/>
    <w:rsid w:val="00E80E55"/>
    <w:p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SalutationChar">
    <w:name w:val="Salutation Char"/>
    <w:basedOn w:val="DefaultParagraphFont"/>
    <w:link w:val="Salutation"/>
    <w:rsid w:val="00E80E55"/>
    <w:rPr>
      <w:rFonts w:ascii="Times New Roman" w:eastAsia="SimSun" w:hAnsi="Times New Roman" w:cs="Times New Roman"/>
      <w:sz w:val="28"/>
      <w:szCs w:val="28"/>
    </w:rPr>
  </w:style>
  <w:style w:type="paragraph" w:styleId="Signature">
    <w:name w:val="Signature"/>
    <w:basedOn w:val="Normal"/>
    <w:link w:val="SignatureChar"/>
    <w:qFormat/>
    <w:rsid w:val="00E80E55"/>
    <w:pPr>
      <w:spacing w:after="0" w:line="240" w:lineRule="auto"/>
      <w:ind w:leftChars="2100" w:left="10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SignatureChar">
    <w:name w:val="Signature Char"/>
    <w:basedOn w:val="DefaultParagraphFont"/>
    <w:link w:val="Signature"/>
    <w:rsid w:val="00E80E55"/>
    <w:rPr>
      <w:rFonts w:ascii="Times New Roman" w:eastAsia="SimSun" w:hAnsi="Times New Roman" w:cs="Times New Roman"/>
      <w:sz w:val="28"/>
      <w:szCs w:val="28"/>
    </w:rPr>
  </w:style>
  <w:style w:type="paragraph" w:styleId="Subtitle">
    <w:name w:val="Subtitle"/>
    <w:basedOn w:val="Normal"/>
    <w:link w:val="SubtitleChar"/>
    <w:qFormat/>
    <w:rsid w:val="00E80E55"/>
    <w:pPr>
      <w:spacing w:before="240" w:after="60" w:line="312" w:lineRule="auto"/>
      <w:jc w:val="center"/>
      <w:outlineLvl w:val="1"/>
    </w:pPr>
    <w:rPr>
      <w:rFonts w:ascii="Arial" w:eastAsia="SimSun" w:hAnsi="Arial" w:cs="Arial"/>
      <w:b/>
      <w:bCs/>
      <w:kern w:val="28"/>
      <w:sz w:val="32"/>
      <w:szCs w:val="32"/>
    </w:rPr>
  </w:style>
  <w:style w:type="character" w:customStyle="1" w:styleId="SubtitleChar">
    <w:name w:val="Subtitle Char"/>
    <w:basedOn w:val="DefaultParagraphFont"/>
    <w:link w:val="Subtitle"/>
    <w:rsid w:val="00E80E55"/>
    <w:rPr>
      <w:rFonts w:ascii="Arial" w:eastAsia="SimSun" w:hAnsi="Arial" w:cs="Arial"/>
      <w:b/>
      <w:bCs/>
      <w:kern w:val="28"/>
      <w:sz w:val="32"/>
      <w:szCs w:val="32"/>
    </w:rPr>
  </w:style>
  <w:style w:type="table" w:customStyle="1" w:styleId="TableGrid70">
    <w:name w:val="Table Grid70"/>
    <w:basedOn w:val="TableNormal"/>
    <w:next w:val="TableGrid"/>
    <w:uiPriority w:val="59"/>
    <w:qFormat/>
    <w:rsid w:val="00E80E5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ableofAuthorities">
    <w:name w:val="table of authorities"/>
    <w:basedOn w:val="Normal"/>
    <w:next w:val="Normal"/>
    <w:qFormat/>
    <w:rsid w:val="00E80E55"/>
    <w:pPr>
      <w:spacing w:after="0" w:line="24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paragraph" w:styleId="TableofFigures">
    <w:name w:val="table of figures"/>
    <w:basedOn w:val="Normal"/>
    <w:next w:val="Normal"/>
    <w:qFormat/>
    <w:rsid w:val="00E80E55"/>
    <w:pPr>
      <w:spacing w:after="0" w:line="240" w:lineRule="auto"/>
      <w:ind w:leftChars="200" w:left="200" w:hangingChars="200" w:hanging="200"/>
    </w:pPr>
    <w:rPr>
      <w:rFonts w:ascii="Times New Roman" w:eastAsia="SimSun" w:hAnsi="Times New Roman" w:cs="Times New Roman"/>
      <w:sz w:val="28"/>
      <w:szCs w:val="28"/>
    </w:rPr>
  </w:style>
  <w:style w:type="table" w:styleId="TableSimple1">
    <w:name w:val="Table Simple 1"/>
    <w:basedOn w:val="TableNormal"/>
    <w:rsid w:val="00E80E5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paragraph" w:styleId="Title">
    <w:name w:val="Title"/>
    <w:basedOn w:val="Normal"/>
    <w:link w:val="TitleChar"/>
    <w:qFormat/>
    <w:rsid w:val="00E80E55"/>
    <w:pPr>
      <w:spacing w:before="240" w:after="60" w:line="240" w:lineRule="auto"/>
      <w:jc w:val="center"/>
      <w:outlineLvl w:val="0"/>
    </w:pPr>
    <w:rPr>
      <w:rFonts w:ascii="Arial" w:eastAsia="SimSun" w:hAnsi="Arial" w:cs="Arial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E80E55"/>
    <w:rPr>
      <w:rFonts w:ascii="Arial" w:eastAsia="SimSun" w:hAnsi="Arial" w:cs="Arial"/>
      <w:b/>
      <w:bCs/>
      <w:sz w:val="32"/>
      <w:szCs w:val="32"/>
    </w:rPr>
  </w:style>
  <w:style w:type="paragraph" w:styleId="TOAHeading">
    <w:name w:val="toa heading"/>
    <w:basedOn w:val="Normal"/>
    <w:next w:val="Normal"/>
    <w:qFormat/>
    <w:rsid w:val="00E80E55"/>
    <w:pPr>
      <w:spacing w:before="120" w:after="0" w:line="240" w:lineRule="auto"/>
    </w:pPr>
    <w:rPr>
      <w:rFonts w:ascii="Arial" w:eastAsia="SimSun" w:hAnsi="Arial" w:cs="Arial"/>
      <w:sz w:val="24"/>
      <w:szCs w:val="24"/>
    </w:rPr>
  </w:style>
  <w:style w:type="paragraph" w:styleId="TOC1">
    <w:name w:val="toc 1"/>
    <w:basedOn w:val="Normal"/>
    <w:next w:val="Normal"/>
    <w:qFormat/>
    <w:rsid w:val="00E80E55"/>
    <w:p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TOC2">
    <w:name w:val="toc 2"/>
    <w:basedOn w:val="Normal"/>
    <w:next w:val="Normal"/>
    <w:qFormat/>
    <w:rsid w:val="00E80E55"/>
    <w:pPr>
      <w:spacing w:after="0" w:line="24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paragraph" w:styleId="TOC3">
    <w:name w:val="toc 3"/>
    <w:basedOn w:val="Normal"/>
    <w:next w:val="Normal"/>
    <w:qFormat/>
    <w:rsid w:val="00E80E55"/>
    <w:pPr>
      <w:spacing w:after="0" w:line="240" w:lineRule="auto"/>
      <w:ind w:leftChars="400" w:left="840"/>
    </w:pPr>
    <w:rPr>
      <w:rFonts w:ascii="Times New Roman" w:eastAsia="SimSun" w:hAnsi="Times New Roman" w:cs="Times New Roman"/>
      <w:sz w:val="28"/>
      <w:szCs w:val="28"/>
    </w:rPr>
  </w:style>
  <w:style w:type="paragraph" w:styleId="TOC4">
    <w:name w:val="toc 4"/>
    <w:basedOn w:val="Normal"/>
    <w:next w:val="Normal"/>
    <w:qFormat/>
    <w:rsid w:val="00E80E55"/>
    <w:pPr>
      <w:spacing w:after="0" w:line="240" w:lineRule="auto"/>
      <w:ind w:leftChars="600" w:left="1260"/>
    </w:pPr>
    <w:rPr>
      <w:rFonts w:ascii="Times New Roman" w:eastAsia="SimSun" w:hAnsi="Times New Roman" w:cs="Times New Roman"/>
      <w:sz w:val="28"/>
      <w:szCs w:val="28"/>
    </w:rPr>
  </w:style>
  <w:style w:type="paragraph" w:styleId="TOC5">
    <w:name w:val="toc 5"/>
    <w:basedOn w:val="Normal"/>
    <w:next w:val="Normal"/>
    <w:qFormat/>
    <w:rsid w:val="00E80E55"/>
    <w:pPr>
      <w:spacing w:after="0" w:line="240" w:lineRule="auto"/>
      <w:ind w:leftChars="800" w:left="1680"/>
    </w:pPr>
    <w:rPr>
      <w:rFonts w:ascii="Times New Roman" w:eastAsia="SimSun" w:hAnsi="Times New Roman" w:cs="Times New Roman"/>
      <w:sz w:val="28"/>
      <w:szCs w:val="28"/>
    </w:rPr>
  </w:style>
  <w:style w:type="paragraph" w:styleId="TOC6">
    <w:name w:val="toc 6"/>
    <w:basedOn w:val="Normal"/>
    <w:next w:val="Normal"/>
    <w:qFormat/>
    <w:rsid w:val="00E80E55"/>
    <w:pPr>
      <w:spacing w:after="0" w:line="240" w:lineRule="auto"/>
      <w:ind w:leftChars="1000" w:left="2100"/>
    </w:pPr>
    <w:rPr>
      <w:rFonts w:ascii="Times New Roman" w:eastAsia="SimSun" w:hAnsi="Times New Roman" w:cs="Times New Roman"/>
      <w:sz w:val="28"/>
      <w:szCs w:val="28"/>
    </w:rPr>
  </w:style>
  <w:style w:type="paragraph" w:styleId="TOC7">
    <w:name w:val="toc 7"/>
    <w:basedOn w:val="Normal"/>
    <w:next w:val="Normal"/>
    <w:qFormat/>
    <w:rsid w:val="00E80E55"/>
    <w:pPr>
      <w:spacing w:after="0" w:line="240" w:lineRule="auto"/>
      <w:ind w:leftChars="1200" w:left="2520"/>
    </w:pPr>
    <w:rPr>
      <w:rFonts w:ascii="Times New Roman" w:eastAsia="SimSun" w:hAnsi="Times New Roman" w:cs="Times New Roman"/>
      <w:sz w:val="28"/>
      <w:szCs w:val="28"/>
    </w:rPr>
  </w:style>
  <w:style w:type="paragraph" w:styleId="TOC8">
    <w:name w:val="toc 8"/>
    <w:basedOn w:val="Normal"/>
    <w:next w:val="Normal"/>
    <w:qFormat/>
    <w:rsid w:val="00E80E55"/>
    <w:pPr>
      <w:spacing w:after="0" w:line="240" w:lineRule="auto"/>
      <w:ind w:leftChars="1400" w:left="2940"/>
    </w:pPr>
    <w:rPr>
      <w:rFonts w:ascii="Times New Roman" w:eastAsia="SimSun" w:hAnsi="Times New Roman" w:cs="Times New Roman"/>
      <w:sz w:val="28"/>
      <w:szCs w:val="28"/>
    </w:rPr>
  </w:style>
  <w:style w:type="paragraph" w:styleId="TOC9">
    <w:name w:val="toc 9"/>
    <w:basedOn w:val="Normal"/>
    <w:next w:val="Normal"/>
    <w:qFormat/>
    <w:rsid w:val="00E80E55"/>
    <w:pPr>
      <w:spacing w:after="0" w:line="240" w:lineRule="auto"/>
      <w:ind w:leftChars="1600" w:left="3360"/>
    </w:pPr>
    <w:rPr>
      <w:rFonts w:ascii="Times New Roman" w:eastAsia="SimSun" w:hAnsi="Times New Roman" w:cs="Times New Roman"/>
      <w:sz w:val="28"/>
      <w:szCs w:val="28"/>
    </w:rPr>
  </w:style>
  <w:style w:type="table" w:styleId="MediumGrid3-Accent1">
    <w:name w:val="Medium Grid 3 Accent 1"/>
    <w:basedOn w:val="TableNormal"/>
    <w:uiPriority w:val="69"/>
    <w:rsid w:val="00E80E55"/>
    <w:pPr>
      <w:spacing w:after="0" w:line="240" w:lineRule="auto"/>
    </w:pPr>
    <w:rPr>
      <w:rFonts w:eastAsiaTheme="minorEastAsia"/>
      <w:sz w:val="20"/>
      <w:szCs w:val="20"/>
    </w:rPr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paragraph" w:customStyle="1" w:styleId="WPSOffice1">
    <w:name w:val="WPSOffice手动目录 1"/>
    <w:qFormat/>
    <w:rsid w:val="00E80E55"/>
    <w:pPr>
      <w:spacing w:after="0" w:line="240" w:lineRule="auto"/>
    </w:pPr>
    <w:rPr>
      <w:rFonts w:ascii="Times New Roman" w:eastAsia="SimSun" w:hAnsi="Times New Roman"/>
      <w:sz w:val="26"/>
      <w:szCs w:val="20"/>
    </w:rPr>
  </w:style>
  <w:style w:type="paragraph" w:customStyle="1" w:styleId="Bodytext22">
    <w:name w:val="Body text (2)"/>
    <w:basedOn w:val="Normal"/>
    <w:qFormat/>
    <w:rsid w:val="00E80E55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</w:rPr>
  </w:style>
  <w:style w:type="character" w:styleId="SubtleEmphasis">
    <w:name w:val="Subtle Emphasis"/>
    <w:basedOn w:val="DefaultParagraphFont"/>
    <w:uiPriority w:val="99"/>
    <w:qFormat/>
    <w:rsid w:val="00E80E55"/>
    <w:rPr>
      <w:i/>
      <w:iCs/>
      <w:color w:val="404040" w:themeColor="text1" w:themeTint="BF"/>
    </w:rPr>
  </w:style>
  <w:style w:type="character" w:customStyle="1" w:styleId="Tablecaption">
    <w:name w:val="Table caption_"/>
    <w:basedOn w:val="DefaultParagraphFont"/>
    <w:link w:val="Tablecaption0"/>
    <w:locked/>
    <w:rsid w:val="00E80E55"/>
    <w:rPr>
      <w:shd w:val="clear" w:color="auto" w:fill="FFFFFF"/>
    </w:rPr>
  </w:style>
  <w:style w:type="paragraph" w:customStyle="1" w:styleId="Tablecaption0">
    <w:name w:val="Table caption"/>
    <w:basedOn w:val="Normal"/>
    <w:link w:val="Tablecaption"/>
    <w:qFormat/>
    <w:rsid w:val="00E80E55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85pt">
    <w:name w:val="Body text (2) + 8.5 pt"/>
    <w:basedOn w:val="Bodytext2"/>
    <w:rsid w:val="00E80E55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paragraph" w:customStyle="1" w:styleId="ListParagraph1">
    <w:name w:val="List Paragraph1"/>
    <w:basedOn w:val="Normal"/>
    <w:uiPriority w:val="34"/>
    <w:qFormat/>
    <w:rsid w:val="00E80E55"/>
    <w:pPr>
      <w:spacing w:after="200" w:line="276" w:lineRule="auto"/>
      <w:ind w:left="720"/>
      <w:contextualSpacing/>
    </w:pPr>
    <w:rPr>
      <w:lang w:val="en-SG"/>
    </w:rPr>
  </w:style>
  <w:style w:type="table" w:customStyle="1" w:styleId="TableGrid218">
    <w:name w:val="Table Grid218"/>
    <w:basedOn w:val="TableNormal"/>
    <w:next w:val="TableGrid"/>
    <w:uiPriority w:val="59"/>
    <w:qFormat/>
    <w:rsid w:val="00E8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_"/>
    <w:basedOn w:val="DefaultParagraphFont"/>
    <w:rsid w:val="00E80E55"/>
  </w:style>
  <w:style w:type="character" w:customStyle="1" w:styleId="ff4">
    <w:name w:val="ff4"/>
    <w:basedOn w:val="DefaultParagraphFont"/>
    <w:rsid w:val="00E80E55"/>
  </w:style>
  <w:style w:type="character" w:customStyle="1" w:styleId="MTConvertedEquation">
    <w:name w:val="MTConvertedEquation"/>
    <w:basedOn w:val="DefaultParagraphFont"/>
    <w:rsid w:val="00E80E55"/>
    <w:rPr>
      <w:rFonts w:ascii="Times New Roman" w:hAnsi="Times New Roman" w:cs="Times New Roman"/>
      <w:sz w:val="24"/>
      <w:szCs w:val="24"/>
    </w:rPr>
  </w:style>
  <w:style w:type="table" w:customStyle="1" w:styleId="TableGrid312">
    <w:name w:val="Table Grid312"/>
    <w:basedOn w:val="TableNormal"/>
    <w:next w:val="TableGrid"/>
    <w:rsid w:val="00E80E5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3">
    <w:name w:val="Table Grid413"/>
    <w:basedOn w:val="TableNormal"/>
    <w:next w:val="TableGrid"/>
    <w:rsid w:val="00E80E5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0">
    <w:name w:val="Table Grid710"/>
    <w:basedOn w:val="TableNormal"/>
    <w:next w:val="TableGrid"/>
    <w:uiPriority w:val="59"/>
    <w:rsid w:val="00E80E55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0">
    <w:name w:val="Table Grid80"/>
    <w:basedOn w:val="TableNormal"/>
    <w:next w:val="TableGrid"/>
    <w:uiPriority w:val="59"/>
    <w:qFormat/>
    <w:rsid w:val="00243FD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9">
    <w:name w:val="Table Grid219"/>
    <w:basedOn w:val="TableNormal"/>
    <w:next w:val="TableGrid"/>
    <w:uiPriority w:val="59"/>
    <w:qFormat/>
    <w:rsid w:val="0024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3">
    <w:name w:val="Table Grid313"/>
    <w:basedOn w:val="TableNormal"/>
    <w:next w:val="TableGrid"/>
    <w:rsid w:val="00243FD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4">
    <w:name w:val="Table Grid414"/>
    <w:basedOn w:val="TableNormal"/>
    <w:next w:val="TableGrid"/>
    <w:rsid w:val="00243FD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1">
    <w:name w:val="Table Grid711"/>
    <w:basedOn w:val="TableNormal"/>
    <w:next w:val="TableGrid"/>
    <w:uiPriority w:val="59"/>
    <w:rsid w:val="00243FD5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oleObject" Target="embeddings/oleObject15.bin"/><Relationship Id="rId3" Type="http://schemas.openxmlformats.org/officeDocument/2006/relationships/settings" Target="settings.xml"/><Relationship Id="rId21" Type="http://schemas.openxmlformats.org/officeDocument/2006/relationships/image" Target="media/image10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microsoft.com/office/2007/relationships/hdphoto" Target="media/hdphoto2.wdp"/><Relationship Id="rId50" Type="http://schemas.openxmlformats.org/officeDocument/2006/relationships/oleObject" Target="embeddings/oleObject20.bin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image" Target="media/image19.wmf"/><Relationship Id="rId46" Type="http://schemas.openxmlformats.org/officeDocument/2006/relationships/image" Target="media/image22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oleObject" Target="embeddings/oleObject6.bin"/><Relationship Id="rId29" Type="http://schemas.openxmlformats.org/officeDocument/2006/relationships/image" Target="media/image14.wmf"/><Relationship Id="rId41" Type="http://schemas.openxmlformats.org/officeDocument/2006/relationships/oleObject" Target="embeddings/oleObject16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8.png"/><Relationship Id="rId40" Type="http://schemas.openxmlformats.org/officeDocument/2006/relationships/image" Target="media/image20.wmf"/><Relationship Id="rId45" Type="http://schemas.microsoft.com/office/2007/relationships/hdphoto" Target="media/hdphoto1.wdp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1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oleObject" Target="embeddings/oleObject19.bin"/><Relationship Id="rId10" Type="http://schemas.openxmlformats.org/officeDocument/2006/relationships/image" Target="media/image4.wmf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4" Type="http://schemas.openxmlformats.org/officeDocument/2006/relationships/image" Target="media/image21.pn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wmf"/><Relationship Id="rId22" Type="http://schemas.openxmlformats.org/officeDocument/2006/relationships/oleObject" Target="embeddings/oleObject7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7.wmf"/><Relationship Id="rId43" Type="http://schemas.openxmlformats.org/officeDocument/2006/relationships/oleObject" Target="embeddings/oleObject18.bin"/><Relationship Id="rId48" Type="http://schemas.openxmlformats.org/officeDocument/2006/relationships/image" Target="media/image23.wmf"/><Relationship Id="rId8" Type="http://schemas.openxmlformats.org/officeDocument/2006/relationships/image" Target="media/image3.wmf"/><Relationship Id="rId51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9</Pages>
  <Words>2518</Words>
  <Characters>14354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75</cp:revision>
  <dcterms:created xsi:type="dcterms:W3CDTF">2023-08-15T08:12:00Z</dcterms:created>
  <dcterms:modified xsi:type="dcterms:W3CDTF">2023-08-16T07:15:00Z</dcterms:modified>
</cp:coreProperties>
</file>