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E0B" w:rsidRPr="00310E0B" w:rsidRDefault="00310E0B" w:rsidP="00310E0B">
      <w:pPr>
        <w:spacing w:after="0" w:line="276" w:lineRule="auto"/>
        <w:jc w:val="center"/>
        <w:rPr>
          <w:rFonts w:ascii="Times New Roman" w:eastAsia="Times New Roman" w:hAnsi="Times New Roman" w:cs="Times New Roman"/>
          <w:b/>
          <w:bCs/>
          <w:sz w:val="28"/>
          <w:szCs w:val="28"/>
        </w:rPr>
      </w:pPr>
      <w:bookmarkStart w:id="0" w:name="_GoBack"/>
      <w:r w:rsidRPr="00310E0B">
        <w:rPr>
          <w:rFonts w:ascii="Times New Roman" w:eastAsia="Times New Roman" w:hAnsi="Times New Roman" w:cs="Times New Roman"/>
          <w:b/>
          <w:sz w:val="28"/>
          <w:szCs w:val="28"/>
        </w:rPr>
        <w:t>Tiết 88, 89, 90:  ÔN TẬP</w:t>
      </w:r>
    </w:p>
    <w:p w:rsidR="00310E0B" w:rsidRPr="00310E0B" w:rsidRDefault="00310E0B" w:rsidP="00310E0B">
      <w:pPr>
        <w:spacing w:after="0" w:line="276" w:lineRule="auto"/>
        <w:jc w:val="center"/>
        <w:rPr>
          <w:rFonts w:ascii="Times New Roman" w:eastAsia="Calibri" w:hAnsi="Times New Roman" w:cs="Times New Roman"/>
          <w:b/>
          <w:bCs/>
          <w:color w:val="000000"/>
          <w:sz w:val="28"/>
          <w:szCs w:val="28"/>
        </w:rPr>
      </w:pPr>
      <w:r w:rsidRPr="00310E0B">
        <w:rPr>
          <w:rFonts w:ascii="Times New Roman" w:eastAsia="Calibri" w:hAnsi="Times New Roman" w:cs="Times New Roman"/>
          <w:b/>
          <w:bCs/>
          <w:color w:val="000000"/>
          <w:sz w:val="28"/>
          <w:szCs w:val="28"/>
        </w:rPr>
        <w:t>SỐ THẬP PHÂN VÀ CÁC PHÉP TOÁN VỀ SỐ THẬP PHÂN</w:t>
      </w:r>
    </w:p>
    <w:bookmarkEnd w:id="0"/>
    <w:p w:rsidR="00310E0B" w:rsidRPr="00310E0B" w:rsidRDefault="00310E0B" w:rsidP="00310E0B">
      <w:pPr>
        <w:spacing w:after="0" w:line="240" w:lineRule="auto"/>
        <w:rPr>
          <w:rFonts w:ascii="Times New Roman" w:eastAsia="Calibri" w:hAnsi="Times New Roman" w:cs="Times New Roman"/>
          <w:b/>
          <w:bCs/>
          <w:color w:val="000000"/>
          <w:sz w:val="28"/>
          <w:szCs w:val="28"/>
        </w:rPr>
      </w:pPr>
      <w:r w:rsidRPr="00310E0B">
        <w:rPr>
          <w:rFonts w:ascii="Times New Roman" w:eastAsia="Calibri" w:hAnsi="Times New Roman" w:cs="Times New Roman"/>
          <w:b/>
          <w:color w:val="000000"/>
          <w:sz w:val="28"/>
          <w:szCs w:val="28"/>
        </w:rPr>
        <w:t>I. MỤC TIÊU</w:t>
      </w:r>
    </w:p>
    <w:p w:rsidR="00310E0B" w:rsidRPr="00310E0B" w:rsidRDefault="00310E0B" w:rsidP="00310E0B">
      <w:pPr>
        <w:spacing w:after="0" w:line="240" w:lineRule="auto"/>
        <w:contextualSpacing/>
        <w:jc w:val="both"/>
        <w:rPr>
          <w:rFonts w:ascii="Times New Roman" w:eastAsia="Calibri" w:hAnsi="Times New Roman" w:cs="Times New Roman"/>
          <w:b/>
          <w:iCs/>
          <w:color w:val="000000"/>
          <w:sz w:val="28"/>
          <w:szCs w:val="28"/>
          <w:lang w:val="nb-NO"/>
        </w:rPr>
      </w:pPr>
      <w:r w:rsidRPr="00310E0B">
        <w:rPr>
          <w:rFonts w:ascii="Times New Roman" w:eastAsia="Calibri" w:hAnsi="Times New Roman" w:cs="Times New Roman"/>
          <w:b/>
          <w:iCs/>
          <w:color w:val="000000"/>
          <w:sz w:val="28"/>
          <w:szCs w:val="28"/>
          <w:lang w:val="nb-NO"/>
        </w:rPr>
        <w:t>1. Năng lực</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Năng lực tự học: HS tự hoàn thành được các nhiệm vụ học tập chuẩn bị ở nhà và tại lớp.</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lang w:val="fr-FR"/>
        </w:rPr>
      </w:pPr>
      <w:r w:rsidRPr="00310E0B">
        <w:rPr>
          <w:rFonts w:ascii="Times New Roman" w:eastAsia="Times New Roman" w:hAnsi="Times New Roman" w:cs="Times New Roman"/>
          <w:color w:val="000000"/>
          <w:sz w:val="28"/>
          <w:szCs w:val="28"/>
        </w:rPr>
        <w:t xml:space="preserve">- Năng lực giao tiếp và hợp tác: </w:t>
      </w:r>
      <w:r w:rsidRPr="00310E0B">
        <w:rPr>
          <w:rFonts w:ascii="Times New Roman" w:eastAsia="Times New Roman" w:hAnsi="Times New Roman" w:cs="Times New Roman"/>
          <w:color w:val="000000"/>
          <w:sz w:val="28"/>
          <w:szCs w:val="28"/>
          <w:lang w:val="nl-NL"/>
        </w:rPr>
        <w:t>HS phân công được nhiệm vụ trong nhóm,</w:t>
      </w:r>
      <w:r w:rsidRPr="00310E0B">
        <w:rPr>
          <w:rFonts w:ascii="Times New Roman" w:eastAsia="Times New Roman" w:hAnsi="Times New Roman" w:cs="Times New Roman"/>
          <w:color w:val="000000"/>
          <w:sz w:val="28"/>
          <w:szCs w:val="28"/>
          <w:lang w:val="fr-FR"/>
        </w:rPr>
        <w:t xml:space="preserve"> biết hỗ trợ nhau, trao đổi, thảo luận, thống nhất được ý kiến trong nhóm để hoàn thành nhiệm vụ.</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Năng lực giao tiếp toán học: trình bày được lời giải trước tập thể lớp, trả lời được các câu hỏi đặt ra của bạn học và của giáo viên</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Năng lực sử dụng công cụ và phương tiện học toán: sử dụng được máy tính.</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310E0B">
        <w:rPr>
          <w:rFonts w:ascii="Times New Roman" w:eastAsia="Times New Roman" w:hAnsi="Times New Roman" w:cs="Times New Roman"/>
          <w:color w:val="000000"/>
          <w:sz w:val="28"/>
          <w:szCs w:val="28"/>
        </w:rPr>
        <w:t xml:space="preserve"> để nêu được phương pháp giải các dạng bài tập và từ đó áp dụng để giải một số dạng bài tập cụ thể.</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b/>
          <w:color w:val="000000"/>
          <w:sz w:val="28"/>
          <w:szCs w:val="28"/>
        </w:rPr>
        <w:t>3. Phẩm chất</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Chăm chỉ: </w:t>
      </w:r>
      <w:r w:rsidRPr="00310E0B">
        <w:rPr>
          <w:rFonts w:ascii="Times New Roman" w:eastAsia="Calibri" w:hAnsi="Times New Roman" w:cs="Times New Roman"/>
          <w:color w:val="000000"/>
          <w:sz w:val="28"/>
          <w:szCs w:val="28"/>
        </w:rPr>
        <w:t>thực hiện đầy đủ các hoạt động học tập một cách tự giác, tích cực.</w:t>
      </w:r>
    </w:p>
    <w:p w:rsidR="00310E0B" w:rsidRPr="00310E0B" w:rsidRDefault="00310E0B" w:rsidP="00310E0B">
      <w:pPr>
        <w:spacing w:after="0" w:line="240" w:lineRule="auto"/>
        <w:jc w:val="both"/>
        <w:rPr>
          <w:rFonts w:ascii="Times New Roman" w:eastAsia="Calibri" w:hAnsi="Times New Roman" w:cs="Times New Roman"/>
          <w:color w:val="000000"/>
          <w:sz w:val="28"/>
          <w:szCs w:val="28"/>
          <w:lang w:val="es-MX"/>
        </w:rPr>
      </w:pPr>
      <w:r w:rsidRPr="00310E0B">
        <w:rPr>
          <w:rFonts w:ascii="Times New Roman" w:eastAsia="Times New Roman" w:hAnsi="Times New Roman" w:cs="Times New Roman"/>
          <w:color w:val="000000"/>
          <w:sz w:val="28"/>
          <w:szCs w:val="28"/>
        </w:rPr>
        <w:t xml:space="preserve">- Trung thực: thật thà, thẳng thắn </w:t>
      </w:r>
      <w:r w:rsidRPr="00310E0B">
        <w:rPr>
          <w:rFonts w:ascii="Times New Roman" w:eastAsia="Calibri" w:hAnsi="Times New Roman" w:cs="Times New Roman"/>
          <w:color w:val="000000"/>
          <w:sz w:val="28"/>
          <w:szCs w:val="28"/>
          <w:lang w:val="es-MX"/>
        </w:rPr>
        <w:t xml:space="preserve">trong báo cáo kết quả hoạt động cá nhân và theo </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Calibri" w:hAnsi="Times New Roman" w:cs="Times New Roman"/>
          <w:color w:val="000000"/>
          <w:sz w:val="28"/>
          <w:szCs w:val="28"/>
          <w:lang w:val="es-MX"/>
        </w:rPr>
        <w:t>nhóm, trong đánh giá và tự đánh giá.</w:t>
      </w:r>
    </w:p>
    <w:p w:rsidR="00310E0B" w:rsidRPr="00310E0B" w:rsidRDefault="00310E0B" w:rsidP="00310E0B">
      <w:pPr>
        <w:spacing w:after="0" w:line="240" w:lineRule="auto"/>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Trách nhiệm: </w:t>
      </w:r>
      <w:r w:rsidRPr="00310E0B">
        <w:rPr>
          <w:rFonts w:ascii="Times New Roman" w:eastAsia="Calibri" w:hAnsi="Times New Roman" w:cs="Times New Roman"/>
          <w:color w:val="000000"/>
          <w:sz w:val="28"/>
          <w:szCs w:val="28"/>
        </w:rPr>
        <w:t>hoàn thành đầy đủ, có chất lượng các nhiệm vụ học tập.</w:t>
      </w:r>
    </w:p>
    <w:p w:rsidR="00310E0B" w:rsidRPr="00310E0B" w:rsidRDefault="00310E0B" w:rsidP="00310E0B">
      <w:pPr>
        <w:spacing w:after="0" w:line="240" w:lineRule="auto"/>
        <w:jc w:val="both"/>
        <w:rPr>
          <w:rFonts w:ascii="Times New Roman" w:eastAsia="Times New Roman" w:hAnsi="Times New Roman" w:cs="Times New Roman"/>
          <w:b/>
          <w:color w:val="000000" w:themeColor="text1"/>
          <w:sz w:val="28"/>
          <w:szCs w:val="28"/>
        </w:rPr>
      </w:pPr>
      <w:r w:rsidRPr="00310E0B">
        <w:rPr>
          <w:rFonts w:ascii="Times New Roman" w:eastAsia="Times New Roman" w:hAnsi="Times New Roman" w:cs="Times New Roman"/>
          <w:b/>
          <w:color w:val="000000" w:themeColor="text1"/>
          <w:sz w:val="28"/>
          <w:szCs w:val="28"/>
        </w:rPr>
        <w:t>II. THIẾT BỊ DẠY HỌC VÀ HỌC LIỆU</w:t>
      </w:r>
    </w:p>
    <w:p w:rsidR="00310E0B" w:rsidRPr="00310E0B" w:rsidRDefault="00310E0B" w:rsidP="00310E0B">
      <w:pPr>
        <w:spacing w:after="0" w:line="240" w:lineRule="auto"/>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b/>
          <w:color w:val="000000" w:themeColor="text1"/>
          <w:sz w:val="28"/>
          <w:szCs w:val="28"/>
        </w:rPr>
        <w:t xml:space="preserve">1. GV: </w:t>
      </w:r>
      <w:r w:rsidRPr="00310E0B">
        <w:rPr>
          <w:rFonts w:ascii="Times New Roman" w:eastAsia="Times New Roman" w:hAnsi="Times New Roman" w:cs="Times New Roman"/>
          <w:color w:val="000000" w:themeColor="text1"/>
          <w:sz w:val="28"/>
          <w:szCs w:val="28"/>
        </w:rPr>
        <w:t xml:space="preserve">SGK, SBT, KHBD (giáo án), bảng phụ, phấn màu, </w:t>
      </w:r>
    </w:p>
    <w:p w:rsidR="00310E0B" w:rsidRPr="00310E0B" w:rsidRDefault="00310E0B" w:rsidP="00310E0B">
      <w:pPr>
        <w:spacing w:after="0" w:line="240" w:lineRule="auto"/>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b/>
          <w:color w:val="000000" w:themeColor="text1"/>
          <w:sz w:val="28"/>
          <w:szCs w:val="28"/>
        </w:rPr>
        <w:t xml:space="preserve">2. HS: </w:t>
      </w:r>
      <w:r w:rsidRPr="00310E0B">
        <w:rPr>
          <w:rFonts w:ascii="Times New Roman" w:eastAsia="Times New Roman" w:hAnsi="Times New Roman" w:cs="Times New Roman"/>
          <w:color w:val="000000" w:themeColor="text1"/>
          <w:sz w:val="28"/>
          <w:szCs w:val="28"/>
        </w:rPr>
        <w:t>SGK, SBT, bảng nhóm, bút dạ.</w:t>
      </w:r>
    </w:p>
    <w:p w:rsidR="00310E0B" w:rsidRPr="00310E0B" w:rsidRDefault="00310E0B" w:rsidP="00310E0B">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310E0B">
        <w:rPr>
          <w:rFonts w:ascii="Times New Roman" w:eastAsia="Times New Roman" w:hAnsi="Times New Roman" w:cs="Times New Roman"/>
          <w:b/>
          <w:bCs/>
          <w:color w:val="000000" w:themeColor="text1"/>
          <w:sz w:val="28"/>
          <w:szCs w:val="28"/>
          <w:lang w:val="vi-VN"/>
        </w:rPr>
        <w:t>III. TIỀN TRÌNH BÀI DẠY</w:t>
      </w:r>
    </w:p>
    <w:p w:rsidR="00310E0B" w:rsidRPr="00310E0B" w:rsidRDefault="00310E0B" w:rsidP="00310E0B">
      <w:pPr>
        <w:spacing w:after="0" w:line="240" w:lineRule="auto"/>
        <w:contextualSpacing/>
        <w:jc w:val="both"/>
        <w:rPr>
          <w:rFonts w:ascii="Times New Roman" w:eastAsia="Times New Roman" w:hAnsi="Times New Roman" w:cs="Times New Roman"/>
          <w:b/>
          <w:bCs/>
          <w:color w:val="000000" w:themeColor="text1"/>
          <w:sz w:val="28"/>
          <w:szCs w:val="28"/>
        </w:rPr>
      </w:pPr>
      <w:r w:rsidRPr="00310E0B">
        <w:rPr>
          <w:rFonts w:ascii="Times New Roman" w:eastAsia="Times New Roman" w:hAnsi="Times New Roman" w:cs="Times New Roman"/>
          <w:b/>
          <w:bCs/>
          <w:color w:val="000000" w:themeColor="text1"/>
          <w:sz w:val="28"/>
          <w:szCs w:val="28"/>
        </w:rPr>
        <w:t>Tiết 88:   LÍ THUYÊT + BÀI TẬP</w:t>
      </w:r>
    </w:p>
    <w:p w:rsidR="00310E0B" w:rsidRPr="00310E0B" w:rsidRDefault="00310E0B" w:rsidP="00310E0B">
      <w:pPr>
        <w:spacing w:after="0" w:line="240" w:lineRule="auto"/>
        <w:contextualSpacing/>
        <w:jc w:val="center"/>
        <w:rPr>
          <w:rFonts w:ascii="Times New Roman" w:eastAsia="Times New Roman" w:hAnsi="Times New Roman" w:cs="Times New Roman"/>
          <w:color w:val="000000" w:themeColor="text1"/>
          <w:sz w:val="28"/>
          <w:szCs w:val="28"/>
          <w:lang w:val="vi-VN"/>
        </w:rPr>
      </w:pPr>
      <w:r w:rsidRPr="00310E0B">
        <w:rPr>
          <w:rFonts w:ascii="Times New Roman" w:eastAsia="Times New Roman" w:hAnsi="Times New Roman" w:cs="Times New Roman"/>
          <w:b/>
          <w:bCs/>
          <w:color w:val="000000" w:themeColor="text1"/>
          <w:sz w:val="28"/>
          <w:szCs w:val="28"/>
        </w:rPr>
        <w:t>A</w:t>
      </w:r>
      <w:r w:rsidRPr="00310E0B">
        <w:rPr>
          <w:rFonts w:ascii="Times New Roman" w:eastAsia="Times New Roman" w:hAnsi="Times New Roman" w:cs="Times New Roman"/>
          <w:b/>
          <w:bCs/>
          <w:color w:val="000000" w:themeColor="text1"/>
          <w:sz w:val="28"/>
          <w:szCs w:val="28"/>
          <w:lang w:val="vi-VN"/>
        </w:rPr>
        <w:t>. HOẠT ĐỘNG MỞ ĐẦU</w:t>
      </w:r>
    </w:p>
    <w:p w:rsidR="00310E0B" w:rsidRPr="00310E0B" w:rsidRDefault="00310E0B" w:rsidP="00310E0B">
      <w:pPr>
        <w:spacing w:after="0" w:line="240" w:lineRule="auto"/>
        <w:jc w:val="center"/>
        <w:rPr>
          <w:rFonts w:ascii="Times New Roman" w:eastAsia="Times New Roman" w:hAnsi="Times New Roman" w:cs="Times New Roman"/>
          <w:b/>
          <w:color w:val="000000" w:themeColor="text1"/>
          <w:sz w:val="28"/>
          <w:szCs w:val="28"/>
        </w:rPr>
      </w:pPr>
      <w:r w:rsidRPr="00310E0B">
        <w:rPr>
          <w:rFonts w:ascii="Times New Roman" w:eastAsia="Times New Roman" w:hAnsi="Times New Roman" w:cs="Times New Roman"/>
          <w:b/>
          <w:color w:val="000000" w:themeColor="text1"/>
          <w:sz w:val="28"/>
          <w:szCs w:val="28"/>
        </w:rPr>
        <w:t>BÀI KIỂM TRA TRẮC NGHIỆM ĐẦU GIỜ</w:t>
      </w:r>
    </w:p>
    <w:p w:rsidR="00310E0B" w:rsidRPr="00310E0B" w:rsidRDefault="00310E0B" w:rsidP="00310E0B">
      <w:pPr>
        <w:spacing w:after="0" w:line="240" w:lineRule="auto"/>
        <w:rPr>
          <w:rFonts w:ascii="Times New Roman" w:eastAsia="Times New Roman" w:hAnsi="Times New Roman" w:cs="Times New Roman"/>
          <w:b/>
          <w:bCs/>
          <w:sz w:val="28"/>
          <w:szCs w:val="28"/>
          <w:lang w:val="vi-VN"/>
        </w:rPr>
      </w:pPr>
      <w:r w:rsidRPr="00310E0B">
        <w:rPr>
          <w:rFonts w:ascii="Times New Roman" w:eastAsia="Times New Roman" w:hAnsi="Times New Roman" w:cs="Times New Roman"/>
          <w:color w:val="FF0000"/>
          <w:sz w:val="28"/>
          <w:szCs w:val="28"/>
        </w:rPr>
        <w:t xml:space="preserve">     </w:t>
      </w:r>
      <w:r w:rsidRPr="00310E0B">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310E0B" w:rsidRPr="00310E0B" w:rsidRDefault="00310E0B" w:rsidP="00310E0B">
      <w:pPr>
        <w:tabs>
          <w:tab w:val="left" w:pos="3691"/>
        </w:tabs>
        <w:spacing w:after="0" w:line="240" w:lineRule="auto"/>
        <w:rPr>
          <w:rFonts w:ascii="Times New Roman" w:eastAsia="Calibri" w:hAnsi="Times New Roman" w:cs="Times New Roman"/>
          <w:bCs/>
          <w:color w:val="000000"/>
          <w:sz w:val="28"/>
          <w:szCs w:val="28"/>
        </w:rPr>
      </w:pPr>
      <w:r w:rsidRPr="00310E0B">
        <w:rPr>
          <w:rFonts w:ascii="Times New Roman" w:eastAsia="Calibri" w:hAnsi="Times New Roman" w:cs="Times New Roman"/>
          <w:b/>
          <w:bCs/>
          <w:color w:val="000000"/>
          <w:sz w:val="28"/>
          <w:szCs w:val="28"/>
        </w:rPr>
        <w:t xml:space="preserve">Câu 1. </w:t>
      </w:r>
      <w:r w:rsidRPr="00310E0B">
        <w:rPr>
          <w:rFonts w:ascii="Times New Roman" w:eastAsia="Calibri" w:hAnsi="Times New Roman" w:cs="Times New Roman"/>
          <w:bCs/>
          <w:color w:val="000000"/>
          <w:sz w:val="28"/>
          <w:szCs w:val="28"/>
        </w:rPr>
        <w:t xml:space="preserve">Viết phân số </w:t>
      </w:r>
      <w:r w:rsidRPr="00310E0B">
        <w:rPr>
          <w:rFonts w:ascii="Times New Roman" w:eastAsia="Times New Roman" w:hAnsi="Times New Roman" w:cs="Times New Roman"/>
          <w:position w:val="-24"/>
          <w:sz w:val="28"/>
          <w:szCs w:val="28"/>
        </w:rPr>
        <w:object w:dxaOrig="560" w:dyaOrig="620">
          <v:shape id="_x0000_i1025" type="#_x0000_t75" style="width:28.15pt;height:30.6pt" o:ole="">
            <v:imagedata r:id="rId7" o:title=""/>
          </v:shape>
          <o:OLEObject Type="Embed" ProgID="Equation.DSMT4" ShapeID="_x0000_i1025" DrawAspect="Content" ObjectID="_1753711555" r:id="rId8"/>
        </w:object>
      </w:r>
      <w:r w:rsidRPr="00310E0B">
        <w:rPr>
          <w:rFonts w:ascii="Times New Roman" w:eastAsia="Times New Roman" w:hAnsi="Times New Roman" w:cs="Times New Roman"/>
          <w:sz w:val="28"/>
          <w:szCs w:val="28"/>
        </w:rPr>
        <w:t xml:space="preserve"> </w:t>
      </w:r>
      <w:r w:rsidRPr="00310E0B">
        <w:rPr>
          <w:rFonts w:ascii="Times New Roman" w:eastAsia="Calibri" w:hAnsi="Times New Roman" w:cs="Times New Roman"/>
          <w:sz w:val="28"/>
          <w:szCs w:val="28"/>
        </w:rPr>
        <w:t xml:space="preserve">hoàn thành </w:t>
      </w:r>
      <w:r w:rsidRPr="00310E0B">
        <w:rPr>
          <w:rFonts w:ascii="Times New Roman" w:eastAsia="Calibri" w:hAnsi="Times New Roman" w:cs="Times New Roman"/>
          <w:bCs/>
          <w:color w:val="000000"/>
          <w:sz w:val="28"/>
          <w:szCs w:val="28"/>
        </w:rPr>
        <w:t>dưới dạng số thập phân ta được</w:t>
      </w:r>
    </w:p>
    <w:p w:rsidR="00310E0B" w:rsidRPr="00310E0B" w:rsidRDefault="00310E0B" w:rsidP="00310E0B">
      <w:pPr>
        <w:tabs>
          <w:tab w:val="left" w:pos="3691"/>
        </w:tabs>
        <w:spacing w:after="0" w:line="240" w:lineRule="auto"/>
        <w:rPr>
          <w:rFonts w:ascii="Times New Roman" w:eastAsia="Calibri" w:hAnsi="Times New Roman" w:cs="Times New Roman"/>
          <w:sz w:val="28"/>
          <w:szCs w:val="28"/>
        </w:rPr>
      </w:pPr>
      <w:r w:rsidRPr="00310E0B">
        <w:rPr>
          <w:rFonts w:ascii="Times New Roman" w:eastAsia="Calibri" w:hAnsi="Times New Roman" w:cs="Times New Roman"/>
          <w:sz w:val="28"/>
          <w:szCs w:val="28"/>
        </w:rPr>
        <w:t>A. 0,131                          B. 0,1331</w:t>
      </w:r>
      <w:r w:rsidRPr="00310E0B">
        <w:rPr>
          <w:rFonts w:ascii="Times New Roman" w:eastAsia="Calibri" w:hAnsi="Times New Roman" w:cs="Times New Roman"/>
          <w:sz w:val="28"/>
          <w:szCs w:val="28"/>
        </w:rPr>
        <w:tab/>
      </w:r>
      <w:r w:rsidRPr="00310E0B">
        <w:rPr>
          <w:rFonts w:ascii="Times New Roman" w:eastAsia="Calibri" w:hAnsi="Times New Roman" w:cs="Times New Roman"/>
          <w:sz w:val="28"/>
          <w:szCs w:val="28"/>
        </w:rPr>
        <w:tab/>
        <w:t xml:space="preserve">      C. 1,31</w:t>
      </w:r>
      <w:r w:rsidRPr="00310E0B">
        <w:rPr>
          <w:rFonts w:ascii="Times New Roman" w:eastAsia="Calibri" w:hAnsi="Times New Roman" w:cs="Times New Roman"/>
          <w:sz w:val="28"/>
          <w:szCs w:val="28"/>
        </w:rPr>
        <w:tab/>
        <w:t xml:space="preserve">                   D. 0,0131</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Câu 2.</w:t>
      </w:r>
      <w:r w:rsidRPr="00310E0B">
        <w:rPr>
          <w:rFonts w:ascii="Times New Roman" w:eastAsia="Calibri" w:hAnsi="Times New Roman" w:cs="Times New Roman"/>
          <w:color w:val="000000"/>
          <w:sz w:val="28"/>
          <w:szCs w:val="28"/>
        </w:rPr>
        <w:t xml:space="preserve"> Viết số thập phân 0,25 về dạng phân số ta được kết quả là</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A. </w:t>
      </w:r>
      <w:r w:rsidRPr="00310E0B">
        <w:rPr>
          <w:rFonts w:ascii="Times New Roman" w:eastAsia="Times New Roman" w:hAnsi="Times New Roman" w:cs="Times New Roman"/>
          <w:position w:val="-24"/>
          <w:sz w:val="24"/>
          <w:szCs w:val="24"/>
        </w:rPr>
        <w:object w:dxaOrig="240" w:dyaOrig="620">
          <v:shape id="_x0000_i1026" type="#_x0000_t75" style="width:12.4pt;height:30.6pt" o:ole="">
            <v:imagedata r:id="rId9" o:title=""/>
          </v:shape>
          <o:OLEObject Type="Embed" ProgID="Equation.DSMT4" ShapeID="_x0000_i1026" DrawAspect="Content" ObjectID="_1753711556" r:id="rId10"/>
        </w:object>
      </w:r>
      <w:r w:rsidRPr="00310E0B">
        <w:rPr>
          <w:rFonts w:ascii="Times New Roman" w:eastAsia="Calibri" w:hAnsi="Times New Roman" w:cs="Times New Roman"/>
          <w:color w:val="000000"/>
          <w:sz w:val="28"/>
          <w:szCs w:val="28"/>
        </w:rPr>
        <w:t xml:space="preserve">                              B. </w:t>
      </w:r>
      <w:r w:rsidRPr="00310E0B">
        <w:rPr>
          <w:rFonts w:ascii="Times New Roman" w:eastAsia="Times New Roman" w:hAnsi="Times New Roman" w:cs="Times New Roman"/>
          <w:position w:val="-24"/>
          <w:sz w:val="24"/>
          <w:szCs w:val="24"/>
        </w:rPr>
        <w:object w:dxaOrig="360" w:dyaOrig="620">
          <v:shape id="_x0000_i1027" type="#_x0000_t75" style="width:18.2pt;height:30.6pt" o:ole="">
            <v:imagedata r:id="rId11" o:title=""/>
          </v:shape>
          <o:OLEObject Type="Embed" ProgID="Equation.DSMT4" ShapeID="_x0000_i1027" DrawAspect="Content" ObjectID="_1753711557" r:id="rId12"/>
        </w:object>
      </w:r>
      <w:r w:rsidRPr="00310E0B">
        <w:rPr>
          <w:rFonts w:ascii="Times New Roman" w:eastAsia="Times New Roman" w:hAnsi="Times New Roman" w:cs="Times New Roman"/>
          <w:sz w:val="24"/>
          <w:szCs w:val="24"/>
        </w:rPr>
        <w:t xml:space="preserve">                                 </w:t>
      </w:r>
      <w:r w:rsidRPr="00310E0B">
        <w:rPr>
          <w:rFonts w:ascii="Times New Roman" w:eastAsia="Calibri" w:hAnsi="Times New Roman" w:cs="Times New Roman"/>
          <w:color w:val="000000"/>
          <w:sz w:val="28"/>
          <w:szCs w:val="28"/>
        </w:rPr>
        <w:t xml:space="preserve">C. </w:t>
      </w:r>
      <w:r w:rsidRPr="00310E0B">
        <w:rPr>
          <w:rFonts w:ascii="Times New Roman" w:eastAsia="Times New Roman" w:hAnsi="Times New Roman" w:cs="Times New Roman"/>
          <w:position w:val="-24"/>
          <w:sz w:val="24"/>
          <w:szCs w:val="24"/>
        </w:rPr>
        <w:object w:dxaOrig="240" w:dyaOrig="620">
          <v:shape id="_x0000_i1028" type="#_x0000_t75" style="width:12.4pt;height:30.6pt" o:ole="">
            <v:imagedata r:id="rId13" o:title=""/>
          </v:shape>
          <o:OLEObject Type="Embed" ProgID="Equation.DSMT4" ShapeID="_x0000_i1028" DrawAspect="Content" ObjectID="_1753711558" r:id="rId14"/>
        </w:object>
      </w:r>
      <w:r w:rsidRPr="00310E0B">
        <w:rPr>
          <w:rFonts w:ascii="Times New Roman" w:eastAsia="Times New Roman" w:hAnsi="Times New Roman" w:cs="Times New Roman"/>
          <w:sz w:val="24"/>
          <w:szCs w:val="24"/>
        </w:rPr>
        <w:t xml:space="preserve">                                </w:t>
      </w:r>
      <w:r w:rsidRPr="00310E0B">
        <w:rPr>
          <w:rFonts w:ascii="Times New Roman" w:eastAsia="Calibri" w:hAnsi="Times New Roman" w:cs="Times New Roman"/>
          <w:color w:val="000000"/>
          <w:sz w:val="28"/>
          <w:szCs w:val="28"/>
        </w:rPr>
        <w:t xml:space="preserve">D. </w:t>
      </w:r>
      <w:r w:rsidRPr="00310E0B">
        <w:rPr>
          <w:rFonts w:ascii="Times New Roman" w:eastAsia="Times New Roman" w:hAnsi="Times New Roman" w:cs="Times New Roman"/>
          <w:position w:val="-24"/>
          <w:sz w:val="24"/>
          <w:szCs w:val="24"/>
        </w:rPr>
        <w:object w:dxaOrig="220" w:dyaOrig="620">
          <v:shape id="_x0000_i1029" type="#_x0000_t75" style="width:10.75pt;height:30.6pt" o:ole="">
            <v:imagedata r:id="rId15" o:title=""/>
          </v:shape>
          <o:OLEObject Type="Embed" ProgID="Equation.DSMT4" ShapeID="_x0000_i1029" DrawAspect="Content" ObjectID="_1753711559" r:id="rId16"/>
        </w:object>
      </w:r>
    </w:p>
    <w:p w:rsidR="00310E0B" w:rsidRPr="00310E0B" w:rsidRDefault="00310E0B" w:rsidP="00310E0B">
      <w:pPr>
        <w:spacing w:after="0" w:line="240" w:lineRule="auto"/>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Câu 3. </w:t>
      </w:r>
      <w:r w:rsidRPr="00310E0B">
        <w:rPr>
          <w:rFonts w:ascii="Times New Roman" w:eastAsia="Calibri" w:hAnsi="Times New Roman" w:cs="Times New Roman"/>
          <w:color w:val="000000"/>
          <w:sz w:val="28"/>
          <w:szCs w:val="28"/>
        </w:rPr>
        <w:t xml:space="preserve"> Số -5,132 có phần số nguyên là </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A. 5                                B. </w:t>
      </w:r>
      <w:r w:rsidRPr="00310E0B">
        <w:rPr>
          <w:rFonts w:ascii="Times New Roman" w:eastAsia="Times New Roman" w:hAnsi="Times New Roman" w:cs="Times New Roman"/>
          <w:sz w:val="28"/>
          <w:szCs w:val="28"/>
        </w:rPr>
        <w:t xml:space="preserve">-5                              </w:t>
      </w:r>
      <w:r w:rsidRPr="00310E0B">
        <w:rPr>
          <w:rFonts w:ascii="Times New Roman" w:eastAsia="Calibri" w:hAnsi="Times New Roman" w:cs="Times New Roman"/>
          <w:color w:val="000000"/>
          <w:sz w:val="28"/>
          <w:szCs w:val="28"/>
        </w:rPr>
        <w:t xml:space="preserve">C. </w:t>
      </w:r>
      <w:r w:rsidRPr="00310E0B">
        <w:rPr>
          <w:rFonts w:ascii="Times New Roman" w:eastAsia="Times New Roman" w:hAnsi="Times New Roman" w:cs="Times New Roman"/>
          <w:sz w:val="28"/>
          <w:szCs w:val="28"/>
        </w:rPr>
        <w:t xml:space="preserve">132                            </w:t>
      </w:r>
      <w:r w:rsidRPr="00310E0B">
        <w:rPr>
          <w:rFonts w:ascii="Times New Roman" w:eastAsia="Calibri" w:hAnsi="Times New Roman" w:cs="Times New Roman"/>
          <w:color w:val="000000"/>
          <w:sz w:val="28"/>
          <w:szCs w:val="28"/>
        </w:rPr>
        <w:t xml:space="preserve">D. </w:t>
      </w:r>
      <w:r w:rsidRPr="00310E0B">
        <w:rPr>
          <w:rFonts w:ascii="Times New Roman" w:eastAsia="Times New Roman" w:hAnsi="Times New Roman" w:cs="Times New Roman"/>
          <w:sz w:val="28"/>
          <w:szCs w:val="28"/>
        </w:rPr>
        <w:t>-132</w:t>
      </w:r>
    </w:p>
    <w:p w:rsidR="00310E0B" w:rsidRPr="00310E0B" w:rsidRDefault="00310E0B" w:rsidP="00310E0B">
      <w:pPr>
        <w:tabs>
          <w:tab w:val="left" w:pos="270"/>
          <w:tab w:val="left" w:pos="1440"/>
          <w:tab w:val="left" w:pos="4320"/>
        </w:tabs>
        <w:spacing w:after="0" w:line="240" w:lineRule="auto"/>
        <w:contextualSpacing/>
        <w:jc w:val="both"/>
        <w:rPr>
          <w:rFonts w:ascii="Times New Roman" w:eastAsia="Calibri" w:hAnsi="Times New Roman" w:cs="Times New Roman"/>
          <w:bCs/>
          <w:color w:val="000000"/>
          <w:sz w:val="28"/>
          <w:szCs w:val="28"/>
        </w:rPr>
      </w:pPr>
      <w:r w:rsidRPr="00310E0B">
        <w:rPr>
          <w:rFonts w:ascii="Times New Roman" w:eastAsia="Calibri" w:hAnsi="Times New Roman" w:cs="Times New Roman"/>
          <w:b/>
          <w:bCs/>
          <w:iCs/>
          <w:color w:val="000000"/>
          <w:sz w:val="28"/>
          <w:szCs w:val="28"/>
        </w:rPr>
        <w:t>Câu 4</w:t>
      </w:r>
      <w:r w:rsidRPr="00310E0B">
        <w:rPr>
          <w:rFonts w:ascii="Times New Roman" w:eastAsia="Calibri" w:hAnsi="Times New Roman" w:cs="Times New Roman"/>
          <w:b/>
          <w:bCs/>
          <w:color w:val="000000"/>
          <w:sz w:val="28"/>
          <w:szCs w:val="28"/>
        </w:rPr>
        <w:t xml:space="preserve">. </w:t>
      </w:r>
      <w:r w:rsidRPr="00310E0B">
        <w:rPr>
          <w:rFonts w:ascii="Times New Roman" w:eastAsia="Calibri" w:hAnsi="Times New Roman" w:cs="Times New Roman"/>
          <w:bCs/>
          <w:color w:val="000000"/>
          <w:sz w:val="28"/>
          <w:szCs w:val="28"/>
        </w:rPr>
        <w:t>Làm tròn số 251,6823 đến hàng phần mười là</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Times New Roman" w:hAnsi="Times New Roman" w:cs="Times New Roman"/>
          <w:sz w:val="28"/>
          <w:szCs w:val="28"/>
        </w:rPr>
      </w:pPr>
      <w:r w:rsidRPr="00310E0B">
        <w:rPr>
          <w:rFonts w:ascii="Times New Roman" w:eastAsia="Calibri" w:hAnsi="Times New Roman" w:cs="Times New Roman"/>
          <w:color w:val="000000"/>
          <w:sz w:val="28"/>
          <w:szCs w:val="28"/>
        </w:rPr>
        <w:t xml:space="preserve">A. 251.60                      B. </w:t>
      </w:r>
      <w:r w:rsidRPr="00310E0B">
        <w:rPr>
          <w:rFonts w:ascii="Times New Roman" w:eastAsia="Times New Roman" w:hAnsi="Times New Roman" w:cs="Times New Roman"/>
          <w:sz w:val="28"/>
          <w:szCs w:val="28"/>
        </w:rPr>
        <w:t xml:space="preserve">251,68                        </w:t>
      </w:r>
      <w:r w:rsidRPr="00310E0B">
        <w:rPr>
          <w:rFonts w:ascii="Times New Roman" w:eastAsia="Calibri" w:hAnsi="Times New Roman" w:cs="Times New Roman"/>
          <w:color w:val="000000"/>
          <w:sz w:val="28"/>
          <w:szCs w:val="28"/>
        </w:rPr>
        <w:t>C.</w:t>
      </w:r>
      <w:r w:rsidRPr="00310E0B">
        <w:rPr>
          <w:rFonts w:ascii="Times New Roman" w:eastAsia="Times New Roman" w:hAnsi="Times New Roman" w:cs="Times New Roman"/>
          <w:sz w:val="28"/>
          <w:szCs w:val="28"/>
        </w:rPr>
        <w:t xml:space="preserve">251,7                           </w:t>
      </w:r>
      <w:r w:rsidRPr="00310E0B">
        <w:rPr>
          <w:rFonts w:ascii="Times New Roman" w:eastAsia="Calibri" w:hAnsi="Times New Roman" w:cs="Times New Roman"/>
          <w:color w:val="000000"/>
          <w:sz w:val="28"/>
          <w:szCs w:val="28"/>
        </w:rPr>
        <w:t xml:space="preserve">D. </w:t>
      </w:r>
      <w:r w:rsidRPr="00310E0B">
        <w:rPr>
          <w:rFonts w:ascii="Times New Roman" w:eastAsia="Times New Roman" w:hAnsi="Times New Roman" w:cs="Times New Roman"/>
          <w:sz w:val="28"/>
          <w:szCs w:val="28"/>
        </w:rPr>
        <w:t>251,6</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Câu 5. </w:t>
      </w:r>
      <w:r w:rsidRPr="00310E0B">
        <w:rPr>
          <w:rFonts w:ascii="Times New Roman" w:eastAsia="Calibri" w:hAnsi="Times New Roman" w:cs="Times New Roman"/>
          <w:color w:val="000000"/>
          <w:sz w:val="28"/>
          <w:szCs w:val="28"/>
        </w:rPr>
        <w:t xml:space="preserve"> Số  -5762,12 làm tròn đến hàng chục được kết quả là:</w:t>
      </w:r>
    </w:p>
    <w:p w:rsidR="00310E0B" w:rsidRPr="00310E0B" w:rsidRDefault="00310E0B" w:rsidP="00310E0B">
      <w:pPr>
        <w:tabs>
          <w:tab w:val="left" w:pos="0"/>
          <w:tab w:val="left" w:pos="2160"/>
          <w:tab w:val="left" w:pos="4320"/>
          <w:tab w:val="left" w:pos="6480"/>
        </w:tabs>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A. -576,1                      B. </w:t>
      </w:r>
      <w:r w:rsidRPr="00310E0B">
        <w:rPr>
          <w:rFonts w:ascii="Times New Roman" w:eastAsia="Times New Roman" w:hAnsi="Times New Roman" w:cs="Times New Roman"/>
          <w:sz w:val="28"/>
          <w:szCs w:val="28"/>
        </w:rPr>
        <w:t xml:space="preserve">-5762                        </w:t>
      </w:r>
      <w:r w:rsidRPr="00310E0B">
        <w:rPr>
          <w:rFonts w:ascii="Times New Roman" w:eastAsia="Calibri" w:hAnsi="Times New Roman" w:cs="Times New Roman"/>
          <w:color w:val="000000"/>
          <w:sz w:val="28"/>
          <w:szCs w:val="28"/>
        </w:rPr>
        <w:t xml:space="preserve">C. </w:t>
      </w:r>
      <w:r w:rsidRPr="00310E0B">
        <w:rPr>
          <w:rFonts w:ascii="Times New Roman" w:eastAsia="Times New Roman" w:hAnsi="Times New Roman" w:cs="Times New Roman"/>
          <w:sz w:val="28"/>
          <w:szCs w:val="28"/>
        </w:rPr>
        <w:t xml:space="preserve">-5763                           </w:t>
      </w:r>
      <w:r w:rsidRPr="00310E0B">
        <w:rPr>
          <w:rFonts w:ascii="Times New Roman" w:eastAsia="Calibri" w:hAnsi="Times New Roman" w:cs="Times New Roman"/>
          <w:color w:val="000000"/>
          <w:sz w:val="28"/>
          <w:szCs w:val="28"/>
        </w:rPr>
        <w:t xml:space="preserve">D. </w:t>
      </w:r>
      <w:r w:rsidRPr="00310E0B">
        <w:rPr>
          <w:rFonts w:ascii="Times New Roman" w:eastAsia="Times New Roman" w:hAnsi="Times New Roman" w:cs="Times New Roman"/>
          <w:sz w:val="28"/>
          <w:szCs w:val="28"/>
        </w:rPr>
        <w:t>-5763</w:t>
      </w:r>
    </w:p>
    <w:tbl>
      <w:tblPr>
        <w:tblStyle w:val="TableGrid2218"/>
        <w:tblW w:w="0" w:type="auto"/>
        <w:tblLook w:val="04A0" w:firstRow="1" w:lastRow="0" w:firstColumn="1" w:lastColumn="0" w:noHBand="0" w:noVBand="1"/>
      </w:tblPr>
      <w:tblGrid>
        <w:gridCol w:w="4248"/>
        <w:gridCol w:w="4814"/>
      </w:tblGrid>
      <w:tr w:rsidR="00310E0B" w:rsidRPr="00310E0B" w:rsidTr="002C4248">
        <w:tc>
          <w:tcPr>
            <w:tcW w:w="4248"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Hoạt động của GV và HS</w:t>
            </w:r>
          </w:p>
        </w:tc>
        <w:tc>
          <w:tcPr>
            <w:tcW w:w="4814"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 xml:space="preserve">Dự kiến sản phẩm </w:t>
            </w:r>
          </w:p>
        </w:tc>
      </w:tr>
      <w:tr w:rsidR="00310E0B" w:rsidRPr="00310E0B" w:rsidTr="002C4248">
        <w:tc>
          <w:tcPr>
            <w:tcW w:w="4248" w:type="dxa"/>
          </w:tcPr>
          <w:p w:rsidR="00310E0B" w:rsidRPr="00310E0B" w:rsidRDefault="00310E0B" w:rsidP="00310E0B">
            <w:pPr>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 GV cho HS hoàn thành bài tập trắc nghiệm đầu giờ.</w:t>
            </w:r>
          </w:p>
          <w:p w:rsidR="00310E0B" w:rsidRPr="00310E0B" w:rsidRDefault="00310E0B" w:rsidP="00310E0B">
            <w:pPr>
              <w:rPr>
                <w:rFonts w:ascii="Times New Roman" w:eastAsia="Times New Roman" w:hAnsi="Times New Roman" w:cs="Times New Roman"/>
                <w:color w:val="000000" w:themeColor="text1"/>
                <w:sz w:val="28"/>
                <w:szCs w:val="28"/>
              </w:rPr>
            </w:pPr>
          </w:p>
          <w:p w:rsidR="00310E0B" w:rsidRPr="00310E0B" w:rsidRDefault="00310E0B" w:rsidP="00310E0B">
            <w:pPr>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 HS hoạt động cá nhân hoàn thành bài tập trắc nghiệm</w:t>
            </w:r>
          </w:p>
          <w:p w:rsidR="00310E0B" w:rsidRPr="00310E0B" w:rsidRDefault="00310E0B" w:rsidP="00310E0B">
            <w:pPr>
              <w:jc w:val="both"/>
              <w:rPr>
                <w:rFonts w:ascii="Times New Roman" w:eastAsia="Times New Roman" w:hAnsi="Times New Roman" w:cs="Times New Roman"/>
                <w:color w:val="000000" w:themeColor="text1"/>
                <w:sz w:val="28"/>
                <w:szCs w:val="28"/>
              </w:rPr>
            </w:pPr>
          </w:p>
          <w:p w:rsidR="00310E0B" w:rsidRPr="00310E0B" w:rsidRDefault="00310E0B" w:rsidP="00310E0B">
            <w:pPr>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→1HS trả lời (nêu đáp án)</w:t>
            </w:r>
          </w:p>
          <w:p w:rsidR="00310E0B" w:rsidRPr="00310E0B" w:rsidRDefault="00310E0B" w:rsidP="00310E0B">
            <w:pPr>
              <w:jc w:val="both"/>
              <w:rPr>
                <w:rFonts w:ascii="Times New Roman" w:eastAsia="Times New Roman" w:hAnsi="Times New Roman" w:cs="Times New Roman"/>
                <w:color w:val="000000" w:themeColor="text1"/>
                <w:sz w:val="28"/>
                <w:szCs w:val="28"/>
              </w:rPr>
            </w:pPr>
          </w:p>
          <w:p w:rsidR="00310E0B" w:rsidRPr="00310E0B" w:rsidRDefault="00310E0B" w:rsidP="00310E0B">
            <w:pPr>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 HS khác n/xét, bổ sung (nếu sai)</w:t>
            </w:r>
          </w:p>
          <w:p w:rsidR="00310E0B" w:rsidRPr="00310E0B" w:rsidRDefault="00310E0B" w:rsidP="00310E0B">
            <w:pPr>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 xml:space="preserve">- GV nhận xét  </w:t>
            </w:r>
          </w:p>
          <w:p w:rsidR="00310E0B" w:rsidRPr="00310E0B" w:rsidRDefault="00310E0B" w:rsidP="00310E0B">
            <w:pPr>
              <w:jc w:val="both"/>
              <w:rPr>
                <w:rFonts w:ascii="Times New Roman" w:eastAsia="Times New Roman" w:hAnsi="Times New Roman" w:cs="Times New Roman"/>
                <w:color w:val="000000" w:themeColor="text1"/>
                <w:sz w:val="28"/>
                <w:szCs w:val="28"/>
              </w:rPr>
            </w:pPr>
          </w:p>
          <w:p w:rsidR="00310E0B" w:rsidRPr="00310E0B" w:rsidRDefault="00310E0B" w:rsidP="00310E0B">
            <w:pPr>
              <w:jc w:val="both"/>
              <w:rPr>
                <w:rFonts w:ascii="Times New Roman" w:eastAsia="Times New Roman" w:hAnsi="Times New Roman" w:cs="Times New Roman"/>
                <w:color w:val="000000" w:themeColor="text1"/>
                <w:sz w:val="28"/>
                <w:szCs w:val="28"/>
              </w:rPr>
            </w:pPr>
            <w:r w:rsidRPr="00310E0B">
              <w:rPr>
                <w:rFonts w:ascii="Times New Roman" w:eastAsia="Times New Roman" w:hAnsi="Times New Roman" w:cs="Times New Roman"/>
                <w:color w:val="000000" w:themeColor="text1"/>
                <w:sz w:val="28"/>
                <w:szCs w:val="28"/>
              </w:rPr>
              <w:t>- GV cho HS nhắc lại</w:t>
            </w: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Khái niệm số thập phân</w:t>
            </w:r>
          </w:p>
          <w:p w:rsidR="00310E0B" w:rsidRPr="00310E0B" w:rsidRDefault="00310E0B" w:rsidP="00310E0B">
            <w:pPr>
              <w:jc w:val="both"/>
              <w:rPr>
                <w:rFonts w:ascii="Times New Roman" w:eastAsia="Times New Roman" w:hAnsi="Times New Roman" w:cs="Times New Roman"/>
                <w:color w:val="000000"/>
                <w:sz w:val="28"/>
                <w:szCs w:val="28"/>
              </w:rPr>
            </w:pPr>
          </w:p>
          <w:p w:rsidR="00310E0B" w:rsidRPr="00310E0B" w:rsidRDefault="00310E0B" w:rsidP="00310E0B">
            <w:pPr>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các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Cách so sánh hai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khác dấu:</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dương:</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âm:</w:t>
            </w:r>
          </w:p>
          <w:p w:rsidR="00310E0B" w:rsidRPr="00310E0B" w:rsidRDefault="00310E0B" w:rsidP="00310E0B">
            <w:pPr>
              <w:rPr>
                <w:rFonts w:ascii="Times New Roman" w:eastAsia="Times New Roman"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Times New Roman" w:hAnsi="Times New Roman" w:cs="Times New Roman"/>
                <w:color w:val="000000"/>
                <w:sz w:val="28"/>
                <w:szCs w:val="28"/>
              </w:rPr>
              <w:t>+ Số đối của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Cộng hai số thập phân cùng dấu</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Cộng hai số thập phân khác dấu, </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Tính chất của phép cộng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Trừ hai số thập phân: </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Nhân hai số thập phân cùng dấu: </w:t>
            </w: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Nhân hai số thập phân khác dấu: </w:t>
            </w: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Tính chất của phép nhân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Chia hai số thập phân cùng dấu:</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Chia hai số thập phân khác dấu: </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Thứ tự thực hiện phép tính với số thập phân:</w:t>
            </w:r>
          </w:p>
          <w:p w:rsidR="00310E0B" w:rsidRPr="00310E0B" w:rsidRDefault="00310E0B" w:rsidP="00310E0B">
            <w:pPr>
              <w:ind w:right="48"/>
              <w:jc w:val="both"/>
              <w:rPr>
                <w:rFonts w:ascii="Times New Roman" w:eastAsia="Times New Roman" w:hAnsi="Times New Roman" w:cs="Times New Roman"/>
                <w:color w:val="000000"/>
                <w:sz w:val="28"/>
                <w:szCs w:val="28"/>
              </w:rPr>
            </w:pP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Thứ tự thực hiện phép tính với số thập phân trong biểu thức có chứa dấu ngoặc:</w:t>
            </w:r>
          </w:p>
          <w:p w:rsidR="00310E0B" w:rsidRPr="00310E0B" w:rsidRDefault="00310E0B" w:rsidP="00310E0B">
            <w:pPr>
              <w:rPr>
                <w:rFonts w:ascii="Times New Roman" w:eastAsia="Calibri"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thực hiện cá nhân, HS lần lượt trả lời</w:t>
            </w:r>
          </w:p>
          <w:p w:rsidR="00310E0B" w:rsidRPr="00310E0B" w:rsidRDefault="00310E0B" w:rsidP="00310E0B">
            <w:pPr>
              <w:contextualSpacing/>
              <w:rPr>
                <w:rFonts w:ascii="Times New Roman" w:eastAsia="Calibri" w:hAnsi="Times New Roman" w:cs="Times New Roman"/>
                <w:color w:val="000000"/>
                <w:sz w:val="28"/>
                <w:szCs w:val="28"/>
                <w:lang w:val="vi-VN"/>
              </w:rPr>
            </w:pPr>
          </w:p>
          <w:p w:rsidR="00310E0B" w:rsidRPr="00310E0B" w:rsidRDefault="00310E0B" w:rsidP="00310E0B">
            <w:pPr>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color w:val="000000"/>
                <w:sz w:val="28"/>
                <w:szCs w:val="28"/>
                <w:lang w:val="vi-VN"/>
              </w:rPr>
              <w:t>- GV cho HS khác nhận xét câu trả lời và chốt lại kiến thức.</w:t>
            </w:r>
          </w:p>
          <w:p w:rsidR="00310E0B" w:rsidRPr="00310E0B" w:rsidRDefault="00310E0B" w:rsidP="00310E0B">
            <w:pPr>
              <w:jc w:val="both"/>
              <w:rPr>
                <w:rFonts w:ascii="Times New Roman" w:eastAsia="Calibri" w:hAnsi="Times New Roman" w:cs="Times New Roman"/>
                <w:color w:val="000000"/>
                <w:sz w:val="28"/>
                <w:szCs w:val="28"/>
                <w:lang w:val="vi-VN"/>
              </w:rPr>
            </w:pPr>
          </w:p>
          <w:p w:rsidR="00310E0B" w:rsidRPr="00310E0B" w:rsidRDefault="00310E0B" w:rsidP="00310E0B">
            <w:pPr>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lang w:val="vi-VN"/>
              </w:rPr>
              <w:t>- GV yêu cầu HS ghi chép kiến thức vào vở</w:t>
            </w:r>
          </w:p>
        </w:tc>
        <w:tc>
          <w:tcPr>
            <w:tcW w:w="4814" w:type="dxa"/>
          </w:tcPr>
          <w:p w:rsidR="00310E0B" w:rsidRPr="00310E0B" w:rsidRDefault="00310E0B" w:rsidP="00310E0B">
            <w:pPr>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lastRenderedPageBreak/>
              <w:t>* Kết quả trắc nghiệm</w:t>
            </w:r>
          </w:p>
          <w:p w:rsidR="00310E0B" w:rsidRPr="00310E0B" w:rsidRDefault="00310E0B" w:rsidP="00310E0B">
            <w:pPr>
              <w:jc w:val="both"/>
              <w:rPr>
                <w:rFonts w:ascii="Times New Roman" w:eastAsia="Calibri" w:hAnsi="Times New Roman" w:cs="Times New Roman"/>
                <w:color w:val="000000"/>
                <w:sz w:val="28"/>
                <w:szCs w:val="28"/>
              </w:rPr>
            </w:pPr>
          </w:p>
          <w:tbl>
            <w:tblPr>
              <w:tblStyle w:val="TableGrid2218"/>
              <w:tblW w:w="0" w:type="auto"/>
              <w:tblLook w:val="04A0" w:firstRow="1" w:lastRow="0" w:firstColumn="1" w:lastColumn="0" w:noHBand="0" w:noVBand="1"/>
            </w:tblPr>
            <w:tblGrid>
              <w:gridCol w:w="916"/>
              <w:gridCol w:w="918"/>
              <w:gridCol w:w="918"/>
              <w:gridCol w:w="918"/>
              <w:gridCol w:w="918"/>
            </w:tblGrid>
            <w:tr w:rsidR="00310E0B" w:rsidRPr="00310E0B" w:rsidTr="002C4248">
              <w:trPr>
                <w:trHeight w:val="313"/>
              </w:trPr>
              <w:tc>
                <w:tcPr>
                  <w:tcW w:w="1055"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lastRenderedPageBreak/>
                    <w:t>C1</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C2</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C3</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C4</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C5</w:t>
                  </w:r>
                </w:p>
              </w:tc>
            </w:tr>
            <w:tr w:rsidR="00310E0B" w:rsidRPr="00310E0B" w:rsidTr="002C4248">
              <w:trPr>
                <w:trHeight w:val="313"/>
              </w:trPr>
              <w:tc>
                <w:tcPr>
                  <w:tcW w:w="1055"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B</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w:t>
                  </w:r>
                </w:p>
              </w:tc>
              <w:tc>
                <w:tcPr>
                  <w:tcW w:w="1056" w:type="dxa"/>
                </w:tcPr>
                <w:p w:rsidR="00310E0B" w:rsidRPr="00310E0B" w:rsidRDefault="00310E0B" w:rsidP="00310E0B">
                  <w:pPr>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D</w:t>
                  </w:r>
                </w:p>
              </w:tc>
            </w:tr>
          </w:tbl>
          <w:p w:rsidR="00310E0B" w:rsidRPr="00310E0B" w:rsidRDefault="00310E0B" w:rsidP="00310E0B">
            <w:pPr>
              <w:rPr>
                <w:rFonts w:ascii="Open Sans" w:eastAsia="Times New Roman" w:hAnsi="Open Sans" w:cs="Open Sans"/>
                <w:b/>
                <w:color w:val="000000"/>
                <w:sz w:val="27"/>
                <w:szCs w:val="27"/>
              </w:rPr>
            </w:pPr>
            <w:r w:rsidRPr="00310E0B">
              <w:rPr>
                <w:rFonts w:ascii="Times New Roman" w:eastAsia="Calibri" w:hAnsi="Times New Roman" w:cs="Times New Roman"/>
                <w:b/>
                <w:color w:val="000000"/>
                <w:sz w:val="28"/>
                <w:szCs w:val="28"/>
              </w:rPr>
              <w:t>I. Lí thuyết</w:t>
            </w:r>
          </w:p>
          <w:p w:rsidR="00310E0B" w:rsidRPr="00310E0B" w:rsidRDefault="00310E0B" w:rsidP="00310E0B">
            <w:pPr>
              <w:jc w:val="both"/>
              <w:rPr>
                <w:rFonts w:ascii="Times New Roman" w:eastAsia="Calibri" w:hAnsi="Times New Roman" w:cs="Times New Roman"/>
                <w:color w:val="000000"/>
                <w:sz w:val="28"/>
                <w:szCs w:val="28"/>
              </w:rPr>
            </w:pPr>
            <w:r w:rsidRPr="00310E0B">
              <w:rPr>
                <w:rFonts w:ascii="Times New Roman" w:eastAsia="Times New Roman" w:hAnsi="Times New Roman" w:cs="Times New Roman"/>
                <w:color w:val="000000"/>
                <w:sz w:val="28"/>
                <w:szCs w:val="28"/>
              </w:rPr>
              <w:t>1.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Phân số thập phân là phân số mà mẫu là lũy thừa của 10 và tử là số nguyên.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Phân số thập phân có thể viết được dưới dạng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Số thập phân gồm hai phần: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Phần số nguyên được viết bên trái dấu phẩy;</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Phần thập phân được viết bên phải dấu phẩy.</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2. So sánh các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So sánh hai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Nếu số thập phân a nhỏ hơn số thập phân b thì ta viết a &lt; b hay b &gt; a.</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Số thập phân lớn hơn 0 gọi là số thập phân dương.</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Số thập phân nhỏ hơn 0 gọi là số thập phân âm.</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Nếu a &lt; b và b &lt; c thì a &lt; c.</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b) Cách so sánh hai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khác dấu:</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dương:</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So sánh hai số thập phân âm:</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Nếu a &lt; b thì ‒ a &gt; ‒ b.</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3. Số đối của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Số đối của số thập phân a kí hiệu là ‒a.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Ta có: a + (‒a) = 0.</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2. Phép cộng, phép trừ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Cộng hai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Cộng hai số thập phân cùng dấu</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(‒a) + (‒b) = ‒(a + b)</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Cộng hai số thập phân khác dấu,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Tính chất của phép cộng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b) Trừ hai số thập phân: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w:t>
            </w:r>
            <w:r w:rsidRPr="00310E0B">
              <w:rPr>
                <w:rFonts w:ascii="Times New Roman" w:eastAsia="Times New Roman" w:hAnsi="Times New Roman" w:cs="Times New Roman"/>
                <w:color w:val="000000"/>
                <w:sz w:val="32"/>
                <w:szCs w:val="32"/>
              </w:rPr>
              <w:t>a – b = a + (–b)</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4. Phép nhân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Nhân hai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Nhân hai số thập phân cùng dấu: </w:t>
            </w:r>
          </w:p>
          <w:p w:rsidR="00310E0B" w:rsidRPr="00310E0B" w:rsidRDefault="00310E0B" w:rsidP="00310E0B">
            <w:pPr>
              <w:ind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 (‒b) = a.b với a, b &gt; 0</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Nhân hai số thập phân khác dấu: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 b = a.(‒b) = ‒ (a.b) với a, b &gt; 0</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lastRenderedPageBreak/>
              <w:t>b) Tính chất của phép nhân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2. Phép chia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Chia hai số thập phân cùng dấu:</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(‒a) : (‒b) = a : b với a, b &gt; 0</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 Chia hai số thập phân khác dấu: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(‒a) : b = a : (‒b) = ‒ (a : b)</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3. Thứ tự thực hiện phép tính với số thập phân:</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 xml:space="preserve">a) Thứ tự thực hiện phép tính với số thập phân </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Luỹ thừa → Phép nhân và phép chia → Phép cộng và phép trừ.</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b) Thứ tự thực hiện phép tính với số thập phân trong biểu thức có chứa dấu ngoặc:</w:t>
            </w:r>
          </w:p>
          <w:p w:rsidR="00310E0B" w:rsidRPr="00310E0B" w:rsidRDefault="00310E0B" w:rsidP="00310E0B">
            <w:pPr>
              <w:ind w:left="48" w:right="48"/>
              <w:jc w:val="both"/>
              <w:rPr>
                <w:rFonts w:ascii="Times New Roman" w:eastAsia="Times New Roman" w:hAnsi="Times New Roman" w:cs="Times New Roman"/>
                <w:color w:val="000000"/>
                <w:sz w:val="28"/>
                <w:szCs w:val="28"/>
              </w:rPr>
            </w:pPr>
            <w:r w:rsidRPr="00310E0B">
              <w:rPr>
                <w:rFonts w:ascii="Times New Roman" w:eastAsia="Times New Roman" w:hAnsi="Times New Roman" w:cs="Times New Roman"/>
                <w:color w:val="000000"/>
                <w:sz w:val="28"/>
                <w:szCs w:val="28"/>
              </w:rPr>
              <w:t>Dấu ngoặc () → Dấu ngoặc [] → Dấu ngoặc {}.</w:t>
            </w:r>
          </w:p>
        </w:tc>
      </w:tr>
    </w:tbl>
    <w:p w:rsidR="00310E0B" w:rsidRPr="00310E0B" w:rsidRDefault="00310E0B" w:rsidP="00310E0B">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310E0B">
        <w:rPr>
          <w:rFonts w:ascii="Times New Roman" w:eastAsia="Times New Roman" w:hAnsi="Times New Roman" w:cs="Times New Roman"/>
          <w:b/>
          <w:bCs/>
          <w:color w:val="000000" w:themeColor="text1"/>
          <w:sz w:val="28"/>
          <w:szCs w:val="28"/>
        </w:rPr>
        <w:lastRenderedPageBreak/>
        <w:t>B.</w:t>
      </w:r>
      <w:r w:rsidRPr="00310E0B">
        <w:rPr>
          <w:rFonts w:ascii="Times New Roman" w:eastAsia="Times New Roman" w:hAnsi="Times New Roman" w:cs="Times New Roman"/>
          <w:b/>
          <w:bCs/>
          <w:color w:val="000000" w:themeColor="text1"/>
          <w:sz w:val="28"/>
          <w:szCs w:val="28"/>
          <w:lang w:val="vi-VN"/>
        </w:rPr>
        <w:t xml:space="preserve"> HOẠT ĐỘNG LUYỆN TẬP</w:t>
      </w:r>
    </w:p>
    <w:tbl>
      <w:tblPr>
        <w:tblStyle w:val="TableGrid2218"/>
        <w:tblW w:w="9067" w:type="dxa"/>
        <w:tblLook w:val="04A0" w:firstRow="1" w:lastRow="0" w:firstColumn="1" w:lastColumn="0" w:noHBand="0" w:noVBand="1"/>
      </w:tblPr>
      <w:tblGrid>
        <w:gridCol w:w="4248"/>
        <w:gridCol w:w="4819"/>
      </w:tblGrid>
      <w:tr w:rsidR="00310E0B" w:rsidRPr="00310E0B" w:rsidTr="002C4248">
        <w:tc>
          <w:tcPr>
            <w:tcW w:w="4248"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Hoạt động của GV và HS</w:t>
            </w:r>
          </w:p>
        </w:tc>
        <w:tc>
          <w:tcPr>
            <w:tcW w:w="4819"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 xml:space="preserve">Dự kiến sản phẩm </w:t>
            </w:r>
          </w:p>
        </w:tc>
      </w:tr>
      <w:tr w:rsidR="00310E0B" w:rsidRPr="00310E0B" w:rsidTr="002C4248">
        <w:tc>
          <w:tcPr>
            <w:tcW w:w="4248" w:type="dxa"/>
          </w:tcPr>
          <w:p w:rsidR="00310E0B" w:rsidRPr="00310E0B" w:rsidRDefault="00310E0B" w:rsidP="00310E0B">
            <w:pPr>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 1</w:t>
            </w:r>
          </w:p>
          <w:p w:rsidR="00310E0B" w:rsidRPr="00310E0B" w:rsidRDefault="00310E0B" w:rsidP="00310E0B">
            <w:pPr>
              <w:contextualSpacing/>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 HS hđ cá nhân làm bài</w:t>
            </w:r>
          </w:p>
          <w:p w:rsidR="00310E0B" w:rsidRPr="00310E0B" w:rsidRDefault="00310E0B" w:rsidP="00310E0B">
            <w:pPr>
              <w:tabs>
                <w:tab w:val="left" w:pos="2422"/>
              </w:tabs>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color w:val="000000"/>
                <w:sz w:val="28"/>
                <w:szCs w:val="28"/>
                <w:lang w:val="vi-VN"/>
              </w:rPr>
              <w:t>- HS đọc đề bài, thực hiện tìm số nghịch đảo của các  số trên.</w:t>
            </w:r>
          </w:p>
          <w:p w:rsidR="00310E0B" w:rsidRPr="00310E0B" w:rsidRDefault="00310E0B" w:rsidP="00310E0B">
            <w:pPr>
              <w:contextualSpacing/>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lang w:val="vi-VN"/>
              </w:rPr>
              <w:t>- 2 HS đ</w:t>
            </w:r>
            <w:r w:rsidRPr="00310E0B">
              <w:rPr>
                <w:rFonts w:ascii="Times New Roman" w:eastAsia="Calibri" w:hAnsi="Times New Roman" w:cs="Times New Roman"/>
                <w:color w:val="000000"/>
                <w:sz w:val="28"/>
                <w:szCs w:val="28"/>
              </w:rPr>
              <w:t>ứ</w:t>
            </w:r>
            <w:r w:rsidRPr="00310E0B">
              <w:rPr>
                <w:rFonts w:ascii="Times New Roman" w:eastAsia="Calibri" w:hAnsi="Times New Roman" w:cs="Times New Roman"/>
                <w:color w:val="000000"/>
                <w:sz w:val="28"/>
                <w:szCs w:val="28"/>
                <w:lang w:val="vi-VN"/>
              </w:rPr>
              <w:t xml:space="preserve">ng tại chỗ trả lời và các HS khác </w:t>
            </w:r>
            <w:r w:rsidRPr="00310E0B">
              <w:rPr>
                <w:rFonts w:ascii="Times New Roman" w:eastAsia="Calibri" w:hAnsi="Times New Roman" w:cs="Times New Roman"/>
                <w:color w:val="000000"/>
                <w:sz w:val="28"/>
                <w:szCs w:val="28"/>
              </w:rPr>
              <w:t>lắng nghe, xem lại bài trong vở.</w:t>
            </w:r>
          </w:p>
          <w:p w:rsidR="00310E0B" w:rsidRPr="00310E0B" w:rsidRDefault="00310E0B" w:rsidP="00310E0B">
            <w:pPr>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color w:val="000000"/>
                <w:sz w:val="28"/>
                <w:szCs w:val="28"/>
                <w:lang w:val="vi-VN"/>
              </w:rPr>
              <w:t>- GV cho HS nhận xét bài làm của HS và chốt lại một lần nữa cách làm của dạng bài tập.</w:t>
            </w:r>
          </w:p>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w:t>
            </w:r>
            <w:r w:rsidRPr="00310E0B">
              <w:rPr>
                <w:rFonts w:ascii="Times New Roman" w:eastAsia="Calibri" w:hAnsi="Times New Roman" w:cs="Times New Roman"/>
                <w:color w:val="000000"/>
                <w:sz w:val="28"/>
                <w:szCs w:val="28"/>
              </w:rPr>
              <w:t xml:space="preserve"> bài 2</w:t>
            </w:r>
            <w:r w:rsidRPr="00310E0B">
              <w:rPr>
                <w:rFonts w:ascii="Times New Roman" w:eastAsia="Calibri" w:hAnsi="Times New Roman" w:cs="Times New Roman"/>
                <w:color w:val="000000"/>
                <w:sz w:val="28"/>
                <w:szCs w:val="28"/>
                <w:lang w:val="vi-VN"/>
              </w:rPr>
              <w:t>.</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rPr>
              <w:t>HS thực hiện giải toán cá nhân</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so sánh kết quả với bạn bên cạnh</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đọc đề bài, làm bài cá nhân và thảo luận cặp đôi theo bàn trả lời câu hỏi .</w:t>
            </w:r>
            <w:r w:rsidRPr="00310E0B">
              <w:rPr>
                <w:rFonts w:ascii="Times New Roman" w:eastAsia="Calibri" w:hAnsi="Times New Roman" w:cs="Times New Roman"/>
                <w:color w:val="000000"/>
                <w:sz w:val="28"/>
                <w:szCs w:val="28"/>
              </w:rPr>
              <w:tab/>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hđ cá nhân, đại diện 2 HS lên bảng trình bày, mỗi HS làm 1 ý</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cho HS nhận xét chéo bài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của các bạn và chốt lại một lần nữa cách làm của dạng bài tập.</w:t>
            </w:r>
          </w:p>
          <w:p w:rsidR="00310E0B" w:rsidRPr="00310E0B" w:rsidRDefault="00310E0B" w:rsidP="00310E0B">
            <w:pPr>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 3</w:t>
            </w:r>
          </w:p>
          <w:p w:rsidR="00310E0B" w:rsidRPr="00310E0B" w:rsidRDefault="00310E0B" w:rsidP="00310E0B">
            <w:pPr>
              <w:contextualSpacing/>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 HS hoạt động cá nhân làm bài</w:t>
            </w:r>
          </w:p>
          <w:p w:rsidR="00310E0B" w:rsidRPr="00310E0B" w:rsidRDefault="00310E0B" w:rsidP="00310E0B">
            <w:pPr>
              <w:tabs>
                <w:tab w:val="left" w:pos="2422"/>
              </w:tabs>
              <w:contextualSpacing/>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lang w:val="vi-VN"/>
              </w:rPr>
              <w:lastRenderedPageBreak/>
              <w:t xml:space="preserve">- HS đọc đề bài , thực hiện </w:t>
            </w:r>
            <w:r w:rsidRPr="00310E0B">
              <w:rPr>
                <w:rFonts w:ascii="Times New Roman" w:eastAsia="Calibri" w:hAnsi="Times New Roman" w:cs="Times New Roman"/>
                <w:color w:val="000000"/>
                <w:sz w:val="28"/>
                <w:szCs w:val="28"/>
              </w:rPr>
              <w:t>các phép tính</w:t>
            </w:r>
          </w:p>
          <w:p w:rsidR="00310E0B" w:rsidRPr="00310E0B" w:rsidRDefault="00310E0B" w:rsidP="00310E0B">
            <w:pPr>
              <w:contextualSpacing/>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lang w:val="vi-VN"/>
              </w:rPr>
              <w:t>-  HS</w:t>
            </w:r>
            <w:r w:rsidRPr="00310E0B">
              <w:rPr>
                <w:rFonts w:ascii="Times New Roman" w:eastAsia="Calibri" w:hAnsi="Times New Roman" w:cs="Times New Roman"/>
                <w:color w:val="000000"/>
                <w:sz w:val="28"/>
                <w:szCs w:val="28"/>
              </w:rPr>
              <w:t>: 5 HS</w:t>
            </w:r>
            <w:r w:rsidRPr="00310E0B">
              <w:rPr>
                <w:rFonts w:ascii="Times New Roman" w:eastAsia="Calibri" w:hAnsi="Times New Roman" w:cs="Times New Roman"/>
                <w:color w:val="000000"/>
                <w:sz w:val="28"/>
                <w:szCs w:val="28"/>
                <w:lang w:val="vi-VN"/>
              </w:rPr>
              <w:t xml:space="preserve"> </w:t>
            </w:r>
            <w:r w:rsidRPr="00310E0B">
              <w:rPr>
                <w:rFonts w:ascii="Times New Roman" w:eastAsia="Calibri" w:hAnsi="Times New Roman" w:cs="Times New Roman"/>
                <w:color w:val="000000"/>
                <w:sz w:val="28"/>
                <w:szCs w:val="28"/>
              </w:rPr>
              <w:t>lên bảng làm, mỗi em làm 2 ý.</w:t>
            </w:r>
          </w:p>
          <w:p w:rsidR="00310E0B" w:rsidRPr="00310E0B" w:rsidRDefault="00310E0B" w:rsidP="00310E0B">
            <w:pPr>
              <w:contextualSpacing/>
              <w:rPr>
                <w:rFonts w:ascii="Times New Roman" w:eastAsia="Calibri" w:hAnsi="Times New Roman" w:cs="Times New Roman"/>
                <w:color w:val="000000"/>
                <w:sz w:val="28"/>
                <w:szCs w:val="28"/>
                <w:lang w:val="vi-VN"/>
              </w:rPr>
            </w:pP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lang w:val="vi-VN"/>
              </w:rPr>
              <w:t>- GV cho HS nhận xét bài làm của HS và chốt lại một lần nữa cách làm của dạng bài tập.</w:t>
            </w:r>
          </w:p>
        </w:tc>
        <w:tc>
          <w:tcPr>
            <w:tcW w:w="4819" w:type="dxa"/>
          </w:tcPr>
          <w:p w:rsidR="00310E0B" w:rsidRPr="00310E0B" w:rsidRDefault="00310E0B" w:rsidP="00310E0B">
            <w:pPr>
              <w:widowControl w:val="0"/>
              <w:tabs>
                <w:tab w:val="left" w:pos="142"/>
              </w:tabs>
              <w:ind w:right="122"/>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lastRenderedPageBreak/>
              <w:t>II. Bài tập:</w:t>
            </w:r>
          </w:p>
          <w:p w:rsidR="00310E0B" w:rsidRPr="00310E0B" w:rsidRDefault="00310E0B" w:rsidP="00310E0B">
            <w:pPr>
              <w:widowControl w:val="0"/>
              <w:tabs>
                <w:tab w:val="left" w:pos="142"/>
              </w:tabs>
              <w:ind w:right="122"/>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b/>
                <w:color w:val="000000"/>
                <w:sz w:val="28"/>
                <w:szCs w:val="28"/>
              </w:rPr>
              <w:t xml:space="preserve"> Bài 1. </w:t>
            </w:r>
            <w:r w:rsidRPr="00310E0B">
              <w:rPr>
                <w:rFonts w:ascii="Times New Roman" w:eastAsia="Calibri" w:hAnsi="Times New Roman" w:cs="Times New Roman"/>
                <w:color w:val="000000"/>
                <w:sz w:val="28"/>
                <w:szCs w:val="28"/>
                <w:shd w:val="clear" w:color="auto" w:fill="FFFFFF"/>
                <w:lang w:eastAsia="vi-VN"/>
              </w:rPr>
              <w:t>Tìm số đối của các số sau:</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5,63; -12,78; -79,52; 8,9</w:t>
            </w:r>
          </w:p>
          <w:p w:rsidR="00310E0B" w:rsidRPr="00310E0B" w:rsidRDefault="00310E0B" w:rsidP="00310E0B">
            <w:pPr>
              <w:tabs>
                <w:tab w:val="left" w:pos="6945"/>
              </w:tabs>
              <w:jc w:val="center"/>
              <w:rPr>
                <w:rFonts w:ascii="Times New Roman" w:eastAsia="Times New Roman" w:hAnsi="Times New Roman" w:cs="Times New Roman"/>
                <w:color w:val="000000"/>
                <w:sz w:val="28"/>
                <w:szCs w:val="28"/>
                <w:lang w:val="nl-NL"/>
              </w:rPr>
            </w:pPr>
            <w:r w:rsidRPr="00310E0B">
              <w:rPr>
                <w:rFonts w:ascii="Times New Roman" w:eastAsia="Times New Roman" w:hAnsi="Times New Roman" w:cs="Times New Roman"/>
                <w:color w:val="000000"/>
                <w:sz w:val="28"/>
                <w:szCs w:val="28"/>
                <w:lang w:val="nl-NL"/>
              </w:rPr>
              <w:t>Giải:</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color w:val="000000"/>
                <w:sz w:val="28"/>
                <w:szCs w:val="28"/>
                <w:shd w:val="clear" w:color="auto" w:fill="FFFFFF"/>
                <w:lang w:eastAsia="vi-VN"/>
              </w:rPr>
              <w:t xml:space="preserve">Số đối của </w:t>
            </w:r>
            <w:r w:rsidRPr="00310E0B">
              <w:rPr>
                <w:rFonts w:ascii="Times New Roman" w:eastAsia="Calibri" w:hAnsi="Times New Roman" w:cs="Times New Roman"/>
                <w:sz w:val="28"/>
                <w:szCs w:val="28"/>
              </w:rPr>
              <w:t xml:space="preserve">5,63 là -5,63 </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color w:val="000000"/>
                <w:sz w:val="28"/>
                <w:szCs w:val="28"/>
                <w:shd w:val="clear" w:color="auto" w:fill="FFFFFF"/>
                <w:lang w:eastAsia="vi-VN"/>
              </w:rPr>
              <w:t>Số đối của</w:t>
            </w:r>
            <w:r w:rsidRPr="00310E0B">
              <w:rPr>
                <w:rFonts w:ascii="Times New Roman" w:eastAsia="Calibri" w:hAnsi="Times New Roman" w:cs="Times New Roman"/>
                <w:sz w:val="28"/>
                <w:szCs w:val="28"/>
              </w:rPr>
              <w:t xml:space="preserve"> -12,78 là 12,78</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color w:val="000000"/>
                <w:sz w:val="28"/>
                <w:szCs w:val="28"/>
                <w:shd w:val="clear" w:color="auto" w:fill="FFFFFF"/>
                <w:lang w:eastAsia="vi-VN"/>
              </w:rPr>
              <w:t>Số đối của</w:t>
            </w:r>
            <w:r w:rsidRPr="00310E0B">
              <w:rPr>
                <w:rFonts w:ascii="Times New Roman" w:eastAsia="Calibri" w:hAnsi="Times New Roman" w:cs="Times New Roman"/>
                <w:sz w:val="28"/>
                <w:szCs w:val="28"/>
              </w:rPr>
              <w:t xml:space="preserve"> -79,52 là 79,52</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color w:val="000000"/>
                <w:sz w:val="28"/>
                <w:szCs w:val="28"/>
                <w:shd w:val="clear" w:color="auto" w:fill="FFFFFF"/>
                <w:lang w:eastAsia="vi-VN"/>
              </w:rPr>
              <w:t>Số đối của</w:t>
            </w:r>
            <w:r w:rsidRPr="00310E0B">
              <w:rPr>
                <w:rFonts w:ascii="Times New Roman" w:eastAsia="Calibri" w:hAnsi="Times New Roman" w:cs="Times New Roman"/>
                <w:sz w:val="28"/>
                <w:szCs w:val="28"/>
              </w:rPr>
              <w:t xml:space="preserve"> 8,9 là -8,9</w:t>
            </w:r>
          </w:p>
          <w:p w:rsidR="00310E0B" w:rsidRPr="00310E0B" w:rsidRDefault="00310E0B" w:rsidP="00310E0B">
            <w:pPr>
              <w:contextualSpacing/>
              <w:jc w:val="both"/>
              <w:rPr>
                <w:rFonts w:ascii="Times New Roman" w:eastAsia="Calibri" w:hAnsi="Times New Roman" w:cs="Times New Roman"/>
                <w:b/>
                <w:color w:val="000000"/>
                <w:sz w:val="28"/>
                <w:szCs w:val="28"/>
              </w:rPr>
            </w:pPr>
          </w:p>
          <w:p w:rsidR="00310E0B" w:rsidRPr="00310E0B" w:rsidRDefault="00310E0B" w:rsidP="00310E0B">
            <w:pPr>
              <w:contextualSpacing/>
              <w:jc w:val="both"/>
              <w:rPr>
                <w:rFonts w:ascii="Times New Roman" w:eastAsia="Calibri" w:hAnsi="Times New Roman" w:cs="Times New Roman"/>
                <w:b/>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Bài 2.  </w:t>
            </w:r>
            <w:r w:rsidRPr="00310E0B">
              <w:rPr>
                <w:rFonts w:ascii="Times New Roman" w:eastAsia="Calibri" w:hAnsi="Times New Roman" w:cs="Times New Roman"/>
                <w:color w:val="000000"/>
                <w:sz w:val="28"/>
                <w:szCs w:val="28"/>
              </w:rPr>
              <w:t xml:space="preserve">Cho các số thập phân sau: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-2,99; 0,7; 25,03; -2,9; -5,3</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 Hãy sắp xếp các số đã cho theo thứ tự tăng dần.</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b) Hãy sắp xếp các số đã cho theo thứ tự giảm dần.</w:t>
            </w:r>
          </w:p>
          <w:p w:rsidR="00310E0B" w:rsidRPr="00310E0B" w:rsidRDefault="00310E0B" w:rsidP="00310E0B">
            <w:pPr>
              <w:widowControl w:val="0"/>
              <w:tabs>
                <w:tab w:val="left" w:pos="142"/>
              </w:tabs>
              <w:ind w:right="122"/>
              <w:jc w:val="center"/>
              <w:rPr>
                <w:rFonts w:ascii="Times New Roman" w:eastAsia="Calibri" w:hAnsi="Times New Roman" w:cs="Times New Roman"/>
                <w:color w:val="000000"/>
                <w:sz w:val="28"/>
                <w:szCs w:val="28"/>
                <w:shd w:val="clear" w:color="auto" w:fill="FFFFFF"/>
              </w:rPr>
            </w:pPr>
            <w:r w:rsidRPr="00310E0B">
              <w:rPr>
                <w:rFonts w:ascii="Times New Roman" w:eastAsia="Calibri" w:hAnsi="Times New Roman" w:cs="Times New Roman"/>
                <w:color w:val="000000"/>
                <w:sz w:val="28"/>
                <w:szCs w:val="28"/>
              </w:rPr>
              <w:t>G</w:t>
            </w:r>
            <w:r w:rsidRPr="00310E0B">
              <w:rPr>
                <w:rFonts w:ascii="Times New Roman" w:eastAsia="Calibri" w:hAnsi="Times New Roman" w:cs="Times New Roman"/>
                <w:color w:val="000000"/>
                <w:sz w:val="28"/>
                <w:szCs w:val="28"/>
                <w:shd w:val="clear" w:color="auto" w:fill="FFFFFF"/>
              </w:rPr>
              <w:t>iải</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 Các số đã cho theo thứ tự tăng dần.</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-5,3; -2,99; -2,9; 0,7; 25,03</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rPr>
            </w:pP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b) Các số đã cho theo thứ tự giảm dần.</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25,03; 0,7; -2,9; -5,3</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b/>
                <w:color w:val="000000"/>
                <w:sz w:val="28"/>
                <w:szCs w:val="28"/>
              </w:rPr>
              <w:t xml:space="preserve">Bài 3: </w:t>
            </w:r>
            <w:r w:rsidRPr="00310E0B">
              <w:rPr>
                <w:rFonts w:ascii="Times New Roman" w:eastAsia="Calibri" w:hAnsi="Times New Roman" w:cs="Times New Roman"/>
                <w:sz w:val="28"/>
                <w:szCs w:val="28"/>
                <w:shd w:val="clear" w:color="auto" w:fill="FFFFFF"/>
                <w:lang w:eastAsia="vi-VN"/>
              </w:rPr>
              <w:t>Thực hiện các phép tính sau (học sinh không sử dụng máy tính cầm tay)</w:t>
            </w:r>
            <w:r w:rsidRPr="00310E0B">
              <w:rPr>
                <w:rFonts w:ascii="Times New Roman" w:eastAsia="Calibri" w:hAnsi="Times New Roman" w:cs="Times New Roman"/>
                <w:sz w:val="28"/>
                <w:szCs w:val="28"/>
              </w:rPr>
              <w:t xml:space="preserve"> </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a) 3,27 4,15 = -0,88</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lastRenderedPageBreak/>
              <w:t>b) -5,5 + (-2,85) = -8,35</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c) 0,67 + 1,56 = 2,23</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d) 7,86 + (-5,3) = 2,56</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e) 4,5 – (-9,5)  = 14</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f) 0,5.1,5 = 0,75</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g) 0,25. 0,3 = 0,075</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h) -0,5.3,5 = -1,75</w:t>
            </w:r>
          </w:p>
          <w:p w:rsidR="00310E0B" w:rsidRPr="00310E0B" w:rsidRDefault="00310E0B" w:rsidP="00310E0B">
            <w:pPr>
              <w:widowControl w:val="0"/>
              <w:tabs>
                <w:tab w:val="left" w:pos="142"/>
              </w:tabs>
              <w:ind w:right="122"/>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sz w:val="28"/>
                <w:szCs w:val="28"/>
                <w:shd w:val="clear" w:color="auto" w:fill="FFFFFF"/>
                <w:lang w:eastAsia="vi-VN"/>
              </w:rPr>
              <w:t>i) 0,6:1,5 = 0,4</w:t>
            </w:r>
            <w:r w:rsidRPr="00310E0B">
              <w:rPr>
                <w:rFonts w:ascii="Times New Roman" w:eastAsia="Calibri" w:hAnsi="Times New Roman" w:cs="Times New Roman"/>
                <w:sz w:val="28"/>
                <w:szCs w:val="28"/>
              </w:rPr>
              <w:t xml:space="preserve"> </w:t>
            </w:r>
          </w:p>
          <w:p w:rsidR="00310E0B" w:rsidRPr="00310E0B" w:rsidRDefault="00310E0B" w:rsidP="00310E0B">
            <w:pPr>
              <w:contextualSpacing/>
              <w:rPr>
                <w:rFonts w:ascii="Times New Roman" w:eastAsia="Calibri" w:hAnsi="Times New Roman" w:cs="Times New Roman"/>
                <w:b/>
                <w:color w:val="000000"/>
                <w:sz w:val="28"/>
                <w:szCs w:val="28"/>
              </w:rPr>
            </w:pPr>
            <w:r w:rsidRPr="00310E0B">
              <w:rPr>
                <w:rFonts w:ascii="Times New Roman" w:eastAsia="Calibri" w:hAnsi="Times New Roman" w:cs="Times New Roman"/>
                <w:sz w:val="28"/>
                <w:szCs w:val="28"/>
              </w:rPr>
              <w:t>k) 0,75: (-0,4) = - 1,875</w:t>
            </w:r>
          </w:p>
          <w:p w:rsidR="00310E0B" w:rsidRPr="00310E0B" w:rsidRDefault="00310E0B" w:rsidP="00310E0B">
            <w:pPr>
              <w:contextualSpacing/>
              <w:rPr>
                <w:rFonts w:ascii="Times New Roman" w:eastAsia="Calibri" w:hAnsi="Times New Roman" w:cs="Times New Roman"/>
                <w:b/>
                <w:color w:val="000000"/>
                <w:sz w:val="28"/>
                <w:szCs w:val="28"/>
              </w:rPr>
            </w:pPr>
          </w:p>
        </w:tc>
      </w:tr>
    </w:tbl>
    <w:p w:rsidR="00310E0B" w:rsidRPr="00310E0B" w:rsidRDefault="00310E0B" w:rsidP="00310E0B">
      <w:pPr>
        <w:spacing w:after="0" w:line="240" w:lineRule="auto"/>
        <w:rPr>
          <w:rFonts w:ascii="Times New Roman" w:eastAsia="Calibri" w:hAnsi="Times New Roman" w:cs="Times New Roman"/>
          <w:b/>
          <w:bCs/>
          <w:color w:val="000000"/>
          <w:sz w:val="28"/>
          <w:szCs w:val="28"/>
        </w:rPr>
      </w:pPr>
      <w:r w:rsidRPr="00310E0B">
        <w:rPr>
          <w:rFonts w:ascii="Times New Roman" w:eastAsia="Calibri" w:hAnsi="Times New Roman" w:cs="Times New Roman"/>
          <w:b/>
          <w:bCs/>
          <w:color w:val="000000"/>
          <w:sz w:val="28"/>
          <w:szCs w:val="28"/>
        </w:rPr>
        <w:lastRenderedPageBreak/>
        <w:t>Tiết 89: BÀI TẬP (tiếp)</w:t>
      </w:r>
    </w:p>
    <w:tbl>
      <w:tblPr>
        <w:tblStyle w:val="TableGrid2218"/>
        <w:tblW w:w="9067" w:type="dxa"/>
        <w:tblLook w:val="04A0" w:firstRow="1" w:lastRow="0" w:firstColumn="1" w:lastColumn="0" w:noHBand="0" w:noVBand="1"/>
      </w:tblPr>
      <w:tblGrid>
        <w:gridCol w:w="4248"/>
        <w:gridCol w:w="4819"/>
      </w:tblGrid>
      <w:tr w:rsidR="00310E0B" w:rsidRPr="00310E0B" w:rsidTr="002C4248">
        <w:tc>
          <w:tcPr>
            <w:tcW w:w="4248"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Hoạt động của GV và HS</w:t>
            </w:r>
          </w:p>
        </w:tc>
        <w:tc>
          <w:tcPr>
            <w:tcW w:w="4819"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 xml:space="preserve">Dự kiến sản phẩm </w:t>
            </w:r>
          </w:p>
        </w:tc>
      </w:tr>
      <w:tr w:rsidR="00310E0B" w:rsidRPr="00310E0B" w:rsidTr="002C4248">
        <w:tc>
          <w:tcPr>
            <w:tcW w:w="4248" w:type="dxa"/>
          </w:tcPr>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4</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→Y</w:t>
            </w:r>
            <w:r w:rsidRPr="00310E0B">
              <w:rPr>
                <w:rFonts w:ascii="Times New Roman" w:eastAsia="Calibri" w:hAnsi="Times New Roman" w:cs="Times New Roman"/>
                <w:color w:val="000000"/>
                <w:sz w:val="28"/>
                <w:szCs w:val="28"/>
              </w:rPr>
              <w:t>êu cầu:</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rPr>
              <w:t>HS thực hiện theo nhóm , mỗi nhóm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1 ý</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nêu lưu ý sau khi giải toán</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đọc đề bài, hoạt động giải bài toán theo nhóm.</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phân nhiệm vụ và trình bày bài tập vào bảng nhóm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trưng kết quả nhóm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1HS đại diện nhóm trình bày cách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phản biện và đại diện nhóm trả lời</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GV cho HS n/xét chéo bài làm của nhóm.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HS nhận xét chéo bài làm của nhóm.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chốt lại các tính chất đã được áp dụng trong việc giải bài tập</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5</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Nêu cách tìm số hạng trong một tổng.</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Nêu cách tìm số trừ, số bị trừ trong một hiệu.</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rPr>
              <w:t>Nêu cách tìm thừa số trong một tích.</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Nêu cách tìm số bị chia, số chia trong một thương.</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yêu cầu HS làm bài tập cá nhân, 6 HS lên bảng.</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lastRenderedPageBreak/>
              <w:t>- HS đứng tại chỗ trả lời cách tìm thừa số, tìm số bị chia, số chia.</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- 6 HS lên bảng giải toán, HS làm vào vở</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làm việc cá nhân dưới lớp</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cho HS nhận xét bài làm của bạn. GV chốt lại kết quả và các bước giải</w:t>
            </w:r>
          </w:p>
          <w:p w:rsidR="00310E0B" w:rsidRPr="00310E0B" w:rsidRDefault="00310E0B" w:rsidP="00310E0B">
            <w:pPr>
              <w:contextualSpacing/>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rPr>
            </w:pPr>
          </w:p>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6</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rPr>
              <w:t>Làm bài tập 3 cá nhân</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- 3HS lên bảng.</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- 3 HS lên bảng giải toán</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dưới lớp làm vào vở</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làm việc cá nhân dưới lớp</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GV cho HS nhận xét bài làm của bạn.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rPr>
              <w:t>GV yêu cầu HS ghi nhớ các bước giải toán</w:t>
            </w:r>
          </w:p>
        </w:tc>
        <w:tc>
          <w:tcPr>
            <w:tcW w:w="4819" w:type="dxa"/>
          </w:tcPr>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lastRenderedPageBreak/>
              <w:t>Bài 4.</w:t>
            </w:r>
            <w:r w:rsidRPr="00310E0B">
              <w:rPr>
                <w:rFonts w:ascii="Times New Roman" w:eastAsia="Calibri" w:hAnsi="Times New Roman" w:cs="Times New Roman"/>
                <w:color w:val="000000"/>
                <w:sz w:val="28"/>
                <w:szCs w:val="28"/>
              </w:rPr>
              <w:t>Tính giá trị của các biểu thức sau (thực hiện tính nhanh nếu có thể):</w:t>
            </w:r>
          </w:p>
          <w:p w:rsidR="00310E0B" w:rsidRPr="00310E0B" w:rsidRDefault="00310E0B" w:rsidP="00310E0B">
            <w:pPr>
              <w:tabs>
                <w:tab w:val="left" w:pos="540"/>
                <w:tab w:val="left" w:pos="3060"/>
                <w:tab w:val="left" w:pos="5850"/>
                <w:tab w:val="left" w:pos="8640"/>
              </w:tabs>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Giải:</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 (-35,8) + (-17,2) + 16,4 +4,6</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[(-35,8) + (-17,2)] + (16,4 +4,6)</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-53 + 21 = -32 </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b) (5,3 – 2,8) – (4 +5,3)</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5,3 - 2,3 – 4 - 5,3 = -6,8</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c) </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(34,72 + 32,26) : 5 – (57,25 – 36,05) :2</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67 : 5 – 21,2 :2 = 13,4 – 10,6 = 2,8</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c) 2,5.(-4,68) + 2,5.(-5.32)</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2,5.[(-4.68) + (-5,32)]</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2,3.(-10) = -25</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e) 5,36.12,34 + (-5,56). 2,34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5, 36.[12,34 + (-2,34)]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5,36.10 = 53,6</w:t>
            </w:r>
          </w:p>
          <w:p w:rsidR="00310E0B" w:rsidRPr="00310E0B" w:rsidRDefault="00310E0B" w:rsidP="00310E0B">
            <w:pPr>
              <w:rPr>
                <w:rFonts w:ascii="Times New Roman" w:eastAsia="Calibri" w:hAnsi="Times New Roman" w:cs="Times New Roman"/>
                <w:color w:val="333333"/>
                <w:sz w:val="28"/>
                <w:szCs w:val="28"/>
                <w:shd w:val="clear" w:color="auto" w:fill="FFFFFF"/>
              </w:rPr>
            </w:pPr>
          </w:p>
          <w:p w:rsidR="00310E0B" w:rsidRPr="00310E0B" w:rsidRDefault="00310E0B" w:rsidP="00310E0B">
            <w:pPr>
              <w:rPr>
                <w:rFonts w:ascii="Times New Roman" w:eastAsia="Calibri" w:hAnsi="Times New Roman" w:cs="Times New Roman"/>
                <w:b/>
                <w:color w:val="000000"/>
                <w:sz w:val="28"/>
                <w:szCs w:val="28"/>
              </w:rPr>
            </w:pPr>
          </w:p>
          <w:p w:rsidR="00310E0B" w:rsidRPr="00310E0B" w:rsidRDefault="00310E0B" w:rsidP="00310E0B">
            <w:pPr>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b/>
                <w:color w:val="000000"/>
                <w:sz w:val="28"/>
                <w:szCs w:val="28"/>
              </w:rPr>
              <w:t>Bài 5.</w:t>
            </w:r>
            <w:r w:rsidRPr="00310E0B">
              <w:rPr>
                <w:rFonts w:ascii="Times New Roman" w:eastAsia="Calibri" w:hAnsi="Times New Roman" w:cs="Times New Roman"/>
                <w:color w:val="000000"/>
                <w:sz w:val="28"/>
                <w:szCs w:val="28"/>
                <w:shd w:val="clear" w:color="auto" w:fill="FFFFFF"/>
                <w:lang w:eastAsia="vi-VN"/>
              </w:rPr>
              <w:t xml:space="preserve"> Tìm x, biết:</w:t>
            </w:r>
          </w:p>
          <w:p w:rsidR="00310E0B" w:rsidRPr="00310E0B" w:rsidRDefault="00310E0B" w:rsidP="00310E0B">
            <w:pPr>
              <w:numPr>
                <w:ilvl w:val="0"/>
                <w:numId w:val="38"/>
              </w:numPr>
              <w:spacing w:after="160"/>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color w:val="000000"/>
                <w:sz w:val="28"/>
                <w:szCs w:val="28"/>
                <w:lang w:val="vi-VN"/>
              </w:rPr>
              <w:t xml:space="preserve">x + 3,12 = 14,6 – 8,5 </w:t>
            </w:r>
          </w:p>
          <w:p w:rsidR="00310E0B" w:rsidRPr="00310E0B" w:rsidRDefault="00310E0B" w:rsidP="00310E0B">
            <w:pPr>
              <w:spacing w:after="160"/>
              <w:ind w:left="327"/>
              <w:contextualSpacing/>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x = 6,1 – 3,12</w:t>
            </w:r>
          </w:p>
          <w:p w:rsidR="00310E0B" w:rsidRPr="00310E0B" w:rsidRDefault="00310E0B" w:rsidP="00310E0B">
            <w:pPr>
              <w:ind w:left="327"/>
              <w:contextualSpacing/>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x = 2,98 </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rPr>
            </w:pPr>
            <w:r w:rsidRPr="00310E0B">
              <w:rPr>
                <w:rFonts w:ascii="Times New Roman" w:eastAsia="Calibri" w:hAnsi="Times New Roman" w:cs="Times New Roman"/>
                <w:sz w:val="28"/>
                <w:szCs w:val="28"/>
              </w:rPr>
              <w:t>Vậy  x = 2,98</w:t>
            </w:r>
          </w:p>
          <w:p w:rsidR="00310E0B" w:rsidRPr="00310E0B" w:rsidRDefault="00310E0B" w:rsidP="00310E0B">
            <w:pPr>
              <w:widowControl w:val="0"/>
              <w:numPr>
                <w:ilvl w:val="0"/>
                <w:numId w:val="38"/>
              </w:numPr>
              <w:tabs>
                <w:tab w:val="left" w:pos="142"/>
              </w:tabs>
              <w:ind w:right="122"/>
              <w:contextualSpacing/>
              <w:jc w:val="both"/>
              <w:rPr>
                <w:rFonts w:ascii="Times New Roman" w:eastAsia="Calibri" w:hAnsi="Times New Roman" w:cs="Times New Roman"/>
                <w:sz w:val="28"/>
                <w:szCs w:val="28"/>
                <w:lang w:val="vi-VN"/>
              </w:rPr>
            </w:pPr>
            <w:r w:rsidRPr="00310E0B">
              <w:rPr>
                <w:rFonts w:ascii="Times New Roman" w:eastAsia="Calibri" w:hAnsi="Times New Roman" w:cs="Times New Roman"/>
                <w:sz w:val="28"/>
                <w:szCs w:val="28"/>
              </w:rPr>
              <w:t>x – 5,14 = (15,7 + 2,3).2</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lang w:val="vi-VN"/>
              </w:rPr>
            </w:pPr>
            <w:r w:rsidRPr="00310E0B">
              <w:rPr>
                <w:rFonts w:ascii="Times New Roman" w:eastAsia="Calibri" w:hAnsi="Times New Roman" w:cs="Times New Roman"/>
                <w:sz w:val="28"/>
                <w:szCs w:val="28"/>
              </w:rPr>
              <w:t xml:space="preserve">    x = 36 + 5,14</w:t>
            </w:r>
          </w:p>
          <w:p w:rsidR="00310E0B" w:rsidRPr="00310E0B" w:rsidRDefault="00310E0B" w:rsidP="00310E0B">
            <w:pPr>
              <w:widowControl w:val="0"/>
              <w:tabs>
                <w:tab w:val="left" w:pos="142"/>
              </w:tabs>
              <w:ind w:left="-33"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41,14</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Vậy x = 41,14</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c) 31,5 – x = (18,6 – 12,3):3</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31, 5 -2,1</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29,4</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Vậy x = 29,4</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d) x. 12,5 = (32,6 – 10,4).5</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lastRenderedPageBreak/>
              <w:t xml:space="preserve">    x = 11:12,5</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8,88</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Vậy: x = 8,88</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e) x : 2,2 = (28,7 – 13,5).2</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30,4.2,2</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x = 66,88</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 xml:space="preserve">   Vậy x = 66,88</w:t>
            </w:r>
          </w:p>
          <w:p w:rsidR="00310E0B" w:rsidRPr="00310E0B" w:rsidRDefault="00310E0B" w:rsidP="00310E0B">
            <w:pPr>
              <w:widowControl w:val="0"/>
              <w:numPr>
                <w:ilvl w:val="0"/>
                <w:numId w:val="37"/>
              </w:numPr>
              <w:tabs>
                <w:tab w:val="left" w:pos="142"/>
              </w:tabs>
              <w:ind w:right="122"/>
              <w:contextualSpacing/>
              <w:jc w:val="both"/>
              <w:rPr>
                <w:rFonts w:ascii="Times New Roman" w:eastAsia="Calibri" w:hAnsi="Times New Roman" w:cs="Times New Roman"/>
                <w:color w:val="000000"/>
                <w:sz w:val="28"/>
                <w:szCs w:val="28"/>
                <w:shd w:val="clear" w:color="auto" w:fill="FFFFFF"/>
                <w:lang w:val="vi-VN" w:eastAsia="vi-VN"/>
              </w:rPr>
            </w:pPr>
            <w:r w:rsidRPr="00310E0B">
              <w:rPr>
                <w:rFonts w:ascii="Times New Roman" w:eastAsia="Calibri" w:hAnsi="Times New Roman" w:cs="Times New Roman"/>
                <w:color w:val="000000"/>
                <w:sz w:val="28"/>
                <w:szCs w:val="28"/>
                <w:shd w:val="clear" w:color="auto" w:fill="FFFFFF"/>
                <w:lang w:val="vi-VN" w:eastAsia="vi-VN"/>
              </w:rPr>
              <w:t xml:space="preserve">216,4: </w:t>
            </w:r>
            <w:r w:rsidRPr="00310E0B">
              <w:rPr>
                <w:rFonts w:ascii="Times New Roman" w:eastAsia="Calibri" w:hAnsi="Times New Roman" w:cs="Times New Roman"/>
                <w:color w:val="000000"/>
                <w:sz w:val="28"/>
                <w:szCs w:val="28"/>
                <w:shd w:val="clear" w:color="auto" w:fill="FFFFFF"/>
                <w:lang w:eastAsia="vi-VN"/>
              </w:rPr>
              <w:t>x</w:t>
            </w:r>
            <w:r w:rsidRPr="00310E0B">
              <w:rPr>
                <w:rFonts w:ascii="Times New Roman" w:eastAsia="Calibri" w:hAnsi="Times New Roman" w:cs="Times New Roman"/>
                <w:color w:val="000000"/>
                <w:sz w:val="28"/>
                <w:szCs w:val="28"/>
                <w:shd w:val="clear" w:color="auto" w:fill="FFFFFF"/>
                <w:lang w:val="vi-VN" w:eastAsia="vi-VN"/>
              </w:rPr>
              <w:t>= (5,24 + 4,76):2</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 xml:space="preserve">     x = 216,4:5</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 xml:space="preserve">     x = 43,28</w:t>
            </w:r>
          </w:p>
          <w:p w:rsidR="00310E0B" w:rsidRPr="00310E0B" w:rsidRDefault="00310E0B" w:rsidP="00310E0B">
            <w:pPr>
              <w:widowControl w:val="0"/>
              <w:tabs>
                <w:tab w:val="left" w:pos="142"/>
              </w:tabs>
              <w:ind w:right="122"/>
              <w:jc w:val="both"/>
              <w:rPr>
                <w:rFonts w:ascii="Times New Roman" w:eastAsia="Calibri" w:hAnsi="Times New Roman" w:cs="Times New Roman"/>
                <w:color w:val="000000"/>
                <w:sz w:val="28"/>
                <w:szCs w:val="28"/>
                <w:shd w:val="clear" w:color="auto" w:fill="FFFFFF"/>
                <w:lang w:eastAsia="vi-VN"/>
              </w:rPr>
            </w:pPr>
            <w:r w:rsidRPr="00310E0B">
              <w:rPr>
                <w:rFonts w:ascii="Times New Roman" w:eastAsia="Calibri" w:hAnsi="Times New Roman" w:cs="Times New Roman"/>
                <w:color w:val="000000"/>
                <w:sz w:val="28"/>
                <w:szCs w:val="28"/>
                <w:shd w:val="clear" w:color="auto" w:fill="FFFFFF"/>
                <w:lang w:eastAsia="vi-VN"/>
              </w:rPr>
              <w:t>Vậy x = 43,28</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b/>
                <w:color w:val="333333"/>
                <w:sz w:val="28"/>
                <w:szCs w:val="28"/>
                <w:shd w:val="clear" w:color="auto" w:fill="FFFFFF"/>
              </w:rPr>
              <w:t>Bài 6</w:t>
            </w:r>
            <w:r w:rsidRPr="00310E0B">
              <w:rPr>
                <w:rFonts w:ascii="Times New Roman" w:eastAsia="Calibri" w:hAnsi="Times New Roman" w:cs="Times New Roman"/>
                <w:color w:val="333333"/>
                <w:sz w:val="28"/>
                <w:szCs w:val="28"/>
                <w:shd w:val="clear" w:color="auto" w:fill="FFFFFF"/>
              </w:rPr>
              <w:t>. Tìm x biết</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a) 2,6.(x + 3,4) = -13</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(-13 : 2,6) -3,4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-8,4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Vậy x = -8,4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b) 2,5.x - 4,16 = 7,5 : 2,5</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(3 + 4,16) : 2,5</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4,664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Vậy x = 4,664</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c)</w:t>
            </w:r>
            <w:r w:rsidRPr="00310E0B">
              <w:rPr>
                <w:rFonts w:ascii="Times New Roman" w:eastAsia="Calibri" w:hAnsi="Times New Roman" w:cs="Times New Roman"/>
                <w:color w:val="333333"/>
                <w:sz w:val="28"/>
                <w:szCs w:val="28"/>
                <w:shd w:val="clear" w:color="auto" w:fill="FFFFFF"/>
              </w:rPr>
              <w:tab/>
              <w:t>3,4: x - 15,6 = -16</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3,4 : (-16 + 15,6)</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 xml:space="preserve">    x = -8,5</w:t>
            </w:r>
          </w:p>
          <w:p w:rsidR="00310E0B" w:rsidRPr="00310E0B" w:rsidRDefault="00310E0B" w:rsidP="00310E0B">
            <w:pPr>
              <w:rPr>
                <w:rFonts w:ascii="Times New Roman" w:eastAsia="Calibri" w:hAnsi="Times New Roman" w:cs="Times New Roman"/>
                <w:color w:val="333333"/>
                <w:sz w:val="28"/>
                <w:szCs w:val="28"/>
                <w:shd w:val="clear" w:color="auto" w:fill="FFFFFF"/>
              </w:rPr>
            </w:pPr>
            <w:r w:rsidRPr="00310E0B">
              <w:rPr>
                <w:rFonts w:ascii="Times New Roman" w:eastAsia="Calibri" w:hAnsi="Times New Roman" w:cs="Times New Roman"/>
                <w:color w:val="333333"/>
                <w:sz w:val="28"/>
                <w:szCs w:val="28"/>
                <w:shd w:val="clear" w:color="auto" w:fill="FFFFFF"/>
              </w:rPr>
              <w:t>Vậy: x = -8</w:t>
            </w:r>
          </w:p>
        </w:tc>
      </w:tr>
    </w:tbl>
    <w:p w:rsidR="00310E0B" w:rsidRPr="00310E0B" w:rsidRDefault="00310E0B" w:rsidP="00310E0B">
      <w:pPr>
        <w:spacing w:after="0" w:line="240" w:lineRule="auto"/>
        <w:rPr>
          <w:rFonts w:ascii="Times New Roman" w:eastAsia="Calibri" w:hAnsi="Times New Roman" w:cs="Times New Roman"/>
          <w:color w:val="000000"/>
          <w:sz w:val="28"/>
          <w:szCs w:val="28"/>
        </w:rPr>
      </w:pPr>
      <w:r w:rsidRPr="00310E0B">
        <w:rPr>
          <w:rFonts w:ascii="Times New Roman" w:eastAsia="Calibri" w:hAnsi="Times New Roman" w:cs="Times New Roman"/>
          <w:b/>
          <w:bCs/>
          <w:color w:val="000000"/>
          <w:sz w:val="28"/>
          <w:szCs w:val="28"/>
        </w:rPr>
        <w:lastRenderedPageBreak/>
        <w:t>Tiết 90: BÀI TẬP (tiếp</w:t>
      </w:r>
    </w:p>
    <w:tbl>
      <w:tblPr>
        <w:tblStyle w:val="TableGrid2218"/>
        <w:tblW w:w="0" w:type="auto"/>
        <w:tblLook w:val="04A0" w:firstRow="1" w:lastRow="0" w:firstColumn="1" w:lastColumn="0" w:noHBand="0" w:noVBand="1"/>
      </w:tblPr>
      <w:tblGrid>
        <w:gridCol w:w="4348"/>
        <w:gridCol w:w="4714"/>
      </w:tblGrid>
      <w:tr w:rsidR="00310E0B" w:rsidRPr="00310E0B" w:rsidTr="002C4248">
        <w:tc>
          <w:tcPr>
            <w:tcW w:w="4348"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Hoạt động của GV và HS</w:t>
            </w:r>
          </w:p>
        </w:tc>
        <w:tc>
          <w:tcPr>
            <w:tcW w:w="4714" w:type="dxa"/>
          </w:tcPr>
          <w:p w:rsidR="00310E0B" w:rsidRPr="00310E0B" w:rsidRDefault="00310E0B" w:rsidP="00310E0B">
            <w:pPr>
              <w:jc w:val="center"/>
              <w:rPr>
                <w:rFonts w:ascii="Times New Roman" w:eastAsia="Calibri" w:hAnsi="Times New Roman" w:cs="Times New Roman"/>
                <w:b/>
                <w:color w:val="000000"/>
                <w:sz w:val="28"/>
                <w:szCs w:val="28"/>
              </w:rPr>
            </w:pPr>
            <w:r w:rsidRPr="00310E0B">
              <w:rPr>
                <w:rFonts w:ascii="Times New Roman" w:eastAsia="Calibri" w:hAnsi="Times New Roman" w:cs="Times New Roman"/>
                <w:b/>
                <w:color w:val="000000"/>
                <w:sz w:val="28"/>
                <w:szCs w:val="28"/>
              </w:rPr>
              <w:t xml:space="preserve">Dự kiến sản phẩm </w:t>
            </w:r>
          </w:p>
        </w:tc>
      </w:tr>
      <w:tr w:rsidR="00310E0B" w:rsidRPr="00310E0B" w:rsidTr="002C4248">
        <w:tc>
          <w:tcPr>
            <w:tcW w:w="4348" w:type="dxa"/>
          </w:tcPr>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7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Yêu cầu:</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t>+</w:t>
            </w:r>
            <w:r w:rsidRPr="00310E0B">
              <w:rPr>
                <w:rFonts w:ascii="Times New Roman" w:eastAsia="Calibri" w:hAnsi="Times New Roman" w:cs="Times New Roman"/>
                <w:color w:val="000000"/>
                <w:sz w:val="28"/>
                <w:szCs w:val="28"/>
              </w:rPr>
              <w:t xml:space="preserve"> Nhắc lại công thức tính diện tích, chu vi hình chữ nhật</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Đề toán cho biết gì, cần tìm gì?</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giải toán theo cá nhân và trao đổi kết quả cặp đôi</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đứng tại chỗ nêu lại công thức tính diện tích và chu vi của hình chữ nhật</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thực hiện giải bài tập cá nhân, trao đổi kết quả theo cặp</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- 1 HS lên bảng trình bày bảng</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HS dưới lớp q/sát, nhận xét bài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GV cho HS n/xét bài làm của bạn.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n/xét kết quả và chốt kiến thức</w:t>
            </w:r>
          </w:p>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8</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-GV đặt các câu hỏi hướng dẫn:</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rPr>
              <w:lastRenderedPageBreak/>
              <w:t xml:space="preserve">+ </w:t>
            </w:r>
            <w:r w:rsidRPr="00310E0B">
              <w:rPr>
                <w:rFonts w:ascii="Times New Roman" w:eastAsia="Calibri" w:hAnsi="Times New Roman" w:cs="Times New Roman"/>
                <w:color w:val="000000"/>
                <w:sz w:val="28"/>
                <w:szCs w:val="28"/>
              </w:rPr>
              <w:t>Hai bạn đi cùng chiều hay ngược chiều?</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Quãng đường AB bằng?</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Công thức tính quãng đường khi biết thời gian và vận tốc?</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Thời gian bạn Hà và bạn Nga có biết được?</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đọc đề bài, hoạt động giải bài toán theo nhóm</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HS suy nghĩ và giải toán </w:t>
            </w:r>
          </w:p>
          <w:p w:rsidR="00310E0B" w:rsidRPr="00310E0B" w:rsidRDefault="00310E0B" w:rsidP="00310E0B">
            <w:pPr>
              <w:tabs>
                <w:tab w:val="left" w:pos="2422"/>
              </w:tabs>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w:t>
            </w: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 xml:space="preserve">Yêu cầu đại diện nhóm trình bày kết quả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đại diện nhóm trình bày cách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phản biện và đại diện nhóm trả lời</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cho HS nhận xét chéo bài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của nhóm.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chốt lại kết quả và cách làm bài, khen thưởng nhóm giải nhanh và chính xác bài toán</w:t>
            </w:r>
          </w:p>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9</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 xml:space="preserve"> Yêu cầu HS hoạt động cá nhân giải toán</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- 1 HS lên bảng trình bày bảng</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dưới lớp q/sát, nhận xét bài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GV cho HS n/xét bài làm của bạn.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n/xét kết quả và chốt kiến thức</w:t>
            </w:r>
          </w:p>
          <w:p w:rsidR="00310E0B" w:rsidRPr="00310E0B" w:rsidRDefault="00310E0B" w:rsidP="00310E0B">
            <w:pPr>
              <w:contextualSpacing/>
              <w:jc w:val="both"/>
              <w:rPr>
                <w:rFonts w:ascii="Times New Roman" w:eastAsia="Calibri" w:hAnsi="Times New Roman" w:cs="Times New Roman"/>
                <w:b/>
                <w:color w:val="000000"/>
                <w:sz w:val="28"/>
                <w:szCs w:val="28"/>
                <w:lang w:val="vi-VN"/>
              </w:rPr>
            </w:pPr>
          </w:p>
          <w:p w:rsidR="00310E0B" w:rsidRPr="00310E0B" w:rsidRDefault="00310E0B" w:rsidP="00310E0B">
            <w:pPr>
              <w:contextualSpacing/>
              <w:jc w:val="both"/>
              <w:rPr>
                <w:rFonts w:ascii="Times New Roman" w:eastAsia="Calibri" w:hAnsi="Times New Roman" w:cs="Times New Roman"/>
                <w:color w:val="000000"/>
                <w:sz w:val="28"/>
                <w:szCs w:val="28"/>
                <w:lang w:val="vi-VN"/>
              </w:rPr>
            </w:pPr>
            <w:r w:rsidRPr="00310E0B">
              <w:rPr>
                <w:rFonts w:ascii="Times New Roman" w:eastAsia="Calibri" w:hAnsi="Times New Roman" w:cs="Times New Roman"/>
                <w:b/>
                <w:color w:val="000000"/>
                <w:sz w:val="28"/>
                <w:szCs w:val="28"/>
                <w:lang w:val="vi-VN"/>
              </w:rPr>
              <w:t xml:space="preserve">- </w:t>
            </w:r>
            <w:r w:rsidRPr="00310E0B">
              <w:rPr>
                <w:rFonts w:ascii="Times New Roman" w:eastAsia="Calibri" w:hAnsi="Times New Roman" w:cs="Times New Roman"/>
                <w:color w:val="000000"/>
                <w:sz w:val="28"/>
                <w:szCs w:val="28"/>
                <w:lang w:val="vi-VN"/>
              </w:rPr>
              <w:t>GV cho HS đọc đề bài</w:t>
            </w:r>
            <w:r w:rsidRPr="00310E0B">
              <w:rPr>
                <w:rFonts w:ascii="Times New Roman" w:eastAsia="Calibri" w:hAnsi="Times New Roman" w:cs="Times New Roman"/>
                <w:color w:val="000000"/>
                <w:sz w:val="28"/>
                <w:szCs w:val="28"/>
              </w:rPr>
              <w:t xml:space="preserve"> 10</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 xml:space="preserve"> Yêu cầu HS hoạt động cá nhân giải toán</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- 1 S lên bảng trình bày bảng</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dưới lớp quan sát, nhận xét bài làm</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GV cho HS nhận xét bài làm của bạn. </w:t>
            </w:r>
          </w:p>
          <w:p w:rsidR="00310E0B" w:rsidRPr="00310E0B" w:rsidRDefault="00310E0B" w:rsidP="00310E0B">
            <w:pPr>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GV nhận xét kết quả và chốt kiến thức</w:t>
            </w:r>
          </w:p>
          <w:p w:rsidR="00310E0B" w:rsidRPr="00310E0B" w:rsidRDefault="00310E0B" w:rsidP="00310E0B">
            <w:pPr>
              <w:contextualSpacing/>
              <w:jc w:val="both"/>
              <w:rPr>
                <w:rFonts w:ascii="Times New Roman" w:eastAsia="Calibri" w:hAnsi="Times New Roman" w:cs="Times New Roman"/>
                <w:color w:val="000000"/>
                <w:sz w:val="28"/>
                <w:szCs w:val="28"/>
              </w:rPr>
            </w:pPr>
          </w:p>
        </w:tc>
        <w:tc>
          <w:tcPr>
            <w:tcW w:w="4714" w:type="dxa"/>
          </w:tcPr>
          <w:p w:rsidR="00310E0B" w:rsidRPr="00310E0B" w:rsidRDefault="00310E0B" w:rsidP="00310E0B">
            <w:pPr>
              <w:tabs>
                <w:tab w:val="left" w:pos="0"/>
              </w:tabs>
              <w:contextualSpacing/>
              <w:jc w:val="both"/>
              <w:rPr>
                <w:rFonts w:ascii="Times New Roman" w:eastAsia="Arial" w:hAnsi="Times New Roman" w:cs="Times New Roman"/>
                <w:color w:val="000000"/>
                <w:sz w:val="28"/>
                <w:szCs w:val="28"/>
              </w:rPr>
            </w:pPr>
            <w:r w:rsidRPr="00310E0B">
              <w:rPr>
                <w:rFonts w:ascii="Times New Roman" w:eastAsia="Arial" w:hAnsi="Times New Roman" w:cs="Times New Roman"/>
                <w:b/>
                <w:color w:val="000000"/>
                <w:sz w:val="28"/>
                <w:szCs w:val="28"/>
                <w:lang w:val="vi-VN"/>
              </w:rPr>
              <w:lastRenderedPageBreak/>
              <w:t xml:space="preserve">Bài </w:t>
            </w:r>
            <w:r w:rsidRPr="00310E0B">
              <w:rPr>
                <w:rFonts w:ascii="Times New Roman" w:eastAsia="Arial" w:hAnsi="Times New Roman" w:cs="Times New Roman"/>
                <w:b/>
                <w:color w:val="000000"/>
                <w:sz w:val="28"/>
                <w:szCs w:val="28"/>
              </w:rPr>
              <w:t>7.</w:t>
            </w:r>
            <w:r w:rsidRPr="00310E0B">
              <w:rPr>
                <w:rFonts w:ascii="Times New Roman" w:eastAsia="Arial" w:hAnsi="Times New Roman" w:cs="Times New Roman"/>
                <w:color w:val="000000"/>
                <w:sz w:val="28"/>
                <w:szCs w:val="28"/>
                <w:lang w:val="vi-VN"/>
              </w:rPr>
              <w:t xml:space="preserve"> Một</w:t>
            </w:r>
            <w:r w:rsidRPr="00310E0B">
              <w:rPr>
                <w:rFonts w:ascii="Times New Roman" w:eastAsia="Arial" w:hAnsi="Times New Roman" w:cs="Times New Roman"/>
                <w:color w:val="000000"/>
                <w:sz w:val="28"/>
                <w:szCs w:val="28"/>
              </w:rPr>
              <w:t xml:space="preserve"> mảnh đất</w:t>
            </w:r>
            <w:r w:rsidRPr="00310E0B">
              <w:rPr>
                <w:rFonts w:ascii="Times New Roman" w:eastAsia="Arial" w:hAnsi="Times New Roman" w:cs="Times New Roman"/>
                <w:color w:val="000000"/>
                <w:sz w:val="28"/>
                <w:szCs w:val="28"/>
                <w:lang w:val="vi-VN"/>
              </w:rPr>
              <w:t xml:space="preserve"> hình chữ nhật có diện tích là </w:t>
            </w:r>
            <w:r w:rsidRPr="00310E0B">
              <w:rPr>
                <w:rFonts w:ascii="Times New Roman" w:eastAsia="Arial" w:hAnsi="Times New Roman" w:cs="Times New Roman"/>
                <w:sz w:val="28"/>
                <w:szCs w:val="28"/>
              </w:rPr>
              <w:t>100,56</w:t>
            </w:r>
            <w:r w:rsidRPr="00310E0B">
              <w:rPr>
                <w:rFonts w:ascii="Times New Roman" w:eastAsia="Arial" w:hAnsi="Times New Roman" w:cs="Times New Roman"/>
                <w:color w:val="000000"/>
                <w:sz w:val="28"/>
                <w:szCs w:val="28"/>
                <w:lang w:val="vi-VN"/>
              </w:rPr>
              <w:t xml:space="preserve"> chiều rộng là </w:t>
            </w:r>
            <w:r w:rsidRPr="00310E0B">
              <w:rPr>
                <w:rFonts w:ascii="Times New Roman" w:eastAsia="Arial" w:hAnsi="Times New Roman" w:cs="Times New Roman"/>
                <w:color w:val="000000"/>
                <w:sz w:val="28"/>
                <w:szCs w:val="28"/>
              </w:rPr>
              <w:t>5,12m</w:t>
            </w:r>
            <w:r w:rsidRPr="00310E0B">
              <w:rPr>
                <w:rFonts w:ascii="Times New Roman" w:eastAsia="Arial" w:hAnsi="Times New Roman" w:cs="Times New Roman"/>
                <w:color w:val="000000"/>
                <w:sz w:val="28"/>
                <w:szCs w:val="28"/>
                <w:lang w:val="vi-VN"/>
              </w:rPr>
              <w:t xml:space="preserve"> Tính chu vi hình chữ nhật đó.</w:t>
            </w:r>
            <w:r w:rsidRPr="00310E0B">
              <w:rPr>
                <w:rFonts w:ascii="Times New Roman" w:eastAsia="Arial" w:hAnsi="Times New Roman" w:cs="Times New Roman"/>
                <w:color w:val="000000"/>
                <w:sz w:val="28"/>
                <w:szCs w:val="28"/>
              </w:rPr>
              <w:t xml:space="preserve"> (làm tròn đến hang phần chục)</w:t>
            </w:r>
          </w:p>
          <w:p w:rsidR="00310E0B" w:rsidRPr="00310E0B" w:rsidRDefault="00310E0B" w:rsidP="00310E0B">
            <w:pPr>
              <w:tabs>
                <w:tab w:val="left" w:pos="540"/>
                <w:tab w:val="left" w:pos="3060"/>
                <w:tab w:val="left" w:pos="5850"/>
                <w:tab w:val="left" w:pos="8640"/>
              </w:tabs>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Giải:</w:t>
            </w:r>
          </w:p>
          <w:p w:rsidR="00310E0B" w:rsidRPr="00310E0B" w:rsidRDefault="00310E0B" w:rsidP="00310E0B">
            <w:pPr>
              <w:tabs>
                <w:tab w:val="left" w:pos="993"/>
              </w:tabs>
              <w:contextualSpacing/>
              <w:rPr>
                <w:rFonts w:ascii="Times New Roman" w:eastAsia="Calibri" w:hAnsi="Times New Roman" w:cs="Times New Roman"/>
                <w:color w:val="000000"/>
                <w:sz w:val="28"/>
                <w:szCs w:val="28"/>
                <w:lang w:val="vi-VN"/>
              </w:rPr>
            </w:pPr>
            <w:r w:rsidRPr="00310E0B">
              <w:rPr>
                <w:rFonts w:ascii="Times New Roman" w:eastAsia="Calibri" w:hAnsi="Times New Roman" w:cs="Times New Roman"/>
                <w:color w:val="000000"/>
                <w:sz w:val="28"/>
                <w:szCs w:val="28"/>
                <w:lang w:val="vi-VN"/>
              </w:rPr>
              <w:t xml:space="preserve">Chiều rộng của hình chữ nhật đó là: </w:t>
            </w:r>
          </w:p>
          <w:p w:rsidR="00310E0B" w:rsidRPr="00310E0B" w:rsidRDefault="00310E0B" w:rsidP="00310E0B">
            <w:pPr>
              <w:tabs>
                <w:tab w:val="left" w:pos="993"/>
              </w:tabs>
              <w:contextualSpacing/>
              <w:rPr>
                <w:rFonts w:ascii="Times New Roman" w:eastAsia="Calibri" w:hAnsi="Times New Roman" w:cs="Times New Roman"/>
                <w:sz w:val="28"/>
                <w:szCs w:val="28"/>
              </w:rPr>
            </w:pPr>
            <w:r w:rsidRPr="00310E0B">
              <w:rPr>
                <w:rFonts w:ascii="Times New Roman" w:eastAsia="Calibri" w:hAnsi="Times New Roman" w:cs="Times New Roman"/>
                <w:sz w:val="28"/>
                <w:szCs w:val="28"/>
              </w:rPr>
              <w:t>100,56 : 5,12 ≈ 19,6 (m)</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Chu vi của hình chữ nhật đó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(19,6 + 5,12). 2 = 49,4 (m)</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p>
          <w:p w:rsidR="00310E0B" w:rsidRPr="00310E0B" w:rsidRDefault="00310E0B" w:rsidP="00310E0B">
            <w:pPr>
              <w:rPr>
                <w:rFonts w:ascii="Times New Roman" w:eastAsia="Calibri" w:hAnsi="Times New Roman" w:cs="Times New Roman"/>
                <w:color w:val="000000"/>
                <w:sz w:val="28"/>
                <w:szCs w:val="28"/>
              </w:rPr>
            </w:pP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r w:rsidRPr="00310E0B">
              <w:rPr>
                <w:rFonts w:ascii="Times New Roman" w:eastAsia="Arial" w:hAnsi="Times New Roman" w:cs="Times New Roman"/>
                <w:b/>
                <w:color w:val="000000"/>
                <w:sz w:val="28"/>
                <w:szCs w:val="28"/>
              </w:rPr>
              <w:t xml:space="preserve">Bài 8.  </w:t>
            </w:r>
            <w:r w:rsidRPr="00310E0B">
              <w:rPr>
                <w:rFonts w:ascii="Times New Roman" w:eastAsia="Arial" w:hAnsi="Times New Roman" w:cs="Times New Roman"/>
                <w:color w:val="000000"/>
                <w:sz w:val="28"/>
                <w:szCs w:val="28"/>
                <w:lang w:val="vi-VN"/>
              </w:rPr>
              <w:t xml:space="preserve">Lúc 6 giờ 30 phút bạn </w:t>
            </w:r>
            <w:r w:rsidRPr="00310E0B">
              <w:rPr>
                <w:rFonts w:ascii="Times New Roman" w:eastAsia="Arial" w:hAnsi="Times New Roman" w:cs="Times New Roman"/>
                <w:color w:val="000000"/>
                <w:sz w:val="28"/>
                <w:szCs w:val="28"/>
              </w:rPr>
              <w:t xml:space="preserve">Hà </w:t>
            </w:r>
            <w:r w:rsidRPr="00310E0B">
              <w:rPr>
                <w:rFonts w:ascii="Times New Roman" w:eastAsia="Arial" w:hAnsi="Times New Roman" w:cs="Times New Roman"/>
                <w:color w:val="000000"/>
                <w:sz w:val="28"/>
                <w:szCs w:val="28"/>
                <w:lang w:val="vi-VN"/>
              </w:rPr>
              <w:t>đi xe đạp từ A đến B với vận tốc</w:t>
            </w:r>
            <w:r w:rsidRPr="00310E0B">
              <w:rPr>
                <w:rFonts w:ascii="Times New Roman" w:eastAsia="Arial" w:hAnsi="Times New Roman" w:cs="Times New Roman"/>
                <w:color w:val="000000"/>
                <w:sz w:val="28"/>
                <w:szCs w:val="28"/>
              </w:rPr>
              <w:t xml:space="preserve"> 14,8km/h</w:t>
            </w:r>
            <w:r w:rsidRPr="00310E0B">
              <w:rPr>
                <w:rFonts w:ascii="Times New Roman" w:eastAsia="Arial" w:hAnsi="Times New Roman" w:cs="Times New Roman"/>
                <w:color w:val="000000"/>
                <w:sz w:val="28"/>
                <w:szCs w:val="28"/>
                <w:lang w:val="vi-VN"/>
              </w:rPr>
              <w:t xml:space="preserve"> . Lúc </w:t>
            </w:r>
            <w:r w:rsidRPr="00310E0B">
              <w:rPr>
                <w:rFonts w:ascii="Times New Roman" w:eastAsia="Arial" w:hAnsi="Times New Roman" w:cs="Times New Roman"/>
                <w:color w:val="000000"/>
                <w:sz w:val="28"/>
                <w:szCs w:val="28"/>
              </w:rPr>
              <w:t>6</w:t>
            </w:r>
            <w:r w:rsidRPr="00310E0B">
              <w:rPr>
                <w:rFonts w:ascii="Times New Roman" w:eastAsia="Arial" w:hAnsi="Times New Roman" w:cs="Times New Roman"/>
                <w:color w:val="000000"/>
                <w:sz w:val="28"/>
                <w:szCs w:val="28"/>
                <w:lang w:val="vi-VN"/>
              </w:rPr>
              <w:t xml:space="preserve"> giờ </w:t>
            </w:r>
            <w:r w:rsidRPr="00310E0B">
              <w:rPr>
                <w:rFonts w:ascii="Times New Roman" w:eastAsia="Arial" w:hAnsi="Times New Roman" w:cs="Times New Roman"/>
                <w:color w:val="000000"/>
                <w:sz w:val="28"/>
                <w:szCs w:val="28"/>
              </w:rPr>
              <w:t>45</w:t>
            </w:r>
            <w:r w:rsidRPr="00310E0B">
              <w:rPr>
                <w:rFonts w:ascii="Times New Roman" w:eastAsia="Arial" w:hAnsi="Times New Roman" w:cs="Times New Roman"/>
                <w:color w:val="000000"/>
                <w:sz w:val="28"/>
                <w:szCs w:val="28"/>
                <w:lang w:val="vi-VN"/>
              </w:rPr>
              <w:t xml:space="preserve"> phút bạn </w:t>
            </w:r>
            <w:r w:rsidRPr="00310E0B">
              <w:rPr>
                <w:rFonts w:ascii="Times New Roman" w:eastAsia="Arial" w:hAnsi="Times New Roman" w:cs="Times New Roman"/>
                <w:color w:val="000000"/>
                <w:sz w:val="28"/>
                <w:szCs w:val="28"/>
              </w:rPr>
              <w:t>Nga</w:t>
            </w:r>
            <w:r w:rsidRPr="00310E0B">
              <w:rPr>
                <w:rFonts w:ascii="Times New Roman" w:eastAsia="Arial" w:hAnsi="Times New Roman" w:cs="Times New Roman"/>
                <w:color w:val="000000"/>
                <w:sz w:val="28"/>
                <w:szCs w:val="28"/>
                <w:lang w:val="vi-VN"/>
              </w:rPr>
              <w:t xml:space="preserve"> đi xe đạp từ </w:t>
            </w:r>
            <w:r w:rsidRPr="00310E0B">
              <w:rPr>
                <w:rFonts w:ascii="Times New Roman" w:eastAsia="Arial" w:hAnsi="Times New Roman" w:cs="Times New Roman"/>
                <w:color w:val="000000"/>
                <w:sz w:val="28"/>
                <w:szCs w:val="28"/>
                <w:lang w:val="vi-VN"/>
              </w:rPr>
              <w:lastRenderedPageBreak/>
              <w:t>B đến A với vận tốc</w:t>
            </w:r>
            <w:r w:rsidRPr="00310E0B">
              <w:rPr>
                <w:rFonts w:ascii="Times New Roman" w:eastAsia="Arial" w:hAnsi="Times New Roman" w:cs="Times New Roman"/>
                <w:color w:val="000000"/>
                <w:sz w:val="28"/>
                <w:szCs w:val="28"/>
              </w:rPr>
              <w:t xml:space="preserve"> 12,5 km/h</w:t>
            </w:r>
            <w:r w:rsidRPr="00310E0B">
              <w:rPr>
                <w:rFonts w:ascii="Times New Roman" w:eastAsia="Arial" w:hAnsi="Times New Roman" w:cs="Times New Roman"/>
                <w:color w:val="000000"/>
                <w:sz w:val="28"/>
                <w:szCs w:val="28"/>
                <w:lang w:val="vi-VN"/>
              </w:rPr>
              <w:t xml:space="preserve"> </w:t>
            </w:r>
            <w:r w:rsidRPr="00310E0B">
              <w:rPr>
                <w:rFonts w:ascii="Times New Roman" w:eastAsia="Arial" w:hAnsi="Times New Roman" w:cs="Times New Roman"/>
                <w:color w:val="000000"/>
                <w:sz w:val="28"/>
                <w:szCs w:val="28"/>
              </w:rPr>
              <w:t>.</w:t>
            </w:r>
            <w:r w:rsidRPr="00310E0B">
              <w:rPr>
                <w:rFonts w:ascii="Times New Roman" w:eastAsia="Arial" w:hAnsi="Times New Roman" w:cs="Times New Roman"/>
                <w:color w:val="000000"/>
                <w:sz w:val="28"/>
                <w:szCs w:val="28"/>
                <w:lang w:val="vi-VN"/>
              </w:rPr>
              <w:t xml:space="preserve"> Hai bạn gặp nhau ở C lúc 7 giờ. Tính quãng đường AB.</w:t>
            </w:r>
            <w:r w:rsidRPr="00310E0B">
              <w:rPr>
                <w:rFonts w:ascii="Times New Roman" w:eastAsia="Arial" w:hAnsi="Times New Roman" w:cs="Times New Roman"/>
                <w:color w:val="000000"/>
                <w:sz w:val="28"/>
                <w:szCs w:val="28"/>
              </w:rPr>
              <w:t xml:space="preserve"> (làm tròn đến hàng phần trăm)</w:t>
            </w:r>
          </w:p>
          <w:p w:rsidR="00310E0B" w:rsidRPr="00310E0B" w:rsidRDefault="00310E0B" w:rsidP="00310E0B">
            <w:pPr>
              <w:tabs>
                <w:tab w:val="left" w:pos="993"/>
              </w:tabs>
              <w:contextualSpacing/>
              <w:jc w:val="center"/>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Giải</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Thời gian  Hà đi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7 giờ – 6 giờ 30 phút = 30 phút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w:t>
            </w:r>
            <w:r w:rsidRPr="00310E0B">
              <w:rPr>
                <w:rFonts w:ascii="Times New Roman" w:eastAsia="Calibri" w:hAnsi="Times New Roman" w:cs="Times New Roman"/>
                <w:sz w:val="28"/>
                <w:szCs w:val="28"/>
              </w:rPr>
              <w:t>0,5</w:t>
            </w:r>
            <w:r w:rsidRPr="00310E0B">
              <w:rPr>
                <w:rFonts w:ascii="Times New Roman" w:eastAsia="Calibri" w:hAnsi="Times New Roman" w:cs="Times New Roman"/>
                <w:color w:val="000000"/>
                <w:sz w:val="28"/>
                <w:szCs w:val="28"/>
              </w:rPr>
              <w:t xml:space="preserve"> giờ</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Quãng đường Việt đi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sz w:val="28"/>
                <w:szCs w:val="28"/>
              </w:rPr>
            </w:pPr>
            <w:r w:rsidRPr="00310E0B">
              <w:rPr>
                <w:rFonts w:ascii="Times New Roman" w:eastAsia="Calibri" w:hAnsi="Times New Roman" w:cs="Times New Roman"/>
                <w:sz w:val="28"/>
                <w:szCs w:val="28"/>
              </w:rPr>
              <w:t>14,8.0,5 = 7,4 (km)</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Thời gian Nam đã đi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7 giờ – 6 giờ 45 phút = 15 phút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 </w:t>
            </w:r>
            <w:r w:rsidRPr="00310E0B">
              <w:rPr>
                <w:rFonts w:ascii="Times New Roman" w:eastAsia="Calibri" w:hAnsi="Times New Roman" w:cs="Times New Roman"/>
                <w:sz w:val="28"/>
                <w:szCs w:val="28"/>
              </w:rPr>
              <w:t>0,25</w:t>
            </w:r>
            <w:r w:rsidRPr="00310E0B">
              <w:rPr>
                <w:rFonts w:ascii="Times New Roman" w:eastAsia="Calibri" w:hAnsi="Times New Roman" w:cs="Times New Roman"/>
                <w:color w:val="000000"/>
                <w:sz w:val="28"/>
                <w:szCs w:val="28"/>
              </w:rPr>
              <w:t xml:space="preserve"> giờ</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Quãng đường Nam đã đi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12,5.0,25 </w:t>
            </w:r>
            <w:r w:rsidRPr="00310E0B">
              <w:rPr>
                <w:rFonts w:ascii="Cambria Math" w:eastAsia="Calibri" w:hAnsi="Cambria Math" w:cs="Times New Roman"/>
                <w:color w:val="000000"/>
                <w:sz w:val="28"/>
                <w:szCs w:val="28"/>
              </w:rPr>
              <w:t>≈</w:t>
            </w:r>
            <w:r w:rsidRPr="00310E0B">
              <w:rPr>
                <w:rFonts w:ascii="Times New Roman" w:eastAsia="Calibri" w:hAnsi="Times New Roman" w:cs="Times New Roman"/>
                <w:color w:val="000000"/>
                <w:sz w:val="28"/>
                <w:szCs w:val="28"/>
              </w:rPr>
              <w:t>3,13 (km)</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xml:space="preserve">Quãng đường AB là </w:t>
            </w:r>
          </w:p>
          <w:p w:rsidR="00310E0B" w:rsidRPr="00310E0B" w:rsidRDefault="00310E0B" w:rsidP="00310E0B">
            <w:pPr>
              <w:tabs>
                <w:tab w:val="left" w:pos="540"/>
                <w:tab w:val="left" w:pos="3060"/>
                <w:tab w:val="left" w:pos="5850"/>
                <w:tab w:val="left" w:pos="8640"/>
              </w:tabs>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7,4 + 3,13 = 10,53 (km)</w:t>
            </w: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r w:rsidRPr="00310E0B">
              <w:rPr>
                <w:rFonts w:ascii="Times New Roman" w:eastAsia="Arial" w:hAnsi="Times New Roman" w:cs="Times New Roman"/>
                <w:b/>
                <w:color w:val="000000"/>
                <w:sz w:val="28"/>
                <w:szCs w:val="28"/>
              </w:rPr>
              <w:t xml:space="preserve">Bài 9. </w:t>
            </w:r>
            <w:r w:rsidRPr="00310E0B">
              <w:rPr>
                <w:rFonts w:ascii="Times New Roman" w:eastAsia="Arial" w:hAnsi="Times New Roman" w:cs="Times New Roman"/>
                <w:sz w:val="28"/>
                <w:szCs w:val="28"/>
                <w:shd w:val="clear" w:color="auto" w:fill="FFFFFF"/>
                <w:lang w:eastAsia="vi-VN"/>
              </w:rPr>
              <w:t>Chia đều một mảnh vải dài 50,76</w:t>
            </w:r>
          </w:p>
          <w:p w:rsidR="00310E0B" w:rsidRPr="00310E0B" w:rsidRDefault="00310E0B" w:rsidP="00310E0B">
            <w:pPr>
              <w:tabs>
                <w:tab w:val="left" w:pos="0"/>
              </w:tabs>
              <w:contextualSpacing/>
              <w:jc w:val="both"/>
              <w:rPr>
                <w:rFonts w:ascii="Times New Roman" w:eastAsia="Arial" w:hAnsi="Times New Roman" w:cs="Times New Roman"/>
                <w:b/>
                <w:color w:val="000000"/>
                <w:sz w:val="28"/>
                <w:szCs w:val="28"/>
              </w:rPr>
            </w:pPr>
            <w:r w:rsidRPr="00310E0B">
              <w:rPr>
                <w:rFonts w:ascii="Times New Roman" w:eastAsia="Arial" w:hAnsi="Times New Roman" w:cs="Times New Roman"/>
                <w:sz w:val="28"/>
                <w:szCs w:val="28"/>
                <w:shd w:val="clear" w:color="auto" w:fill="FFFFFF"/>
                <w:lang w:eastAsia="vi-VN"/>
              </w:rPr>
              <w:t>thành bốn đoạn bằng nhau. Tính độ dài mỗi đoạn (làm tròn kết quả đến hàng phần mười)</w:t>
            </w:r>
          </w:p>
          <w:p w:rsidR="00310E0B" w:rsidRPr="00310E0B" w:rsidRDefault="00310E0B" w:rsidP="00310E0B">
            <w:pPr>
              <w:widowControl w:val="0"/>
              <w:tabs>
                <w:tab w:val="left" w:pos="142"/>
              </w:tabs>
              <w:ind w:right="122"/>
              <w:jc w:val="center"/>
              <w:rPr>
                <w:rFonts w:ascii="Times New Roman" w:eastAsia="Calibri" w:hAnsi="Times New Roman" w:cs="Times New Roman"/>
                <w:color w:val="000000"/>
                <w:sz w:val="28"/>
                <w:szCs w:val="28"/>
                <w:shd w:val="clear" w:color="auto" w:fill="FFFFFF"/>
              </w:rPr>
            </w:pPr>
            <w:r w:rsidRPr="00310E0B">
              <w:rPr>
                <w:rFonts w:ascii="Times New Roman" w:eastAsia="Times New Roman" w:hAnsi="Times New Roman" w:cs="Times New Roman"/>
                <w:color w:val="000000"/>
                <w:sz w:val="28"/>
                <w:szCs w:val="28"/>
                <w:lang w:val="nl-NL"/>
              </w:rPr>
              <w:t>Giải</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shd w:val="clear" w:color="auto" w:fill="FFFFFF"/>
              </w:rPr>
            </w:pPr>
            <w:r w:rsidRPr="00310E0B">
              <w:rPr>
                <w:rFonts w:ascii="Times New Roman" w:eastAsia="Calibri" w:hAnsi="Times New Roman" w:cs="Times New Roman"/>
                <w:sz w:val="28"/>
                <w:szCs w:val="28"/>
                <w:shd w:val="clear" w:color="auto" w:fill="FFFFFF"/>
              </w:rPr>
              <w:t>Độ dài mỗi đoạn là:</w:t>
            </w:r>
          </w:p>
          <w:p w:rsidR="00310E0B" w:rsidRPr="00310E0B" w:rsidRDefault="00310E0B" w:rsidP="00310E0B">
            <w:pPr>
              <w:widowControl w:val="0"/>
              <w:tabs>
                <w:tab w:val="left" w:pos="142"/>
              </w:tabs>
              <w:ind w:right="122"/>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50,76 : 4 ≈ 12,7 (m)</w:t>
            </w:r>
          </w:p>
          <w:p w:rsidR="00310E0B" w:rsidRPr="00310E0B" w:rsidRDefault="00310E0B" w:rsidP="00310E0B">
            <w:pPr>
              <w:tabs>
                <w:tab w:val="left" w:pos="0"/>
              </w:tabs>
              <w:contextualSpacing/>
              <w:jc w:val="both"/>
              <w:rPr>
                <w:rFonts w:ascii="Times New Roman" w:eastAsia="Arial" w:hAnsi="Times New Roman" w:cs="Times New Roman"/>
                <w:color w:val="000000"/>
                <w:sz w:val="28"/>
                <w:szCs w:val="28"/>
              </w:rPr>
            </w:pPr>
            <w:r w:rsidRPr="00310E0B">
              <w:rPr>
                <w:rFonts w:ascii="Times New Roman" w:eastAsia="Arial" w:hAnsi="Times New Roman" w:cs="Times New Roman"/>
                <w:b/>
                <w:color w:val="000000"/>
                <w:sz w:val="28"/>
                <w:szCs w:val="28"/>
              </w:rPr>
              <w:t xml:space="preserve">Bài 10. </w:t>
            </w:r>
            <w:r w:rsidRPr="00310E0B">
              <w:rPr>
                <w:rFonts w:ascii="Times New Roman" w:eastAsia="Arial" w:hAnsi="Times New Roman" w:cs="Times New Roman"/>
                <w:color w:val="000000"/>
                <w:sz w:val="28"/>
                <w:szCs w:val="28"/>
              </w:rPr>
              <w:t>Mẹ cho Bình 120000 đồng để mua đồ dùng học tập. Bình dự định mua 10 quyển vở, hai bút chì và 5 bút bi. Giá một quyển vở là 7000 đồng, một chiếc bút chì là 5000 đồng, một chiếc bút bi là 4000 đồng. Em hãy ước lượng xem Bình có đủ tiền để mua đồ dùng học tập theo dự định không?</w:t>
            </w:r>
          </w:p>
          <w:p w:rsidR="00310E0B" w:rsidRPr="00310E0B" w:rsidRDefault="00310E0B" w:rsidP="00310E0B">
            <w:pPr>
              <w:tabs>
                <w:tab w:val="left" w:pos="0"/>
              </w:tabs>
              <w:contextualSpacing/>
              <w:jc w:val="center"/>
              <w:rPr>
                <w:rFonts w:ascii="Times New Roman" w:eastAsia="Arial" w:hAnsi="Times New Roman" w:cs="Times New Roman"/>
                <w:color w:val="000000"/>
                <w:sz w:val="28"/>
                <w:szCs w:val="28"/>
              </w:rPr>
            </w:pPr>
            <w:r w:rsidRPr="00310E0B">
              <w:rPr>
                <w:rFonts w:ascii="Times New Roman" w:eastAsia="Arial" w:hAnsi="Times New Roman" w:cs="Times New Roman"/>
                <w:color w:val="000000"/>
                <w:sz w:val="28"/>
                <w:szCs w:val="28"/>
              </w:rPr>
              <w:t>Giải</w:t>
            </w:r>
          </w:p>
          <w:p w:rsidR="00310E0B" w:rsidRPr="00310E0B" w:rsidRDefault="00310E0B" w:rsidP="00310E0B">
            <w:pPr>
              <w:tabs>
                <w:tab w:val="left" w:pos="0"/>
              </w:tabs>
              <w:contextualSpacing/>
              <w:rPr>
                <w:rFonts w:ascii="Times New Roman" w:eastAsia="Arial" w:hAnsi="Times New Roman" w:cs="Times New Roman"/>
                <w:color w:val="000000"/>
                <w:sz w:val="28"/>
                <w:szCs w:val="28"/>
              </w:rPr>
            </w:pPr>
            <w:r w:rsidRPr="00310E0B">
              <w:rPr>
                <w:rFonts w:ascii="Times New Roman" w:eastAsia="Arial" w:hAnsi="Times New Roman" w:cs="Times New Roman"/>
                <w:color w:val="000000"/>
                <w:sz w:val="28"/>
                <w:szCs w:val="28"/>
              </w:rPr>
              <w:t>Ước lượng: 10.7200 + 2.5000 + 5.4000 = 102000(đồng)</w:t>
            </w:r>
          </w:p>
          <w:p w:rsidR="00310E0B" w:rsidRPr="00310E0B" w:rsidRDefault="00310E0B" w:rsidP="00310E0B">
            <w:pPr>
              <w:rPr>
                <w:rFonts w:ascii="Times New Roman" w:eastAsia="Calibri" w:hAnsi="Times New Roman" w:cs="Times New Roman"/>
                <w:color w:val="000000"/>
                <w:sz w:val="28"/>
                <w:szCs w:val="28"/>
              </w:rPr>
            </w:pPr>
            <w:r w:rsidRPr="00310E0B">
              <w:rPr>
                <w:rFonts w:ascii="Times New Roman" w:eastAsia="Arial" w:hAnsi="Times New Roman" w:cs="Times New Roman"/>
                <w:color w:val="000000"/>
                <w:sz w:val="28"/>
                <w:szCs w:val="28"/>
              </w:rPr>
              <w:t>Vậy Bình có thể mua đồ dùng như dự định.</w:t>
            </w:r>
          </w:p>
        </w:tc>
      </w:tr>
    </w:tbl>
    <w:p w:rsidR="00310E0B" w:rsidRPr="00310E0B" w:rsidRDefault="00310E0B" w:rsidP="00310E0B">
      <w:pPr>
        <w:spacing w:after="0" w:line="240" w:lineRule="auto"/>
        <w:contextualSpacing/>
        <w:jc w:val="both"/>
        <w:rPr>
          <w:rFonts w:ascii="Times New Roman" w:eastAsia="Times New Roman" w:hAnsi="Times New Roman" w:cs="Times New Roman"/>
          <w:bCs/>
          <w:color w:val="000000" w:themeColor="text1"/>
          <w:sz w:val="28"/>
          <w:szCs w:val="28"/>
        </w:rPr>
      </w:pPr>
      <w:r w:rsidRPr="00310E0B">
        <w:rPr>
          <w:rFonts w:ascii="Times New Roman" w:eastAsia="Times New Roman" w:hAnsi="Times New Roman" w:cs="Times New Roman"/>
          <w:bCs/>
          <w:color w:val="000000" w:themeColor="text1"/>
          <w:sz w:val="28"/>
          <w:szCs w:val="28"/>
        </w:rPr>
        <w:lastRenderedPageBreak/>
        <w:t xml:space="preserve">- GV nhắc lại kiến thức của bài dạy </w:t>
      </w:r>
    </w:p>
    <w:p w:rsidR="00310E0B" w:rsidRPr="00310E0B" w:rsidRDefault="00310E0B" w:rsidP="00310E0B">
      <w:pPr>
        <w:spacing w:after="0" w:line="240" w:lineRule="auto"/>
        <w:contextualSpacing/>
        <w:jc w:val="both"/>
        <w:rPr>
          <w:rFonts w:ascii="Times New Roman" w:eastAsia="Times New Roman" w:hAnsi="Times New Roman" w:cs="Times New Roman"/>
          <w:bCs/>
          <w:color w:val="000000" w:themeColor="text1"/>
          <w:sz w:val="28"/>
          <w:szCs w:val="28"/>
        </w:rPr>
      </w:pPr>
      <w:r w:rsidRPr="00310E0B">
        <w:rPr>
          <w:rFonts w:ascii="Times New Roman" w:eastAsia="Times New Roman" w:hAnsi="Times New Roman" w:cs="Times New Roman"/>
          <w:bCs/>
          <w:color w:val="000000" w:themeColor="text1"/>
          <w:sz w:val="28"/>
          <w:szCs w:val="28"/>
        </w:rPr>
        <w:t>- HS chú ý lắng nghe</w:t>
      </w:r>
    </w:p>
    <w:p w:rsidR="00310E0B" w:rsidRPr="00310E0B" w:rsidRDefault="00310E0B" w:rsidP="00310E0B">
      <w:pPr>
        <w:spacing w:after="0" w:line="240" w:lineRule="auto"/>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HS học thuộc các t/chất của các phép tính với số thập phân, quy tắc làm tròn số.</w:t>
      </w:r>
    </w:p>
    <w:p w:rsidR="00310E0B" w:rsidRPr="00310E0B" w:rsidRDefault="00310E0B" w:rsidP="00310E0B">
      <w:pPr>
        <w:spacing w:after="0" w:line="240" w:lineRule="auto"/>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 Hoàn thành các bài tập</w:t>
      </w:r>
    </w:p>
    <w:p w:rsidR="00310E0B" w:rsidRPr="00310E0B" w:rsidRDefault="00310E0B" w:rsidP="00310E0B">
      <w:pPr>
        <w:spacing w:after="0" w:line="240" w:lineRule="auto"/>
        <w:contextualSpacing/>
        <w:jc w:val="both"/>
        <w:rPr>
          <w:rFonts w:ascii="Times New Roman" w:eastAsia="Calibri" w:hAnsi="Times New Roman" w:cs="Times New Roman"/>
          <w:color w:val="000000"/>
          <w:sz w:val="28"/>
          <w:szCs w:val="28"/>
        </w:rPr>
      </w:pPr>
      <w:r w:rsidRPr="00310E0B">
        <w:rPr>
          <w:rFonts w:ascii="Times New Roman" w:eastAsia="Times New Roman" w:hAnsi="Times New Roman" w:cs="Times New Roman"/>
          <w:bCs/>
          <w:color w:val="000000" w:themeColor="text1"/>
          <w:sz w:val="28"/>
          <w:szCs w:val="28"/>
        </w:rPr>
        <w:t>*Giao bài tập (Phiếu học tập</w:t>
      </w:r>
    </w:p>
    <w:p w:rsidR="00310E0B" w:rsidRPr="00310E0B" w:rsidRDefault="00310E0B" w:rsidP="00310E0B">
      <w:pPr>
        <w:spacing w:after="0" w:line="240" w:lineRule="auto"/>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bCs/>
          <w:color w:val="000000"/>
          <w:sz w:val="28"/>
          <w:szCs w:val="28"/>
        </w:rPr>
        <w:lastRenderedPageBreak/>
        <w:t>Bài 1.</w:t>
      </w:r>
      <w:r w:rsidRPr="00310E0B">
        <w:rPr>
          <w:rFonts w:ascii="Times New Roman" w:eastAsia="Calibri" w:hAnsi="Times New Roman" w:cs="Times New Roman"/>
          <w:color w:val="000000"/>
          <w:sz w:val="28"/>
          <w:szCs w:val="28"/>
        </w:rPr>
        <w:t xml:space="preserve"> Sắp xếp các số sau theo thứ tự từ bé đến lớn:</w:t>
      </w:r>
    </w:p>
    <w:p w:rsidR="00310E0B" w:rsidRPr="00310E0B" w:rsidRDefault="00310E0B" w:rsidP="00310E0B">
      <w:pPr>
        <w:spacing w:after="0" w:line="240" w:lineRule="auto"/>
        <w:contextualSpacing/>
        <w:jc w:val="center"/>
        <w:rPr>
          <w:rFonts w:ascii="Times New Roman" w:eastAsia="Calibri" w:hAnsi="Times New Roman" w:cs="Times New Roman"/>
          <w:bCs/>
          <w:sz w:val="28"/>
          <w:szCs w:val="28"/>
        </w:rPr>
      </w:pPr>
      <w:r w:rsidRPr="00310E0B">
        <w:rPr>
          <w:rFonts w:ascii="Times New Roman" w:eastAsia="Calibri" w:hAnsi="Times New Roman" w:cs="Times New Roman"/>
          <w:bCs/>
          <w:sz w:val="28"/>
          <w:szCs w:val="28"/>
        </w:rPr>
        <w:t>-18,34; -17,2; -19; 20,02; 20,46</w:t>
      </w:r>
    </w:p>
    <w:p w:rsidR="00310E0B" w:rsidRPr="00310E0B" w:rsidRDefault="00310E0B" w:rsidP="00310E0B">
      <w:pPr>
        <w:widowControl w:val="0"/>
        <w:tabs>
          <w:tab w:val="left" w:pos="142"/>
        </w:tabs>
        <w:spacing w:after="0" w:line="240" w:lineRule="auto"/>
        <w:ind w:right="122"/>
        <w:jc w:val="both"/>
        <w:rPr>
          <w:rFonts w:ascii="Times New Roman" w:eastAsia="Calibri" w:hAnsi="Times New Roman" w:cs="Times New Roman"/>
          <w:sz w:val="28"/>
          <w:szCs w:val="28"/>
          <w:shd w:val="clear" w:color="auto" w:fill="FFFFFF"/>
          <w:lang w:eastAsia="vi-VN"/>
        </w:rPr>
      </w:pPr>
      <w:r w:rsidRPr="00310E0B">
        <w:rPr>
          <w:rFonts w:ascii="Times New Roman" w:eastAsia="Calibri" w:hAnsi="Times New Roman" w:cs="Times New Roman"/>
          <w:b/>
          <w:bCs/>
          <w:color w:val="000000"/>
          <w:sz w:val="28"/>
          <w:szCs w:val="28"/>
        </w:rPr>
        <w:t>Bài 2.</w:t>
      </w:r>
      <w:r w:rsidRPr="00310E0B">
        <w:rPr>
          <w:rFonts w:ascii="Times New Roman" w:eastAsia="Calibri" w:hAnsi="Times New Roman" w:cs="Times New Roman"/>
          <w:color w:val="000000"/>
          <w:sz w:val="28"/>
          <w:szCs w:val="28"/>
        </w:rPr>
        <w:t xml:space="preserve"> </w:t>
      </w:r>
      <w:r w:rsidRPr="00310E0B">
        <w:rPr>
          <w:rFonts w:ascii="Times New Roman" w:eastAsia="Calibri" w:hAnsi="Times New Roman" w:cs="Times New Roman"/>
          <w:color w:val="000000"/>
          <w:sz w:val="28"/>
          <w:szCs w:val="28"/>
          <w:shd w:val="clear" w:color="auto" w:fill="FFFFFF"/>
          <w:lang w:eastAsia="vi-VN"/>
        </w:rPr>
        <w:t>Viết các phân số sau dưới dạng số thập phân:</w:t>
      </w:r>
    </w:p>
    <w:p w:rsidR="00310E0B" w:rsidRPr="00310E0B" w:rsidRDefault="00310E0B" w:rsidP="00310E0B">
      <w:pPr>
        <w:widowControl w:val="0"/>
        <w:tabs>
          <w:tab w:val="left" w:pos="142"/>
        </w:tabs>
        <w:spacing w:after="0" w:line="240" w:lineRule="auto"/>
        <w:ind w:right="122"/>
        <w:jc w:val="center"/>
        <w:rPr>
          <w:rFonts w:ascii="Times New Roman" w:eastAsia="Calibri" w:hAnsi="Times New Roman" w:cs="Times New Roman"/>
          <w:sz w:val="28"/>
          <w:szCs w:val="28"/>
        </w:rPr>
      </w:pPr>
      <w:r w:rsidRPr="00310E0B">
        <w:rPr>
          <w:rFonts w:ascii="Times New Roman" w:eastAsia="Times New Roman" w:hAnsi="Times New Roman" w:cs="Times New Roman"/>
          <w:position w:val="-24"/>
          <w:sz w:val="24"/>
          <w:szCs w:val="24"/>
        </w:rPr>
        <w:object w:dxaOrig="1640" w:dyaOrig="620">
          <v:shape id="_x0000_i1030" type="#_x0000_t75" style="width:81.95pt;height:30.6pt" o:ole="">
            <v:imagedata r:id="rId17" o:title=""/>
          </v:shape>
          <o:OLEObject Type="Embed" ProgID="Equation.DSMT4" ShapeID="_x0000_i1030" DrawAspect="Content" ObjectID="_1753711560" r:id="rId18"/>
        </w:object>
      </w:r>
      <w:r w:rsidRPr="00310E0B">
        <w:rPr>
          <w:rFonts w:ascii="Times New Roman" w:eastAsia="Times New Roman" w:hAnsi="Times New Roman" w:cs="Times New Roman"/>
          <w:sz w:val="24"/>
          <w:szCs w:val="24"/>
        </w:rPr>
        <w:t xml:space="preserve">; </w:t>
      </w:r>
      <w:r w:rsidRPr="00310E0B">
        <w:rPr>
          <w:rFonts w:ascii="Times New Roman" w:eastAsia="Times New Roman" w:hAnsi="Times New Roman" w:cs="Times New Roman"/>
          <w:sz w:val="28"/>
          <w:szCs w:val="28"/>
        </w:rPr>
        <w:t>35%</w:t>
      </w:r>
    </w:p>
    <w:p w:rsidR="00310E0B" w:rsidRPr="00310E0B" w:rsidRDefault="00310E0B" w:rsidP="00310E0B">
      <w:pPr>
        <w:spacing w:after="0" w:line="240" w:lineRule="auto"/>
        <w:contextualSpacing/>
        <w:jc w:val="both"/>
        <w:rPr>
          <w:rFonts w:ascii="Times New Roman" w:eastAsia="Calibri" w:hAnsi="Times New Roman" w:cs="Times New Roman"/>
          <w:color w:val="000000"/>
          <w:sz w:val="28"/>
          <w:szCs w:val="28"/>
        </w:rPr>
      </w:pPr>
      <w:r w:rsidRPr="00310E0B">
        <w:rPr>
          <w:rFonts w:ascii="Times New Roman" w:eastAsia="Calibri" w:hAnsi="Times New Roman" w:cs="Times New Roman"/>
          <w:b/>
          <w:color w:val="000000"/>
          <w:sz w:val="28"/>
          <w:szCs w:val="28"/>
          <w:lang w:val="vi-VN"/>
        </w:rPr>
        <w:t>Bài 3.</w:t>
      </w:r>
      <w:r w:rsidRPr="00310E0B">
        <w:rPr>
          <w:rFonts w:ascii="Times New Roman" w:eastAsia="Calibri" w:hAnsi="Times New Roman" w:cs="Times New Roman"/>
          <w:color w:val="000000"/>
          <w:sz w:val="28"/>
          <w:szCs w:val="28"/>
        </w:rPr>
        <w:t>Thực hiện phép tính (làm tròn số đến hàng phần trăm)</w:t>
      </w:r>
    </w:p>
    <w:p w:rsidR="00310E0B" w:rsidRPr="00310E0B" w:rsidRDefault="00310E0B" w:rsidP="00310E0B">
      <w:pPr>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color w:val="000000"/>
          <w:sz w:val="28"/>
          <w:szCs w:val="28"/>
        </w:rPr>
        <w:t>a) 0,35.2,7</w:t>
      </w:r>
      <w:r w:rsidRPr="00310E0B">
        <w:rPr>
          <w:rFonts w:ascii="Times New Roman" w:eastAsia="Calibri" w:hAnsi="Times New Roman" w:cs="Times New Roman"/>
          <w:color w:val="000000"/>
          <w:sz w:val="28"/>
          <w:szCs w:val="28"/>
        </w:rPr>
        <w:tab/>
      </w:r>
      <w:r w:rsidRPr="00310E0B">
        <w:rPr>
          <w:rFonts w:ascii="Times New Roman" w:eastAsia="Calibri" w:hAnsi="Times New Roman" w:cs="Times New Roman"/>
          <w:color w:val="000000"/>
          <w:sz w:val="28"/>
          <w:szCs w:val="28"/>
        </w:rPr>
        <w:tab/>
        <w:t xml:space="preserve">  b) 12,8:4,3</w:t>
      </w:r>
      <w:r w:rsidRPr="00310E0B">
        <w:rPr>
          <w:rFonts w:ascii="Times New Roman" w:eastAsia="Calibri" w:hAnsi="Times New Roman" w:cs="Times New Roman"/>
          <w:color w:val="000000"/>
          <w:sz w:val="28"/>
          <w:szCs w:val="28"/>
        </w:rPr>
        <w:tab/>
        <w:t xml:space="preserve">            c) -8,3 – 12,1</w:t>
      </w:r>
      <w:r w:rsidRPr="00310E0B">
        <w:rPr>
          <w:rFonts w:ascii="Times New Roman" w:eastAsia="Calibri" w:hAnsi="Times New Roman" w:cs="Times New Roman"/>
          <w:color w:val="000000"/>
          <w:sz w:val="28"/>
          <w:szCs w:val="28"/>
        </w:rPr>
        <w:tab/>
        <w:t xml:space="preserve">       d) 2,6 + (-9,4) - 6,3</w:t>
      </w:r>
    </w:p>
    <w:p w:rsidR="00310E0B" w:rsidRPr="00310E0B" w:rsidRDefault="00310E0B" w:rsidP="00310E0B">
      <w:pPr>
        <w:widowControl w:val="0"/>
        <w:tabs>
          <w:tab w:val="left" w:pos="142"/>
        </w:tabs>
        <w:spacing w:after="0" w:line="240" w:lineRule="auto"/>
        <w:ind w:right="122"/>
        <w:jc w:val="both"/>
        <w:rPr>
          <w:rFonts w:ascii="Times New Roman" w:eastAsia="Calibri" w:hAnsi="Times New Roman" w:cs="Times New Roman"/>
          <w:b/>
          <w:color w:val="000000"/>
          <w:sz w:val="28"/>
          <w:szCs w:val="28"/>
          <w:shd w:val="clear" w:color="auto" w:fill="FFFFFF"/>
          <w:lang w:eastAsia="vi-VN"/>
        </w:rPr>
      </w:pPr>
      <w:r w:rsidRPr="00310E0B">
        <w:rPr>
          <w:rFonts w:ascii="Times New Roman" w:eastAsia="Calibri" w:hAnsi="Times New Roman" w:cs="Times New Roman"/>
          <w:b/>
          <w:color w:val="000000"/>
          <w:sz w:val="28"/>
          <w:szCs w:val="28"/>
        </w:rPr>
        <w:t xml:space="preserve">Bài </w:t>
      </w:r>
      <w:r w:rsidRPr="00310E0B">
        <w:rPr>
          <w:rFonts w:ascii="Times New Roman" w:eastAsia="Calibri" w:hAnsi="Times New Roman" w:cs="Times New Roman"/>
          <w:b/>
          <w:bCs/>
          <w:color w:val="000000"/>
          <w:sz w:val="28"/>
          <w:szCs w:val="28"/>
        </w:rPr>
        <w:t>4</w:t>
      </w:r>
      <w:r w:rsidRPr="00310E0B">
        <w:rPr>
          <w:rFonts w:ascii="Times New Roman" w:eastAsia="Calibri" w:hAnsi="Times New Roman" w:cs="Times New Roman"/>
          <w:b/>
          <w:color w:val="000000"/>
          <w:sz w:val="28"/>
          <w:szCs w:val="28"/>
        </w:rPr>
        <w:t xml:space="preserve">. </w:t>
      </w:r>
      <w:r w:rsidRPr="00310E0B">
        <w:rPr>
          <w:rFonts w:ascii="Times New Roman" w:eastAsia="Calibri" w:hAnsi="Times New Roman" w:cs="Times New Roman"/>
          <w:color w:val="000000"/>
          <w:sz w:val="28"/>
          <w:szCs w:val="28"/>
          <w:shd w:val="clear" w:color="auto" w:fill="FFFFFF"/>
          <w:lang w:eastAsia="vi-VN"/>
        </w:rPr>
        <w:t>Tính giá trị các biểu thức sau một cách hợp lí:</w:t>
      </w:r>
    </w:p>
    <w:p w:rsidR="00310E0B" w:rsidRPr="00310E0B" w:rsidRDefault="00310E0B" w:rsidP="00310E0B">
      <w:pPr>
        <w:tabs>
          <w:tab w:val="left" w:pos="4820"/>
        </w:tabs>
        <w:spacing w:after="0" w:line="240" w:lineRule="auto"/>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a) A = (3,1 – 2,5) – (-2,5 + 3,1)</w:t>
      </w:r>
      <w:r w:rsidRPr="00310E0B">
        <w:rPr>
          <w:rFonts w:ascii="Times New Roman" w:eastAsia="Calibri" w:hAnsi="Times New Roman" w:cs="Times New Roman"/>
          <w:sz w:val="28"/>
          <w:szCs w:val="28"/>
        </w:rPr>
        <w:tab/>
      </w:r>
    </w:p>
    <w:p w:rsidR="00310E0B" w:rsidRPr="00310E0B" w:rsidRDefault="00310E0B" w:rsidP="00310E0B">
      <w:pPr>
        <w:tabs>
          <w:tab w:val="left" w:pos="4820"/>
        </w:tabs>
        <w:spacing w:after="0" w:line="240" w:lineRule="auto"/>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b) B = (5,3 – 2,8) – (4 + 5,3)</w:t>
      </w:r>
    </w:p>
    <w:p w:rsidR="00310E0B" w:rsidRPr="00310E0B" w:rsidRDefault="00310E0B" w:rsidP="00310E0B">
      <w:pPr>
        <w:tabs>
          <w:tab w:val="left" w:pos="4820"/>
        </w:tabs>
        <w:spacing w:after="0" w:line="240" w:lineRule="auto"/>
        <w:jc w:val="both"/>
        <w:rPr>
          <w:rFonts w:ascii="Times New Roman" w:eastAsia="Calibri" w:hAnsi="Times New Roman" w:cs="Times New Roman"/>
          <w:sz w:val="28"/>
          <w:szCs w:val="28"/>
        </w:rPr>
      </w:pPr>
      <w:r w:rsidRPr="00310E0B">
        <w:rPr>
          <w:rFonts w:ascii="Times New Roman" w:eastAsia="Calibri" w:hAnsi="Times New Roman" w:cs="Times New Roman"/>
          <w:sz w:val="28"/>
          <w:szCs w:val="28"/>
        </w:rPr>
        <w:t>c) C = -(251,3 + 2,81) + 3,251 – (1 – 2,81)</w:t>
      </w:r>
      <w:r w:rsidRPr="00310E0B">
        <w:rPr>
          <w:rFonts w:ascii="Times New Roman" w:eastAsia="Calibri" w:hAnsi="Times New Roman" w:cs="Times New Roman"/>
          <w:sz w:val="28"/>
          <w:szCs w:val="28"/>
        </w:rPr>
        <w:tab/>
      </w:r>
    </w:p>
    <w:p w:rsidR="00310E0B" w:rsidRPr="00310E0B" w:rsidRDefault="00310E0B" w:rsidP="00310E0B">
      <w:pPr>
        <w:spacing w:after="0" w:line="240" w:lineRule="auto"/>
        <w:jc w:val="both"/>
        <w:rPr>
          <w:rFonts w:ascii="Times New Roman" w:eastAsia="Calibri" w:hAnsi="Times New Roman" w:cs="Times New Roman"/>
          <w:color w:val="000000"/>
          <w:sz w:val="28"/>
          <w:szCs w:val="28"/>
          <w:shd w:val="clear" w:color="auto" w:fill="FFFFFF"/>
          <w:lang w:val="nl-NL" w:eastAsia="vi-VN"/>
        </w:rPr>
      </w:pPr>
      <w:r w:rsidRPr="00310E0B">
        <w:rPr>
          <w:rFonts w:ascii="Times New Roman" w:eastAsia="Calibri" w:hAnsi="Times New Roman" w:cs="Times New Roman"/>
          <w:b/>
          <w:bCs/>
          <w:color w:val="000000"/>
          <w:sz w:val="28"/>
          <w:szCs w:val="28"/>
        </w:rPr>
        <w:t>Bài 5.</w:t>
      </w:r>
      <w:r w:rsidRPr="00310E0B">
        <w:rPr>
          <w:rFonts w:ascii="Times New Roman" w:eastAsia="Calibri" w:hAnsi="Times New Roman" w:cs="Times New Roman"/>
          <w:color w:val="000000"/>
          <w:sz w:val="28"/>
          <w:szCs w:val="28"/>
        </w:rPr>
        <w:t xml:space="preserve"> </w:t>
      </w:r>
      <w:r w:rsidRPr="00310E0B">
        <w:rPr>
          <w:rFonts w:ascii="Times New Roman" w:eastAsia="Calibri" w:hAnsi="Times New Roman" w:cs="Times New Roman"/>
          <w:color w:val="000000"/>
          <w:sz w:val="28"/>
          <w:szCs w:val="28"/>
          <w:shd w:val="clear" w:color="auto" w:fill="FFFFFF"/>
          <w:lang w:val="nl-NL" w:eastAsia="vi-VN"/>
        </w:rPr>
        <w:t>Tìm x ( làm tròn số đến hàng phần mười) biết:</w:t>
      </w:r>
    </w:p>
    <w:p w:rsidR="00310E0B" w:rsidRPr="00310E0B" w:rsidRDefault="00310E0B" w:rsidP="00310E0B">
      <w:pPr>
        <w:spacing w:after="0" w:line="240" w:lineRule="auto"/>
        <w:jc w:val="both"/>
        <w:rPr>
          <w:rFonts w:ascii="Times New Roman" w:eastAsia="Calibri" w:hAnsi="Times New Roman" w:cs="Times New Roman"/>
          <w:color w:val="000000"/>
          <w:sz w:val="28"/>
          <w:szCs w:val="28"/>
          <w:lang w:val="nl-NL"/>
        </w:rPr>
      </w:pPr>
      <w:r w:rsidRPr="00310E0B">
        <w:rPr>
          <w:rFonts w:ascii="Times New Roman" w:eastAsia="Calibri" w:hAnsi="Times New Roman" w:cs="Times New Roman"/>
          <w:color w:val="000000"/>
          <w:sz w:val="28"/>
          <w:szCs w:val="28"/>
          <w:shd w:val="clear" w:color="auto" w:fill="FFFFFF"/>
          <w:lang w:val="nl-NL" w:eastAsia="vi-VN"/>
        </w:rPr>
        <w:t>a) 2,7.x + 3,6 = -12,8             b) 20,1 – 5,2.x = 11,3          c) 2,3 + 5,4: x = 1,32</w:t>
      </w:r>
    </w:p>
    <w:p w:rsidR="00310E0B" w:rsidRPr="00310E0B" w:rsidRDefault="00310E0B" w:rsidP="00310E0B">
      <w:pPr>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b/>
          <w:bCs/>
          <w:color w:val="000000"/>
          <w:sz w:val="28"/>
          <w:szCs w:val="28"/>
        </w:rPr>
        <w:t>Bài 7.</w:t>
      </w:r>
      <w:r w:rsidRPr="00310E0B">
        <w:rPr>
          <w:rFonts w:ascii="Times New Roman" w:eastAsia="Calibri" w:hAnsi="Times New Roman" w:cs="Times New Roman"/>
          <w:color w:val="000000"/>
          <w:sz w:val="28"/>
          <w:szCs w:val="28"/>
        </w:rPr>
        <w:t xml:space="preserve"> </w:t>
      </w:r>
      <w:r w:rsidRPr="00310E0B">
        <w:rPr>
          <w:rFonts w:ascii="Times New Roman" w:eastAsia="Times New Roman" w:hAnsi="Times New Roman" w:cs="Times New Roman"/>
          <w:color w:val="000000"/>
          <w:sz w:val="28"/>
          <w:szCs w:val="28"/>
        </w:rPr>
        <w:t>Một khu đất hình chữ nhật có chiều rộng là 1,72 (km)</w:t>
      </w:r>
      <w:r w:rsidRPr="00310E0B">
        <w:rPr>
          <w:rFonts w:ascii="Times New Roman" w:eastAsia="Calibri" w:hAnsi="Times New Roman" w:cs="Times New Roman"/>
          <w:noProof/>
          <w:color w:val="000000"/>
          <w:sz w:val="28"/>
          <w:szCs w:val="28"/>
        </w:rPr>
        <w:t xml:space="preserve"> . Chiều dài gấp </w:t>
      </w:r>
      <w:r w:rsidRPr="00310E0B">
        <w:rPr>
          <w:rFonts w:ascii="Times New Roman" w:eastAsia="Calibri" w:hAnsi="Times New Roman" w:cs="Times New Roman"/>
          <w:sz w:val="28"/>
          <w:szCs w:val="28"/>
        </w:rPr>
        <w:t>3</w:t>
      </w:r>
      <w:r w:rsidRPr="00310E0B">
        <w:rPr>
          <w:rFonts w:ascii="Times New Roman" w:eastAsia="Calibri" w:hAnsi="Times New Roman" w:cs="Times New Roman"/>
          <w:noProof/>
          <w:color w:val="000000"/>
          <w:sz w:val="28"/>
          <w:szCs w:val="28"/>
        </w:rPr>
        <w:t xml:space="preserve"> lần </w:t>
      </w:r>
    </w:p>
    <w:p w:rsidR="00310E0B" w:rsidRPr="00310E0B" w:rsidRDefault="00310E0B" w:rsidP="00310E0B">
      <w:pPr>
        <w:spacing w:after="0" w:line="240" w:lineRule="auto"/>
        <w:jc w:val="both"/>
        <w:rPr>
          <w:rFonts w:ascii="Times New Roman" w:eastAsia="Calibri" w:hAnsi="Times New Roman" w:cs="Times New Roman"/>
          <w:color w:val="000000"/>
          <w:sz w:val="28"/>
          <w:szCs w:val="28"/>
        </w:rPr>
      </w:pPr>
      <w:r w:rsidRPr="00310E0B">
        <w:rPr>
          <w:rFonts w:ascii="Times New Roman" w:eastAsia="Calibri" w:hAnsi="Times New Roman" w:cs="Times New Roman"/>
          <w:noProof/>
          <w:color w:val="000000"/>
          <w:sz w:val="28"/>
          <w:szCs w:val="28"/>
        </w:rPr>
        <w:t>chiều rộng. Tính diện tích và chu vi khu đất.</w:t>
      </w:r>
    </w:p>
    <w:p w:rsidR="00310E0B" w:rsidRPr="00310E0B" w:rsidRDefault="00310E0B" w:rsidP="00310E0B">
      <w:pPr>
        <w:widowControl w:val="0"/>
        <w:tabs>
          <w:tab w:val="left" w:pos="142"/>
        </w:tabs>
        <w:spacing w:after="0" w:line="240" w:lineRule="auto"/>
        <w:ind w:right="122"/>
        <w:jc w:val="both"/>
        <w:rPr>
          <w:rFonts w:ascii="Times New Roman" w:eastAsia="Calibri" w:hAnsi="Times New Roman" w:cs="Times New Roman"/>
          <w:iCs/>
          <w:color w:val="000000"/>
          <w:spacing w:val="10"/>
          <w:sz w:val="28"/>
          <w:szCs w:val="28"/>
          <w:shd w:val="clear" w:color="auto" w:fill="FFFFFF"/>
          <w:lang w:val="fr-FR" w:eastAsia="vi-VN"/>
        </w:rPr>
      </w:pPr>
      <w:r w:rsidRPr="00310E0B">
        <w:rPr>
          <w:rFonts w:ascii="Times New Roman" w:eastAsia="Calibri" w:hAnsi="Times New Roman" w:cs="Times New Roman"/>
          <w:b/>
          <w:bCs/>
          <w:color w:val="000000"/>
          <w:sz w:val="28"/>
          <w:szCs w:val="28"/>
        </w:rPr>
        <w:t>Bài 8.</w:t>
      </w:r>
      <w:r w:rsidRPr="00310E0B">
        <w:rPr>
          <w:rFonts w:ascii="Times New Roman" w:eastAsia="Calibri" w:hAnsi="Times New Roman" w:cs="Times New Roman"/>
          <w:color w:val="000000"/>
          <w:sz w:val="28"/>
          <w:szCs w:val="28"/>
        </w:rPr>
        <w:t xml:space="preserve"> </w:t>
      </w:r>
      <w:r w:rsidRPr="00310E0B">
        <w:rPr>
          <w:rFonts w:ascii="Times New Roman" w:eastAsia="Calibri" w:hAnsi="Times New Roman" w:cs="Times New Roman"/>
          <w:color w:val="000000"/>
          <w:sz w:val="28"/>
          <w:szCs w:val="28"/>
          <w:shd w:val="clear" w:color="auto" w:fill="FFFFFF"/>
          <w:lang w:val="fr-FR" w:eastAsia="vi-VN"/>
        </w:rPr>
        <w:t xml:space="preserve">Lúc </w:t>
      </w:r>
      <w:r w:rsidRPr="00310E0B">
        <w:rPr>
          <w:rFonts w:ascii="Times New Roman" w:eastAsia="Calibri" w:hAnsi="Times New Roman" w:cs="Times New Roman"/>
          <w:sz w:val="28"/>
          <w:szCs w:val="28"/>
        </w:rPr>
        <w:t>7</w:t>
      </w:r>
      <w:r w:rsidRPr="00310E0B">
        <w:rPr>
          <w:rFonts w:ascii="Times New Roman" w:eastAsia="Calibri" w:hAnsi="Times New Roman" w:cs="Times New Roman"/>
          <w:color w:val="000000"/>
          <w:sz w:val="28"/>
          <w:szCs w:val="28"/>
          <w:shd w:val="clear" w:color="auto" w:fill="FFFFFF"/>
          <w:lang w:val="fr-FR" w:eastAsia="vi-VN"/>
        </w:rPr>
        <w:t xml:space="preserve"> giờ An đi xe đạp từ A đến </w:t>
      </w:r>
      <w:r w:rsidRPr="00310E0B">
        <w:rPr>
          <w:rFonts w:ascii="Times New Roman" w:eastAsia="Calibri" w:hAnsi="Times New Roman" w:cs="Times New Roman"/>
          <w:iCs/>
          <w:color w:val="000000"/>
          <w:spacing w:val="10"/>
          <w:sz w:val="28"/>
          <w:szCs w:val="28"/>
          <w:shd w:val="clear" w:color="auto" w:fill="FFFFFF"/>
          <w:lang w:val="fr-FR" w:eastAsia="vi-VN"/>
        </w:rPr>
        <w:t>B</w:t>
      </w:r>
      <w:r w:rsidRPr="00310E0B">
        <w:rPr>
          <w:rFonts w:ascii="Times New Roman" w:eastAsia="Calibri" w:hAnsi="Times New Roman" w:cs="Times New Roman"/>
          <w:color w:val="000000"/>
          <w:sz w:val="28"/>
          <w:szCs w:val="28"/>
          <w:shd w:val="clear" w:color="auto" w:fill="FFFFFF"/>
          <w:lang w:val="fr-FR" w:eastAsia="vi-VN"/>
        </w:rPr>
        <w:t xml:space="preserve"> với vận tốc 13,6 km/h</w:t>
      </w:r>
      <w:r w:rsidRPr="00310E0B">
        <w:rPr>
          <w:rFonts w:ascii="Times New Roman" w:eastAsia="Calibri" w:hAnsi="Times New Roman" w:cs="Times New Roman"/>
          <w:iCs/>
          <w:color w:val="000000"/>
          <w:spacing w:val="10"/>
          <w:sz w:val="28"/>
          <w:szCs w:val="28"/>
          <w:shd w:val="clear" w:color="auto" w:fill="FFFFFF"/>
          <w:lang w:val="fr-FR" w:eastAsia="vi-VN"/>
        </w:rPr>
        <w:t xml:space="preserve">. </w:t>
      </w:r>
      <w:r w:rsidRPr="00310E0B">
        <w:rPr>
          <w:rFonts w:ascii="Times New Roman" w:eastAsia="Calibri" w:hAnsi="Times New Roman" w:cs="Times New Roman"/>
          <w:color w:val="000000"/>
          <w:sz w:val="28"/>
          <w:szCs w:val="28"/>
          <w:shd w:val="clear" w:color="auto" w:fill="FFFFFF"/>
          <w:lang w:val="fr-FR" w:eastAsia="vi-VN"/>
        </w:rPr>
        <w:t xml:space="preserve">Cùng thời điểm đó thì Bình đi bộ từ </w:t>
      </w:r>
      <w:r w:rsidRPr="00310E0B">
        <w:rPr>
          <w:rFonts w:ascii="Times New Roman" w:eastAsia="Calibri" w:hAnsi="Times New Roman" w:cs="Times New Roman"/>
          <w:iCs/>
          <w:color w:val="000000"/>
          <w:spacing w:val="10"/>
          <w:sz w:val="28"/>
          <w:szCs w:val="28"/>
          <w:shd w:val="clear" w:color="auto" w:fill="FFFFFF"/>
          <w:lang w:val="fr-FR" w:eastAsia="vi-VN"/>
        </w:rPr>
        <w:t>B</w:t>
      </w:r>
      <w:r w:rsidRPr="00310E0B">
        <w:rPr>
          <w:rFonts w:ascii="Times New Roman" w:eastAsia="Calibri" w:hAnsi="Times New Roman" w:cs="Times New Roman"/>
          <w:color w:val="000000"/>
          <w:sz w:val="28"/>
          <w:szCs w:val="28"/>
          <w:shd w:val="clear" w:color="auto" w:fill="FFFFFF"/>
          <w:lang w:val="fr-FR" w:eastAsia="vi-VN"/>
        </w:rPr>
        <w:t xml:space="preserve"> về </w:t>
      </w:r>
      <w:r w:rsidRPr="00310E0B">
        <w:rPr>
          <w:rFonts w:ascii="Times New Roman" w:eastAsia="Calibri" w:hAnsi="Times New Roman" w:cs="Times New Roman"/>
          <w:iCs/>
          <w:color w:val="000000"/>
          <w:spacing w:val="10"/>
          <w:sz w:val="28"/>
          <w:szCs w:val="28"/>
          <w:shd w:val="clear" w:color="auto" w:fill="FFFFFF"/>
          <w:lang w:val="fr-FR" w:eastAsia="vi-VN"/>
        </w:rPr>
        <w:t>A</w:t>
      </w:r>
      <w:r w:rsidRPr="00310E0B">
        <w:rPr>
          <w:rFonts w:ascii="Times New Roman" w:eastAsia="Calibri" w:hAnsi="Times New Roman" w:cs="Times New Roman"/>
          <w:color w:val="000000"/>
          <w:sz w:val="28"/>
          <w:szCs w:val="28"/>
          <w:shd w:val="clear" w:color="auto" w:fill="FFFFFF"/>
          <w:lang w:val="fr-FR" w:eastAsia="vi-VN"/>
        </w:rPr>
        <w:t xml:space="preserve"> với vận tôc 4,5 km/h</w:t>
      </w:r>
      <w:r w:rsidRPr="00310E0B">
        <w:rPr>
          <w:rFonts w:ascii="Times New Roman" w:eastAsia="Calibri" w:hAnsi="Times New Roman" w:cs="Times New Roman"/>
          <w:color w:val="000000"/>
          <w:sz w:val="28"/>
          <w:szCs w:val="28"/>
        </w:rPr>
        <w:t>.</w:t>
      </w:r>
      <w:r w:rsidRPr="00310E0B">
        <w:rPr>
          <w:rFonts w:ascii="Times New Roman" w:eastAsia="Calibri" w:hAnsi="Times New Roman" w:cs="Times New Roman"/>
          <w:color w:val="000000"/>
          <w:sz w:val="28"/>
          <w:szCs w:val="28"/>
          <w:shd w:val="clear" w:color="auto" w:fill="FFFFFF"/>
          <w:lang w:val="fr-FR" w:eastAsia="vi-VN"/>
        </w:rPr>
        <w:t xml:space="preserve"> Hai bạn gặp nhau tại điểm hẹn lúc </w:t>
      </w:r>
      <w:r w:rsidRPr="00310E0B">
        <w:rPr>
          <w:rFonts w:ascii="Times New Roman" w:eastAsia="Calibri" w:hAnsi="Times New Roman" w:cs="Times New Roman"/>
          <w:sz w:val="28"/>
          <w:szCs w:val="28"/>
        </w:rPr>
        <w:t>7</w:t>
      </w:r>
      <w:r w:rsidRPr="00310E0B">
        <w:rPr>
          <w:rFonts w:ascii="Times New Roman" w:eastAsia="Calibri" w:hAnsi="Times New Roman" w:cs="Times New Roman"/>
          <w:color w:val="000000"/>
          <w:sz w:val="28"/>
          <w:szCs w:val="28"/>
          <w:shd w:val="clear" w:color="auto" w:fill="FFFFFF"/>
          <w:lang w:val="fr-FR" w:eastAsia="vi-VN"/>
        </w:rPr>
        <w:t xml:space="preserve"> giờ</w:t>
      </w:r>
      <w:r w:rsidRPr="00310E0B">
        <w:rPr>
          <w:rFonts w:ascii="Times New Roman" w:eastAsia="Calibri" w:hAnsi="Times New Roman" w:cs="Times New Roman"/>
          <w:sz w:val="28"/>
          <w:szCs w:val="28"/>
        </w:rPr>
        <w:t xml:space="preserve"> 30</w:t>
      </w:r>
      <w:r w:rsidRPr="00310E0B">
        <w:rPr>
          <w:rFonts w:ascii="Times New Roman" w:eastAsia="Calibri" w:hAnsi="Times New Roman" w:cs="Times New Roman"/>
          <w:color w:val="000000"/>
          <w:sz w:val="28"/>
          <w:szCs w:val="28"/>
          <w:shd w:val="clear" w:color="auto" w:fill="FFFFFF"/>
          <w:lang w:val="fr-FR" w:eastAsia="vi-VN"/>
        </w:rPr>
        <w:t xml:space="preserve"> phút. Tính độ dài quãng đường </w:t>
      </w:r>
      <w:r w:rsidRPr="00310E0B">
        <w:rPr>
          <w:rFonts w:ascii="Times New Roman" w:eastAsia="Calibri" w:hAnsi="Times New Roman" w:cs="Times New Roman"/>
          <w:iCs/>
          <w:color w:val="000000"/>
          <w:spacing w:val="10"/>
          <w:sz w:val="28"/>
          <w:szCs w:val="28"/>
          <w:shd w:val="clear" w:color="auto" w:fill="FFFFFF"/>
          <w:lang w:val="fr-FR" w:eastAsia="vi-VN"/>
        </w:rPr>
        <w:t>AB?</w:t>
      </w:r>
    </w:p>
    <w:p w:rsidR="00310E0B" w:rsidRPr="00310E0B" w:rsidRDefault="00310E0B" w:rsidP="00310E0B">
      <w:pPr>
        <w:spacing w:after="0" w:line="240" w:lineRule="auto"/>
        <w:rPr>
          <w:rFonts w:ascii="Times New Roman" w:eastAsia="Calibri" w:hAnsi="Times New Roman" w:cs="Times New Roman"/>
          <w:bCs/>
          <w:color w:val="000000"/>
          <w:sz w:val="28"/>
          <w:szCs w:val="28"/>
        </w:rPr>
      </w:pPr>
      <w:r w:rsidRPr="00310E0B">
        <w:rPr>
          <w:rFonts w:ascii="Times New Roman" w:eastAsia="Calibri" w:hAnsi="Times New Roman" w:cs="Times New Roman"/>
          <w:bCs/>
          <w:sz w:val="28"/>
          <w:szCs w:val="28"/>
          <w:lang w:val="fr-FR"/>
        </w:rPr>
        <w:t xml:space="preserve"> </w:t>
      </w:r>
      <w:r w:rsidRPr="00310E0B">
        <w:rPr>
          <w:rFonts w:ascii="Times New Roman" w:eastAsia="Times New Roman" w:hAnsi="Times New Roman" w:cs="Times New Roman"/>
          <w:b/>
          <w:bCs/>
          <w:color w:val="000000" w:themeColor="text1"/>
          <w:sz w:val="28"/>
          <w:szCs w:val="28"/>
          <w:u w:val="single"/>
        </w:rPr>
        <w:t xml:space="preserve">*Hướng dẫn về nhà </w:t>
      </w:r>
    </w:p>
    <w:p w:rsidR="00310E0B" w:rsidRPr="00310E0B" w:rsidRDefault="00310E0B" w:rsidP="00310E0B">
      <w:pPr>
        <w:spacing w:after="0" w:line="240" w:lineRule="auto"/>
        <w:contextualSpacing/>
        <w:jc w:val="both"/>
        <w:rPr>
          <w:rFonts w:ascii="Times New Roman" w:eastAsia="Times New Roman" w:hAnsi="Times New Roman" w:cs="Times New Roman"/>
          <w:bCs/>
          <w:color w:val="000000" w:themeColor="text1"/>
          <w:sz w:val="28"/>
          <w:szCs w:val="28"/>
        </w:rPr>
      </w:pPr>
      <w:r w:rsidRPr="00310E0B">
        <w:rPr>
          <w:rFonts w:ascii="Times New Roman" w:eastAsia="Times New Roman" w:hAnsi="Times New Roman" w:cs="Times New Roman"/>
          <w:bCs/>
          <w:color w:val="000000" w:themeColor="text1"/>
          <w:sz w:val="28"/>
          <w:szCs w:val="28"/>
        </w:rPr>
        <w:t>- Ôn tập lí thuyết xem lại các bài tập đã chữa</w:t>
      </w:r>
    </w:p>
    <w:p w:rsidR="00310E0B" w:rsidRPr="00310E0B" w:rsidRDefault="00310E0B" w:rsidP="00310E0B">
      <w:pPr>
        <w:spacing w:after="0" w:line="240" w:lineRule="auto"/>
        <w:contextualSpacing/>
        <w:jc w:val="both"/>
        <w:rPr>
          <w:rFonts w:ascii="Times New Roman" w:hAnsi="Times New Roman" w:cs="Times New Roman"/>
          <w:bCs/>
          <w:color w:val="000000" w:themeColor="text1"/>
          <w:sz w:val="28"/>
          <w:szCs w:val="28"/>
        </w:rPr>
      </w:pPr>
      <w:r w:rsidRPr="00310E0B">
        <w:rPr>
          <w:rFonts w:ascii="Times New Roman" w:hAnsi="Times New Roman" w:cs="Times New Roman"/>
          <w:bCs/>
          <w:color w:val="000000" w:themeColor="text1"/>
          <w:sz w:val="28"/>
          <w:szCs w:val="28"/>
        </w:rPr>
        <w:t xml:space="preserve">- Hoàn thành các bài tập đã giao </w:t>
      </w:r>
    </w:p>
    <w:p w:rsidR="00310E0B" w:rsidRPr="00310E0B" w:rsidRDefault="00310E0B" w:rsidP="00310E0B">
      <w:pPr>
        <w:spacing w:after="0" w:line="240" w:lineRule="auto"/>
        <w:contextualSpacing/>
        <w:jc w:val="both"/>
        <w:rPr>
          <w:rFonts w:ascii="Times New Roman" w:hAnsi="Times New Roman" w:cs="Times New Roman"/>
          <w:bCs/>
          <w:color w:val="000000" w:themeColor="text1"/>
          <w:sz w:val="28"/>
          <w:szCs w:val="28"/>
        </w:rPr>
      </w:pPr>
      <w:r w:rsidRPr="00310E0B">
        <w:rPr>
          <w:rFonts w:ascii="Times New Roman" w:hAnsi="Times New Roman" w:cs="Times New Roman"/>
          <w:bCs/>
          <w:color w:val="000000" w:themeColor="text1"/>
          <w:sz w:val="28"/>
          <w:szCs w:val="28"/>
        </w:rPr>
        <w:t>- Ôn tập 2 bài toán về phân số, tia, góc.</w:t>
      </w:r>
    </w:p>
    <w:p w:rsidR="00310E0B" w:rsidRPr="00310E0B" w:rsidRDefault="00310E0B" w:rsidP="00310E0B">
      <w:pPr>
        <w:spacing w:after="0" w:line="240" w:lineRule="auto"/>
        <w:rPr>
          <w:rFonts w:ascii="Times New Roman" w:eastAsia="Times New Roman" w:hAnsi="Times New Roman" w:cs="Times New Roman"/>
          <w:b/>
          <w:bCs/>
          <w:color w:val="000000" w:themeColor="text1"/>
          <w:sz w:val="28"/>
          <w:szCs w:val="28"/>
          <w:lang w:eastAsia="vi-VN"/>
        </w:rPr>
      </w:pPr>
      <w:r w:rsidRPr="00310E0B">
        <w:rPr>
          <w:rFonts w:ascii="Times New Roman" w:eastAsia="Times New Roman" w:hAnsi="Times New Roman" w:cs="Times New Roman"/>
          <w:bCs/>
          <w:color w:val="000000" w:themeColor="text1"/>
          <w:sz w:val="28"/>
          <w:szCs w:val="28"/>
        </w:rPr>
        <w:t>- Ôn tập lại toàn bộ kiến thức đã học</w:t>
      </w:r>
    </w:p>
    <w:p w:rsidR="00310E0B" w:rsidRPr="00310E0B" w:rsidRDefault="00310E0B" w:rsidP="00310E0B">
      <w:pPr>
        <w:tabs>
          <w:tab w:val="left" w:pos="1080"/>
          <w:tab w:val="left" w:pos="3738"/>
        </w:tabs>
        <w:spacing w:after="0" w:line="240" w:lineRule="auto"/>
        <w:rPr>
          <w:rFonts w:ascii="Times New Roman" w:eastAsia="Calibri" w:hAnsi="Times New Roman" w:cs="Times New Roman"/>
          <w:bCs/>
          <w:sz w:val="28"/>
          <w:szCs w:val="28"/>
          <w:lang w:val="fr-FR"/>
        </w:rPr>
      </w:pPr>
      <w:r w:rsidRPr="00310E0B">
        <w:rPr>
          <w:rFonts w:ascii="Times New Roman" w:eastAsia="Calibri" w:hAnsi="Times New Roman" w:cs="Times New Roman"/>
          <w:bCs/>
          <w:sz w:val="28"/>
          <w:szCs w:val="28"/>
          <w:lang w:val="fr-FR"/>
        </w:rPr>
        <w:t xml:space="preserve">   </w:t>
      </w:r>
    </w:p>
    <w:p w:rsidR="00310E0B" w:rsidRPr="00310E0B" w:rsidRDefault="00310E0B" w:rsidP="00310E0B">
      <w:pPr>
        <w:tabs>
          <w:tab w:val="left" w:pos="1080"/>
          <w:tab w:val="left" w:pos="3738"/>
        </w:tabs>
        <w:spacing w:after="0" w:line="240" w:lineRule="auto"/>
        <w:rPr>
          <w:rFonts w:ascii="Times New Roman" w:eastAsia="Calibri" w:hAnsi="Times New Roman" w:cs="Times New Roman"/>
          <w:bCs/>
          <w:sz w:val="28"/>
          <w:szCs w:val="28"/>
          <w:lang w:val="fr-FR"/>
        </w:rPr>
      </w:pPr>
    </w:p>
    <w:p w:rsidR="007C46A0" w:rsidRPr="00310E0B" w:rsidRDefault="00310E0B" w:rsidP="00310E0B">
      <w:r w:rsidRPr="00310E0B">
        <w:rPr>
          <w:rFonts w:ascii="Times New Roman" w:eastAsia="Calibri" w:hAnsi="Times New Roman" w:cs="Times New Roman"/>
          <w:bCs/>
          <w:sz w:val="28"/>
          <w:szCs w:val="28"/>
          <w:lang w:val="fr-FR"/>
        </w:rPr>
        <w:t>***************************************</w:t>
      </w:r>
    </w:p>
    <w:sectPr w:rsidR="007C46A0" w:rsidRPr="00310E0B" w:rsidSect="00695C0D">
      <w:headerReference w:type="default" r:id="rId1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DC8" w:rsidRDefault="003C7DC8" w:rsidP="00695C0D">
      <w:pPr>
        <w:spacing w:after="0" w:line="240" w:lineRule="auto"/>
      </w:pPr>
      <w:r>
        <w:separator/>
      </w:r>
    </w:p>
  </w:endnote>
  <w:endnote w:type="continuationSeparator" w:id="0">
    <w:p w:rsidR="003C7DC8" w:rsidRDefault="003C7DC8"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Open Sans">
    <w:altName w:val="Tahoma"/>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DC8" w:rsidRDefault="003C7DC8" w:rsidP="00695C0D">
      <w:pPr>
        <w:spacing w:after="0" w:line="240" w:lineRule="auto"/>
      </w:pPr>
      <w:r>
        <w:separator/>
      </w:r>
    </w:p>
  </w:footnote>
  <w:footnote w:type="continuationSeparator" w:id="0">
    <w:p w:rsidR="003C7DC8" w:rsidRDefault="003C7DC8"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310E0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10E0B"/>
    <w:rsid w:val="00350369"/>
    <w:rsid w:val="00350632"/>
    <w:rsid w:val="0039074F"/>
    <w:rsid w:val="00397C8C"/>
    <w:rsid w:val="003B0A1A"/>
    <w:rsid w:val="003C7DC8"/>
    <w:rsid w:val="0040660D"/>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73B4"/>
    <w:rsid w:val="00E10D89"/>
    <w:rsid w:val="00E6042F"/>
    <w:rsid w:val="00E7462D"/>
    <w:rsid w:val="00E80E55"/>
    <w:rsid w:val="00E87B6C"/>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4.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7</Pages>
  <Words>2035</Words>
  <Characters>11603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103</cp:revision>
  <dcterms:created xsi:type="dcterms:W3CDTF">2023-08-15T08:12:00Z</dcterms:created>
  <dcterms:modified xsi:type="dcterms:W3CDTF">2023-08-16T08:53:00Z</dcterms:modified>
</cp:coreProperties>
</file>