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39B4" w:rsidRPr="00B939B4" w:rsidRDefault="00B939B4" w:rsidP="00B939B4">
      <w:pPr>
        <w:spacing w:after="0" w:line="240" w:lineRule="auto"/>
        <w:rPr>
          <w:rFonts w:ascii="Times New Roman" w:hAnsi="Times New Roman" w:cs="Times New Roman"/>
          <w:b/>
          <w:color w:val="000000" w:themeColor="text1"/>
          <w:sz w:val="28"/>
          <w:szCs w:val="28"/>
        </w:rPr>
      </w:pPr>
      <w:bookmarkStart w:id="0" w:name="_GoBack"/>
      <w:r w:rsidRPr="00B939B4">
        <w:rPr>
          <w:rFonts w:ascii="Times New Roman" w:hAnsi="Times New Roman" w:cs="Times New Roman"/>
          <w:b/>
          <w:color w:val="000000" w:themeColor="text1"/>
          <w:sz w:val="28"/>
          <w:szCs w:val="28"/>
        </w:rPr>
        <w:t>Tiết 10 + 11 + 12:                ÔN TẬP</w:t>
      </w:r>
    </w:p>
    <w:p w:rsidR="00B939B4" w:rsidRPr="00B939B4" w:rsidRDefault="00B939B4" w:rsidP="00B939B4">
      <w:pPr>
        <w:spacing w:after="0" w:line="240" w:lineRule="auto"/>
        <w:jc w:val="center"/>
        <w:rPr>
          <w:rFonts w:ascii="Times New Roman" w:hAnsi="Times New Roman" w:cs="Times New Roman"/>
          <w:b/>
          <w:bCs/>
          <w:color w:val="000000" w:themeColor="text1"/>
          <w:sz w:val="28"/>
          <w:szCs w:val="28"/>
        </w:rPr>
      </w:pPr>
      <w:r w:rsidRPr="00B939B4">
        <w:rPr>
          <w:rFonts w:ascii="Times New Roman" w:hAnsi="Times New Roman" w:cs="Times New Roman"/>
          <w:b/>
          <w:color w:val="000000" w:themeColor="text1"/>
          <w:sz w:val="28"/>
          <w:szCs w:val="28"/>
        </w:rPr>
        <w:t xml:space="preserve"> TAM GIÁC ĐỀU, HÌNH VUÔNG, LỤC GIÁC ĐỀU</w:t>
      </w:r>
    </w:p>
    <w:bookmarkEnd w:id="0"/>
    <w:p w:rsidR="00B939B4" w:rsidRPr="00B939B4" w:rsidRDefault="00B939B4" w:rsidP="00B939B4">
      <w:pPr>
        <w:spacing w:after="0" w:line="240" w:lineRule="auto"/>
        <w:contextualSpacing/>
        <w:jc w:val="both"/>
        <w:rPr>
          <w:rFonts w:ascii="Times New Roman" w:hAnsi="Times New Roman" w:cs="Times New Roman"/>
          <w:b/>
          <w:bCs/>
          <w:color w:val="000000" w:themeColor="text1"/>
          <w:sz w:val="28"/>
          <w:szCs w:val="28"/>
          <w:u w:val="single"/>
        </w:rPr>
      </w:pPr>
      <w:r w:rsidRPr="00B939B4">
        <w:rPr>
          <w:rFonts w:ascii="Times New Roman" w:hAnsi="Times New Roman" w:cs="Times New Roman"/>
          <w:b/>
          <w:bCs/>
          <w:color w:val="000000" w:themeColor="text1"/>
          <w:sz w:val="28"/>
          <w:szCs w:val="28"/>
          <w:u w:val="single"/>
        </w:rPr>
        <w:t>I. MỤC TIÊU</w:t>
      </w:r>
      <w:r w:rsidRPr="00B939B4">
        <w:rPr>
          <w:rFonts w:ascii="Times New Roman" w:hAnsi="Times New Roman" w:cs="Times New Roman"/>
          <w:b/>
          <w:bCs/>
          <w:vanish/>
          <w:color w:val="000000" w:themeColor="text1"/>
          <w:sz w:val="28"/>
          <w:szCs w:val="28"/>
          <w:u w:val="single"/>
        </w:rPr>
        <w:t>PPTCD6 67</w:t>
      </w:r>
    </w:p>
    <w:p w:rsidR="00B939B4" w:rsidRPr="00B939B4" w:rsidRDefault="00B939B4" w:rsidP="00B939B4">
      <w:pPr>
        <w:spacing w:after="0" w:line="240" w:lineRule="auto"/>
        <w:contextualSpacing/>
        <w:jc w:val="both"/>
        <w:rPr>
          <w:rFonts w:ascii="Times New Roman" w:hAnsi="Times New Roman" w:cs="Times New Roman"/>
          <w:b/>
          <w:bCs/>
          <w:iCs/>
          <w:color w:val="000000" w:themeColor="text1"/>
          <w:sz w:val="28"/>
          <w:szCs w:val="28"/>
        </w:rPr>
      </w:pPr>
      <w:r w:rsidRPr="00B939B4">
        <w:rPr>
          <w:rFonts w:ascii="Times New Roman" w:hAnsi="Times New Roman" w:cs="Times New Roman"/>
          <w:b/>
          <w:bCs/>
          <w:iCs/>
          <w:color w:val="000000" w:themeColor="text1"/>
          <w:sz w:val="28"/>
          <w:szCs w:val="28"/>
        </w:rPr>
        <w:t>1. Kiến thức</w:t>
      </w:r>
    </w:p>
    <w:p w:rsidR="00B939B4" w:rsidRPr="00B939B4" w:rsidRDefault="00B939B4" w:rsidP="00B939B4">
      <w:pPr>
        <w:spacing w:after="0" w:line="240" w:lineRule="auto"/>
        <w:contextualSpacing/>
        <w:jc w:val="both"/>
        <w:rPr>
          <w:rFonts w:ascii="Times New Roman" w:hAnsi="Times New Roman" w:cs="Times New Roman"/>
          <w:color w:val="000000" w:themeColor="text1"/>
          <w:sz w:val="28"/>
          <w:szCs w:val="28"/>
        </w:rPr>
      </w:pPr>
      <w:r w:rsidRPr="00B939B4">
        <w:rPr>
          <w:rFonts w:ascii="Times New Roman" w:hAnsi="Times New Roman" w:cs="Times New Roman"/>
          <w:i/>
          <w:iCs/>
          <w:color w:val="000000" w:themeColor="text1"/>
          <w:sz w:val="28"/>
          <w:szCs w:val="28"/>
        </w:rPr>
        <w:t>-</w:t>
      </w:r>
      <w:r w:rsidRPr="00B939B4">
        <w:rPr>
          <w:rFonts w:ascii="Times New Roman" w:hAnsi="Times New Roman" w:cs="Times New Roman"/>
          <w:color w:val="000000" w:themeColor="text1"/>
          <w:sz w:val="28"/>
          <w:szCs w:val="28"/>
        </w:rPr>
        <w:t xml:space="preserve"> Củng cố khái niệm tam giác đều, hình vuông, hình lục giác đều.</w:t>
      </w:r>
    </w:p>
    <w:p w:rsidR="00B939B4" w:rsidRPr="00B939B4" w:rsidRDefault="00B939B4" w:rsidP="00B939B4">
      <w:pPr>
        <w:spacing w:after="0" w:line="240" w:lineRule="auto"/>
        <w:contextualSpacing/>
        <w:jc w:val="both"/>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Nhận dạng được các dạng bài tập và phương pháp giải tương ứng.</w:t>
      </w:r>
    </w:p>
    <w:p w:rsidR="00B939B4" w:rsidRPr="00B939B4" w:rsidRDefault="00B939B4" w:rsidP="00B939B4">
      <w:pPr>
        <w:spacing w:after="0" w:line="240" w:lineRule="auto"/>
        <w:contextualSpacing/>
        <w:jc w:val="both"/>
        <w:rPr>
          <w:rFonts w:ascii="Times New Roman" w:hAnsi="Times New Roman" w:cs="Times New Roman"/>
          <w:i/>
          <w:iCs/>
          <w:color w:val="000000" w:themeColor="text1"/>
          <w:sz w:val="28"/>
          <w:szCs w:val="28"/>
        </w:rPr>
      </w:pPr>
      <w:r w:rsidRPr="00B939B4">
        <w:rPr>
          <w:rFonts w:ascii="Times New Roman" w:hAnsi="Times New Roman" w:cs="Times New Roman"/>
          <w:color w:val="000000" w:themeColor="text1"/>
          <w:sz w:val="28"/>
          <w:szCs w:val="28"/>
        </w:rPr>
        <w:t>- Biết giải và trình bày lời giải các bài toán.</w:t>
      </w:r>
    </w:p>
    <w:p w:rsidR="00B939B4" w:rsidRPr="00B939B4" w:rsidRDefault="00B939B4" w:rsidP="00B939B4">
      <w:pPr>
        <w:spacing w:after="0" w:line="240" w:lineRule="auto"/>
        <w:jc w:val="both"/>
        <w:rPr>
          <w:rFonts w:ascii="Times New Roman" w:hAnsi="Times New Roman" w:cs="Times New Roman"/>
          <w:bCs/>
          <w:color w:val="000000" w:themeColor="text1"/>
          <w:sz w:val="28"/>
          <w:szCs w:val="28"/>
          <w:lang w:val="nb-NO"/>
        </w:rPr>
      </w:pPr>
      <w:r w:rsidRPr="00B939B4">
        <w:rPr>
          <w:rFonts w:ascii="Times New Roman" w:hAnsi="Times New Roman" w:cs="Times New Roman"/>
          <w:color w:val="000000" w:themeColor="text1"/>
          <w:sz w:val="28"/>
          <w:szCs w:val="28"/>
          <w:lang w:val="nb-NO"/>
        </w:rPr>
        <w:t>- HS có kĩ năng vẽ hình thành thạo.</w:t>
      </w:r>
    </w:p>
    <w:p w:rsidR="00B939B4" w:rsidRPr="00B939B4" w:rsidRDefault="00B939B4" w:rsidP="00B939B4">
      <w:pPr>
        <w:spacing w:after="0" w:line="240" w:lineRule="auto"/>
        <w:contextualSpacing/>
        <w:jc w:val="both"/>
        <w:rPr>
          <w:rFonts w:ascii="Times New Roman" w:hAnsi="Times New Roman" w:cs="Times New Roman"/>
          <w:i/>
          <w:iCs/>
          <w:color w:val="000000" w:themeColor="text1"/>
          <w:sz w:val="28"/>
          <w:szCs w:val="28"/>
        </w:rPr>
      </w:pPr>
      <w:r w:rsidRPr="00B939B4">
        <w:rPr>
          <w:rFonts w:ascii="Times New Roman" w:eastAsia="Times New Roman" w:hAnsi="Times New Roman" w:cs="Times New Roman"/>
          <w:color w:val="000000" w:themeColor="text1"/>
          <w:sz w:val="28"/>
          <w:szCs w:val="28"/>
        </w:rPr>
        <w:t xml:space="preserve">- </w:t>
      </w:r>
      <w:r w:rsidRPr="00B939B4">
        <w:rPr>
          <w:rFonts w:ascii="Times New Roman" w:eastAsia="Times New Roman" w:hAnsi="Times New Roman" w:cs="Times New Roman"/>
          <w:color w:val="000000" w:themeColor="text1"/>
          <w:sz w:val="28"/>
          <w:szCs w:val="28"/>
          <w:lang w:val="vi-VN"/>
        </w:rPr>
        <w:t xml:space="preserve">Vận dụng </w:t>
      </w:r>
      <w:r w:rsidRPr="00B939B4">
        <w:rPr>
          <w:rFonts w:ascii="Times New Roman" w:eastAsia="Times New Roman" w:hAnsi="Times New Roman" w:cs="Times New Roman"/>
          <w:color w:val="000000" w:themeColor="text1"/>
          <w:sz w:val="28"/>
          <w:szCs w:val="28"/>
        </w:rPr>
        <w:t>các kiến thức</w:t>
      </w:r>
      <w:r w:rsidRPr="00B939B4">
        <w:rPr>
          <w:rFonts w:ascii="Times New Roman" w:eastAsia="Times New Roman" w:hAnsi="Times New Roman" w:cs="Times New Roman"/>
          <w:color w:val="000000" w:themeColor="text1"/>
          <w:sz w:val="28"/>
          <w:szCs w:val="28"/>
          <w:lang w:val="vi-VN"/>
        </w:rPr>
        <w:t xml:space="preserve"> đã học vào</w:t>
      </w:r>
      <w:r w:rsidRPr="00B939B4">
        <w:rPr>
          <w:rFonts w:ascii="Times New Roman" w:eastAsia="Times New Roman" w:hAnsi="Times New Roman" w:cs="Times New Roman"/>
          <w:color w:val="000000" w:themeColor="text1"/>
          <w:sz w:val="28"/>
          <w:szCs w:val="28"/>
        </w:rPr>
        <w:t xml:space="preserve"> giải</w:t>
      </w:r>
      <w:r w:rsidRPr="00B939B4">
        <w:rPr>
          <w:rFonts w:ascii="Times New Roman" w:eastAsia="Times New Roman" w:hAnsi="Times New Roman" w:cs="Times New Roman"/>
          <w:color w:val="000000" w:themeColor="text1"/>
          <w:sz w:val="28"/>
          <w:szCs w:val="28"/>
          <w:lang w:val="vi-VN"/>
        </w:rPr>
        <w:t xml:space="preserve"> bài toán cụ thể và bài toán thực tiễn.</w:t>
      </w:r>
    </w:p>
    <w:p w:rsidR="00B939B4" w:rsidRPr="00B939B4" w:rsidRDefault="00B939B4" w:rsidP="00B939B4">
      <w:pPr>
        <w:spacing w:after="0" w:line="240" w:lineRule="auto"/>
        <w:contextualSpacing/>
        <w:jc w:val="both"/>
        <w:rPr>
          <w:rFonts w:ascii="Times New Roman" w:hAnsi="Times New Roman" w:cs="Times New Roman"/>
          <w:b/>
          <w:bCs/>
          <w:iCs/>
          <w:color w:val="000000" w:themeColor="text1"/>
          <w:sz w:val="28"/>
          <w:szCs w:val="28"/>
          <w:lang w:val="nb-NO"/>
        </w:rPr>
      </w:pPr>
      <w:r w:rsidRPr="00B939B4">
        <w:rPr>
          <w:rFonts w:ascii="Times New Roman" w:hAnsi="Times New Roman" w:cs="Times New Roman"/>
          <w:b/>
          <w:bCs/>
          <w:iCs/>
          <w:color w:val="000000" w:themeColor="text1"/>
          <w:sz w:val="28"/>
          <w:szCs w:val="28"/>
          <w:lang w:val="nb-NO"/>
        </w:rPr>
        <w:t>2. Năng lực</w:t>
      </w:r>
    </w:p>
    <w:p w:rsidR="00B939B4" w:rsidRPr="00B939B4" w:rsidRDefault="00B939B4" w:rsidP="00B939B4">
      <w:pPr>
        <w:spacing w:after="0" w:line="240" w:lineRule="auto"/>
        <w:jc w:val="both"/>
        <w:rPr>
          <w:rFonts w:ascii="Times New Roman" w:eastAsia="Times New Roman" w:hAnsi="Times New Roman" w:cs="Times New Roman"/>
          <w:b/>
          <w:bCs/>
          <w:color w:val="000000" w:themeColor="text1"/>
          <w:sz w:val="28"/>
          <w:szCs w:val="28"/>
        </w:rPr>
      </w:pPr>
      <w:r w:rsidRPr="00B939B4">
        <w:rPr>
          <w:rFonts w:ascii="Times New Roman" w:eastAsia="Times New Roman" w:hAnsi="Times New Roman" w:cs="Times New Roman"/>
          <w:b/>
          <w:color w:val="000000" w:themeColor="text1"/>
          <w:sz w:val="28"/>
          <w:szCs w:val="28"/>
        </w:rPr>
        <w:t xml:space="preserve">* Năng lực chung: </w:t>
      </w:r>
    </w:p>
    <w:p w:rsidR="00B939B4" w:rsidRPr="00B939B4" w:rsidRDefault="00B939B4" w:rsidP="00B939B4">
      <w:pPr>
        <w:spacing w:after="0" w:line="240" w:lineRule="auto"/>
        <w:jc w:val="both"/>
        <w:rPr>
          <w:rFonts w:ascii="Times New Roman" w:eastAsia="Times New Roman" w:hAnsi="Times New Roman" w:cs="Times New Roman"/>
          <w:color w:val="000000" w:themeColor="text1"/>
          <w:sz w:val="28"/>
          <w:szCs w:val="28"/>
        </w:rPr>
      </w:pPr>
      <w:r w:rsidRPr="00B939B4">
        <w:rPr>
          <w:rFonts w:ascii="Times New Roman" w:eastAsia="Times New Roman" w:hAnsi="Times New Roman" w:cs="Times New Roman"/>
          <w:color w:val="000000" w:themeColor="text1"/>
          <w:sz w:val="28"/>
          <w:szCs w:val="28"/>
        </w:rPr>
        <w:t>- Năng lực tự học: HS tự hoàn thành các nhiệm vụ học tập chuẩn bị ở nhà và tại lớp.</w:t>
      </w:r>
    </w:p>
    <w:p w:rsidR="00B939B4" w:rsidRPr="00B939B4" w:rsidRDefault="00B939B4" w:rsidP="00B939B4">
      <w:pPr>
        <w:spacing w:after="0" w:line="240" w:lineRule="auto"/>
        <w:jc w:val="both"/>
        <w:rPr>
          <w:rFonts w:ascii="Times New Roman" w:eastAsia="Times New Roman" w:hAnsi="Times New Roman" w:cs="Times New Roman"/>
          <w:color w:val="000000" w:themeColor="text1"/>
          <w:sz w:val="28"/>
          <w:szCs w:val="28"/>
          <w:lang w:val="fr-FR"/>
        </w:rPr>
      </w:pPr>
      <w:r w:rsidRPr="00B939B4">
        <w:rPr>
          <w:rFonts w:ascii="Times New Roman" w:eastAsia="Times New Roman" w:hAnsi="Times New Roman" w:cs="Times New Roman"/>
          <w:color w:val="000000" w:themeColor="text1"/>
          <w:sz w:val="28"/>
          <w:szCs w:val="28"/>
        </w:rPr>
        <w:t xml:space="preserve">- Năng lực giao tiếp và hợp tác: </w:t>
      </w:r>
      <w:r w:rsidRPr="00B939B4">
        <w:rPr>
          <w:rFonts w:ascii="Times New Roman" w:eastAsia="Times New Roman" w:hAnsi="Times New Roman" w:cs="Times New Roman"/>
          <w:color w:val="000000" w:themeColor="text1"/>
          <w:sz w:val="28"/>
          <w:szCs w:val="28"/>
          <w:lang w:val="nl-NL"/>
        </w:rPr>
        <w:t>HS phân công được nhiệm vụ trong nhóm,</w:t>
      </w:r>
      <w:r w:rsidRPr="00B939B4">
        <w:rPr>
          <w:rFonts w:ascii="Times New Roman" w:eastAsia="Times New Roman" w:hAnsi="Times New Roman" w:cs="Times New Roman"/>
          <w:color w:val="000000" w:themeColor="text1"/>
          <w:sz w:val="28"/>
          <w:szCs w:val="28"/>
          <w:lang w:val="fr-FR"/>
        </w:rPr>
        <w:t xml:space="preserve"> biết hỗ trợ nhau, trao đổi, thảo luận, thống nhất được ý kiến trong nhóm để hoàn thành nhiệm vụ.</w:t>
      </w:r>
    </w:p>
    <w:p w:rsidR="00B939B4" w:rsidRPr="00B939B4" w:rsidRDefault="00B939B4" w:rsidP="00B939B4">
      <w:pPr>
        <w:spacing w:after="0" w:line="240" w:lineRule="auto"/>
        <w:jc w:val="both"/>
        <w:rPr>
          <w:rFonts w:ascii="Times New Roman" w:eastAsia="Times New Roman" w:hAnsi="Times New Roman" w:cs="Times New Roman"/>
          <w:b/>
          <w:bCs/>
          <w:color w:val="000000" w:themeColor="text1"/>
          <w:sz w:val="28"/>
          <w:szCs w:val="28"/>
        </w:rPr>
      </w:pPr>
      <w:r w:rsidRPr="00B939B4">
        <w:rPr>
          <w:rFonts w:ascii="Times New Roman" w:eastAsia="Times New Roman" w:hAnsi="Times New Roman" w:cs="Times New Roman"/>
          <w:b/>
          <w:color w:val="000000" w:themeColor="text1"/>
          <w:sz w:val="28"/>
          <w:szCs w:val="28"/>
        </w:rPr>
        <w:t xml:space="preserve">* Năng lực đặc thù: </w:t>
      </w:r>
    </w:p>
    <w:p w:rsidR="00B939B4" w:rsidRPr="00B939B4" w:rsidRDefault="00B939B4" w:rsidP="00B939B4">
      <w:pPr>
        <w:spacing w:after="0" w:line="240" w:lineRule="auto"/>
        <w:jc w:val="both"/>
        <w:rPr>
          <w:rFonts w:ascii="Times New Roman" w:eastAsia="Times New Roman" w:hAnsi="Times New Roman" w:cs="Times New Roman"/>
          <w:color w:val="000000" w:themeColor="text1"/>
          <w:sz w:val="28"/>
          <w:szCs w:val="28"/>
        </w:rPr>
      </w:pPr>
      <w:r w:rsidRPr="00B939B4">
        <w:rPr>
          <w:rFonts w:ascii="Times New Roman" w:eastAsia="Times New Roman" w:hAnsi="Times New Roman" w:cs="Times New Roman"/>
          <w:color w:val="000000" w:themeColor="text1"/>
          <w:sz w:val="28"/>
          <w:szCs w:val="28"/>
        </w:rPr>
        <w:t>- Năng lực giao tiếp toán học: trình bày được lời giải trước tập thể lớp, trả lời được các câu hỏi đặt ra của bạn học và của giáo viên</w:t>
      </w:r>
    </w:p>
    <w:p w:rsidR="00B939B4" w:rsidRPr="00B939B4" w:rsidRDefault="00B939B4" w:rsidP="00B939B4">
      <w:pPr>
        <w:spacing w:after="0" w:line="240" w:lineRule="auto"/>
        <w:jc w:val="both"/>
        <w:rPr>
          <w:rFonts w:ascii="Times New Roman" w:eastAsia="Times New Roman" w:hAnsi="Times New Roman" w:cs="Times New Roman"/>
          <w:color w:val="000000" w:themeColor="text1"/>
          <w:sz w:val="28"/>
          <w:szCs w:val="28"/>
        </w:rPr>
      </w:pPr>
      <w:r w:rsidRPr="00B939B4">
        <w:rPr>
          <w:rFonts w:ascii="Times New Roman" w:eastAsia="Times New Roman" w:hAnsi="Times New Roman" w:cs="Times New Roman"/>
          <w:color w:val="000000" w:themeColor="text1"/>
          <w:sz w:val="28"/>
          <w:szCs w:val="28"/>
        </w:rPr>
        <w:t>- Năng lực sử dụng công cụ và phương tiện học toán: Sử dụng thước thẳng, compa.</w:t>
      </w:r>
    </w:p>
    <w:p w:rsidR="00B939B4" w:rsidRPr="00B939B4" w:rsidRDefault="00B939B4" w:rsidP="00B939B4">
      <w:pPr>
        <w:spacing w:after="0" w:line="240" w:lineRule="auto"/>
        <w:jc w:val="both"/>
        <w:rPr>
          <w:rFonts w:ascii="Times New Roman" w:eastAsia="Times New Roman" w:hAnsi="Times New Roman" w:cs="Times New Roman"/>
          <w:color w:val="000000" w:themeColor="text1"/>
          <w:sz w:val="28"/>
          <w:szCs w:val="28"/>
        </w:rPr>
      </w:pPr>
      <w:r w:rsidRPr="00B939B4">
        <w:rPr>
          <w:rFonts w:ascii="Times New Roman" w:eastAsia="Times New Roman" w:hAnsi="Times New Roman" w:cs="Times New Roman"/>
          <w:color w:val="000000" w:themeColor="text1"/>
          <w:sz w:val="28"/>
          <w:szCs w:val="28"/>
          <w:lang w:val="vi-VN"/>
        </w:rPr>
        <w:t>- Năng lực tư duy và lập luận toán học, năng lực giải quyết vấn đề toán học</w:t>
      </w:r>
      <w:r w:rsidRPr="00B939B4">
        <w:rPr>
          <w:rFonts w:ascii="Times New Roman" w:eastAsia="Times New Roman" w:hAnsi="Times New Roman" w:cs="Times New Roman"/>
          <w:color w:val="000000" w:themeColor="text1"/>
          <w:sz w:val="28"/>
          <w:szCs w:val="28"/>
        </w:rPr>
        <w:t xml:space="preserve"> để nêu được phương pháp giải các dạng bài tập và từ đó áp dụng để giải một số dạng bài tập cụ thể.</w:t>
      </w:r>
    </w:p>
    <w:p w:rsidR="00B939B4" w:rsidRPr="00B939B4" w:rsidRDefault="00B939B4" w:rsidP="00B939B4">
      <w:pPr>
        <w:spacing w:after="0" w:line="240" w:lineRule="auto"/>
        <w:jc w:val="both"/>
        <w:rPr>
          <w:rFonts w:ascii="Times New Roman" w:eastAsia="Times New Roman" w:hAnsi="Times New Roman" w:cs="Times New Roman"/>
          <w:color w:val="000000" w:themeColor="text1"/>
          <w:sz w:val="28"/>
          <w:szCs w:val="28"/>
        </w:rPr>
      </w:pPr>
      <w:r w:rsidRPr="00B939B4">
        <w:rPr>
          <w:rFonts w:ascii="Times New Roman" w:eastAsia="Times New Roman" w:hAnsi="Times New Roman" w:cs="Times New Roman"/>
          <w:b/>
          <w:color w:val="000000" w:themeColor="text1"/>
          <w:sz w:val="28"/>
          <w:szCs w:val="28"/>
        </w:rPr>
        <w:t>3. Phẩm chất</w:t>
      </w:r>
    </w:p>
    <w:p w:rsidR="00B939B4" w:rsidRPr="00B939B4" w:rsidRDefault="00B939B4" w:rsidP="00B939B4">
      <w:pPr>
        <w:spacing w:after="0" w:line="240" w:lineRule="auto"/>
        <w:jc w:val="both"/>
        <w:rPr>
          <w:rFonts w:ascii="Times New Roman" w:eastAsia="Times New Roman" w:hAnsi="Times New Roman" w:cs="Times New Roman"/>
          <w:color w:val="000000" w:themeColor="text1"/>
          <w:sz w:val="28"/>
          <w:szCs w:val="28"/>
        </w:rPr>
      </w:pPr>
      <w:r w:rsidRPr="00B939B4">
        <w:rPr>
          <w:rFonts w:ascii="Times New Roman" w:eastAsia="Times New Roman" w:hAnsi="Times New Roman" w:cs="Times New Roman"/>
          <w:color w:val="000000" w:themeColor="text1"/>
          <w:sz w:val="28"/>
          <w:szCs w:val="28"/>
        </w:rPr>
        <w:t xml:space="preserve">- Chăm chỉ: </w:t>
      </w:r>
      <w:r w:rsidRPr="00B939B4">
        <w:rPr>
          <w:rFonts w:ascii="Times New Roman" w:hAnsi="Times New Roman" w:cs="Times New Roman"/>
          <w:color w:val="000000" w:themeColor="text1"/>
          <w:sz w:val="28"/>
          <w:szCs w:val="28"/>
        </w:rPr>
        <w:t>thực hiện đầy đủ các hoạt động học tập một cách tự giác, tích cực.</w:t>
      </w:r>
    </w:p>
    <w:p w:rsidR="00B939B4" w:rsidRPr="00B939B4" w:rsidRDefault="00B939B4" w:rsidP="00B939B4">
      <w:pPr>
        <w:spacing w:after="0" w:line="240" w:lineRule="auto"/>
        <w:jc w:val="both"/>
        <w:rPr>
          <w:rFonts w:ascii="Times New Roman" w:eastAsia="Times New Roman" w:hAnsi="Times New Roman" w:cs="Times New Roman"/>
          <w:color w:val="000000" w:themeColor="text1"/>
          <w:sz w:val="28"/>
          <w:szCs w:val="28"/>
        </w:rPr>
      </w:pPr>
      <w:r w:rsidRPr="00B939B4">
        <w:rPr>
          <w:rFonts w:ascii="Times New Roman" w:eastAsia="Times New Roman" w:hAnsi="Times New Roman" w:cs="Times New Roman"/>
          <w:color w:val="000000" w:themeColor="text1"/>
          <w:sz w:val="28"/>
          <w:szCs w:val="28"/>
        </w:rPr>
        <w:t xml:space="preserve">- Trung thực: thật thà, thẳng thắn </w:t>
      </w:r>
      <w:r w:rsidRPr="00B939B4">
        <w:rPr>
          <w:rFonts w:ascii="Times New Roman" w:hAnsi="Times New Roman" w:cs="Times New Roman"/>
          <w:color w:val="000000" w:themeColor="text1"/>
          <w:sz w:val="28"/>
          <w:szCs w:val="28"/>
          <w:lang w:val="es-MX"/>
        </w:rPr>
        <w:t>trong báo cáo kết quả hoạt động cá nhân và theo nhóm, trong đánh giá và tự đánh giá.</w:t>
      </w:r>
    </w:p>
    <w:p w:rsidR="00B939B4" w:rsidRPr="00B939B4" w:rsidRDefault="00B939B4" w:rsidP="00B939B4">
      <w:pPr>
        <w:spacing w:after="0" w:line="240" w:lineRule="auto"/>
        <w:jc w:val="both"/>
        <w:rPr>
          <w:rFonts w:ascii="Times New Roman" w:eastAsia="Times New Roman" w:hAnsi="Times New Roman" w:cs="Times New Roman"/>
          <w:color w:val="000000" w:themeColor="text1"/>
          <w:sz w:val="28"/>
          <w:szCs w:val="28"/>
        </w:rPr>
      </w:pPr>
      <w:r w:rsidRPr="00B939B4">
        <w:rPr>
          <w:rFonts w:ascii="Times New Roman" w:eastAsia="Times New Roman" w:hAnsi="Times New Roman" w:cs="Times New Roman"/>
          <w:color w:val="000000" w:themeColor="text1"/>
          <w:sz w:val="28"/>
          <w:szCs w:val="28"/>
        </w:rPr>
        <w:t xml:space="preserve">- Trách nhiệm: </w:t>
      </w:r>
      <w:r w:rsidRPr="00B939B4">
        <w:rPr>
          <w:rFonts w:ascii="Times New Roman" w:hAnsi="Times New Roman" w:cs="Times New Roman"/>
          <w:color w:val="000000" w:themeColor="text1"/>
          <w:sz w:val="28"/>
          <w:szCs w:val="28"/>
        </w:rPr>
        <w:t>hoàn thành đầy đủ, có chất lượng các nhiệm vụ học tập.</w:t>
      </w:r>
    </w:p>
    <w:p w:rsidR="00B939B4" w:rsidRPr="00B939B4" w:rsidRDefault="00B939B4" w:rsidP="00B939B4">
      <w:pPr>
        <w:spacing w:after="0" w:line="240" w:lineRule="auto"/>
        <w:jc w:val="both"/>
        <w:rPr>
          <w:rFonts w:ascii="Times New Roman" w:eastAsia="Times New Roman" w:hAnsi="Times New Roman" w:cs="Times New Roman"/>
          <w:b/>
          <w:color w:val="000000" w:themeColor="text1"/>
          <w:sz w:val="28"/>
          <w:szCs w:val="28"/>
          <w:u w:val="single"/>
        </w:rPr>
      </w:pPr>
      <w:r w:rsidRPr="00B939B4">
        <w:rPr>
          <w:rFonts w:ascii="Times New Roman" w:eastAsia="Times New Roman" w:hAnsi="Times New Roman" w:cs="Times New Roman"/>
          <w:b/>
          <w:color w:val="000000" w:themeColor="text1"/>
          <w:sz w:val="28"/>
          <w:szCs w:val="28"/>
          <w:u w:val="single"/>
        </w:rPr>
        <w:t>II. THIẾT BỊ DẠY HỌC VÀ HỌC LIỆU</w:t>
      </w:r>
    </w:p>
    <w:p w:rsidR="00B939B4" w:rsidRPr="00B939B4" w:rsidRDefault="00B939B4" w:rsidP="00B939B4">
      <w:pPr>
        <w:spacing w:after="0" w:line="240" w:lineRule="auto"/>
        <w:jc w:val="both"/>
        <w:rPr>
          <w:rFonts w:ascii="Times New Roman" w:eastAsia="Times New Roman" w:hAnsi="Times New Roman" w:cs="Times New Roman"/>
          <w:color w:val="000000" w:themeColor="text1"/>
          <w:sz w:val="28"/>
          <w:szCs w:val="28"/>
        </w:rPr>
      </w:pPr>
      <w:r w:rsidRPr="00B939B4">
        <w:rPr>
          <w:rFonts w:ascii="Times New Roman" w:eastAsia="Times New Roman" w:hAnsi="Times New Roman" w:cs="Times New Roman"/>
          <w:color w:val="000000" w:themeColor="text1"/>
          <w:sz w:val="28"/>
          <w:szCs w:val="28"/>
          <w:u w:val="single"/>
        </w:rPr>
        <w:t>1. Giáo viên</w:t>
      </w:r>
      <w:r w:rsidRPr="00B939B4">
        <w:rPr>
          <w:rFonts w:ascii="Times New Roman" w:eastAsia="Times New Roman" w:hAnsi="Times New Roman" w:cs="Times New Roman"/>
          <w:color w:val="000000" w:themeColor="text1"/>
          <w:sz w:val="28"/>
          <w:szCs w:val="28"/>
        </w:rPr>
        <w:t xml:space="preserve">: SGK, giáo án, bảng phụ, phấn màu, </w:t>
      </w:r>
    </w:p>
    <w:p w:rsidR="00B939B4" w:rsidRPr="00B939B4" w:rsidRDefault="00B939B4" w:rsidP="00B939B4">
      <w:pPr>
        <w:spacing w:after="0" w:line="240" w:lineRule="auto"/>
        <w:jc w:val="both"/>
        <w:rPr>
          <w:rFonts w:ascii="Times New Roman" w:eastAsia="Times New Roman" w:hAnsi="Times New Roman" w:cs="Times New Roman"/>
          <w:color w:val="000000" w:themeColor="text1"/>
          <w:sz w:val="28"/>
          <w:szCs w:val="28"/>
        </w:rPr>
      </w:pPr>
      <w:r w:rsidRPr="00B939B4">
        <w:rPr>
          <w:rFonts w:ascii="Times New Roman" w:eastAsia="Times New Roman" w:hAnsi="Times New Roman" w:cs="Times New Roman"/>
          <w:color w:val="000000" w:themeColor="text1"/>
          <w:sz w:val="28"/>
          <w:szCs w:val="28"/>
          <w:u w:val="single"/>
        </w:rPr>
        <w:t>2. Học sinh</w:t>
      </w:r>
      <w:r w:rsidRPr="00B939B4">
        <w:rPr>
          <w:rFonts w:ascii="Times New Roman" w:eastAsia="Times New Roman" w:hAnsi="Times New Roman" w:cs="Times New Roman"/>
          <w:color w:val="000000" w:themeColor="text1"/>
          <w:sz w:val="28"/>
          <w:szCs w:val="28"/>
        </w:rPr>
        <w:t>:</w:t>
      </w:r>
      <w:r w:rsidRPr="00B939B4">
        <w:rPr>
          <w:rFonts w:ascii="Times New Roman" w:eastAsia="Times New Roman" w:hAnsi="Times New Roman" w:cs="Times New Roman"/>
          <w:b/>
          <w:color w:val="000000" w:themeColor="text1"/>
          <w:sz w:val="28"/>
          <w:szCs w:val="28"/>
        </w:rPr>
        <w:t xml:space="preserve"> </w:t>
      </w:r>
      <w:r w:rsidRPr="00B939B4">
        <w:rPr>
          <w:rFonts w:ascii="Times New Roman" w:eastAsia="Times New Roman" w:hAnsi="Times New Roman" w:cs="Times New Roman"/>
          <w:color w:val="000000" w:themeColor="text1"/>
          <w:sz w:val="28"/>
          <w:szCs w:val="28"/>
        </w:rPr>
        <w:t>SGK, bảng nhóm, bút dạ.</w:t>
      </w:r>
    </w:p>
    <w:p w:rsidR="00B939B4" w:rsidRPr="00B939B4" w:rsidRDefault="00B939B4" w:rsidP="00B939B4">
      <w:pPr>
        <w:spacing w:after="0" w:line="240" w:lineRule="auto"/>
        <w:contextualSpacing/>
        <w:jc w:val="both"/>
        <w:rPr>
          <w:rFonts w:ascii="Times New Roman" w:hAnsi="Times New Roman" w:cs="Times New Roman"/>
          <w:b/>
          <w:bCs/>
          <w:color w:val="000000" w:themeColor="text1"/>
          <w:sz w:val="28"/>
          <w:szCs w:val="28"/>
          <w:u w:val="single"/>
          <w:lang w:val="vi-VN"/>
        </w:rPr>
      </w:pPr>
      <w:r w:rsidRPr="00B939B4">
        <w:rPr>
          <w:rFonts w:ascii="Times New Roman" w:hAnsi="Times New Roman" w:cs="Times New Roman"/>
          <w:b/>
          <w:bCs/>
          <w:color w:val="000000" w:themeColor="text1"/>
          <w:sz w:val="28"/>
          <w:szCs w:val="28"/>
          <w:u w:val="single"/>
          <w:lang w:val="vi-VN"/>
        </w:rPr>
        <w:t>III. TIỀN TRÌNH BÀI DẠY</w:t>
      </w:r>
    </w:p>
    <w:p w:rsidR="00B939B4" w:rsidRPr="00B939B4" w:rsidRDefault="00B939B4" w:rsidP="00B939B4">
      <w:pPr>
        <w:spacing w:after="0" w:line="240" w:lineRule="auto"/>
        <w:contextualSpacing/>
        <w:jc w:val="both"/>
        <w:rPr>
          <w:rFonts w:ascii="Times New Roman" w:hAnsi="Times New Roman" w:cs="Times New Roman"/>
          <w:b/>
          <w:bCs/>
          <w:color w:val="000000" w:themeColor="text1"/>
          <w:sz w:val="28"/>
          <w:szCs w:val="28"/>
        </w:rPr>
      </w:pPr>
      <w:r w:rsidRPr="00B939B4">
        <w:rPr>
          <w:rFonts w:ascii="Times New Roman" w:hAnsi="Times New Roman" w:cs="Times New Roman"/>
          <w:b/>
          <w:bCs/>
          <w:color w:val="000000" w:themeColor="text1"/>
          <w:sz w:val="28"/>
          <w:szCs w:val="28"/>
          <w:u w:val="single"/>
        </w:rPr>
        <w:t>Tiết 1</w:t>
      </w:r>
      <w:r w:rsidRPr="00B939B4">
        <w:rPr>
          <w:rFonts w:ascii="Times New Roman" w:hAnsi="Times New Roman" w:cs="Times New Roman"/>
          <w:b/>
          <w:bCs/>
          <w:color w:val="000000" w:themeColor="text1"/>
          <w:sz w:val="28"/>
          <w:szCs w:val="28"/>
        </w:rPr>
        <w:t>: LÍ THUYẾT + BÀI TẬP</w:t>
      </w:r>
    </w:p>
    <w:p w:rsidR="00B939B4" w:rsidRPr="00B939B4" w:rsidRDefault="00B939B4" w:rsidP="00B939B4">
      <w:pPr>
        <w:spacing w:after="0" w:line="240" w:lineRule="auto"/>
        <w:contextualSpacing/>
        <w:jc w:val="center"/>
        <w:rPr>
          <w:rFonts w:ascii="Times New Roman" w:hAnsi="Times New Roman" w:cs="Times New Roman"/>
          <w:color w:val="000000" w:themeColor="text1"/>
          <w:sz w:val="28"/>
          <w:szCs w:val="28"/>
          <w:lang w:val="vi-VN"/>
        </w:rPr>
      </w:pPr>
      <w:r w:rsidRPr="00B939B4">
        <w:rPr>
          <w:rFonts w:ascii="Times New Roman" w:hAnsi="Times New Roman" w:cs="Times New Roman"/>
          <w:b/>
          <w:bCs/>
          <w:color w:val="000000" w:themeColor="text1"/>
          <w:sz w:val="28"/>
          <w:szCs w:val="28"/>
        </w:rPr>
        <w:t>A</w:t>
      </w:r>
      <w:r w:rsidRPr="00B939B4">
        <w:rPr>
          <w:rFonts w:ascii="Times New Roman" w:hAnsi="Times New Roman" w:cs="Times New Roman"/>
          <w:b/>
          <w:bCs/>
          <w:color w:val="000000" w:themeColor="text1"/>
          <w:sz w:val="28"/>
          <w:szCs w:val="28"/>
          <w:lang w:val="vi-VN"/>
        </w:rPr>
        <w:t>. HOẠT ĐỘNG MỞ ĐẦU</w:t>
      </w:r>
    </w:p>
    <w:p w:rsidR="00B939B4" w:rsidRPr="00B939B4" w:rsidRDefault="00B939B4" w:rsidP="00B939B4">
      <w:pPr>
        <w:spacing w:after="0" w:line="240" w:lineRule="auto"/>
        <w:jc w:val="center"/>
        <w:rPr>
          <w:rFonts w:ascii="Times New Roman" w:hAnsi="Times New Roman" w:cs="Times New Roman"/>
          <w:b/>
          <w:bCs/>
          <w:color w:val="000000" w:themeColor="text1"/>
          <w:sz w:val="28"/>
          <w:szCs w:val="28"/>
        </w:rPr>
      </w:pPr>
      <w:r w:rsidRPr="00B939B4">
        <w:rPr>
          <w:rFonts w:ascii="Times New Roman" w:hAnsi="Times New Roman" w:cs="Times New Roman"/>
          <w:b/>
          <w:color w:val="000000" w:themeColor="text1"/>
          <w:sz w:val="28"/>
          <w:szCs w:val="28"/>
        </w:rPr>
        <w:t>BÀI KIỂM TRA TRẮC NGHIỆM ĐẦU GIỜ</w:t>
      </w:r>
    </w:p>
    <w:p w:rsidR="00B939B4" w:rsidRPr="00B939B4" w:rsidRDefault="00B939B4" w:rsidP="00B939B4">
      <w:pPr>
        <w:spacing w:after="0" w:line="240" w:lineRule="auto"/>
        <w:jc w:val="both"/>
        <w:rPr>
          <w:rFonts w:ascii="Times New Roman" w:hAnsi="Times New Roman" w:cs="Times New Roman"/>
          <w:sz w:val="28"/>
          <w:szCs w:val="28"/>
        </w:rPr>
      </w:pPr>
      <w:r w:rsidRPr="00B939B4">
        <w:rPr>
          <w:rFonts w:ascii="Times New Roman" w:hAnsi="Times New Roman" w:cs="Times New Roman"/>
          <w:b/>
          <w:sz w:val="28"/>
          <w:szCs w:val="28"/>
        </w:rPr>
        <w:t xml:space="preserve">Câu 1. </w:t>
      </w:r>
      <w:r w:rsidRPr="00B939B4">
        <w:rPr>
          <w:rFonts w:ascii="Times New Roman" w:hAnsi="Times New Roman" w:cs="Times New Roman"/>
          <w:sz w:val="28"/>
          <w:szCs w:val="28"/>
        </w:rPr>
        <w:t>Trong các hình dưới đây, hình nào là tam giác đều?</w:t>
      </w:r>
    </w:p>
    <w:p w:rsidR="00B939B4" w:rsidRPr="00B939B4" w:rsidRDefault="00B939B4" w:rsidP="00B939B4">
      <w:pPr>
        <w:spacing w:line="240" w:lineRule="auto"/>
        <w:jc w:val="center"/>
        <w:rPr>
          <w:rFonts w:ascii="Times New Roman" w:hAnsi="Times New Roman" w:cs="Times New Roman"/>
          <w:b/>
          <w:color w:val="0000FF"/>
          <w:sz w:val="28"/>
          <w:szCs w:val="28"/>
        </w:rPr>
      </w:pPr>
      <w:r w:rsidRPr="00B939B4">
        <w:rPr>
          <w:rFonts w:ascii="Times New Roman" w:hAnsi="Times New Roman" w:cs="Times New Roman"/>
          <w:b/>
          <w:noProof/>
          <w:color w:val="0000FF"/>
          <w:sz w:val="28"/>
          <w:szCs w:val="28"/>
        </w:rPr>
        <w:drawing>
          <wp:inline distT="0" distB="0" distL="0" distR="0" wp14:anchorId="6AF14DC9" wp14:editId="4642033E">
            <wp:extent cx="5782251" cy="126372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cstate="screen">
                      <a:extLst>
                        <a:ext uri="{28A0092B-C50C-407E-A947-70E740481C1C}">
                          <a14:useLocalDpi xmlns:a14="http://schemas.microsoft.com/office/drawing/2010/main" val="0"/>
                        </a:ext>
                      </a:extLst>
                    </a:blip>
                    <a:srcRect/>
                    <a:stretch>
                      <a:fillRect/>
                    </a:stretch>
                  </pic:blipFill>
                  <pic:spPr bwMode="auto">
                    <a:xfrm>
                      <a:off x="0" y="0"/>
                      <a:ext cx="5785062" cy="1264335"/>
                    </a:xfrm>
                    <a:prstGeom prst="rect">
                      <a:avLst/>
                    </a:prstGeom>
                    <a:noFill/>
                    <a:ln>
                      <a:noFill/>
                    </a:ln>
                  </pic:spPr>
                </pic:pic>
              </a:graphicData>
            </a:graphic>
          </wp:inline>
        </w:drawing>
      </w:r>
    </w:p>
    <w:p w:rsidR="00B939B4" w:rsidRPr="00B939B4" w:rsidRDefault="00B939B4" w:rsidP="00B939B4">
      <w:pPr>
        <w:tabs>
          <w:tab w:val="left" w:pos="283"/>
          <w:tab w:val="left" w:pos="2835"/>
          <w:tab w:val="left" w:pos="5386"/>
          <w:tab w:val="left" w:pos="7937"/>
        </w:tabs>
        <w:spacing w:line="240" w:lineRule="auto"/>
        <w:jc w:val="both"/>
        <w:rPr>
          <w:rFonts w:ascii="Times New Roman" w:hAnsi="Times New Roman" w:cs="Times New Roman"/>
          <w:sz w:val="28"/>
          <w:szCs w:val="28"/>
        </w:rPr>
      </w:pPr>
      <w:r w:rsidRPr="00B939B4">
        <w:rPr>
          <w:rFonts w:ascii="Times New Roman" w:hAnsi="Times New Roman" w:cs="Times New Roman"/>
          <w:b/>
          <w:color w:val="0000FF"/>
          <w:sz w:val="28"/>
          <w:szCs w:val="28"/>
        </w:rPr>
        <w:t xml:space="preserve">A. </w:t>
      </w:r>
      <w:r w:rsidRPr="00B939B4">
        <w:rPr>
          <w:rFonts w:ascii="Times New Roman" w:hAnsi="Times New Roman" w:cs="Times New Roman"/>
          <w:sz w:val="28"/>
          <w:szCs w:val="28"/>
        </w:rPr>
        <w:t xml:space="preserve">Hình (1).                 </w:t>
      </w:r>
      <w:r w:rsidRPr="00B939B4">
        <w:rPr>
          <w:rFonts w:ascii="Times New Roman" w:hAnsi="Times New Roman" w:cs="Times New Roman"/>
          <w:b/>
          <w:color w:val="0000FF"/>
          <w:sz w:val="28"/>
          <w:szCs w:val="28"/>
        </w:rPr>
        <w:t xml:space="preserve">B. </w:t>
      </w:r>
      <w:r w:rsidRPr="00B939B4">
        <w:rPr>
          <w:rFonts w:ascii="Times New Roman" w:hAnsi="Times New Roman" w:cs="Times New Roman"/>
          <w:sz w:val="28"/>
          <w:szCs w:val="28"/>
        </w:rPr>
        <w:t xml:space="preserve">Hình (2).               </w:t>
      </w:r>
      <w:r w:rsidRPr="00B939B4">
        <w:rPr>
          <w:rFonts w:ascii="Times New Roman" w:hAnsi="Times New Roman" w:cs="Times New Roman"/>
          <w:b/>
          <w:color w:val="0000FF"/>
          <w:sz w:val="28"/>
          <w:szCs w:val="28"/>
        </w:rPr>
        <w:t>C.</w:t>
      </w:r>
      <w:r w:rsidRPr="00B939B4">
        <w:rPr>
          <w:rFonts w:ascii="Times New Roman" w:hAnsi="Times New Roman" w:cs="Times New Roman"/>
          <w:sz w:val="28"/>
          <w:szCs w:val="28"/>
        </w:rPr>
        <w:t xml:space="preserve"> Hình (3).               </w:t>
      </w:r>
      <w:r w:rsidRPr="00B939B4">
        <w:rPr>
          <w:rFonts w:ascii="Times New Roman" w:hAnsi="Times New Roman" w:cs="Times New Roman"/>
          <w:b/>
          <w:color w:val="0000FF"/>
          <w:sz w:val="28"/>
          <w:szCs w:val="28"/>
        </w:rPr>
        <w:t xml:space="preserve">D. </w:t>
      </w:r>
      <w:r w:rsidRPr="00B939B4">
        <w:rPr>
          <w:rFonts w:ascii="Times New Roman" w:hAnsi="Times New Roman" w:cs="Times New Roman"/>
          <w:sz w:val="28"/>
          <w:szCs w:val="28"/>
        </w:rPr>
        <w:t>Hình (4).</w:t>
      </w:r>
    </w:p>
    <w:p w:rsidR="00B939B4" w:rsidRPr="00B939B4" w:rsidRDefault="00B939B4" w:rsidP="00B939B4">
      <w:pPr>
        <w:spacing w:line="240" w:lineRule="auto"/>
        <w:jc w:val="both"/>
        <w:rPr>
          <w:rFonts w:ascii="Times New Roman" w:hAnsi="Times New Roman" w:cs="Times New Roman"/>
          <w:sz w:val="28"/>
          <w:szCs w:val="28"/>
        </w:rPr>
      </w:pPr>
      <w:r w:rsidRPr="00B939B4">
        <w:rPr>
          <w:rFonts w:ascii="Times New Roman" w:hAnsi="Times New Roman" w:cs="Times New Roman"/>
          <w:b/>
          <w:color w:val="0033CC"/>
          <w:sz w:val="28"/>
          <w:szCs w:val="28"/>
        </w:rPr>
        <w:t xml:space="preserve">Câu 2. </w:t>
      </w:r>
      <w:r w:rsidRPr="00B939B4">
        <w:rPr>
          <w:rFonts w:ascii="Times New Roman" w:hAnsi="Times New Roman" w:cs="Times New Roman"/>
          <w:sz w:val="28"/>
          <w:szCs w:val="28"/>
        </w:rPr>
        <w:t>Trong các hình dưới đây, hình nào là hình vuông?</w:t>
      </w:r>
    </w:p>
    <w:p w:rsidR="00B939B4" w:rsidRPr="00B939B4" w:rsidRDefault="00B939B4" w:rsidP="00B939B4">
      <w:pPr>
        <w:spacing w:line="240" w:lineRule="auto"/>
        <w:jc w:val="center"/>
        <w:rPr>
          <w:rFonts w:ascii="Times New Roman" w:hAnsi="Times New Roman" w:cs="Times New Roman"/>
          <w:b/>
          <w:color w:val="0000FF"/>
          <w:sz w:val="28"/>
          <w:szCs w:val="28"/>
        </w:rPr>
      </w:pPr>
      <w:r w:rsidRPr="00B939B4">
        <w:rPr>
          <w:rFonts w:ascii="Times New Roman" w:hAnsi="Times New Roman" w:cs="Times New Roman"/>
          <w:b/>
          <w:noProof/>
          <w:color w:val="0000FF"/>
          <w:sz w:val="28"/>
          <w:szCs w:val="28"/>
        </w:rPr>
        <w:lastRenderedPageBreak/>
        <w:drawing>
          <wp:inline distT="0" distB="0" distL="0" distR="0" wp14:anchorId="6D8338AA" wp14:editId="5E21B51C">
            <wp:extent cx="5486400" cy="12547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
                    <pic:cNvPicPr>
                      <a:picLocks noChangeAspect="1" noChangeArrowheads="1"/>
                    </pic:cNvPicPr>
                  </pic:nvPicPr>
                  <pic:blipFill>
                    <a:blip r:embed="rId8" cstate="screen">
                      <a:extLst>
                        <a:ext uri="{28A0092B-C50C-407E-A947-70E740481C1C}">
                          <a14:useLocalDpi xmlns:a14="http://schemas.microsoft.com/office/drawing/2010/main" val="0"/>
                        </a:ext>
                      </a:extLst>
                    </a:blip>
                    <a:srcRect/>
                    <a:stretch>
                      <a:fillRect/>
                    </a:stretch>
                  </pic:blipFill>
                  <pic:spPr bwMode="auto">
                    <a:xfrm>
                      <a:off x="0" y="0"/>
                      <a:ext cx="5486400" cy="1254760"/>
                    </a:xfrm>
                    <a:prstGeom prst="rect">
                      <a:avLst/>
                    </a:prstGeom>
                    <a:noFill/>
                    <a:ln>
                      <a:noFill/>
                    </a:ln>
                  </pic:spPr>
                </pic:pic>
              </a:graphicData>
            </a:graphic>
          </wp:inline>
        </w:drawing>
      </w:r>
    </w:p>
    <w:p w:rsidR="00B939B4" w:rsidRPr="00B939B4" w:rsidRDefault="00B939B4" w:rsidP="00B939B4">
      <w:pPr>
        <w:tabs>
          <w:tab w:val="left" w:pos="283"/>
          <w:tab w:val="left" w:pos="2835"/>
          <w:tab w:val="left" w:pos="5386"/>
          <w:tab w:val="left" w:pos="7937"/>
        </w:tabs>
        <w:spacing w:after="0" w:line="240" w:lineRule="auto"/>
        <w:jc w:val="both"/>
        <w:rPr>
          <w:rFonts w:ascii="Times New Roman" w:hAnsi="Times New Roman" w:cs="Times New Roman"/>
          <w:sz w:val="28"/>
          <w:szCs w:val="28"/>
        </w:rPr>
      </w:pPr>
      <w:r w:rsidRPr="00B939B4">
        <w:rPr>
          <w:rFonts w:ascii="Times New Roman" w:hAnsi="Times New Roman" w:cs="Times New Roman"/>
          <w:b/>
          <w:color w:val="0000FF"/>
          <w:sz w:val="28"/>
          <w:szCs w:val="28"/>
        </w:rPr>
        <w:t xml:space="preserve">A. </w:t>
      </w:r>
      <w:r w:rsidRPr="00B939B4">
        <w:rPr>
          <w:rFonts w:ascii="Times New Roman" w:hAnsi="Times New Roman" w:cs="Times New Roman"/>
          <w:sz w:val="28"/>
          <w:szCs w:val="28"/>
        </w:rPr>
        <w:t xml:space="preserve">Hình (1).               </w:t>
      </w:r>
      <w:r w:rsidRPr="00B939B4">
        <w:rPr>
          <w:rFonts w:ascii="Times New Roman" w:hAnsi="Times New Roman" w:cs="Times New Roman"/>
          <w:b/>
          <w:color w:val="0000FF"/>
          <w:sz w:val="28"/>
          <w:szCs w:val="28"/>
        </w:rPr>
        <w:t xml:space="preserve">B. </w:t>
      </w:r>
      <w:r w:rsidRPr="00B939B4">
        <w:rPr>
          <w:rFonts w:ascii="Times New Roman" w:hAnsi="Times New Roman" w:cs="Times New Roman"/>
          <w:sz w:val="28"/>
          <w:szCs w:val="28"/>
        </w:rPr>
        <w:t xml:space="preserve">Hình (2).                </w:t>
      </w:r>
      <w:r w:rsidRPr="00B939B4">
        <w:rPr>
          <w:rFonts w:ascii="Times New Roman" w:hAnsi="Times New Roman" w:cs="Times New Roman"/>
          <w:b/>
          <w:color w:val="0000FF"/>
          <w:sz w:val="28"/>
          <w:szCs w:val="28"/>
        </w:rPr>
        <w:t>C.</w:t>
      </w:r>
      <w:r w:rsidRPr="00B939B4">
        <w:rPr>
          <w:rFonts w:ascii="Times New Roman" w:hAnsi="Times New Roman" w:cs="Times New Roman"/>
          <w:sz w:val="28"/>
          <w:szCs w:val="28"/>
        </w:rPr>
        <w:t xml:space="preserve"> Hình (3).                  </w:t>
      </w:r>
      <w:r w:rsidRPr="00B939B4">
        <w:rPr>
          <w:rFonts w:ascii="Times New Roman" w:hAnsi="Times New Roman" w:cs="Times New Roman"/>
          <w:b/>
          <w:color w:val="0000FF"/>
          <w:sz w:val="28"/>
          <w:szCs w:val="28"/>
        </w:rPr>
        <w:t xml:space="preserve">D. </w:t>
      </w:r>
      <w:r w:rsidRPr="00B939B4">
        <w:rPr>
          <w:rFonts w:ascii="Times New Roman" w:hAnsi="Times New Roman" w:cs="Times New Roman"/>
          <w:sz w:val="28"/>
          <w:szCs w:val="28"/>
        </w:rPr>
        <w:t>Hình (4)</w:t>
      </w:r>
    </w:p>
    <w:p w:rsidR="00B939B4" w:rsidRPr="00B939B4" w:rsidRDefault="00B939B4" w:rsidP="00B939B4">
      <w:pPr>
        <w:spacing w:after="0" w:line="240" w:lineRule="auto"/>
        <w:jc w:val="both"/>
        <w:rPr>
          <w:rFonts w:ascii="Times New Roman" w:hAnsi="Times New Roman" w:cs="Times New Roman"/>
          <w:sz w:val="28"/>
          <w:szCs w:val="28"/>
        </w:rPr>
      </w:pPr>
      <w:r w:rsidRPr="00B939B4">
        <w:rPr>
          <w:noProof/>
        </w:rPr>
        <mc:AlternateContent>
          <mc:Choice Requires="wps">
            <w:drawing>
              <wp:anchor distT="0" distB="0" distL="114300" distR="114300" simplePos="0" relativeHeight="251662336" behindDoc="0" locked="0" layoutInCell="1" allowOverlap="1" wp14:anchorId="4E2DEDFB" wp14:editId="530F84DC">
                <wp:simplePos x="0" y="0"/>
                <wp:positionH relativeFrom="column">
                  <wp:posOffset>615950</wp:posOffset>
                </wp:positionH>
                <wp:positionV relativeFrom="paragraph">
                  <wp:posOffset>351155</wp:posOffset>
                </wp:positionV>
                <wp:extent cx="765175" cy="720090"/>
                <wp:effectExtent l="0" t="0" r="15875" b="22860"/>
                <wp:wrapNone/>
                <wp:docPr id="98" name="Octagon 98"/>
                <wp:cNvGraphicFramePr/>
                <a:graphic xmlns:a="http://schemas.openxmlformats.org/drawingml/2006/main">
                  <a:graphicData uri="http://schemas.microsoft.com/office/word/2010/wordprocessingShape">
                    <wps:wsp>
                      <wps:cNvSpPr/>
                      <wps:spPr>
                        <a:xfrm>
                          <a:off x="0" y="0"/>
                          <a:ext cx="765175" cy="719455"/>
                        </a:xfrm>
                        <a:prstGeom prst="octagon">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FD79CA5"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Octagon 98" o:spid="_x0000_s1026" type="#_x0000_t10" style="position:absolute;margin-left:48.5pt;margin-top:27.65pt;width:60.25pt;height:56.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" filled="f" strokecolor="#41719c" strokeweight="1pt"/>
            </w:pict>
          </mc:Fallback>
        </mc:AlternateContent>
      </w:r>
      <w:r w:rsidRPr="00B939B4">
        <w:rPr>
          <w:noProof/>
        </w:rPr>
        <mc:AlternateContent>
          <mc:Choice Requires="wps">
            <w:drawing>
              <wp:anchor distT="0" distB="0" distL="114300" distR="114300" simplePos="0" relativeHeight="251660288" behindDoc="0" locked="0" layoutInCell="1" allowOverlap="1" wp14:anchorId="1568BB20" wp14:editId="6DDF6DE0">
                <wp:simplePos x="0" y="0"/>
                <wp:positionH relativeFrom="column">
                  <wp:posOffset>2886710</wp:posOffset>
                </wp:positionH>
                <wp:positionV relativeFrom="paragraph">
                  <wp:posOffset>320675</wp:posOffset>
                </wp:positionV>
                <wp:extent cx="823595" cy="720090"/>
                <wp:effectExtent l="19050" t="19050" r="33655" b="22860"/>
                <wp:wrapNone/>
                <wp:docPr id="99" name="Regular Pentagon 99"/>
                <wp:cNvGraphicFramePr/>
                <a:graphic xmlns:a="http://schemas.openxmlformats.org/drawingml/2006/main">
                  <a:graphicData uri="http://schemas.microsoft.com/office/word/2010/wordprocessingShape">
                    <wps:wsp>
                      <wps:cNvSpPr/>
                      <wps:spPr>
                        <a:xfrm>
                          <a:off x="0" y="0"/>
                          <a:ext cx="823595" cy="719455"/>
                        </a:xfrm>
                        <a:prstGeom prst="pentagon">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FC557C0"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Regular Pentagon 99" o:spid="_x0000_s1026" type="#_x0000_t56" style="position:absolute;margin-left:227.3pt;margin-top:25.25pt;width:64.85pt;height:56.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" filled="f" strokecolor="#41719c" strokeweight="1pt"/>
            </w:pict>
          </mc:Fallback>
        </mc:AlternateContent>
      </w:r>
      <w:r w:rsidRPr="00B939B4">
        <w:rPr>
          <w:rFonts w:ascii="Times New Roman" w:hAnsi="Times New Roman" w:cs="Times New Roman"/>
          <w:b/>
          <w:color w:val="0033CC"/>
          <w:sz w:val="28"/>
          <w:szCs w:val="28"/>
        </w:rPr>
        <w:t xml:space="preserve">Câu 3. </w:t>
      </w:r>
      <w:r w:rsidRPr="00B939B4">
        <w:rPr>
          <w:rFonts w:ascii="Times New Roman" w:hAnsi="Times New Roman" w:cs="Times New Roman"/>
          <w:sz w:val="28"/>
          <w:szCs w:val="28"/>
        </w:rPr>
        <w:t>Trong các hình dưới đây, hình nào là hình lục giác đều?</w:t>
      </w:r>
    </w:p>
    <w:p w:rsidR="00B939B4" w:rsidRPr="00B939B4" w:rsidRDefault="00B939B4" w:rsidP="00B939B4">
      <w:pPr>
        <w:spacing w:after="0" w:line="240" w:lineRule="auto"/>
        <w:jc w:val="center"/>
        <w:rPr>
          <w:rFonts w:ascii="Times New Roman" w:hAnsi="Times New Roman" w:cs="Times New Roman"/>
          <w:b/>
          <w:color w:val="0000FF"/>
          <w:sz w:val="28"/>
          <w:szCs w:val="28"/>
        </w:rPr>
      </w:pPr>
      <w:r w:rsidRPr="00B939B4">
        <w:rPr>
          <w:noProof/>
        </w:rPr>
        <mc:AlternateContent>
          <mc:Choice Requires="wps">
            <w:drawing>
              <wp:anchor distT="0" distB="0" distL="114300" distR="114300" simplePos="0" relativeHeight="251659264" behindDoc="0" locked="0" layoutInCell="1" allowOverlap="1" wp14:anchorId="2F870D82" wp14:editId="6B1DF3B0">
                <wp:simplePos x="0" y="0"/>
                <wp:positionH relativeFrom="column">
                  <wp:posOffset>4052570</wp:posOffset>
                </wp:positionH>
                <wp:positionV relativeFrom="paragraph">
                  <wp:posOffset>5080</wp:posOffset>
                </wp:positionV>
                <wp:extent cx="1211580" cy="719455"/>
                <wp:effectExtent l="19050" t="0" r="45720" b="23495"/>
                <wp:wrapNone/>
                <wp:docPr id="102" name="Trapezoid 102"/>
                <wp:cNvGraphicFramePr/>
                <a:graphic xmlns:a="http://schemas.openxmlformats.org/drawingml/2006/main">
                  <a:graphicData uri="http://schemas.microsoft.com/office/word/2010/wordprocessingShape">
                    <wps:wsp>
                      <wps:cNvSpPr/>
                      <wps:spPr>
                        <a:xfrm>
                          <a:off x="0" y="0"/>
                          <a:ext cx="1211580" cy="719455"/>
                        </a:xfrm>
                        <a:prstGeom prst="trapezoid">
                          <a:avLst/>
                        </a:prstGeom>
                        <a:noFill/>
                        <a:ln w="12700" cap="flat" cmpd="sng" algn="ctr">
                          <a:solidFill>
                            <a:srgbClr val="0E3F8E"/>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38DE2A" id="Trapezoid 102" o:spid="_x0000_s1026" style="position:absolute;margin-left:319.1pt;margin-top:.4pt;width:95.4pt;height:5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1580,719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" path="m,719455l179864,r851852,l1211580,719455,,719455xe" filled="f" strokecolor="#0e3f8e" strokeweight="1pt">
                <v:stroke joinstyle="miter"/>
                <v:path arrowok="t" o:connecttype="custom" o:connectlocs="0,719455;179864,0;1031716,0;1211580,719455;0,719455" o:connectangles="0,0,0,0,0"/>
              </v:shape>
            </w:pict>
          </mc:Fallback>
        </mc:AlternateContent>
      </w:r>
      <w:r w:rsidRPr="00B939B4">
        <w:rPr>
          <w:noProof/>
        </w:rPr>
        <mc:AlternateContent>
          <mc:Choice Requires="wps">
            <w:drawing>
              <wp:anchor distT="0" distB="0" distL="114300" distR="114300" simplePos="0" relativeHeight="251661312" behindDoc="0" locked="0" layoutInCell="1" allowOverlap="1" wp14:anchorId="771AA15E" wp14:editId="53AD8BDB">
                <wp:simplePos x="0" y="0"/>
                <wp:positionH relativeFrom="column">
                  <wp:posOffset>1743710</wp:posOffset>
                </wp:positionH>
                <wp:positionV relativeFrom="paragraph">
                  <wp:posOffset>12700</wp:posOffset>
                </wp:positionV>
                <wp:extent cx="792480" cy="719455"/>
                <wp:effectExtent l="19050" t="0" r="45720" b="23495"/>
                <wp:wrapNone/>
                <wp:docPr id="103" name="Hexagon 103"/>
                <wp:cNvGraphicFramePr/>
                <a:graphic xmlns:a="http://schemas.openxmlformats.org/drawingml/2006/main">
                  <a:graphicData uri="http://schemas.microsoft.com/office/word/2010/wordprocessingShape">
                    <wps:wsp>
                      <wps:cNvSpPr/>
                      <wps:spPr>
                        <a:xfrm>
                          <a:off x="0" y="0"/>
                          <a:ext cx="792480" cy="719455"/>
                        </a:xfrm>
                        <a:prstGeom prst="hexagon">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1CD9E352"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103" o:spid="_x0000_s1026" type="#_x0000_t9" style="position:absolute;margin-left:137.3pt;margin-top:1pt;width:62.4pt;height:56.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" adj="4902" filled="f" strokecolor="#41719c" strokeweight="1pt"/>
            </w:pict>
          </mc:Fallback>
        </mc:AlternateContent>
      </w:r>
    </w:p>
    <w:p w:rsidR="00B939B4" w:rsidRPr="00B939B4" w:rsidRDefault="00B939B4" w:rsidP="00B939B4">
      <w:pPr>
        <w:spacing w:after="0" w:line="240" w:lineRule="auto"/>
        <w:ind w:left="720" w:firstLine="720"/>
        <w:rPr>
          <w:rFonts w:ascii="Times New Roman" w:hAnsi="Times New Roman" w:cs="Times New Roman"/>
          <w:b/>
          <w:sz w:val="28"/>
          <w:szCs w:val="28"/>
        </w:rPr>
      </w:pPr>
    </w:p>
    <w:p w:rsidR="00B939B4" w:rsidRPr="00B939B4" w:rsidRDefault="00B939B4" w:rsidP="00B939B4">
      <w:pPr>
        <w:spacing w:after="0" w:line="240" w:lineRule="auto"/>
        <w:ind w:left="720" w:firstLine="720"/>
        <w:rPr>
          <w:rFonts w:ascii="Times New Roman" w:hAnsi="Times New Roman" w:cs="Times New Roman"/>
          <w:b/>
          <w:sz w:val="28"/>
          <w:szCs w:val="28"/>
        </w:rPr>
      </w:pPr>
    </w:p>
    <w:p w:rsidR="00B939B4" w:rsidRPr="00B939B4" w:rsidRDefault="00B939B4" w:rsidP="00B939B4">
      <w:pPr>
        <w:spacing w:after="0" w:line="240" w:lineRule="auto"/>
        <w:ind w:left="720" w:firstLine="720"/>
        <w:rPr>
          <w:rFonts w:ascii="Times New Roman" w:hAnsi="Times New Roman" w:cs="Times New Roman"/>
          <w:b/>
          <w:sz w:val="28"/>
          <w:szCs w:val="28"/>
        </w:rPr>
      </w:pPr>
    </w:p>
    <w:p w:rsidR="00B939B4" w:rsidRPr="00B939B4" w:rsidRDefault="00B939B4" w:rsidP="00B939B4">
      <w:pPr>
        <w:spacing w:after="0" w:line="240" w:lineRule="auto"/>
        <w:ind w:left="720" w:firstLine="720"/>
        <w:rPr>
          <w:rFonts w:ascii="Times New Roman" w:hAnsi="Times New Roman" w:cs="Times New Roman"/>
          <w:b/>
          <w:sz w:val="28"/>
          <w:szCs w:val="28"/>
        </w:rPr>
      </w:pPr>
    </w:p>
    <w:p w:rsidR="00B939B4" w:rsidRPr="00B939B4" w:rsidRDefault="00B939B4" w:rsidP="00B939B4">
      <w:pPr>
        <w:spacing w:after="0" w:line="240" w:lineRule="auto"/>
        <w:ind w:left="720" w:firstLine="720"/>
        <w:rPr>
          <w:rFonts w:ascii="Times New Roman" w:hAnsi="Times New Roman" w:cs="Times New Roman"/>
          <w:b/>
          <w:sz w:val="28"/>
          <w:szCs w:val="28"/>
        </w:rPr>
      </w:pPr>
      <w:r w:rsidRPr="00B939B4">
        <w:rPr>
          <w:rFonts w:ascii="Times New Roman" w:hAnsi="Times New Roman" w:cs="Times New Roman"/>
          <w:b/>
          <w:sz w:val="28"/>
          <w:szCs w:val="28"/>
        </w:rPr>
        <w:t>(1)</w:t>
      </w:r>
      <w:r w:rsidRPr="00B939B4">
        <w:rPr>
          <w:rFonts w:ascii="Times New Roman" w:hAnsi="Times New Roman" w:cs="Times New Roman"/>
          <w:b/>
          <w:sz w:val="28"/>
          <w:szCs w:val="28"/>
        </w:rPr>
        <w:tab/>
      </w:r>
      <w:r w:rsidRPr="00B939B4">
        <w:rPr>
          <w:rFonts w:ascii="Times New Roman" w:hAnsi="Times New Roman" w:cs="Times New Roman"/>
          <w:b/>
          <w:sz w:val="28"/>
          <w:szCs w:val="28"/>
        </w:rPr>
        <w:tab/>
        <w:t xml:space="preserve">     (2)</w:t>
      </w:r>
      <w:r w:rsidRPr="00B939B4">
        <w:rPr>
          <w:rFonts w:ascii="Times New Roman" w:hAnsi="Times New Roman" w:cs="Times New Roman"/>
          <w:b/>
          <w:sz w:val="28"/>
          <w:szCs w:val="28"/>
        </w:rPr>
        <w:tab/>
      </w:r>
      <w:r w:rsidRPr="00B939B4">
        <w:rPr>
          <w:rFonts w:ascii="Times New Roman" w:hAnsi="Times New Roman" w:cs="Times New Roman"/>
          <w:b/>
          <w:sz w:val="28"/>
          <w:szCs w:val="28"/>
        </w:rPr>
        <w:tab/>
      </w:r>
      <w:r w:rsidRPr="00B939B4">
        <w:rPr>
          <w:rFonts w:ascii="Times New Roman" w:hAnsi="Times New Roman" w:cs="Times New Roman"/>
          <w:b/>
          <w:sz w:val="28"/>
          <w:szCs w:val="28"/>
        </w:rPr>
        <w:tab/>
        <w:t>(3)</w:t>
      </w:r>
      <w:r w:rsidRPr="00B939B4">
        <w:rPr>
          <w:rFonts w:ascii="Times New Roman" w:hAnsi="Times New Roman" w:cs="Times New Roman"/>
          <w:b/>
          <w:sz w:val="28"/>
          <w:szCs w:val="28"/>
        </w:rPr>
        <w:tab/>
      </w:r>
      <w:r w:rsidRPr="00B939B4">
        <w:rPr>
          <w:rFonts w:ascii="Times New Roman" w:hAnsi="Times New Roman" w:cs="Times New Roman"/>
          <w:b/>
          <w:sz w:val="28"/>
          <w:szCs w:val="28"/>
        </w:rPr>
        <w:tab/>
      </w:r>
      <w:r w:rsidRPr="00B939B4">
        <w:rPr>
          <w:rFonts w:ascii="Times New Roman" w:hAnsi="Times New Roman" w:cs="Times New Roman"/>
          <w:b/>
          <w:sz w:val="28"/>
          <w:szCs w:val="28"/>
        </w:rPr>
        <w:tab/>
        <w:t>(4)</w:t>
      </w:r>
    </w:p>
    <w:p w:rsidR="00B939B4" w:rsidRPr="00B939B4" w:rsidRDefault="00B939B4" w:rsidP="00B939B4">
      <w:pPr>
        <w:tabs>
          <w:tab w:val="left" w:pos="283"/>
          <w:tab w:val="left" w:pos="2835"/>
          <w:tab w:val="left" w:pos="5386"/>
          <w:tab w:val="left" w:pos="7937"/>
        </w:tabs>
        <w:spacing w:after="0" w:line="240" w:lineRule="auto"/>
        <w:jc w:val="both"/>
        <w:rPr>
          <w:rFonts w:ascii="Times New Roman" w:hAnsi="Times New Roman" w:cs="Times New Roman"/>
          <w:sz w:val="28"/>
          <w:szCs w:val="28"/>
        </w:rPr>
      </w:pPr>
      <w:r w:rsidRPr="00B939B4">
        <w:rPr>
          <w:rFonts w:ascii="Times New Roman" w:hAnsi="Times New Roman" w:cs="Times New Roman"/>
          <w:b/>
          <w:color w:val="0000FF"/>
          <w:sz w:val="28"/>
          <w:szCs w:val="28"/>
        </w:rPr>
        <w:t xml:space="preserve">A. </w:t>
      </w:r>
      <w:r w:rsidRPr="00B939B4">
        <w:rPr>
          <w:rFonts w:ascii="Times New Roman" w:hAnsi="Times New Roman" w:cs="Times New Roman"/>
          <w:sz w:val="28"/>
          <w:szCs w:val="28"/>
        </w:rPr>
        <w:t xml:space="preserve">Hình (1).                </w:t>
      </w:r>
      <w:r w:rsidRPr="00B939B4">
        <w:rPr>
          <w:rFonts w:ascii="Times New Roman" w:hAnsi="Times New Roman" w:cs="Times New Roman"/>
          <w:b/>
          <w:color w:val="0000FF"/>
          <w:sz w:val="28"/>
          <w:szCs w:val="28"/>
        </w:rPr>
        <w:t xml:space="preserve">B. </w:t>
      </w:r>
      <w:r w:rsidRPr="00B939B4">
        <w:rPr>
          <w:rFonts w:ascii="Times New Roman" w:hAnsi="Times New Roman" w:cs="Times New Roman"/>
          <w:sz w:val="28"/>
          <w:szCs w:val="28"/>
        </w:rPr>
        <w:t xml:space="preserve">Hình (2).                </w:t>
      </w:r>
      <w:r w:rsidRPr="00B939B4">
        <w:rPr>
          <w:rFonts w:ascii="Times New Roman" w:hAnsi="Times New Roman" w:cs="Times New Roman"/>
          <w:b/>
          <w:color w:val="0000FF"/>
          <w:sz w:val="28"/>
          <w:szCs w:val="28"/>
        </w:rPr>
        <w:t>C.</w:t>
      </w:r>
      <w:r w:rsidRPr="00B939B4">
        <w:rPr>
          <w:rFonts w:ascii="Times New Roman" w:hAnsi="Times New Roman" w:cs="Times New Roman"/>
          <w:sz w:val="28"/>
          <w:szCs w:val="28"/>
        </w:rPr>
        <w:t xml:space="preserve"> Hình (3).                </w:t>
      </w:r>
      <w:r w:rsidRPr="00B939B4">
        <w:rPr>
          <w:rFonts w:ascii="Times New Roman" w:hAnsi="Times New Roman" w:cs="Times New Roman"/>
          <w:b/>
          <w:color w:val="0000FF"/>
          <w:sz w:val="28"/>
          <w:szCs w:val="28"/>
        </w:rPr>
        <w:t xml:space="preserve">D. </w:t>
      </w:r>
      <w:r w:rsidRPr="00B939B4">
        <w:rPr>
          <w:rFonts w:ascii="Times New Roman" w:hAnsi="Times New Roman" w:cs="Times New Roman"/>
          <w:sz w:val="28"/>
          <w:szCs w:val="28"/>
        </w:rPr>
        <w:t>Hình (4).</w:t>
      </w:r>
    </w:p>
    <w:p w:rsidR="00B939B4" w:rsidRPr="00B939B4" w:rsidRDefault="00B939B4" w:rsidP="00B939B4">
      <w:pPr>
        <w:spacing w:after="0" w:line="240" w:lineRule="auto"/>
        <w:jc w:val="both"/>
        <w:rPr>
          <w:rFonts w:ascii="Times New Roman" w:hAnsi="Times New Roman" w:cs="Times New Roman"/>
          <w:sz w:val="28"/>
          <w:szCs w:val="28"/>
        </w:rPr>
      </w:pPr>
      <w:r w:rsidRPr="00B939B4">
        <w:rPr>
          <w:rFonts w:ascii="Times New Roman" w:hAnsi="Times New Roman" w:cs="Times New Roman"/>
          <w:b/>
          <w:color w:val="0033CC"/>
          <w:sz w:val="28"/>
          <w:szCs w:val="28"/>
        </w:rPr>
        <w:t xml:space="preserve">Câu 4. </w:t>
      </w:r>
      <w:r w:rsidRPr="00B939B4">
        <w:rPr>
          <w:rFonts w:ascii="Times New Roman" w:hAnsi="Times New Roman" w:cs="Times New Roman"/>
          <w:sz w:val="28"/>
          <w:szCs w:val="28"/>
        </w:rPr>
        <w:t>Chọn hình ảnh xuất hiện tam giác đều:</w:t>
      </w:r>
    </w:p>
    <w:p w:rsidR="00B939B4" w:rsidRPr="00B939B4" w:rsidRDefault="00B939B4" w:rsidP="00B939B4">
      <w:pPr>
        <w:spacing w:after="0" w:line="240" w:lineRule="auto"/>
        <w:jc w:val="center"/>
        <w:rPr>
          <w:rFonts w:ascii="Times New Roman" w:hAnsi="Times New Roman" w:cs="Times New Roman"/>
          <w:b/>
          <w:sz w:val="28"/>
          <w:szCs w:val="28"/>
        </w:rPr>
      </w:pPr>
      <w:r w:rsidRPr="00B939B4">
        <w:rPr>
          <w:rFonts w:ascii="Times New Roman" w:hAnsi="Times New Roman" w:cs="Times New Roman"/>
          <w:noProof/>
          <w:sz w:val="28"/>
          <w:szCs w:val="28"/>
        </w:rPr>
        <w:drawing>
          <wp:inline distT="0" distB="0" distL="0" distR="0" wp14:anchorId="43DB4260" wp14:editId="4D8E3357">
            <wp:extent cx="5635256" cy="1133261"/>
            <wp:effectExtent l="0" t="0" r="3810" b="0"/>
            <wp:docPr id="3" name="Picture 3"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Shap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l="3622" t="35587" r="2287" b="6673"/>
                    <a:stretch>
                      <a:fillRect/>
                    </a:stretch>
                  </pic:blipFill>
                  <pic:spPr bwMode="auto">
                    <a:xfrm>
                      <a:off x="0" y="0"/>
                      <a:ext cx="5635256" cy="1133261"/>
                    </a:xfrm>
                    <a:prstGeom prst="rect">
                      <a:avLst/>
                    </a:prstGeom>
                    <a:noFill/>
                    <a:ln>
                      <a:noFill/>
                    </a:ln>
                  </pic:spPr>
                </pic:pic>
              </a:graphicData>
            </a:graphic>
          </wp:inline>
        </w:drawing>
      </w:r>
    </w:p>
    <w:p w:rsidR="00B939B4" w:rsidRPr="00B939B4" w:rsidRDefault="00B939B4" w:rsidP="00B939B4">
      <w:pPr>
        <w:spacing w:after="0" w:line="240" w:lineRule="auto"/>
        <w:rPr>
          <w:rFonts w:ascii="Times New Roman" w:hAnsi="Times New Roman" w:cs="Times New Roman"/>
          <w:b/>
          <w:sz w:val="28"/>
          <w:szCs w:val="28"/>
        </w:rPr>
      </w:pPr>
      <w:r w:rsidRPr="00B939B4">
        <w:rPr>
          <w:rFonts w:ascii="Times New Roman" w:hAnsi="Times New Roman" w:cs="Times New Roman"/>
          <w:b/>
          <w:sz w:val="28"/>
          <w:szCs w:val="28"/>
        </w:rPr>
        <w:tab/>
        <w:t xml:space="preserve">   (1)</w:t>
      </w:r>
      <w:r w:rsidRPr="00B939B4">
        <w:rPr>
          <w:rFonts w:ascii="Times New Roman" w:hAnsi="Times New Roman" w:cs="Times New Roman"/>
          <w:b/>
          <w:sz w:val="28"/>
          <w:szCs w:val="28"/>
        </w:rPr>
        <w:tab/>
      </w:r>
      <w:r w:rsidRPr="00B939B4">
        <w:rPr>
          <w:rFonts w:ascii="Times New Roman" w:hAnsi="Times New Roman" w:cs="Times New Roman"/>
          <w:b/>
          <w:sz w:val="28"/>
          <w:szCs w:val="28"/>
        </w:rPr>
        <w:tab/>
        <w:t xml:space="preserve">          (2)</w:t>
      </w:r>
      <w:r w:rsidRPr="00B939B4">
        <w:rPr>
          <w:rFonts w:ascii="Times New Roman" w:hAnsi="Times New Roman" w:cs="Times New Roman"/>
          <w:b/>
          <w:sz w:val="28"/>
          <w:szCs w:val="28"/>
        </w:rPr>
        <w:tab/>
      </w:r>
      <w:r w:rsidRPr="00B939B4">
        <w:rPr>
          <w:rFonts w:ascii="Times New Roman" w:hAnsi="Times New Roman" w:cs="Times New Roman"/>
          <w:b/>
          <w:sz w:val="28"/>
          <w:szCs w:val="28"/>
        </w:rPr>
        <w:tab/>
      </w:r>
      <w:r w:rsidRPr="00B939B4">
        <w:rPr>
          <w:rFonts w:ascii="Times New Roman" w:hAnsi="Times New Roman" w:cs="Times New Roman"/>
          <w:b/>
          <w:sz w:val="28"/>
          <w:szCs w:val="28"/>
        </w:rPr>
        <w:tab/>
        <w:t xml:space="preserve">     (3)</w:t>
      </w:r>
      <w:r w:rsidRPr="00B939B4">
        <w:rPr>
          <w:rFonts w:ascii="Times New Roman" w:hAnsi="Times New Roman" w:cs="Times New Roman"/>
          <w:b/>
          <w:sz w:val="28"/>
          <w:szCs w:val="28"/>
        </w:rPr>
        <w:tab/>
      </w:r>
      <w:r w:rsidRPr="00B939B4">
        <w:rPr>
          <w:rFonts w:ascii="Times New Roman" w:hAnsi="Times New Roman" w:cs="Times New Roman"/>
          <w:b/>
          <w:sz w:val="28"/>
          <w:szCs w:val="28"/>
        </w:rPr>
        <w:tab/>
        <w:t xml:space="preserve">                   (4)</w:t>
      </w:r>
    </w:p>
    <w:p w:rsidR="00B939B4" w:rsidRPr="00B939B4" w:rsidRDefault="00B939B4" w:rsidP="00B939B4">
      <w:pPr>
        <w:tabs>
          <w:tab w:val="left" w:pos="283"/>
          <w:tab w:val="left" w:pos="2835"/>
          <w:tab w:val="left" w:pos="5386"/>
          <w:tab w:val="left" w:pos="7937"/>
        </w:tabs>
        <w:spacing w:after="0" w:line="240" w:lineRule="auto"/>
        <w:jc w:val="both"/>
        <w:rPr>
          <w:rFonts w:ascii="Times New Roman" w:hAnsi="Times New Roman" w:cs="Times New Roman"/>
          <w:sz w:val="28"/>
          <w:szCs w:val="28"/>
        </w:rPr>
      </w:pPr>
      <w:r w:rsidRPr="00B939B4">
        <w:rPr>
          <w:rFonts w:ascii="Times New Roman" w:hAnsi="Times New Roman" w:cs="Times New Roman"/>
          <w:b/>
          <w:color w:val="0000FF"/>
          <w:sz w:val="28"/>
          <w:szCs w:val="28"/>
        </w:rPr>
        <w:t xml:space="preserve">A. </w:t>
      </w:r>
      <w:r w:rsidRPr="00B939B4">
        <w:rPr>
          <w:rFonts w:ascii="Times New Roman" w:hAnsi="Times New Roman" w:cs="Times New Roman"/>
          <w:sz w:val="28"/>
          <w:szCs w:val="28"/>
        </w:rPr>
        <w:t xml:space="preserve">Hình (1).                </w:t>
      </w:r>
      <w:r w:rsidRPr="00B939B4">
        <w:rPr>
          <w:rFonts w:ascii="Times New Roman" w:hAnsi="Times New Roman" w:cs="Times New Roman"/>
          <w:b/>
          <w:color w:val="0000FF"/>
          <w:sz w:val="28"/>
          <w:szCs w:val="28"/>
        </w:rPr>
        <w:t xml:space="preserve">B. </w:t>
      </w:r>
      <w:r w:rsidRPr="00B939B4">
        <w:rPr>
          <w:rFonts w:ascii="Times New Roman" w:hAnsi="Times New Roman" w:cs="Times New Roman"/>
          <w:sz w:val="28"/>
          <w:szCs w:val="28"/>
        </w:rPr>
        <w:t xml:space="preserve">Hình (2).                 </w:t>
      </w:r>
      <w:r w:rsidRPr="00B939B4">
        <w:rPr>
          <w:rFonts w:ascii="Times New Roman" w:hAnsi="Times New Roman" w:cs="Times New Roman"/>
          <w:b/>
          <w:color w:val="0000FF"/>
          <w:sz w:val="28"/>
          <w:szCs w:val="28"/>
        </w:rPr>
        <w:t>C.</w:t>
      </w:r>
      <w:r w:rsidRPr="00B939B4">
        <w:rPr>
          <w:rFonts w:ascii="Times New Roman" w:hAnsi="Times New Roman" w:cs="Times New Roman"/>
          <w:sz w:val="28"/>
          <w:szCs w:val="28"/>
        </w:rPr>
        <w:t xml:space="preserve"> Hình (3).                </w:t>
      </w:r>
      <w:r w:rsidRPr="00B939B4">
        <w:rPr>
          <w:rFonts w:ascii="Times New Roman" w:hAnsi="Times New Roman" w:cs="Times New Roman"/>
          <w:b/>
          <w:color w:val="0000FF"/>
          <w:sz w:val="28"/>
          <w:szCs w:val="28"/>
        </w:rPr>
        <w:t xml:space="preserve">D. </w:t>
      </w:r>
      <w:r w:rsidRPr="00B939B4">
        <w:rPr>
          <w:rFonts w:ascii="Times New Roman" w:hAnsi="Times New Roman" w:cs="Times New Roman"/>
          <w:sz w:val="28"/>
          <w:szCs w:val="28"/>
        </w:rPr>
        <w:t>Hình (4).</w:t>
      </w:r>
    </w:p>
    <w:p w:rsidR="00B939B4" w:rsidRPr="00B939B4" w:rsidRDefault="00B939B4" w:rsidP="00B939B4">
      <w:pPr>
        <w:spacing w:after="0" w:line="240" w:lineRule="auto"/>
        <w:jc w:val="both"/>
        <w:rPr>
          <w:rFonts w:ascii="Times New Roman" w:hAnsi="Times New Roman" w:cs="Times New Roman"/>
          <w:sz w:val="28"/>
          <w:szCs w:val="28"/>
        </w:rPr>
      </w:pPr>
      <w:r w:rsidRPr="00B939B4">
        <w:rPr>
          <w:rFonts w:ascii="Times New Roman" w:hAnsi="Times New Roman" w:cs="Times New Roman"/>
          <w:b/>
          <w:color w:val="0033CC"/>
          <w:sz w:val="28"/>
          <w:szCs w:val="28"/>
        </w:rPr>
        <w:t xml:space="preserve">Câu 5. </w:t>
      </w:r>
      <w:r w:rsidRPr="00B939B4">
        <w:rPr>
          <w:rFonts w:ascii="Times New Roman" w:hAnsi="Times New Roman" w:cs="Times New Roman"/>
          <w:sz w:val="28"/>
          <w:szCs w:val="28"/>
        </w:rPr>
        <w:t>Trong hình gạch lát dưới đây, người ta đã sử dụng các loại gạch hình:</w:t>
      </w:r>
    </w:p>
    <w:p w:rsidR="00B939B4" w:rsidRPr="00B939B4" w:rsidRDefault="00B939B4" w:rsidP="00B939B4">
      <w:pPr>
        <w:spacing w:line="240" w:lineRule="auto"/>
        <w:jc w:val="center"/>
        <w:rPr>
          <w:rFonts w:ascii="Times New Roman" w:hAnsi="Times New Roman" w:cs="Times New Roman"/>
          <w:b/>
          <w:sz w:val="28"/>
          <w:szCs w:val="28"/>
        </w:rPr>
      </w:pPr>
      <w:r w:rsidRPr="00B939B4">
        <w:rPr>
          <w:rFonts w:ascii="Times New Roman" w:hAnsi="Times New Roman" w:cs="Times New Roman"/>
          <w:noProof/>
          <w:sz w:val="28"/>
          <w:szCs w:val="28"/>
        </w:rPr>
        <w:drawing>
          <wp:inline distT="0" distB="0" distL="0" distR="0" wp14:anchorId="635481F8" wp14:editId="3C0B007A">
            <wp:extent cx="1584251" cy="1437608"/>
            <wp:effectExtent l="0" t="0" r="0" b="0"/>
            <wp:docPr id="4"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hape&#10;&#10;Description automatically generated"/>
                    <pic:cNvPicPr>
                      <a:picLocks noChangeAspect="1" noChangeArrowheads="1"/>
                    </pic:cNvPicPr>
                  </pic:nvPicPr>
                  <pic:blipFill>
                    <a:blip r:embed="rId10" cstate="screen">
                      <a:extLst>
                        <a:ext uri="{28A0092B-C50C-407E-A947-70E740481C1C}">
                          <a14:useLocalDpi xmlns:a14="http://schemas.microsoft.com/office/drawing/2010/main" val="0"/>
                        </a:ext>
                      </a:extLst>
                    </a:blip>
                    <a:srcRect/>
                    <a:stretch>
                      <a:fillRect/>
                    </a:stretch>
                  </pic:blipFill>
                  <pic:spPr bwMode="auto">
                    <a:xfrm>
                      <a:off x="0" y="0"/>
                      <a:ext cx="1584251" cy="1437608"/>
                    </a:xfrm>
                    <a:prstGeom prst="rect">
                      <a:avLst/>
                    </a:prstGeom>
                    <a:noFill/>
                    <a:ln>
                      <a:noFill/>
                    </a:ln>
                  </pic:spPr>
                </pic:pic>
              </a:graphicData>
            </a:graphic>
          </wp:inline>
        </w:drawing>
      </w:r>
    </w:p>
    <w:p w:rsidR="00B939B4" w:rsidRPr="00B939B4" w:rsidRDefault="00B939B4" w:rsidP="00B939B4">
      <w:pPr>
        <w:tabs>
          <w:tab w:val="left" w:pos="283"/>
          <w:tab w:val="left" w:pos="2835"/>
          <w:tab w:val="left" w:pos="5386"/>
          <w:tab w:val="left" w:pos="7937"/>
        </w:tabs>
        <w:spacing w:after="0" w:line="240" w:lineRule="auto"/>
        <w:jc w:val="both"/>
        <w:rPr>
          <w:rFonts w:ascii="Times New Roman" w:hAnsi="Times New Roman" w:cs="Times New Roman"/>
          <w:sz w:val="28"/>
          <w:szCs w:val="28"/>
        </w:rPr>
      </w:pPr>
      <w:r w:rsidRPr="00B939B4">
        <w:rPr>
          <w:rFonts w:ascii="Times New Roman" w:hAnsi="Times New Roman" w:cs="Times New Roman"/>
          <w:b/>
          <w:color w:val="0000FF"/>
          <w:sz w:val="28"/>
          <w:szCs w:val="28"/>
        </w:rPr>
        <w:t xml:space="preserve">A. </w:t>
      </w:r>
      <w:r w:rsidRPr="00B939B4">
        <w:rPr>
          <w:rFonts w:ascii="Times New Roman" w:hAnsi="Times New Roman" w:cs="Times New Roman"/>
          <w:sz w:val="28"/>
          <w:szCs w:val="28"/>
        </w:rPr>
        <w:t>Hình tam giác đều, hình vuông.</w:t>
      </w:r>
      <w:r w:rsidRPr="00B939B4">
        <w:rPr>
          <w:rFonts w:ascii="Times New Roman" w:hAnsi="Times New Roman" w:cs="Times New Roman"/>
          <w:sz w:val="28"/>
          <w:szCs w:val="28"/>
        </w:rPr>
        <w:tab/>
      </w:r>
    </w:p>
    <w:p w:rsidR="00B939B4" w:rsidRPr="00B939B4" w:rsidRDefault="00B939B4" w:rsidP="00B939B4">
      <w:pPr>
        <w:tabs>
          <w:tab w:val="left" w:pos="283"/>
          <w:tab w:val="left" w:pos="2835"/>
          <w:tab w:val="left" w:pos="5386"/>
          <w:tab w:val="left" w:pos="7937"/>
        </w:tabs>
        <w:spacing w:after="0" w:line="240" w:lineRule="auto"/>
        <w:jc w:val="both"/>
        <w:rPr>
          <w:rFonts w:ascii="Times New Roman" w:hAnsi="Times New Roman" w:cs="Times New Roman"/>
          <w:sz w:val="28"/>
          <w:szCs w:val="28"/>
        </w:rPr>
      </w:pPr>
      <w:r w:rsidRPr="00B939B4">
        <w:rPr>
          <w:rFonts w:ascii="Times New Roman" w:hAnsi="Times New Roman" w:cs="Times New Roman"/>
          <w:b/>
          <w:color w:val="0000FF"/>
          <w:sz w:val="28"/>
          <w:szCs w:val="28"/>
        </w:rPr>
        <w:t xml:space="preserve">B. </w:t>
      </w:r>
      <w:r w:rsidRPr="00B939B4">
        <w:rPr>
          <w:rFonts w:ascii="Times New Roman" w:hAnsi="Times New Roman" w:cs="Times New Roman"/>
          <w:sz w:val="28"/>
          <w:szCs w:val="28"/>
        </w:rPr>
        <w:t>Hình vuông, hình lục giác đều.</w:t>
      </w:r>
    </w:p>
    <w:p w:rsidR="00B939B4" w:rsidRPr="00B939B4" w:rsidRDefault="00B939B4" w:rsidP="00B939B4">
      <w:pPr>
        <w:tabs>
          <w:tab w:val="left" w:pos="283"/>
          <w:tab w:val="left" w:pos="2835"/>
          <w:tab w:val="left" w:pos="5386"/>
          <w:tab w:val="left" w:pos="7937"/>
        </w:tabs>
        <w:spacing w:after="0" w:line="240" w:lineRule="auto"/>
        <w:jc w:val="both"/>
        <w:rPr>
          <w:rFonts w:ascii="Times New Roman" w:hAnsi="Times New Roman" w:cs="Times New Roman"/>
          <w:sz w:val="28"/>
          <w:szCs w:val="28"/>
        </w:rPr>
      </w:pPr>
      <w:r w:rsidRPr="00B939B4">
        <w:rPr>
          <w:rFonts w:ascii="Times New Roman" w:hAnsi="Times New Roman" w:cs="Times New Roman"/>
          <w:b/>
          <w:color w:val="0000FF"/>
          <w:sz w:val="28"/>
          <w:szCs w:val="28"/>
        </w:rPr>
        <w:t>C.</w:t>
      </w:r>
      <w:r w:rsidRPr="00B939B4">
        <w:rPr>
          <w:rFonts w:ascii="Times New Roman" w:hAnsi="Times New Roman" w:cs="Times New Roman"/>
          <w:sz w:val="28"/>
          <w:szCs w:val="28"/>
        </w:rPr>
        <w:t xml:space="preserve"> Hình lục giác đều, hình tam giác đều.</w:t>
      </w:r>
      <w:r w:rsidRPr="00B939B4">
        <w:rPr>
          <w:rFonts w:ascii="Times New Roman" w:hAnsi="Times New Roman" w:cs="Times New Roman"/>
          <w:sz w:val="28"/>
          <w:szCs w:val="28"/>
        </w:rPr>
        <w:tab/>
      </w:r>
    </w:p>
    <w:p w:rsidR="00B939B4" w:rsidRPr="00B939B4" w:rsidRDefault="00B939B4" w:rsidP="00B939B4">
      <w:pPr>
        <w:tabs>
          <w:tab w:val="left" w:pos="283"/>
          <w:tab w:val="left" w:pos="2835"/>
          <w:tab w:val="left" w:pos="5386"/>
          <w:tab w:val="left" w:pos="7937"/>
        </w:tabs>
        <w:spacing w:after="0" w:line="276" w:lineRule="auto"/>
        <w:jc w:val="both"/>
        <w:rPr>
          <w:rFonts w:ascii="Times New Roman" w:hAnsi="Times New Roman" w:cs="Times New Roman"/>
          <w:sz w:val="28"/>
          <w:szCs w:val="28"/>
        </w:rPr>
      </w:pPr>
      <w:r w:rsidRPr="00B939B4">
        <w:rPr>
          <w:rFonts w:ascii="Times New Roman" w:hAnsi="Times New Roman" w:cs="Times New Roman"/>
          <w:b/>
          <w:color w:val="0000FF"/>
          <w:sz w:val="28"/>
          <w:szCs w:val="28"/>
        </w:rPr>
        <w:t xml:space="preserve">D. </w:t>
      </w:r>
      <w:r w:rsidRPr="00B939B4">
        <w:rPr>
          <w:rFonts w:ascii="Times New Roman" w:hAnsi="Times New Roman" w:cs="Times New Roman"/>
          <w:sz w:val="28"/>
          <w:szCs w:val="28"/>
        </w:rPr>
        <w:t>Hình tam giác đều, hình vuông, hình lục giác đều.</w:t>
      </w:r>
    </w:p>
    <w:tbl>
      <w:tblPr>
        <w:tblStyle w:val="TableGrid82"/>
        <w:tblW w:w="0" w:type="auto"/>
        <w:tblInd w:w="-5" w:type="dxa"/>
        <w:tblLook w:val="04A0" w:firstRow="1" w:lastRow="0" w:firstColumn="1" w:lastColumn="0" w:noHBand="0" w:noVBand="1"/>
      </w:tblPr>
      <w:tblGrid>
        <w:gridCol w:w="3969"/>
        <w:gridCol w:w="5098"/>
      </w:tblGrid>
      <w:tr w:rsidR="00B939B4" w:rsidRPr="00B939B4" w:rsidTr="006F5FBF">
        <w:tc>
          <w:tcPr>
            <w:tcW w:w="3969" w:type="dxa"/>
            <w:tcBorders>
              <w:top w:val="single" w:sz="4" w:space="0" w:color="auto"/>
              <w:left w:val="single" w:sz="4" w:space="0" w:color="auto"/>
              <w:bottom w:val="single" w:sz="4" w:space="0" w:color="auto"/>
              <w:right w:val="single" w:sz="4" w:space="0" w:color="auto"/>
            </w:tcBorders>
            <w:hideMark/>
          </w:tcPr>
          <w:p w:rsidR="00B939B4" w:rsidRPr="00B939B4" w:rsidRDefault="00B939B4" w:rsidP="00B939B4">
            <w:pPr>
              <w:spacing w:line="276" w:lineRule="auto"/>
              <w:jc w:val="center"/>
              <w:rPr>
                <w:rFonts w:ascii="Times New Roman" w:hAnsi="Times New Roman" w:cs="Times New Roman"/>
                <w:b/>
                <w:bCs/>
                <w:color w:val="000000" w:themeColor="text1"/>
                <w:sz w:val="28"/>
                <w:szCs w:val="28"/>
              </w:rPr>
            </w:pPr>
            <w:r w:rsidRPr="00B939B4">
              <w:rPr>
                <w:rFonts w:ascii="Times New Roman" w:hAnsi="Times New Roman" w:cs="Times New Roman"/>
                <w:b/>
                <w:bCs/>
                <w:color w:val="000000" w:themeColor="text1"/>
                <w:sz w:val="28"/>
                <w:szCs w:val="28"/>
              </w:rPr>
              <w:t>Hoạt động của GV và HS</w:t>
            </w:r>
          </w:p>
        </w:tc>
        <w:tc>
          <w:tcPr>
            <w:tcW w:w="5098" w:type="dxa"/>
            <w:tcBorders>
              <w:top w:val="single" w:sz="4" w:space="0" w:color="auto"/>
              <w:left w:val="single" w:sz="4" w:space="0" w:color="auto"/>
              <w:bottom w:val="single" w:sz="4" w:space="0" w:color="auto"/>
              <w:right w:val="single" w:sz="4" w:space="0" w:color="auto"/>
            </w:tcBorders>
            <w:hideMark/>
          </w:tcPr>
          <w:p w:rsidR="00B939B4" w:rsidRPr="00B939B4" w:rsidRDefault="00B939B4" w:rsidP="00B939B4">
            <w:pPr>
              <w:spacing w:line="276" w:lineRule="auto"/>
              <w:jc w:val="center"/>
              <w:rPr>
                <w:rFonts w:ascii="Times New Roman" w:hAnsi="Times New Roman" w:cs="Times New Roman"/>
                <w:b/>
                <w:bCs/>
                <w:color w:val="000000" w:themeColor="text1"/>
                <w:sz w:val="28"/>
                <w:szCs w:val="28"/>
              </w:rPr>
            </w:pPr>
            <w:r w:rsidRPr="00B939B4">
              <w:rPr>
                <w:rFonts w:ascii="Times New Roman" w:hAnsi="Times New Roman" w:cs="Times New Roman"/>
                <w:b/>
                <w:bCs/>
                <w:color w:val="000000" w:themeColor="text1"/>
                <w:sz w:val="28"/>
                <w:szCs w:val="28"/>
              </w:rPr>
              <w:t>Nội dung</w:t>
            </w:r>
          </w:p>
        </w:tc>
      </w:tr>
      <w:tr w:rsidR="00B939B4" w:rsidRPr="00B939B4" w:rsidTr="006F5FBF">
        <w:tc>
          <w:tcPr>
            <w:tcW w:w="3969" w:type="dxa"/>
            <w:tcBorders>
              <w:top w:val="single" w:sz="4" w:space="0" w:color="auto"/>
              <w:left w:val="single" w:sz="4" w:space="0" w:color="auto"/>
              <w:bottom w:val="single" w:sz="4" w:space="0" w:color="auto"/>
              <w:right w:val="single" w:sz="4" w:space="0" w:color="auto"/>
            </w:tcBorders>
          </w:tcPr>
          <w:p w:rsidR="00B939B4" w:rsidRPr="00B939B4" w:rsidRDefault="00B939B4" w:rsidP="00B939B4">
            <w:pPr>
              <w:rPr>
                <w:rFonts w:ascii="Times New Roman" w:hAnsi="Times New Roman" w:cs="Times New Roman"/>
                <w:b/>
                <w:color w:val="000000" w:themeColor="text1"/>
                <w:sz w:val="28"/>
                <w:szCs w:val="28"/>
              </w:rPr>
            </w:pPr>
            <w:r w:rsidRPr="00B939B4">
              <w:rPr>
                <w:rFonts w:ascii="Times New Roman" w:hAnsi="Times New Roman" w:cs="Times New Roman"/>
                <w:b/>
                <w:color w:val="000000" w:themeColor="text1"/>
                <w:sz w:val="28"/>
                <w:szCs w:val="28"/>
              </w:rPr>
              <w:t>Bước 1:Giao nhiệm vụ:</w:t>
            </w:r>
          </w:p>
          <w:p w:rsidR="00B939B4" w:rsidRPr="00B939B4" w:rsidRDefault="00B939B4" w:rsidP="00B939B4">
            <w:pPr>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Nhiệm vụ 1: Hoàn thành bài tập trắc nghiệm đầu giờ.</w:t>
            </w:r>
          </w:p>
          <w:p w:rsidR="00B939B4" w:rsidRPr="00B939B4" w:rsidRDefault="00B939B4" w:rsidP="00B939B4">
            <w:pPr>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Nhiệm vụ 2: Em hãy nêu nhận xét về các cạnh và góc trong tam giác đều.</w:t>
            </w:r>
          </w:p>
          <w:p w:rsidR="00B939B4" w:rsidRPr="00B939B4" w:rsidRDefault="00B939B4" w:rsidP="00B939B4">
            <w:pPr>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xml:space="preserve">Nhiệm vụ 3: Em hãy nêu nhận xét </w:t>
            </w:r>
            <w:r w:rsidRPr="00B939B4">
              <w:rPr>
                <w:rFonts w:ascii="Times New Roman" w:hAnsi="Times New Roman" w:cs="Times New Roman"/>
                <w:color w:val="000000" w:themeColor="text1"/>
                <w:sz w:val="28"/>
                <w:szCs w:val="28"/>
              </w:rPr>
              <w:lastRenderedPageBreak/>
              <w:t>về các cạnh, góc và đường chéo trong hình vuông.</w:t>
            </w:r>
          </w:p>
          <w:p w:rsidR="00B939B4" w:rsidRPr="00B939B4" w:rsidRDefault="00B939B4" w:rsidP="00B939B4">
            <w:pPr>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Nhiệm vụ 4: Em hãy nêu nhận xét về các cạnh,  góc và đường chéo của hình lục giác đều.</w:t>
            </w:r>
          </w:p>
          <w:p w:rsidR="00B939B4" w:rsidRPr="00B939B4" w:rsidRDefault="00B939B4" w:rsidP="00B939B4">
            <w:pPr>
              <w:rPr>
                <w:rFonts w:ascii="Times New Roman" w:hAnsi="Times New Roman" w:cs="Times New Roman"/>
                <w:color w:val="000000" w:themeColor="text1"/>
                <w:sz w:val="28"/>
                <w:szCs w:val="28"/>
              </w:rPr>
            </w:pPr>
            <w:r w:rsidRPr="00B939B4">
              <w:rPr>
                <w:rFonts w:ascii="Times New Roman" w:hAnsi="Times New Roman" w:cs="Times New Roman"/>
                <w:b/>
                <w:color w:val="000000" w:themeColor="text1"/>
                <w:sz w:val="28"/>
                <w:szCs w:val="28"/>
              </w:rPr>
              <w:t xml:space="preserve">Bước 2: Thực hiên nhiệm vụ: </w:t>
            </w:r>
          </w:p>
          <w:p w:rsidR="00B939B4" w:rsidRPr="00B939B4" w:rsidRDefault="00B939B4" w:rsidP="00B939B4">
            <w:pPr>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Hoạt động cá nhân trả lời.</w:t>
            </w:r>
          </w:p>
          <w:p w:rsidR="00B939B4" w:rsidRPr="00B939B4" w:rsidRDefault="00B939B4" w:rsidP="00B939B4">
            <w:pPr>
              <w:rPr>
                <w:rFonts w:ascii="Times New Roman" w:hAnsi="Times New Roman" w:cs="Times New Roman"/>
                <w:b/>
                <w:color w:val="000000" w:themeColor="text1"/>
                <w:sz w:val="28"/>
                <w:szCs w:val="28"/>
              </w:rPr>
            </w:pPr>
            <w:r w:rsidRPr="00B939B4">
              <w:rPr>
                <w:rFonts w:ascii="Times New Roman" w:hAnsi="Times New Roman" w:cs="Times New Roman"/>
                <w:b/>
                <w:color w:val="000000" w:themeColor="text1"/>
                <w:sz w:val="28"/>
                <w:szCs w:val="28"/>
              </w:rPr>
              <w:t>Bước 3: Báo cáo kết quả</w:t>
            </w:r>
          </w:p>
          <w:p w:rsidR="00B939B4" w:rsidRPr="00B939B4" w:rsidRDefault="00B939B4" w:rsidP="00B939B4">
            <w:pPr>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Nhiệm 1: HS giơ bảng kết quả trắc nghiệm.</w:t>
            </w:r>
          </w:p>
          <w:p w:rsidR="00B939B4" w:rsidRPr="00B939B4" w:rsidRDefault="00B939B4" w:rsidP="00B939B4">
            <w:pPr>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w:t>
            </w:r>
            <w:r w:rsidRPr="00B939B4">
              <w:rPr>
                <w:rFonts w:ascii="Times New Roman" w:hAnsi="Times New Roman" w:cs="Times New Roman"/>
                <w:iCs/>
                <w:color w:val="000000" w:themeColor="text1"/>
                <w:sz w:val="28"/>
                <w:szCs w:val="28"/>
              </w:rPr>
              <w:t>Yêu cầu 2 bạn ngồi cạnh kiểm tra kết quả của nhau</w:t>
            </w:r>
            <w:r w:rsidRPr="00B939B4">
              <w:rPr>
                <w:rFonts w:ascii="Times New Roman" w:hAnsi="Times New Roman" w:cs="Times New Roman"/>
                <w:color w:val="000000" w:themeColor="text1"/>
                <w:sz w:val="28"/>
                <w:szCs w:val="28"/>
              </w:rPr>
              <w:t>)</w:t>
            </w:r>
          </w:p>
          <w:p w:rsidR="00B939B4" w:rsidRPr="00B939B4" w:rsidRDefault="00B939B4" w:rsidP="00B939B4">
            <w:pPr>
              <w:rPr>
                <w:rFonts w:ascii="Times New Roman" w:hAnsi="Times New Roman" w:cs="Times New Roman"/>
                <w:color w:val="000000" w:themeColor="text1"/>
                <w:sz w:val="28"/>
                <w:szCs w:val="28"/>
              </w:rPr>
            </w:pPr>
          </w:p>
          <w:p w:rsidR="00B939B4" w:rsidRPr="00B939B4" w:rsidRDefault="00B939B4" w:rsidP="00B939B4">
            <w:pPr>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Nhiệm 2; 3; 4: HS đứng tại chỗ báo cáo</w:t>
            </w:r>
          </w:p>
          <w:p w:rsidR="00B939B4" w:rsidRPr="00B939B4" w:rsidRDefault="00B939B4" w:rsidP="00B939B4">
            <w:pPr>
              <w:rPr>
                <w:rFonts w:ascii="Times New Roman" w:hAnsi="Times New Roman" w:cs="Times New Roman"/>
                <w:color w:val="000000" w:themeColor="text1"/>
                <w:sz w:val="28"/>
                <w:szCs w:val="28"/>
              </w:rPr>
            </w:pPr>
          </w:p>
          <w:p w:rsidR="00B939B4" w:rsidRPr="00B939B4" w:rsidRDefault="00B939B4" w:rsidP="00B939B4">
            <w:pPr>
              <w:rPr>
                <w:rFonts w:ascii="Times New Roman" w:hAnsi="Times New Roman" w:cs="Times New Roman"/>
                <w:color w:val="000000" w:themeColor="text1"/>
                <w:sz w:val="28"/>
                <w:szCs w:val="28"/>
              </w:rPr>
            </w:pPr>
          </w:p>
          <w:p w:rsidR="00B939B4" w:rsidRPr="00B939B4" w:rsidRDefault="00B939B4" w:rsidP="00B939B4">
            <w:pPr>
              <w:rPr>
                <w:rFonts w:ascii="Times New Roman" w:hAnsi="Times New Roman" w:cs="Times New Roman"/>
                <w:color w:val="000000" w:themeColor="text1"/>
                <w:sz w:val="28"/>
                <w:szCs w:val="28"/>
              </w:rPr>
            </w:pPr>
          </w:p>
          <w:p w:rsidR="00B939B4" w:rsidRPr="00B939B4" w:rsidRDefault="00B939B4" w:rsidP="00B939B4">
            <w:pPr>
              <w:rPr>
                <w:rFonts w:ascii="Times New Roman" w:hAnsi="Times New Roman" w:cs="Times New Roman"/>
                <w:b/>
                <w:color w:val="000000" w:themeColor="text1"/>
                <w:sz w:val="28"/>
                <w:szCs w:val="28"/>
              </w:rPr>
            </w:pPr>
            <w:r w:rsidRPr="00B939B4">
              <w:rPr>
                <w:rFonts w:ascii="Times New Roman" w:hAnsi="Times New Roman" w:cs="Times New Roman"/>
                <w:b/>
                <w:color w:val="000000" w:themeColor="text1"/>
                <w:sz w:val="28"/>
                <w:szCs w:val="28"/>
              </w:rPr>
              <w:t>Bước 4: Đánh giá nhận xét kết quả</w:t>
            </w:r>
          </w:p>
          <w:p w:rsidR="00B939B4" w:rsidRPr="00B939B4" w:rsidRDefault="00B939B4" w:rsidP="00B939B4">
            <w:pPr>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GV cho HS khác nhận xét câu trả lời và chốt lại kiến thức.</w:t>
            </w:r>
          </w:p>
          <w:p w:rsidR="00B939B4" w:rsidRPr="00B939B4" w:rsidRDefault="00B939B4" w:rsidP="00B939B4">
            <w:pPr>
              <w:rPr>
                <w:rFonts w:ascii="Times New Roman" w:hAnsi="Times New Roman" w:cs="Times New Roman"/>
                <w:bCs/>
                <w:color w:val="000000" w:themeColor="text1"/>
                <w:sz w:val="28"/>
                <w:szCs w:val="28"/>
              </w:rPr>
            </w:pPr>
            <w:r w:rsidRPr="00B939B4">
              <w:rPr>
                <w:rFonts w:ascii="Times New Roman" w:hAnsi="Times New Roman" w:cs="Times New Roman"/>
                <w:bCs/>
                <w:color w:val="000000" w:themeColor="text1"/>
                <w:sz w:val="28"/>
                <w:szCs w:val="28"/>
              </w:rPr>
              <w:t>- GV yêu cầu HS ghi chép kiến thức vào vở</w:t>
            </w:r>
          </w:p>
        </w:tc>
        <w:tc>
          <w:tcPr>
            <w:tcW w:w="5098" w:type="dxa"/>
            <w:tcBorders>
              <w:top w:val="single" w:sz="4" w:space="0" w:color="auto"/>
              <w:left w:val="single" w:sz="4" w:space="0" w:color="auto"/>
              <w:bottom w:val="single" w:sz="4" w:space="0" w:color="auto"/>
              <w:right w:val="single" w:sz="4" w:space="0" w:color="auto"/>
            </w:tcBorders>
            <w:hideMark/>
          </w:tcPr>
          <w:p w:rsidR="00B939B4" w:rsidRPr="00B939B4" w:rsidRDefault="00B939B4" w:rsidP="00B939B4">
            <w:pPr>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lastRenderedPageBreak/>
              <w:t>Kết quả trắc nghiệm</w:t>
            </w:r>
          </w:p>
          <w:tbl>
            <w:tblPr>
              <w:tblStyle w:val="TableGrid82"/>
              <w:tblW w:w="0" w:type="auto"/>
              <w:jc w:val="center"/>
              <w:tblLook w:val="04A0" w:firstRow="1" w:lastRow="0" w:firstColumn="1" w:lastColumn="0" w:noHBand="0" w:noVBand="1"/>
            </w:tblPr>
            <w:tblGrid>
              <w:gridCol w:w="836"/>
              <w:gridCol w:w="850"/>
              <w:gridCol w:w="851"/>
              <w:gridCol w:w="992"/>
              <w:gridCol w:w="851"/>
            </w:tblGrid>
            <w:tr w:rsidR="00B939B4" w:rsidRPr="00B939B4" w:rsidTr="006F5FBF">
              <w:trPr>
                <w:jc w:val="center"/>
              </w:trPr>
              <w:tc>
                <w:tcPr>
                  <w:tcW w:w="836" w:type="dxa"/>
                  <w:tcBorders>
                    <w:top w:val="single" w:sz="4" w:space="0" w:color="auto"/>
                    <w:left w:val="single" w:sz="4" w:space="0" w:color="auto"/>
                    <w:bottom w:val="single" w:sz="4" w:space="0" w:color="auto"/>
                    <w:right w:val="single" w:sz="4" w:space="0" w:color="auto"/>
                  </w:tcBorders>
                  <w:hideMark/>
                </w:tcPr>
                <w:p w:rsidR="00B939B4" w:rsidRPr="00B939B4" w:rsidRDefault="00B939B4" w:rsidP="00B939B4">
                  <w:pPr>
                    <w:jc w:val="center"/>
                    <w:rPr>
                      <w:rFonts w:ascii="Times New Roman" w:hAnsi="Times New Roman" w:cs="Times New Roman"/>
                      <w:bCs/>
                      <w:color w:val="000000" w:themeColor="text1"/>
                      <w:sz w:val="28"/>
                      <w:szCs w:val="28"/>
                    </w:rPr>
                  </w:pPr>
                  <w:r w:rsidRPr="00B939B4">
                    <w:rPr>
                      <w:rFonts w:ascii="Times New Roman" w:hAnsi="Times New Roman" w:cs="Times New Roman"/>
                      <w:bCs/>
                      <w:color w:val="000000" w:themeColor="text1"/>
                      <w:sz w:val="28"/>
                      <w:szCs w:val="28"/>
                    </w:rPr>
                    <w:t>Câu 1</w:t>
                  </w:r>
                </w:p>
              </w:tc>
              <w:tc>
                <w:tcPr>
                  <w:tcW w:w="850" w:type="dxa"/>
                  <w:tcBorders>
                    <w:top w:val="single" w:sz="4" w:space="0" w:color="auto"/>
                    <w:left w:val="single" w:sz="4" w:space="0" w:color="auto"/>
                    <w:bottom w:val="single" w:sz="4" w:space="0" w:color="auto"/>
                    <w:right w:val="single" w:sz="4" w:space="0" w:color="auto"/>
                  </w:tcBorders>
                  <w:hideMark/>
                </w:tcPr>
                <w:p w:rsidR="00B939B4" w:rsidRPr="00B939B4" w:rsidRDefault="00B939B4" w:rsidP="00B939B4">
                  <w:pPr>
                    <w:jc w:val="center"/>
                    <w:rPr>
                      <w:rFonts w:ascii="Times New Roman" w:hAnsi="Times New Roman" w:cs="Times New Roman"/>
                      <w:bCs/>
                      <w:color w:val="000000" w:themeColor="text1"/>
                      <w:sz w:val="28"/>
                      <w:szCs w:val="28"/>
                    </w:rPr>
                  </w:pPr>
                  <w:r w:rsidRPr="00B939B4">
                    <w:rPr>
                      <w:rFonts w:ascii="Times New Roman" w:hAnsi="Times New Roman" w:cs="Times New Roman"/>
                      <w:bCs/>
                      <w:color w:val="000000" w:themeColor="text1"/>
                      <w:sz w:val="28"/>
                      <w:szCs w:val="28"/>
                    </w:rPr>
                    <w:t>Câu 2</w:t>
                  </w:r>
                </w:p>
              </w:tc>
              <w:tc>
                <w:tcPr>
                  <w:tcW w:w="851" w:type="dxa"/>
                  <w:tcBorders>
                    <w:top w:val="single" w:sz="4" w:space="0" w:color="auto"/>
                    <w:left w:val="single" w:sz="4" w:space="0" w:color="auto"/>
                    <w:bottom w:val="single" w:sz="4" w:space="0" w:color="auto"/>
                    <w:right w:val="single" w:sz="4" w:space="0" w:color="auto"/>
                  </w:tcBorders>
                  <w:hideMark/>
                </w:tcPr>
                <w:p w:rsidR="00B939B4" w:rsidRPr="00B939B4" w:rsidRDefault="00B939B4" w:rsidP="00B939B4">
                  <w:pPr>
                    <w:jc w:val="center"/>
                    <w:rPr>
                      <w:rFonts w:ascii="Times New Roman" w:hAnsi="Times New Roman" w:cs="Times New Roman"/>
                      <w:bCs/>
                      <w:color w:val="000000" w:themeColor="text1"/>
                      <w:sz w:val="28"/>
                      <w:szCs w:val="28"/>
                    </w:rPr>
                  </w:pPr>
                  <w:r w:rsidRPr="00B939B4">
                    <w:rPr>
                      <w:rFonts w:ascii="Times New Roman" w:hAnsi="Times New Roman" w:cs="Times New Roman"/>
                      <w:bCs/>
                      <w:color w:val="000000" w:themeColor="text1"/>
                      <w:sz w:val="28"/>
                      <w:szCs w:val="28"/>
                    </w:rPr>
                    <w:t>Câu 3</w:t>
                  </w:r>
                </w:p>
              </w:tc>
              <w:tc>
                <w:tcPr>
                  <w:tcW w:w="992" w:type="dxa"/>
                  <w:tcBorders>
                    <w:top w:val="single" w:sz="4" w:space="0" w:color="auto"/>
                    <w:left w:val="single" w:sz="4" w:space="0" w:color="auto"/>
                    <w:bottom w:val="single" w:sz="4" w:space="0" w:color="auto"/>
                    <w:right w:val="single" w:sz="4" w:space="0" w:color="auto"/>
                  </w:tcBorders>
                  <w:hideMark/>
                </w:tcPr>
                <w:p w:rsidR="00B939B4" w:rsidRPr="00B939B4" w:rsidRDefault="00B939B4" w:rsidP="00B939B4">
                  <w:pPr>
                    <w:jc w:val="center"/>
                    <w:rPr>
                      <w:rFonts w:ascii="Times New Roman" w:hAnsi="Times New Roman" w:cs="Times New Roman"/>
                      <w:bCs/>
                      <w:color w:val="000000" w:themeColor="text1"/>
                      <w:sz w:val="28"/>
                      <w:szCs w:val="28"/>
                    </w:rPr>
                  </w:pPr>
                  <w:r w:rsidRPr="00B939B4">
                    <w:rPr>
                      <w:rFonts w:ascii="Times New Roman" w:hAnsi="Times New Roman" w:cs="Times New Roman"/>
                      <w:bCs/>
                      <w:color w:val="000000" w:themeColor="text1"/>
                      <w:sz w:val="28"/>
                      <w:szCs w:val="28"/>
                    </w:rPr>
                    <w:t>Câu</w:t>
                  </w:r>
                </w:p>
                <w:p w:rsidR="00B939B4" w:rsidRPr="00B939B4" w:rsidRDefault="00B939B4" w:rsidP="00B939B4">
                  <w:pPr>
                    <w:jc w:val="center"/>
                    <w:rPr>
                      <w:rFonts w:ascii="Times New Roman" w:hAnsi="Times New Roman" w:cs="Times New Roman"/>
                      <w:bCs/>
                      <w:color w:val="000000" w:themeColor="text1"/>
                      <w:sz w:val="28"/>
                      <w:szCs w:val="28"/>
                    </w:rPr>
                  </w:pPr>
                  <w:r w:rsidRPr="00B939B4">
                    <w:rPr>
                      <w:rFonts w:ascii="Times New Roman" w:hAnsi="Times New Roman" w:cs="Times New Roman"/>
                      <w:bCs/>
                      <w:color w:val="000000" w:themeColor="text1"/>
                      <w:sz w:val="28"/>
                      <w:szCs w:val="28"/>
                    </w:rPr>
                    <w:t>4</w:t>
                  </w:r>
                </w:p>
              </w:tc>
              <w:tc>
                <w:tcPr>
                  <w:tcW w:w="851" w:type="dxa"/>
                  <w:tcBorders>
                    <w:top w:val="single" w:sz="4" w:space="0" w:color="auto"/>
                    <w:left w:val="single" w:sz="4" w:space="0" w:color="auto"/>
                    <w:bottom w:val="single" w:sz="4" w:space="0" w:color="auto"/>
                    <w:right w:val="single" w:sz="4" w:space="0" w:color="auto"/>
                  </w:tcBorders>
                  <w:hideMark/>
                </w:tcPr>
                <w:p w:rsidR="00B939B4" w:rsidRPr="00B939B4" w:rsidRDefault="00B939B4" w:rsidP="00B939B4">
                  <w:pPr>
                    <w:jc w:val="center"/>
                    <w:rPr>
                      <w:rFonts w:ascii="Times New Roman" w:hAnsi="Times New Roman" w:cs="Times New Roman"/>
                      <w:bCs/>
                      <w:color w:val="000000" w:themeColor="text1"/>
                      <w:sz w:val="28"/>
                      <w:szCs w:val="28"/>
                    </w:rPr>
                  </w:pPr>
                  <w:r w:rsidRPr="00B939B4">
                    <w:rPr>
                      <w:rFonts w:ascii="Times New Roman" w:hAnsi="Times New Roman" w:cs="Times New Roman"/>
                      <w:bCs/>
                      <w:color w:val="000000" w:themeColor="text1"/>
                      <w:sz w:val="28"/>
                      <w:szCs w:val="28"/>
                    </w:rPr>
                    <w:t>Câu 5</w:t>
                  </w:r>
                </w:p>
              </w:tc>
            </w:tr>
            <w:tr w:rsidR="00B939B4" w:rsidRPr="00B939B4" w:rsidTr="006F5FBF">
              <w:trPr>
                <w:jc w:val="center"/>
              </w:trPr>
              <w:tc>
                <w:tcPr>
                  <w:tcW w:w="836" w:type="dxa"/>
                  <w:tcBorders>
                    <w:top w:val="single" w:sz="4" w:space="0" w:color="auto"/>
                    <w:left w:val="single" w:sz="4" w:space="0" w:color="auto"/>
                    <w:bottom w:val="single" w:sz="4" w:space="0" w:color="auto"/>
                    <w:right w:val="single" w:sz="4" w:space="0" w:color="auto"/>
                  </w:tcBorders>
                  <w:hideMark/>
                </w:tcPr>
                <w:p w:rsidR="00B939B4" w:rsidRPr="00B939B4" w:rsidRDefault="00B939B4" w:rsidP="00B939B4">
                  <w:pPr>
                    <w:spacing w:line="276" w:lineRule="auto"/>
                    <w:jc w:val="center"/>
                    <w:rPr>
                      <w:rFonts w:ascii="Times New Roman" w:hAnsi="Times New Roman" w:cs="Times New Roman"/>
                      <w:bCs/>
                      <w:color w:val="000000" w:themeColor="text1"/>
                      <w:sz w:val="28"/>
                      <w:szCs w:val="28"/>
                    </w:rPr>
                  </w:pPr>
                  <w:r w:rsidRPr="00B939B4">
                    <w:rPr>
                      <w:rFonts w:ascii="Times New Roman" w:hAnsi="Times New Roman" w:cs="Times New Roman"/>
                      <w:bCs/>
                      <w:color w:val="000000" w:themeColor="text1"/>
                      <w:sz w:val="28"/>
                      <w:szCs w:val="28"/>
                    </w:rPr>
                    <w:t>C</w:t>
                  </w:r>
                </w:p>
              </w:tc>
              <w:tc>
                <w:tcPr>
                  <w:tcW w:w="850" w:type="dxa"/>
                  <w:tcBorders>
                    <w:top w:val="single" w:sz="4" w:space="0" w:color="auto"/>
                    <w:left w:val="single" w:sz="4" w:space="0" w:color="auto"/>
                    <w:bottom w:val="single" w:sz="4" w:space="0" w:color="auto"/>
                    <w:right w:val="single" w:sz="4" w:space="0" w:color="auto"/>
                  </w:tcBorders>
                  <w:hideMark/>
                </w:tcPr>
                <w:p w:rsidR="00B939B4" w:rsidRPr="00B939B4" w:rsidRDefault="00B939B4" w:rsidP="00B939B4">
                  <w:pPr>
                    <w:spacing w:line="276" w:lineRule="auto"/>
                    <w:jc w:val="center"/>
                    <w:rPr>
                      <w:rFonts w:ascii="Times New Roman" w:hAnsi="Times New Roman" w:cs="Times New Roman"/>
                      <w:bCs/>
                      <w:color w:val="000000" w:themeColor="text1"/>
                      <w:sz w:val="28"/>
                      <w:szCs w:val="28"/>
                    </w:rPr>
                  </w:pPr>
                  <w:r w:rsidRPr="00B939B4">
                    <w:rPr>
                      <w:rFonts w:ascii="Times New Roman" w:hAnsi="Times New Roman" w:cs="Times New Roman"/>
                      <w:bCs/>
                      <w:color w:val="000000" w:themeColor="text1"/>
                      <w:sz w:val="28"/>
                      <w:szCs w:val="28"/>
                    </w:rPr>
                    <w:t>D</w:t>
                  </w:r>
                </w:p>
              </w:tc>
              <w:tc>
                <w:tcPr>
                  <w:tcW w:w="851" w:type="dxa"/>
                  <w:tcBorders>
                    <w:top w:val="single" w:sz="4" w:space="0" w:color="auto"/>
                    <w:left w:val="single" w:sz="4" w:space="0" w:color="auto"/>
                    <w:bottom w:val="single" w:sz="4" w:space="0" w:color="auto"/>
                    <w:right w:val="single" w:sz="4" w:space="0" w:color="auto"/>
                  </w:tcBorders>
                  <w:hideMark/>
                </w:tcPr>
                <w:p w:rsidR="00B939B4" w:rsidRPr="00B939B4" w:rsidRDefault="00B939B4" w:rsidP="00B939B4">
                  <w:pPr>
                    <w:spacing w:line="276" w:lineRule="auto"/>
                    <w:jc w:val="center"/>
                    <w:rPr>
                      <w:rFonts w:ascii="Times New Roman" w:hAnsi="Times New Roman" w:cs="Times New Roman"/>
                      <w:bCs/>
                      <w:color w:val="000000" w:themeColor="text1"/>
                      <w:sz w:val="28"/>
                      <w:szCs w:val="28"/>
                    </w:rPr>
                  </w:pPr>
                  <w:r w:rsidRPr="00B939B4">
                    <w:rPr>
                      <w:rFonts w:ascii="Times New Roman" w:hAnsi="Times New Roman" w:cs="Times New Roman"/>
                      <w:bCs/>
                      <w:color w:val="000000" w:themeColor="text1"/>
                      <w:sz w:val="28"/>
                      <w:szCs w:val="28"/>
                    </w:rPr>
                    <w:t>B</w:t>
                  </w:r>
                </w:p>
              </w:tc>
              <w:tc>
                <w:tcPr>
                  <w:tcW w:w="992" w:type="dxa"/>
                  <w:tcBorders>
                    <w:top w:val="single" w:sz="4" w:space="0" w:color="auto"/>
                    <w:left w:val="single" w:sz="4" w:space="0" w:color="auto"/>
                    <w:bottom w:val="single" w:sz="4" w:space="0" w:color="auto"/>
                    <w:right w:val="single" w:sz="4" w:space="0" w:color="auto"/>
                  </w:tcBorders>
                  <w:hideMark/>
                </w:tcPr>
                <w:p w:rsidR="00B939B4" w:rsidRPr="00B939B4" w:rsidRDefault="00B939B4" w:rsidP="00B939B4">
                  <w:pPr>
                    <w:spacing w:line="276" w:lineRule="auto"/>
                    <w:jc w:val="center"/>
                    <w:rPr>
                      <w:rFonts w:ascii="Times New Roman" w:hAnsi="Times New Roman" w:cs="Times New Roman"/>
                      <w:bCs/>
                      <w:color w:val="000000" w:themeColor="text1"/>
                      <w:sz w:val="28"/>
                      <w:szCs w:val="28"/>
                    </w:rPr>
                  </w:pPr>
                  <w:r w:rsidRPr="00B939B4">
                    <w:rPr>
                      <w:rFonts w:ascii="Times New Roman" w:hAnsi="Times New Roman" w:cs="Times New Roman"/>
                      <w:bCs/>
                      <w:color w:val="000000" w:themeColor="text1"/>
                      <w:sz w:val="28"/>
                      <w:szCs w:val="28"/>
                    </w:rPr>
                    <w:t>A</w:t>
                  </w:r>
                </w:p>
              </w:tc>
              <w:tc>
                <w:tcPr>
                  <w:tcW w:w="851" w:type="dxa"/>
                  <w:tcBorders>
                    <w:top w:val="single" w:sz="4" w:space="0" w:color="auto"/>
                    <w:left w:val="single" w:sz="4" w:space="0" w:color="auto"/>
                    <w:bottom w:val="single" w:sz="4" w:space="0" w:color="auto"/>
                    <w:right w:val="single" w:sz="4" w:space="0" w:color="auto"/>
                  </w:tcBorders>
                  <w:hideMark/>
                </w:tcPr>
                <w:p w:rsidR="00B939B4" w:rsidRPr="00B939B4" w:rsidRDefault="00B939B4" w:rsidP="00B939B4">
                  <w:pPr>
                    <w:spacing w:line="276" w:lineRule="auto"/>
                    <w:jc w:val="center"/>
                    <w:rPr>
                      <w:rFonts w:ascii="Times New Roman" w:hAnsi="Times New Roman" w:cs="Times New Roman"/>
                      <w:bCs/>
                      <w:color w:val="000000" w:themeColor="text1"/>
                      <w:sz w:val="28"/>
                      <w:szCs w:val="28"/>
                    </w:rPr>
                  </w:pPr>
                  <w:r w:rsidRPr="00B939B4">
                    <w:rPr>
                      <w:rFonts w:ascii="Times New Roman" w:hAnsi="Times New Roman" w:cs="Times New Roman"/>
                      <w:bCs/>
                      <w:color w:val="000000" w:themeColor="text1"/>
                      <w:sz w:val="28"/>
                      <w:szCs w:val="28"/>
                    </w:rPr>
                    <w:t>D</w:t>
                  </w:r>
                </w:p>
              </w:tc>
            </w:tr>
          </w:tbl>
          <w:p w:rsidR="00B939B4" w:rsidRPr="00B939B4" w:rsidRDefault="00B939B4" w:rsidP="00B939B4">
            <w:pPr>
              <w:spacing w:line="276" w:lineRule="auto"/>
              <w:rPr>
                <w:rFonts w:ascii="Times New Roman" w:hAnsi="Times New Roman" w:cs="Times New Roman"/>
                <w:b/>
                <w:bCs/>
                <w:color w:val="000000" w:themeColor="text1"/>
                <w:sz w:val="28"/>
                <w:szCs w:val="28"/>
                <w:u w:val="single"/>
              </w:rPr>
            </w:pPr>
            <w:r w:rsidRPr="00B939B4">
              <w:rPr>
                <w:rFonts w:ascii="Times New Roman" w:hAnsi="Times New Roman" w:cs="Times New Roman"/>
                <w:b/>
                <w:bCs/>
                <w:color w:val="000000" w:themeColor="text1"/>
                <w:sz w:val="28"/>
                <w:szCs w:val="28"/>
                <w:u w:val="single"/>
              </w:rPr>
              <w:t>I. Lí thuyết</w:t>
            </w:r>
          </w:p>
          <w:p w:rsidR="00B939B4" w:rsidRPr="00B939B4" w:rsidRDefault="00B939B4" w:rsidP="00B939B4">
            <w:pPr>
              <w:rPr>
                <w:rFonts w:ascii="Times New Roman" w:hAnsi="Times New Roman" w:cs="Times New Roman"/>
                <w:b/>
                <w:color w:val="000000" w:themeColor="text1"/>
                <w:sz w:val="28"/>
                <w:szCs w:val="28"/>
              </w:rPr>
            </w:pPr>
            <w:r w:rsidRPr="00B939B4">
              <w:rPr>
                <w:rFonts w:ascii="Times New Roman" w:hAnsi="Times New Roman" w:cs="Times New Roman"/>
                <w:b/>
                <w:color w:val="000000" w:themeColor="text1"/>
                <w:sz w:val="28"/>
                <w:szCs w:val="28"/>
              </w:rPr>
              <w:t>1. Tam giác đều</w:t>
            </w:r>
          </w:p>
          <w:p w:rsidR="00B939B4" w:rsidRPr="00B939B4" w:rsidRDefault="00B939B4" w:rsidP="00B939B4">
            <w:pPr>
              <w:ind w:right="48"/>
              <w:rPr>
                <w:rFonts w:ascii="Times New Roman" w:eastAsia="Times New Roman" w:hAnsi="Times New Roman" w:cs="Times New Roman"/>
                <w:color w:val="000000"/>
                <w:sz w:val="28"/>
                <w:szCs w:val="28"/>
              </w:rPr>
            </w:pPr>
            <w:r w:rsidRPr="00B939B4">
              <w:rPr>
                <w:rFonts w:ascii="Arial" w:eastAsia="Times New Roman" w:hAnsi="Arial" w:cs="Arial"/>
                <w:color w:val="000000"/>
                <w:sz w:val="27"/>
                <w:szCs w:val="27"/>
              </w:rPr>
              <w:lastRenderedPageBreak/>
              <w:t> </w:t>
            </w:r>
            <w:r w:rsidRPr="00B939B4">
              <w:rPr>
                <w:rFonts w:ascii="Times New Roman" w:hAnsi="Times New Roman" w:cs="Times New Roman"/>
                <w:bCs/>
                <w:color w:val="000000" w:themeColor="text1"/>
                <w:sz w:val="28"/>
                <w:szCs w:val="28"/>
              </w:rPr>
              <w:t xml:space="preserve">Trong tam giác đều: </w:t>
            </w:r>
          </w:p>
          <w:tbl>
            <w:tblPr>
              <w:tblStyle w:val="TableGrid8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2377"/>
            </w:tblGrid>
            <w:tr w:rsidR="00B939B4" w:rsidRPr="00B939B4" w:rsidTr="006F5FBF">
              <w:trPr>
                <w:trHeight w:val="1113"/>
              </w:trPr>
              <w:tc>
                <w:tcPr>
                  <w:tcW w:w="2376" w:type="dxa"/>
                </w:tcPr>
                <w:p w:rsidR="00B939B4" w:rsidRPr="00B939B4" w:rsidRDefault="00B939B4" w:rsidP="00B939B4">
                  <w:pPr>
                    <w:tabs>
                      <w:tab w:val="left" w:pos="1305"/>
                    </w:tabs>
                    <w:contextualSpacing/>
                    <w:rPr>
                      <w:rFonts w:ascii="Times New Roman" w:hAnsi="Times New Roman" w:cs="Times New Roman"/>
                      <w:bCs/>
                      <w:color w:val="000000" w:themeColor="text1"/>
                      <w:sz w:val="28"/>
                      <w:szCs w:val="28"/>
                    </w:rPr>
                  </w:pPr>
                  <w:r w:rsidRPr="00B939B4">
                    <w:rPr>
                      <w:rFonts w:ascii="Times New Roman" w:hAnsi="Times New Roman" w:cs="Times New Roman"/>
                      <w:bCs/>
                      <w:color w:val="000000" w:themeColor="text1"/>
                      <w:sz w:val="28"/>
                      <w:szCs w:val="28"/>
                    </w:rPr>
                    <w:t>+ Ba cạnh bằng nhau.</w:t>
                  </w:r>
                </w:p>
                <w:p w:rsidR="00B939B4" w:rsidRPr="00B939B4" w:rsidRDefault="00B939B4" w:rsidP="00B939B4">
                  <w:pPr>
                    <w:tabs>
                      <w:tab w:val="left" w:pos="1305"/>
                    </w:tabs>
                    <w:contextualSpacing/>
                    <w:rPr>
                      <w:rFonts w:ascii="Times New Roman" w:hAnsi="Times New Roman" w:cs="Times New Roman"/>
                      <w:bCs/>
                      <w:color w:val="000000" w:themeColor="text1"/>
                      <w:sz w:val="28"/>
                      <w:szCs w:val="28"/>
                    </w:rPr>
                  </w:pPr>
                  <w:r w:rsidRPr="00B939B4">
                    <w:rPr>
                      <w:rFonts w:ascii="Times New Roman" w:hAnsi="Times New Roman" w:cs="Times New Roman"/>
                      <w:bCs/>
                      <w:color w:val="000000" w:themeColor="text1"/>
                      <w:sz w:val="28"/>
                      <w:szCs w:val="28"/>
                    </w:rPr>
                    <w:t xml:space="preserve">+ Ba góc ở các đỉnh bằng </w:t>
                  </w:r>
                </w:p>
              </w:tc>
              <w:tc>
                <w:tcPr>
                  <w:tcW w:w="2377" w:type="dxa"/>
                </w:tcPr>
                <w:p w:rsidR="00B939B4" w:rsidRPr="00B939B4" w:rsidRDefault="00B939B4" w:rsidP="00B939B4">
                  <w:pPr>
                    <w:jc w:val="right"/>
                    <w:rPr>
                      <w:rFonts w:ascii="Times New Roman" w:hAnsi="Times New Roman" w:cs="Times New Roman"/>
                      <w:bCs/>
                      <w:color w:val="000000" w:themeColor="text1"/>
                      <w:sz w:val="28"/>
                      <w:szCs w:val="28"/>
                    </w:rPr>
                  </w:pPr>
                  <w:r w:rsidRPr="00B939B4">
                    <w:t xml:space="preserve"> </w:t>
                  </w:r>
                  <w:r w:rsidRPr="00B939B4">
                    <w:object w:dxaOrig="2445" w:dyaOrig="2430">
                      <v:shape id="_x0000_i1025" type="#_x0000_t75" style="width:87.7pt;height:86.9pt" o:ole="">
                        <v:imagedata r:id="rId11" o:title=""/>
                      </v:shape>
                      <o:OLEObject Type="Embed" ProgID="PBrush" ShapeID="_x0000_i1025" DrawAspect="Content" ObjectID="_1753701599" r:id="rId12"/>
                    </w:object>
                  </w:r>
                </w:p>
              </w:tc>
            </w:tr>
          </w:tbl>
          <w:p w:rsidR="00B939B4" w:rsidRPr="00B939B4" w:rsidRDefault="00B939B4" w:rsidP="00B939B4">
            <w:pPr>
              <w:rPr>
                <w:rFonts w:ascii="Times New Roman" w:hAnsi="Times New Roman" w:cs="Times New Roman"/>
                <w:b/>
                <w:bCs/>
                <w:color w:val="000000" w:themeColor="text1"/>
                <w:sz w:val="28"/>
                <w:szCs w:val="28"/>
              </w:rPr>
            </w:pPr>
            <w:r w:rsidRPr="00B939B4">
              <w:rPr>
                <w:rFonts w:ascii="Times New Roman" w:hAnsi="Times New Roman" w:cs="Times New Roman"/>
                <w:b/>
                <w:bCs/>
                <w:color w:val="000000" w:themeColor="text1"/>
                <w:sz w:val="28"/>
                <w:szCs w:val="28"/>
              </w:rPr>
              <w:t>2. Hình vuông</w:t>
            </w:r>
          </w:p>
          <w:tbl>
            <w:tblPr>
              <w:tblStyle w:val="TableGrid82"/>
              <w:tblW w:w="48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2519"/>
            </w:tblGrid>
            <w:tr w:rsidR="00B939B4" w:rsidRPr="00B939B4" w:rsidTr="006F5FBF">
              <w:trPr>
                <w:trHeight w:val="2130"/>
              </w:trPr>
              <w:tc>
                <w:tcPr>
                  <w:tcW w:w="2358" w:type="dxa"/>
                </w:tcPr>
                <w:p w:rsidR="00B939B4" w:rsidRPr="00B939B4" w:rsidRDefault="00B939B4" w:rsidP="00B939B4">
                  <w:pPr>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xml:space="preserve">Trong hình vuông: </w:t>
                  </w:r>
                </w:p>
                <w:p w:rsidR="00B939B4" w:rsidRPr="00B939B4" w:rsidRDefault="00B939B4" w:rsidP="00B939B4">
                  <w:pPr>
                    <w:tabs>
                      <w:tab w:val="left" w:pos="1305"/>
                    </w:tabs>
                    <w:contextualSpacing/>
                    <w:rPr>
                      <w:rFonts w:ascii="Times New Roman" w:hAnsi="Times New Roman" w:cs="Times New Roman"/>
                      <w:bCs/>
                      <w:color w:val="000000" w:themeColor="text1"/>
                      <w:sz w:val="28"/>
                      <w:szCs w:val="28"/>
                    </w:rPr>
                  </w:pPr>
                  <w:r w:rsidRPr="00B939B4">
                    <w:rPr>
                      <w:rFonts w:ascii="Times New Roman" w:hAnsi="Times New Roman" w:cs="Times New Roman"/>
                      <w:bCs/>
                      <w:color w:val="000000" w:themeColor="text1"/>
                      <w:sz w:val="28"/>
                      <w:szCs w:val="28"/>
                    </w:rPr>
                    <w:t>+ Bốn cạnh bằng nhau.</w:t>
                  </w:r>
                </w:p>
                <w:p w:rsidR="00B939B4" w:rsidRPr="00B939B4" w:rsidRDefault="00B939B4" w:rsidP="00B939B4">
                  <w:pPr>
                    <w:tabs>
                      <w:tab w:val="left" w:pos="1305"/>
                    </w:tabs>
                    <w:contextualSpacing/>
                    <w:rPr>
                      <w:rFonts w:ascii="Times New Roman" w:hAnsi="Times New Roman" w:cs="Times New Roman"/>
                      <w:bCs/>
                      <w:color w:val="000000" w:themeColor="text1"/>
                      <w:sz w:val="28"/>
                      <w:szCs w:val="28"/>
                      <w:vertAlign w:val="superscript"/>
                    </w:rPr>
                  </w:pPr>
                  <w:r w:rsidRPr="00B939B4">
                    <w:rPr>
                      <w:rFonts w:ascii="Times New Roman" w:hAnsi="Times New Roman" w:cs="Times New Roman"/>
                      <w:bCs/>
                      <w:color w:val="000000" w:themeColor="text1"/>
                      <w:sz w:val="28"/>
                      <w:szCs w:val="28"/>
                    </w:rPr>
                    <w:t>+ Bốn góc bằng nhau và bằng 90</w:t>
                  </w:r>
                  <w:r w:rsidRPr="00B939B4">
                    <w:rPr>
                      <w:rFonts w:ascii="Times New Roman" w:hAnsi="Times New Roman" w:cs="Times New Roman"/>
                      <w:bCs/>
                      <w:color w:val="000000" w:themeColor="text1"/>
                      <w:sz w:val="28"/>
                      <w:szCs w:val="28"/>
                      <w:vertAlign w:val="superscript"/>
                    </w:rPr>
                    <w:t>0</w:t>
                  </w:r>
                </w:p>
                <w:p w:rsidR="00B939B4" w:rsidRPr="00B939B4" w:rsidRDefault="00B939B4" w:rsidP="00B939B4">
                  <w:pPr>
                    <w:tabs>
                      <w:tab w:val="left" w:pos="1305"/>
                    </w:tabs>
                    <w:contextualSpacing/>
                    <w:rPr>
                      <w:rFonts w:ascii="Times New Roman" w:hAnsi="Times New Roman" w:cs="Times New Roman"/>
                      <w:bCs/>
                      <w:color w:val="000000" w:themeColor="text1"/>
                      <w:sz w:val="28"/>
                      <w:szCs w:val="28"/>
                    </w:rPr>
                  </w:pPr>
                  <w:r w:rsidRPr="00B939B4">
                    <w:rPr>
                      <w:rFonts w:ascii="Times New Roman" w:hAnsi="Times New Roman" w:cs="Times New Roman"/>
                      <w:bCs/>
                      <w:color w:val="000000" w:themeColor="text1"/>
                      <w:sz w:val="28"/>
                      <w:szCs w:val="28"/>
                    </w:rPr>
                    <w:t>+ Hai đường chéo bằng nhau.</w:t>
                  </w:r>
                </w:p>
              </w:tc>
              <w:tc>
                <w:tcPr>
                  <w:tcW w:w="2519" w:type="dxa"/>
                </w:tcPr>
                <w:p w:rsidR="00B939B4" w:rsidRPr="00B939B4" w:rsidRDefault="00B939B4" w:rsidP="00B939B4">
                  <w:pPr>
                    <w:rPr>
                      <w:rFonts w:ascii="Times New Roman" w:hAnsi="Times New Roman" w:cs="Times New Roman"/>
                      <w:b/>
                      <w:bCs/>
                      <w:color w:val="000000" w:themeColor="text1"/>
                      <w:sz w:val="28"/>
                      <w:szCs w:val="28"/>
                    </w:rPr>
                  </w:pPr>
                  <w:r w:rsidRPr="00B939B4">
                    <w:object w:dxaOrig="3405" w:dyaOrig="3060">
                      <v:shape id="_x0000_i1026" type="#_x0000_t75" style="width:106.75pt;height:95.15pt" o:ole="">
                        <v:imagedata r:id="rId13" o:title=""/>
                      </v:shape>
                      <o:OLEObject Type="Embed" ProgID="PBrush" ShapeID="_x0000_i1026" DrawAspect="Content" ObjectID="_1753701600" r:id="rId14"/>
                    </w:object>
                  </w:r>
                </w:p>
              </w:tc>
            </w:tr>
          </w:tbl>
          <w:p w:rsidR="00B939B4" w:rsidRPr="00B939B4" w:rsidRDefault="00B939B4" w:rsidP="00B939B4">
            <w:pPr>
              <w:rPr>
                <w:rFonts w:ascii="Times New Roman" w:hAnsi="Times New Roman" w:cs="Times New Roman"/>
                <w:bCs/>
                <w:color w:val="000000" w:themeColor="text1"/>
                <w:sz w:val="28"/>
                <w:szCs w:val="28"/>
              </w:rPr>
            </w:pPr>
            <w:r w:rsidRPr="00B939B4">
              <w:rPr>
                <w:rFonts w:ascii="Times New Roman" w:hAnsi="Times New Roman" w:cs="Times New Roman"/>
                <w:b/>
                <w:bCs/>
                <w:color w:val="000000" w:themeColor="text1"/>
                <w:sz w:val="28"/>
                <w:szCs w:val="28"/>
              </w:rPr>
              <w:t xml:space="preserve"> </w:t>
            </w:r>
            <w:r w:rsidRPr="00B939B4">
              <w:rPr>
                <w:rFonts w:ascii="Times New Roman" w:hAnsi="Times New Roman" w:cs="Times New Roman"/>
                <w:bCs/>
                <w:color w:val="000000" w:themeColor="text1"/>
                <w:sz w:val="28"/>
                <w:szCs w:val="28"/>
              </w:rPr>
              <w:t>+ Hai cạnh đối song song với nhau</w:t>
            </w:r>
          </w:p>
          <w:p w:rsidR="00B939B4" w:rsidRPr="00B939B4" w:rsidRDefault="00B939B4" w:rsidP="00B939B4">
            <w:pPr>
              <w:rPr>
                <w:rFonts w:ascii="Times New Roman" w:hAnsi="Times New Roman" w:cs="Times New Roman"/>
                <w:b/>
                <w:bCs/>
                <w:color w:val="000000" w:themeColor="text1"/>
                <w:sz w:val="28"/>
                <w:szCs w:val="28"/>
              </w:rPr>
            </w:pPr>
            <w:r w:rsidRPr="00B939B4">
              <w:rPr>
                <w:rFonts w:ascii="Times New Roman" w:hAnsi="Times New Roman" w:cs="Times New Roman"/>
                <w:b/>
                <w:bCs/>
                <w:color w:val="000000" w:themeColor="text1"/>
                <w:sz w:val="28"/>
                <w:szCs w:val="28"/>
              </w:rPr>
              <w:t>3. Hình lục giác đều</w:t>
            </w:r>
          </w:p>
          <w:tbl>
            <w:tblPr>
              <w:tblStyle w:val="TableGrid8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8"/>
              <w:gridCol w:w="2249"/>
            </w:tblGrid>
            <w:tr w:rsidR="00B939B4" w:rsidRPr="00B939B4" w:rsidTr="006F5FBF">
              <w:tc>
                <w:tcPr>
                  <w:tcW w:w="2248" w:type="dxa"/>
                </w:tcPr>
                <w:p w:rsidR="00B939B4" w:rsidRPr="00B939B4" w:rsidRDefault="00B939B4" w:rsidP="00B939B4">
                  <w:pPr>
                    <w:rPr>
                      <w:rFonts w:ascii="Times New Roman" w:hAnsi="Times New Roman" w:cs="Times New Roman"/>
                      <w:bCs/>
                      <w:sz w:val="28"/>
                      <w:szCs w:val="28"/>
                    </w:rPr>
                  </w:pPr>
                  <w:r w:rsidRPr="00B939B4">
                    <w:rPr>
                      <w:rFonts w:ascii="Times New Roman" w:hAnsi="Times New Roman" w:cs="Times New Roman"/>
                      <w:sz w:val="28"/>
                      <w:szCs w:val="28"/>
                    </w:rPr>
                    <w:t xml:space="preserve">Hình lục giác đều </w:t>
                  </w:r>
                </w:p>
                <w:p w:rsidR="00B939B4" w:rsidRPr="00B939B4" w:rsidRDefault="00B939B4" w:rsidP="00B939B4">
                  <w:pPr>
                    <w:rPr>
                      <w:rFonts w:ascii="Times New Roman" w:hAnsi="Times New Roman" w:cs="Times New Roman"/>
                      <w:b/>
                      <w:bCs/>
                      <w:color w:val="000000" w:themeColor="text1"/>
                      <w:sz w:val="28"/>
                      <w:szCs w:val="28"/>
                    </w:rPr>
                  </w:pPr>
                  <w:r w:rsidRPr="00B939B4">
                    <w:rPr>
                      <w:rFonts w:ascii="Times New Roman" w:hAnsi="Times New Roman" w:cs="Times New Roman"/>
                      <w:bCs/>
                      <w:sz w:val="28"/>
                      <w:szCs w:val="28"/>
                    </w:rPr>
                    <w:t>ABCDEG</w:t>
                  </w:r>
                </w:p>
                <w:p w:rsidR="00B939B4" w:rsidRPr="00B939B4" w:rsidRDefault="00B939B4" w:rsidP="00B939B4">
                  <w:pPr>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xml:space="preserve">Hình lục giác đều có: </w:t>
                  </w:r>
                </w:p>
                <w:p w:rsidR="00B939B4" w:rsidRPr="00B939B4" w:rsidRDefault="00B939B4" w:rsidP="00B939B4">
                  <w:pPr>
                    <w:tabs>
                      <w:tab w:val="left" w:pos="1305"/>
                    </w:tabs>
                    <w:contextualSpacing/>
                    <w:rPr>
                      <w:rFonts w:ascii="Times New Roman" w:hAnsi="Times New Roman" w:cs="Times New Roman"/>
                      <w:bCs/>
                      <w:color w:val="000000" w:themeColor="text1"/>
                      <w:sz w:val="28"/>
                      <w:szCs w:val="28"/>
                    </w:rPr>
                  </w:pPr>
                  <w:r w:rsidRPr="00B939B4">
                    <w:rPr>
                      <w:rFonts w:ascii="Times New Roman" w:hAnsi="Times New Roman" w:cs="Times New Roman"/>
                      <w:bCs/>
                      <w:color w:val="000000" w:themeColor="text1"/>
                      <w:sz w:val="28"/>
                      <w:szCs w:val="28"/>
                    </w:rPr>
                    <w:t>+ Sáu cạnh bằng nhau.</w:t>
                  </w:r>
                </w:p>
              </w:tc>
              <w:tc>
                <w:tcPr>
                  <w:tcW w:w="2249" w:type="dxa"/>
                </w:tcPr>
                <w:p w:rsidR="00B939B4" w:rsidRPr="00B939B4" w:rsidRDefault="00B939B4" w:rsidP="00B939B4">
                  <w:pPr>
                    <w:jc w:val="right"/>
                    <w:rPr>
                      <w:rFonts w:ascii="Times New Roman" w:hAnsi="Times New Roman" w:cs="Times New Roman"/>
                      <w:b/>
                      <w:bCs/>
                      <w:color w:val="000000" w:themeColor="text1"/>
                      <w:sz w:val="28"/>
                      <w:szCs w:val="28"/>
                    </w:rPr>
                  </w:pPr>
                  <w:r w:rsidRPr="00B939B4">
                    <w:object w:dxaOrig="2940" w:dyaOrig="2625">
                      <v:shape id="_x0000_i1027" type="#_x0000_t75" style="width:100.15pt;height:89.4pt" o:ole="">
                        <v:imagedata r:id="rId15" o:title=""/>
                      </v:shape>
                      <o:OLEObject Type="Embed" ProgID="PBrush" ShapeID="_x0000_i1027" DrawAspect="Content" ObjectID="_1753701601" r:id="rId16"/>
                    </w:object>
                  </w:r>
                </w:p>
              </w:tc>
            </w:tr>
          </w:tbl>
          <w:p w:rsidR="00B939B4" w:rsidRPr="00B939B4" w:rsidRDefault="00B939B4" w:rsidP="00B939B4">
            <w:pPr>
              <w:rPr>
                <w:rFonts w:ascii="Times New Roman" w:hAnsi="Times New Roman" w:cs="Times New Roman"/>
                <w:bCs/>
                <w:color w:val="000000" w:themeColor="text1"/>
                <w:sz w:val="28"/>
                <w:szCs w:val="28"/>
              </w:rPr>
            </w:pPr>
            <w:r w:rsidRPr="00B939B4">
              <w:rPr>
                <w:rFonts w:ascii="Times New Roman" w:hAnsi="Times New Roman" w:cs="Times New Roman"/>
                <w:bCs/>
                <w:color w:val="000000" w:themeColor="text1"/>
                <w:sz w:val="28"/>
                <w:szCs w:val="28"/>
              </w:rPr>
              <w:t xml:space="preserve">+ Sáu góc ở các đỉnh bằng nhau </w:t>
            </w:r>
          </w:p>
          <w:p w:rsidR="00B939B4" w:rsidRPr="00B939B4" w:rsidRDefault="00B939B4" w:rsidP="00B939B4">
            <w:pPr>
              <w:tabs>
                <w:tab w:val="left" w:pos="1305"/>
              </w:tabs>
              <w:contextualSpacing/>
              <w:rPr>
                <w:rFonts w:ascii="Times New Roman" w:hAnsi="Times New Roman" w:cs="Times New Roman"/>
                <w:bCs/>
                <w:color w:val="000000" w:themeColor="text1"/>
                <w:sz w:val="28"/>
                <w:szCs w:val="28"/>
              </w:rPr>
            </w:pPr>
            <w:r w:rsidRPr="00B939B4">
              <w:rPr>
                <w:rFonts w:ascii="Times New Roman" w:hAnsi="Times New Roman" w:cs="Times New Roman"/>
                <w:bCs/>
                <w:color w:val="000000" w:themeColor="text1"/>
                <w:sz w:val="28"/>
                <w:szCs w:val="28"/>
              </w:rPr>
              <w:t>+ Ba đường chéo chính bằng nhau.</w:t>
            </w:r>
          </w:p>
        </w:tc>
      </w:tr>
    </w:tbl>
    <w:p w:rsidR="00B939B4" w:rsidRPr="00B939B4" w:rsidRDefault="00B939B4" w:rsidP="00B939B4">
      <w:pPr>
        <w:spacing w:line="360" w:lineRule="auto"/>
        <w:contextualSpacing/>
        <w:jc w:val="center"/>
        <w:rPr>
          <w:rFonts w:ascii="Times New Roman" w:hAnsi="Times New Roman" w:cs="Times New Roman"/>
          <w:b/>
          <w:bCs/>
          <w:color w:val="000000" w:themeColor="text1"/>
          <w:sz w:val="28"/>
          <w:szCs w:val="28"/>
          <w:u w:val="single"/>
          <w:lang w:val="vi-VN"/>
        </w:rPr>
      </w:pPr>
      <w:r w:rsidRPr="00B939B4">
        <w:rPr>
          <w:rFonts w:ascii="Times New Roman" w:hAnsi="Times New Roman" w:cs="Times New Roman"/>
          <w:b/>
          <w:bCs/>
          <w:color w:val="000000" w:themeColor="text1"/>
          <w:sz w:val="28"/>
          <w:szCs w:val="28"/>
          <w:u w:val="single"/>
        </w:rPr>
        <w:lastRenderedPageBreak/>
        <w:t>B.</w:t>
      </w:r>
      <w:r w:rsidRPr="00B939B4">
        <w:rPr>
          <w:rFonts w:ascii="Times New Roman" w:hAnsi="Times New Roman" w:cs="Times New Roman"/>
          <w:b/>
          <w:bCs/>
          <w:color w:val="000000" w:themeColor="text1"/>
          <w:sz w:val="28"/>
          <w:szCs w:val="28"/>
          <w:u w:val="single"/>
          <w:lang w:val="vi-VN"/>
        </w:rPr>
        <w:t xml:space="preserve"> HOẠT ĐỘNG LUYỆN TẬP</w:t>
      </w:r>
    </w:p>
    <w:tbl>
      <w:tblPr>
        <w:tblStyle w:val="TableGrid82"/>
        <w:tblW w:w="0" w:type="auto"/>
        <w:tblLayout w:type="fixed"/>
        <w:tblLook w:val="04A0" w:firstRow="1" w:lastRow="0" w:firstColumn="1" w:lastColumn="0" w:noHBand="0" w:noVBand="1"/>
      </w:tblPr>
      <w:tblGrid>
        <w:gridCol w:w="4390"/>
        <w:gridCol w:w="4672"/>
      </w:tblGrid>
      <w:tr w:rsidR="00B939B4" w:rsidRPr="00B939B4" w:rsidTr="006F5FBF">
        <w:tc>
          <w:tcPr>
            <w:tcW w:w="4390" w:type="dxa"/>
            <w:tcBorders>
              <w:top w:val="single" w:sz="4" w:space="0" w:color="auto"/>
              <w:left w:val="single" w:sz="4" w:space="0" w:color="auto"/>
              <w:bottom w:val="single" w:sz="4" w:space="0" w:color="auto"/>
              <w:right w:val="single" w:sz="4" w:space="0" w:color="auto"/>
            </w:tcBorders>
            <w:hideMark/>
          </w:tcPr>
          <w:p w:rsidR="00B939B4" w:rsidRPr="00B939B4" w:rsidRDefault="00B939B4" w:rsidP="00B939B4">
            <w:pPr>
              <w:spacing w:line="276" w:lineRule="auto"/>
              <w:contextualSpacing/>
              <w:jc w:val="center"/>
              <w:rPr>
                <w:rFonts w:ascii="Times New Roman" w:hAnsi="Times New Roman" w:cs="Times New Roman"/>
                <w:b/>
                <w:bCs/>
                <w:color w:val="000000" w:themeColor="text1"/>
                <w:sz w:val="28"/>
                <w:szCs w:val="28"/>
              </w:rPr>
            </w:pPr>
            <w:r w:rsidRPr="00B939B4">
              <w:rPr>
                <w:rFonts w:ascii="Times New Roman" w:hAnsi="Times New Roman" w:cs="Times New Roman"/>
                <w:b/>
                <w:color w:val="000000" w:themeColor="text1"/>
                <w:sz w:val="28"/>
                <w:szCs w:val="28"/>
              </w:rPr>
              <w:t>Hoạt động của GV và HS</w:t>
            </w:r>
          </w:p>
        </w:tc>
        <w:tc>
          <w:tcPr>
            <w:tcW w:w="4672" w:type="dxa"/>
            <w:tcBorders>
              <w:top w:val="single" w:sz="4" w:space="0" w:color="auto"/>
              <w:left w:val="single" w:sz="4" w:space="0" w:color="auto"/>
              <w:bottom w:val="single" w:sz="4" w:space="0" w:color="auto"/>
              <w:right w:val="single" w:sz="4" w:space="0" w:color="auto"/>
            </w:tcBorders>
            <w:hideMark/>
          </w:tcPr>
          <w:p w:rsidR="00B939B4" w:rsidRPr="00B939B4" w:rsidRDefault="00B939B4" w:rsidP="00B939B4">
            <w:pPr>
              <w:spacing w:line="276" w:lineRule="auto"/>
              <w:contextualSpacing/>
              <w:jc w:val="center"/>
              <w:rPr>
                <w:rFonts w:ascii="Times New Roman" w:hAnsi="Times New Roman" w:cs="Times New Roman"/>
                <w:b/>
                <w:bCs/>
                <w:color w:val="000000" w:themeColor="text1"/>
                <w:sz w:val="28"/>
                <w:szCs w:val="28"/>
              </w:rPr>
            </w:pPr>
            <w:r w:rsidRPr="00B939B4">
              <w:rPr>
                <w:rFonts w:ascii="Times New Roman" w:hAnsi="Times New Roman" w:cs="Times New Roman"/>
                <w:b/>
                <w:color w:val="000000" w:themeColor="text1"/>
                <w:sz w:val="28"/>
                <w:szCs w:val="28"/>
              </w:rPr>
              <w:t>Nộ dung</w:t>
            </w:r>
          </w:p>
        </w:tc>
      </w:tr>
      <w:tr w:rsidR="00B939B4" w:rsidRPr="00B939B4" w:rsidTr="006F5FBF">
        <w:trPr>
          <w:trHeight w:val="1667"/>
        </w:trPr>
        <w:tc>
          <w:tcPr>
            <w:tcW w:w="4390" w:type="dxa"/>
            <w:tcBorders>
              <w:top w:val="single" w:sz="4" w:space="0" w:color="auto"/>
              <w:left w:val="single" w:sz="4" w:space="0" w:color="auto"/>
              <w:bottom w:val="single" w:sz="4" w:space="0" w:color="auto"/>
              <w:right w:val="single" w:sz="4" w:space="0" w:color="auto"/>
            </w:tcBorders>
          </w:tcPr>
          <w:p w:rsidR="00B939B4" w:rsidRPr="00B939B4" w:rsidRDefault="00B939B4" w:rsidP="00B939B4">
            <w:pPr>
              <w:contextualSpacing/>
              <w:rPr>
                <w:rFonts w:ascii="Times New Roman" w:hAnsi="Times New Roman" w:cs="Times New Roman"/>
                <w:b/>
                <w:bCs/>
                <w:color w:val="000000" w:themeColor="text1"/>
                <w:sz w:val="28"/>
                <w:szCs w:val="28"/>
                <w:lang w:val="vi-VN"/>
              </w:rPr>
            </w:pPr>
            <w:r w:rsidRPr="00B939B4">
              <w:rPr>
                <w:rFonts w:ascii="Times New Roman" w:hAnsi="Times New Roman" w:cs="Times New Roman"/>
                <w:b/>
                <w:color w:val="000000" w:themeColor="text1"/>
                <w:sz w:val="28"/>
                <w:szCs w:val="28"/>
                <w:lang w:val="vi-VN"/>
              </w:rPr>
              <w:t>Bước 1: Giao nhiệm vụ 1</w:t>
            </w:r>
          </w:p>
          <w:p w:rsidR="00B939B4" w:rsidRPr="00B939B4" w:rsidRDefault="00B939B4" w:rsidP="00B939B4">
            <w:pPr>
              <w:contextualSpacing/>
              <w:rPr>
                <w:rFonts w:ascii="Times New Roman" w:hAnsi="Times New Roman" w:cs="Times New Roman"/>
                <w:bCs/>
                <w:color w:val="000000" w:themeColor="text1"/>
                <w:sz w:val="28"/>
                <w:szCs w:val="28"/>
                <w:lang w:val="vi-VN"/>
              </w:rPr>
            </w:pPr>
            <w:r w:rsidRPr="00B939B4">
              <w:rPr>
                <w:rFonts w:ascii="Times New Roman" w:hAnsi="Times New Roman" w:cs="Times New Roman"/>
                <w:b/>
                <w:color w:val="000000" w:themeColor="text1"/>
                <w:sz w:val="28"/>
                <w:szCs w:val="28"/>
                <w:lang w:val="vi-VN"/>
              </w:rPr>
              <w:t xml:space="preserve">- </w:t>
            </w:r>
            <w:r w:rsidRPr="00B939B4">
              <w:rPr>
                <w:rFonts w:ascii="Times New Roman" w:hAnsi="Times New Roman" w:cs="Times New Roman"/>
                <w:color w:val="000000" w:themeColor="text1"/>
                <w:sz w:val="28"/>
                <w:szCs w:val="28"/>
                <w:lang w:val="vi-VN"/>
              </w:rPr>
              <w:t>GV cho HS đọc đề bài 1.</w:t>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Yêu cầu HS hoạt động cá nhân làm bài</w:t>
            </w:r>
          </w:p>
          <w:p w:rsidR="00B939B4" w:rsidRPr="00B939B4" w:rsidRDefault="00B939B4" w:rsidP="00B939B4">
            <w:pPr>
              <w:tabs>
                <w:tab w:val="left" w:pos="2422"/>
              </w:tabs>
              <w:contextualSpacing/>
              <w:rPr>
                <w:rFonts w:ascii="Times New Roman" w:hAnsi="Times New Roman" w:cs="Times New Roman"/>
                <w:color w:val="000000" w:themeColor="text1"/>
                <w:sz w:val="28"/>
                <w:szCs w:val="28"/>
              </w:rPr>
            </w:pPr>
          </w:p>
        </w:tc>
        <w:tc>
          <w:tcPr>
            <w:tcW w:w="4672" w:type="dxa"/>
            <w:tcBorders>
              <w:top w:val="single" w:sz="4" w:space="0" w:color="auto"/>
              <w:left w:val="single" w:sz="4" w:space="0" w:color="auto"/>
              <w:bottom w:val="single" w:sz="4" w:space="0" w:color="auto"/>
              <w:right w:val="single" w:sz="4" w:space="0" w:color="auto"/>
            </w:tcBorders>
          </w:tcPr>
          <w:p w:rsidR="00B939B4" w:rsidRPr="00B939B4" w:rsidRDefault="00B939B4" w:rsidP="00B939B4">
            <w:pPr>
              <w:tabs>
                <w:tab w:val="left" w:pos="142"/>
              </w:tabs>
              <w:ind w:right="122"/>
              <w:rPr>
                <w:rFonts w:ascii="Times New Roman" w:hAnsi="Times New Roman" w:cs="Times New Roman"/>
                <w:b/>
                <w:bCs/>
                <w:color w:val="000000" w:themeColor="text1"/>
                <w:sz w:val="28"/>
                <w:szCs w:val="28"/>
                <w:u w:val="single"/>
              </w:rPr>
            </w:pPr>
            <w:r w:rsidRPr="00B939B4">
              <w:rPr>
                <w:rFonts w:ascii="Times New Roman" w:hAnsi="Times New Roman" w:cs="Times New Roman"/>
                <w:b/>
                <w:bCs/>
                <w:color w:val="000000" w:themeColor="text1"/>
                <w:sz w:val="28"/>
                <w:szCs w:val="28"/>
                <w:u w:val="single"/>
              </w:rPr>
              <w:t>II. Bài tập</w:t>
            </w:r>
          </w:p>
          <w:p w:rsidR="00B939B4" w:rsidRPr="00B939B4" w:rsidRDefault="00B939B4" w:rsidP="00B939B4">
            <w:pPr>
              <w:tabs>
                <w:tab w:val="left" w:pos="142"/>
              </w:tabs>
              <w:ind w:right="122"/>
              <w:rPr>
                <w:rFonts w:ascii="Times New Roman" w:hAnsi="Times New Roman" w:cs="Times New Roman"/>
                <w:b/>
                <w:bCs/>
                <w:color w:val="000000" w:themeColor="text1"/>
                <w:sz w:val="28"/>
                <w:szCs w:val="28"/>
              </w:rPr>
            </w:pPr>
            <w:r w:rsidRPr="00B939B4">
              <w:rPr>
                <w:rFonts w:ascii="Times New Roman" w:hAnsi="Times New Roman" w:cs="Times New Roman"/>
                <w:b/>
                <w:bCs/>
                <w:color w:val="000000" w:themeColor="text1"/>
                <w:sz w:val="28"/>
                <w:szCs w:val="28"/>
              </w:rPr>
              <w:t xml:space="preserve">Bài 1: </w:t>
            </w:r>
          </w:p>
          <w:p w:rsidR="00B939B4" w:rsidRPr="00B939B4" w:rsidRDefault="00B939B4" w:rsidP="00B939B4">
            <w:pPr>
              <w:tabs>
                <w:tab w:val="left" w:pos="142"/>
              </w:tabs>
              <w:ind w:right="122"/>
              <w:rPr>
                <w:rFonts w:ascii="Times New Roman" w:hAnsi="Times New Roman" w:cs="Times New Roman"/>
                <w:b/>
                <w:bCs/>
                <w:color w:val="000000" w:themeColor="text1"/>
                <w:sz w:val="28"/>
                <w:szCs w:val="28"/>
              </w:rPr>
            </w:pPr>
            <w:r w:rsidRPr="00B939B4">
              <w:rPr>
                <w:rFonts w:ascii="Times New Roman" w:hAnsi="Times New Roman" w:cs="Times New Roman"/>
                <w:b/>
                <w:bCs/>
                <w:color w:val="000000" w:themeColor="text1"/>
                <w:sz w:val="28"/>
                <w:szCs w:val="28"/>
              </w:rPr>
              <w:t>a)</w:t>
            </w:r>
            <w:r w:rsidRPr="00B939B4">
              <w:rPr>
                <w:rFonts w:ascii="Times New Roman" w:hAnsi="Times New Roman" w:cs="Times New Roman"/>
                <w:sz w:val="28"/>
                <w:szCs w:val="28"/>
                <w:shd w:val="clear" w:color="auto" w:fill="FFFFFF"/>
                <w:lang w:eastAsia="vi-VN"/>
              </w:rPr>
              <w:t>Trong các hình sau, hình nào là tam giác đều, cho biết tên của hình tam giác đều đó ?</w:t>
            </w:r>
          </w:p>
        </w:tc>
      </w:tr>
      <w:tr w:rsidR="00B939B4" w:rsidRPr="00B939B4" w:rsidTr="006F5FBF">
        <w:trPr>
          <w:trHeight w:val="2582"/>
        </w:trPr>
        <w:tc>
          <w:tcPr>
            <w:tcW w:w="9062" w:type="dxa"/>
            <w:gridSpan w:val="2"/>
            <w:tcBorders>
              <w:top w:val="single" w:sz="4" w:space="0" w:color="auto"/>
              <w:left w:val="single" w:sz="4" w:space="0" w:color="auto"/>
              <w:bottom w:val="single" w:sz="4" w:space="0" w:color="auto"/>
              <w:right w:val="single" w:sz="4" w:space="0" w:color="auto"/>
            </w:tcBorders>
          </w:tcPr>
          <w:p w:rsidR="00B939B4" w:rsidRPr="00B939B4" w:rsidRDefault="00B939B4" w:rsidP="00B939B4">
            <w:pPr>
              <w:tabs>
                <w:tab w:val="left" w:pos="6719"/>
              </w:tabs>
              <w:spacing w:line="276" w:lineRule="auto"/>
              <w:contextualSpacing/>
              <w:jc w:val="center"/>
              <w:rPr>
                <w:rFonts w:ascii="Times New Roman" w:hAnsi="Times New Roman" w:cs="Times New Roman"/>
                <w:b/>
                <w:color w:val="000000" w:themeColor="text1"/>
                <w:sz w:val="28"/>
                <w:szCs w:val="28"/>
              </w:rPr>
            </w:pPr>
            <w:r w:rsidRPr="00B939B4">
              <w:rPr>
                <w:lang w:val="vi-VN"/>
              </w:rPr>
              <w:object w:dxaOrig="8385" w:dyaOrig="2295">
                <v:shape id="_x0000_i1028" type="#_x0000_t75" style="width:434.5pt;height:119.15pt" o:ole="">
                  <v:imagedata r:id="rId17" o:title=""/>
                </v:shape>
                <o:OLEObject Type="Embed" ProgID="PBrush" ShapeID="_x0000_i1028" DrawAspect="Content" ObjectID="_1753701602" r:id="rId18"/>
              </w:object>
            </w:r>
          </w:p>
        </w:tc>
      </w:tr>
      <w:tr w:rsidR="00B939B4" w:rsidRPr="00B939B4" w:rsidTr="006F5FBF">
        <w:tc>
          <w:tcPr>
            <w:tcW w:w="4390" w:type="dxa"/>
            <w:tcBorders>
              <w:top w:val="single" w:sz="4" w:space="0" w:color="auto"/>
              <w:left w:val="single" w:sz="4" w:space="0" w:color="auto"/>
              <w:bottom w:val="single" w:sz="4" w:space="0" w:color="auto"/>
              <w:right w:val="single" w:sz="4" w:space="0" w:color="auto"/>
            </w:tcBorders>
          </w:tcPr>
          <w:p w:rsidR="00B939B4" w:rsidRPr="00B939B4" w:rsidRDefault="00B939B4" w:rsidP="00B939B4">
            <w:pPr>
              <w:contextualSpacing/>
              <w:rPr>
                <w:rFonts w:ascii="Times New Roman" w:hAnsi="Times New Roman" w:cs="Times New Roman"/>
                <w:color w:val="000000" w:themeColor="text1"/>
                <w:sz w:val="28"/>
                <w:szCs w:val="28"/>
                <w:lang w:val="vi-VN"/>
              </w:rPr>
            </w:pPr>
            <w:r w:rsidRPr="00B939B4">
              <w:rPr>
                <w:rFonts w:ascii="Times New Roman" w:hAnsi="Times New Roman" w:cs="Times New Roman"/>
                <w:b/>
                <w:color w:val="000000" w:themeColor="text1"/>
                <w:sz w:val="28"/>
                <w:szCs w:val="28"/>
                <w:lang w:val="vi-VN"/>
              </w:rPr>
              <w:t>Bước 2</w:t>
            </w:r>
            <w:r w:rsidRPr="00B939B4">
              <w:rPr>
                <w:rFonts w:ascii="Times New Roman" w:hAnsi="Times New Roman" w:cs="Times New Roman"/>
                <w:color w:val="000000" w:themeColor="text1"/>
                <w:sz w:val="28"/>
                <w:szCs w:val="28"/>
                <w:lang w:val="vi-VN"/>
              </w:rPr>
              <w:t xml:space="preserve">: </w:t>
            </w:r>
            <w:r w:rsidRPr="00B939B4">
              <w:rPr>
                <w:rFonts w:ascii="Times New Roman" w:hAnsi="Times New Roman" w:cs="Times New Roman"/>
                <w:b/>
                <w:color w:val="000000" w:themeColor="text1"/>
                <w:sz w:val="28"/>
                <w:szCs w:val="28"/>
                <w:lang w:val="vi-VN"/>
              </w:rPr>
              <w:t>Thực hiện nhiệm vụ</w:t>
            </w:r>
          </w:p>
          <w:p w:rsidR="00B939B4" w:rsidRPr="00B939B4" w:rsidRDefault="00B939B4" w:rsidP="00B939B4">
            <w:pPr>
              <w:tabs>
                <w:tab w:val="left" w:pos="2422"/>
              </w:tabs>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lang w:val="vi-VN"/>
              </w:rPr>
              <w:t xml:space="preserve">- HS đọc đề bài , thực hiện </w:t>
            </w:r>
            <w:r w:rsidRPr="00B939B4">
              <w:rPr>
                <w:rFonts w:ascii="Times New Roman" w:hAnsi="Times New Roman" w:cs="Times New Roman"/>
                <w:color w:val="000000" w:themeColor="text1"/>
                <w:sz w:val="28"/>
                <w:szCs w:val="28"/>
              </w:rPr>
              <w:t>yêu cầu bài toán.</w:t>
            </w:r>
          </w:p>
        </w:tc>
        <w:tc>
          <w:tcPr>
            <w:tcW w:w="4672" w:type="dxa"/>
            <w:tcBorders>
              <w:top w:val="single" w:sz="4" w:space="0" w:color="auto"/>
              <w:left w:val="single" w:sz="4" w:space="0" w:color="auto"/>
              <w:bottom w:val="single" w:sz="4" w:space="0" w:color="auto"/>
              <w:right w:val="single" w:sz="4" w:space="0" w:color="auto"/>
            </w:tcBorders>
          </w:tcPr>
          <w:p w:rsidR="00B939B4" w:rsidRPr="00B939B4" w:rsidRDefault="00B939B4" w:rsidP="00B939B4">
            <w:pPr>
              <w:tabs>
                <w:tab w:val="left" w:pos="142"/>
              </w:tabs>
              <w:ind w:right="122"/>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b) Trong các hình sau, hình nào là hình vuông, hình lục giác đều, cho biết tên các hình đó?</w:t>
            </w:r>
          </w:p>
        </w:tc>
      </w:tr>
      <w:tr w:rsidR="00B939B4" w:rsidRPr="00B939B4" w:rsidTr="006F5FBF">
        <w:tc>
          <w:tcPr>
            <w:tcW w:w="9062" w:type="dxa"/>
            <w:gridSpan w:val="2"/>
            <w:tcBorders>
              <w:top w:val="single" w:sz="4" w:space="0" w:color="auto"/>
              <w:left w:val="single" w:sz="4" w:space="0" w:color="auto"/>
              <w:bottom w:val="single" w:sz="4" w:space="0" w:color="auto"/>
              <w:right w:val="single" w:sz="4" w:space="0" w:color="auto"/>
            </w:tcBorders>
          </w:tcPr>
          <w:p w:rsidR="00B939B4" w:rsidRPr="00B939B4" w:rsidRDefault="00B939B4" w:rsidP="00B939B4">
            <w:pPr>
              <w:tabs>
                <w:tab w:val="left" w:pos="142"/>
              </w:tabs>
              <w:ind w:right="122"/>
              <w:jc w:val="center"/>
              <w:rPr>
                <w:rFonts w:ascii="Times New Roman" w:hAnsi="Times New Roman" w:cs="Times New Roman"/>
                <w:color w:val="000000" w:themeColor="text1"/>
                <w:sz w:val="28"/>
                <w:szCs w:val="28"/>
              </w:rPr>
            </w:pPr>
            <w:r w:rsidRPr="00B939B4">
              <w:rPr>
                <w:rFonts w:ascii="Palatino Linotype" w:hAnsi="Palatino Linotype"/>
              </w:rPr>
              <w:object w:dxaOrig="9000" w:dyaOrig="2535">
                <v:shape id="_x0000_i1029" type="#_x0000_t75" style="width:444.4pt;height:124.95pt" o:ole="">
                  <v:imagedata r:id="rId19" o:title=""/>
                </v:shape>
                <o:OLEObject Type="Embed" ProgID="PBrush" ShapeID="_x0000_i1029" DrawAspect="Content" ObjectID="_1753701603" r:id="rId20"/>
              </w:object>
            </w:r>
          </w:p>
        </w:tc>
      </w:tr>
      <w:tr w:rsidR="00B939B4" w:rsidRPr="00B939B4" w:rsidTr="006F5FBF">
        <w:trPr>
          <w:trHeight w:val="5162"/>
        </w:trPr>
        <w:tc>
          <w:tcPr>
            <w:tcW w:w="4390" w:type="dxa"/>
            <w:tcBorders>
              <w:top w:val="single" w:sz="4" w:space="0" w:color="auto"/>
              <w:left w:val="single" w:sz="4" w:space="0" w:color="auto"/>
              <w:right w:val="single" w:sz="4" w:space="0" w:color="auto"/>
            </w:tcBorders>
          </w:tcPr>
          <w:p w:rsidR="00B939B4" w:rsidRPr="00B939B4" w:rsidRDefault="00B939B4" w:rsidP="00B939B4">
            <w:pPr>
              <w:contextualSpacing/>
              <w:rPr>
                <w:rFonts w:ascii="Times New Roman" w:hAnsi="Times New Roman" w:cs="Times New Roman"/>
                <w:color w:val="000000" w:themeColor="text1"/>
                <w:sz w:val="28"/>
                <w:szCs w:val="28"/>
                <w:lang w:val="vi-VN"/>
              </w:rPr>
            </w:pPr>
            <w:r w:rsidRPr="00B939B4">
              <w:rPr>
                <w:rFonts w:ascii="Times New Roman" w:hAnsi="Times New Roman" w:cs="Times New Roman"/>
                <w:b/>
                <w:color w:val="000000" w:themeColor="text1"/>
                <w:sz w:val="28"/>
                <w:szCs w:val="28"/>
                <w:lang w:val="vi-VN"/>
              </w:rPr>
              <w:t>Bước 3</w:t>
            </w:r>
            <w:r w:rsidRPr="00B939B4">
              <w:rPr>
                <w:rFonts w:ascii="Times New Roman" w:hAnsi="Times New Roman" w:cs="Times New Roman"/>
                <w:color w:val="000000" w:themeColor="text1"/>
                <w:sz w:val="28"/>
                <w:szCs w:val="28"/>
                <w:lang w:val="vi-VN"/>
              </w:rPr>
              <w:t xml:space="preserve">: </w:t>
            </w:r>
            <w:r w:rsidRPr="00B939B4">
              <w:rPr>
                <w:rFonts w:ascii="Times New Roman" w:hAnsi="Times New Roman" w:cs="Times New Roman"/>
                <w:b/>
                <w:color w:val="000000" w:themeColor="text1"/>
                <w:sz w:val="28"/>
                <w:szCs w:val="28"/>
                <w:lang w:val="vi-VN"/>
              </w:rPr>
              <w:t>Báo cáo kết quả</w:t>
            </w:r>
          </w:p>
          <w:p w:rsidR="00B939B4" w:rsidRPr="00B939B4" w:rsidRDefault="00B939B4" w:rsidP="00B939B4">
            <w:pPr>
              <w:contextualSpacing/>
              <w:rPr>
                <w:rFonts w:ascii="Times New Roman" w:hAnsi="Times New Roman" w:cs="Times New Roman"/>
                <w:bCs/>
                <w:color w:val="000000" w:themeColor="text1"/>
                <w:sz w:val="28"/>
                <w:szCs w:val="28"/>
              </w:rPr>
            </w:pPr>
            <w:r w:rsidRPr="00B939B4">
              <w:rPr>
                <w:rFonts w:ascii="Times New Roman" w:hAnsi="Times New Roman" w:cs="Times New Roman"/>
                <w:color w:val="000000" w:themeColor="text1"/>
                <w:sz w:val="28"/>
                <w:szCs w:val="28"/>
                <w:lang w:val="vi-VN"/>
              </w:rPr>
              <w:t>- 2 HS đ</w:t>
            </w:r>
            <w:r w:rsidRPr="00B939B4">
              <w:rPr>
                <w:rFonts w:ascii="Times New Roman" w:hAnsi="Times New Roman" w:cs="Times New Roman"/>
                <w:color w:val="000000" w:themeColor="text1"/>
                <w:sz w:val="28"/>
                <w:szCs w:val="28"/>
              </w:rPr>
              <w:t>ứ</w:t>
            </w:r>
            <w:r w:rsidRPr="00B939B4">
              <w:rPr>
                <w:rFonts w:ascii="Times New Roman" w:hAnsi="Times New Roman" w:cs="Times New Roman"/>
                <w:color w:val="000000" w:themeColor="text1"/>
                <w:sz w:val="28"/>
                <w:szCs w:val="28"/>
                <w:lang w:val="vi-VN"/>
              </w:rPr>
              <w:t xml:space="preserve">ng tại chỗ trả lời và các HS khác </w:t>
            </w:r>
            <w:r w:rsidRPr="00B939B4">
              <w:rPr>
                <w:rFonts w:ascii="Times New Roman" w:hAnsi="Times New Roman" w:cs="Times New Roman"/>
                <w:color w:val="000000" w:themeColor="text1"/>
                <w:sz w:val="28"/>
                <w:szCs w:val="28"/>
              </w:rPr>
              <w:t>lắng nghe, xem lại bài trong vở.</w:t>
            </w:r>
          </w:p>
          <w:p w:rsidR="00B939B4" w:rsidRPr="00B939B4" w:rsidRDefault="00B939B4" w:rsidP="00B939B4">
            <w:pPr>
              <w:contextualSpacing/>
              <w:rPr>
                <w:rFonts w:ascii="Times New Roman" w:hAnsi="Times New Roman" w:cs="Times New Roman"/>
                <w:color w:val="000000" w:themeColor="text1"/>
                <w:sz w:val="28"/>
                <w:szCs w:val="28"/>
                <w:lang w:val="vi-VN"/>
              </w:rPr>
            </w:pPr>
            <w:r w:rsidRPr="00B939B4">
              <w:rPr>
                <w:rFonts w:ascii="Times New Roman" w:hAnsi="Times New Roman" w:cs="Times New Roman"/>
                <w:b/>
                <w:color w:val="000000" w:themeColor="text1"/>
                <w:sz w:val="28"/>
                <w:szCs w:val="28"/>
                <w:lang w:val="vi-VN"/>
              </w:rPr>
              <w:t>Bước 4</w:t>
            </w:r>
            <w:r w:rsidRPr="00B939B4">
              <w:rPr>
                <w:rFonts w:ascii="Times New Roman" w:hAnsi="Times New Roman" w:cs="Times New Roman"/>
                <w:color w:val="000000" w:themeColor="text1"/>
                <w:sz w:val="28"/>
                <w:szCs w:val="28"/>
                <w:lang w:val="vi-VN"/>
              </w:rPr>
              <w:t xml:space="preserve">: </w:t>
            </w:r>
            <w:r w:rsidRPr="00B939B4">
              <w:rPr>
                <w:rFonts w:ascii="Times New Roman" w:hAnsi="Times New Roman" w:cs="Times New Roman"/>
                <w:b/>
                <w:color w:val="000000" w:themeColor="text1"/>
                <w:sz w:val="28"/>
                <w:szCs w:val="28"/>
                <w:lang w:val="vi-VN"/>
              </w:rPr>
              <w:t>Đánh giá kết quả</w:t>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lang w:val="vi-VN"/>
              </w:rPr>
              <w:t xml:space="preserve">- GV cho HS nhận xét bài làm của HS và chốt lại </w:t>
            </w:r>
            <w:r w:rsidRPr="00B939B4">
              <w:rPr>
                <w:rFonts w:ascii="Times New Roman" w:hAnsi="Times New Roman" w:cs="Times New Roman"/>
                <w:color w:val="000000" w:themeColor="text1"/>
                <w:sz w:val="28"/>
                <w:szCs w:val="28"/>
              </w:rPr>
              <w:t>cách làm dạng bài tập.</w:t>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Dựa vào định nghĩa hình tam giác đều, hình vuông, hình lục giác đều; sử dụng các dụng cụ đo cạnh, đo góc nhận biết được hình nào là tam giác đều, hình vuông, hình lục giác đều</w:t>
            </w:r>
          </w:p>
          <w:p w:rsidR="00B939B4" w:rsidRPr="00B939B4" w:rsidRDefault="00B939B4" w:rsidP="00B939B4">
            <w:pPr>
              <w:contextualSpacing/>
              <w:rPr>
                <w:rFonts w:ascii="Times New Roman" w:hAnsi="Times New Roman" w:cs="Times New Roman"/>
                <w:b/>
                <w:bCs/>
                <w:color w:val="000000" w:themeColor="text1"/>
                <w:sz w:val="28"/>
                <w:szCs w:val="28"/>
                <w:lang w:val="vi-VN"/>
              </w:rPr>
            </w:pPr>
            <w:r w:rsidRPr="00B939B4">
              <w:rPr>
                <w:rFonts w:ascii="Times New Roman" w:hAnsi="Times New Roman" w:cs="Times New Roman"/>
                <w:b/>
                <w:color w:val="000000" w:themeColor="text1"/>
                <w:sz w:val="28"/>
                <w:szCs w:val="28"/>
                <w:lang w:val="vi-VN"/>
              </w:rPr>
              <w:t>Bước 1: Giao nhiệm vụ</w:t>
            </w:r>
          </w:p>
          <w:p w:rsidR="00B939B4" w:rsidRPr="00B939B4" w:rsidRDefault="00B939B4" w:rsidP="00B939B4">
            <w:pPr>
              <w:contextualSpacing/>
              <w:rPr>
                <w:rFonts w:ascii="Times New Roman" w:hAnsi="Times New Roman" w:cs="Times New Roman"/>
                <w:color w:val="000000" w:themeColor="text1"/>
                <w:sz w:val="28"/>
                <w:szCs w:val="28"/>
                <w:lang w:val="vi-VN"/>
              </w:rPr>
            </w:pPr>
            <w:r w:rsidRPr="00B939B4">
              <w:rPr>
                <w:rFonts w:ascii="Times New Roman" w:hAnsi="Times New Roman" w:cs="Times New Roman"/>
                <w:b/>
                <w:color w:val="000000" w:themeColor="text1"/>
                <w:sz w:val="28"/>
                <w:szCs w:val="28"/>
                <w:lang w:val="vi-VN"/>
              </w:rPr>
              <w:t xml:space="preserve">- </w:t>
            </w:r>
            <w:r w:rsidRPr="00B939B4">
              <w:rPr>
                <w:rFonts w:ascii="Times New Roman" w:hAnsi="Times New Roman" w:cs="Times New Roman"/>
                <w:color w:val="000000" w:themeColor="text1"/>
                <w:sz w:val="28"/>
                <w:szCs w:val="28"/>
                <w:lang w:val="vi-VN"/>
              </w:rPr>
              <w:t>GV cho HS đọc đề bài</w:t>
            </w:r>
            <w:r w:rsidRPr="00B939B4">
              <w:rPr>
                <w:rFonts w:ascii="Times New Roman" w:hAnsi="Times New Roman" w:cs="Times New Roman"/>
                <w:color w:val="000000" w:themeColor="text1"/>
                <w:sz w:val="28"/>
                <w:szCs w:val="28"/>
              </w:rPr>
              <w:t xml:space="preserve"> 2 </w:t>
            </w:r>
          </w:p>
          <w:p w:rsidR="00B939B4" w:rsidRPr="00B939B4" w:rsidRDefault="00B939B4" w:rsidP="00B939B4">
            <w:pPr>
              <w:contextualSpacing/>
              <w:rPr>
                <w:rFonts w:ascii="Times New Roman" w:hAnsi="Times New Roman" w:cs="Times New Roman"/>
                <w:bCs/>
                <w:color w:val="000000" w:themeColor="text1"/>
                <w:sz w:val="28"/>
                <w:szCs w:val="28"/>
              </w:rPr>
            </w:pPr>
            <w:r w:rsidRPr="00B939B4">
              <w:rPr>
                <w:rFonts w:ascii="Times New Roman" w:hAnsi="Times New Roman" w:cs="Times New Roman"/>
                <w:color w:val="000000" w:themeColor="text1"/>
                <w:sz w:val="28"/>
                <w:szCs w:val="28"/>
              </w:rPr>
              <w:t>Yêu cầu:</w:t>
            </w:r>
          </w:p>
          <w:p w:rsidR="00B939B4" w:rsidRPr="00B939B4" w:rsidRDefault="00B939B4" w:rsidP="00B939B4">
            <w:pPr>
              <w:rPr>
                <w:rFonts w:ascii="Times New Roman" w:hAnsi="Times New Roman" w:cs="Times New Roman"/>
                <w:bCs/>
                <w:color w:val="000000" w:themeColor="text1"/>
                <w:sz w:val="28"/>
                <w:szCs w:val="28"/>
              </w:rPr>
            </w:pPr>
            <w:r w:rsidRPr="00B939B4">
              <w:rPr>
                <w:rFonts w:ascii="Times New Roman" w:hAnsi="Times New Roman" w:cs="Times New Roman"/>
                <w:b/>
                <w:color w:val="000000" w:themeColor="text1"/>
                <w:sz w:val="28"/>
                <w:szCs w:val="28"/>
              </w:rPr>
              <w:t xml:space="preserve">- </w:t>
            </w:r>
            <w:r w:rsidRPr="00B939B4">
              <w:rPr>
                <w:rFonts w:ascii="Times New Roman" w:hAnsi="Times New Roman" w:cs="Times New Roman"/>
                <w:bCs/>
                <w:color w:val="000000" w:themeColor="text1"/>
                <w:sz w:val="28"/>
                <w:szCs w:val="28"/>
              </w:rPr>
              <w:t>HS thực hiện cá nhân</w:t>
            </w:r>
          </w:p>
          <w:p w:rsidR="00B939B4" w:rsidRPr="00B939B4" w:rsidRDefault="00B939B4" w:rsidP="00B939B4">
            <w:pPr>
              <w:rPr>
                <w:rFonts w:ascii="Times New Roman" w:hAnsi="Times New Roman" w:cs="Times New Roman"/>
                <w:color w:val="000000" w:themeColor="text1"/>
                <w:sz w:val="28"/>
                <w:szCs w:val="28"/>
              </w:rPr>
            </w:pPr>
            <w:r w:rsidRPr="00B939B4">
              <w:rPr>
                <w:rFonts w:ascii="Times New Roman" w:hAnsi="Times New Roman" w:cs="Times New Roman"/>
                <w:bCs/>
                <w:color w:val="000000" w:themeColor="text1"/>
                <w:sz w:val="28"/>
                <w:szCs w:val="28"/>
              </w:rPr>
              <w:t>- HS so sánh kết quả với bạn bên cạnh</w:t>
            </w:r>
          </w:p>
        </w:tc>
        <w:tc>
          <w:tcPr>
            <w:tcW w:w="4672" w:type="dxa"/>
            <w:tcBorders>
              <w:top w:val="single" w:sz="4" w:space="0" w:color="auto"/>
              <w:left w:val="single" w:sz="4" w:space="0" w:color="auto"/>
              <w:right w:val="single" w:sz="4" w:space="0" w:color="auto"/>
            </w:tcBorders>
            <w:hideMark/>
          </w:tcPr>
          <w:p w:rsidR="00B939B4" w:rsidRPr="00B939B4" w:rsidRDefault="00B939B4" w:rsidP="00B939B4">
            <w:pPr>
              <w:tabs>
                <w:tab w:val="left" w:pos="6945"/>
              </w:tabs>
              <w:jc w:val="center"/>
              <w:rPr>
                <w:rFonts w:ascii="Times New Roman" w:eastAsia="Times New Roman" w:hAnsi="Times New Roman" w:cs="Times New Roman"/>
                <w:color w:val="000000" w:themeColor="text1"/>
                <w:sz w:val="28"/>
                <w:szCs w:val="28"/>
                <w:lang w:val="nl-NL"/>
              </w:rPr>
            </w:pPr>
            <w:r w:rsidRPr="00B939B4">
              <w:rPr>
                <w:rFonts w:ascii="Times New Roman" w:eastAsia="Times New Roman" w:hAnsi="Times New Roman" w:cs="Times New Roman"/>
                <w:color w:val="000000" w:themeColor="text1"/>
                <w:sz w:val="28"/>
                <w:szCs w:val="28"/>
                <w:lang w:val="nl-NL"/>
              </w:rPr>
              <w:t>Giải:</w:t>
            </w:r>
          </w:p>
          <w:p w:rsidR="00B939B4" w:rsidRPr="00B939B4" w:rsidRDefault="00B939B4" w:rsidP="00B939B4">
            <w:pPr>
              <w:tabs>
                <w:tab w:val="left" w:pos="6945"/>
              </w:tabs>
              <w:rPr>
                <w:rFonts w:ascii="Times New Roman" w:hAnsi="Times New Roman" w:cs="Times New Roman"/>
                <w:sz w:val="28"/>
                <w:szCs w:val="28"/>
                <w:lang w:val="vi-VN"/>
              </w:rPr>
            </w:pPr>
            <w:r w:rsidRPr="00B939B4">
              <w:rPr>
                <w:rFonts w:ascii="Times New Roman" w:hAnsi="Times New Roman" w:cs="Times New Roman"/>
                <w:sz w:val="28"/>
                <w:szCs w:val="28"/>
                <w:lang w:val="nl-NL"/>
              </w:rPr>
              <w:t xml:space="preserve">a) Hình </w:t>
            </w:r>
            <w:r w:rsidRPr="00B939B4">
              <w:rPr>
                <w:rFonts w:ascii="Times New Roman" w:hAnsi="Times New Roman" w:cs="Times New Roman"/>
                <w:sz w:val="28"/>
                <w:szCs w:val="28"/>
                <w:lang w:val="vi-VN"/>
              </w:rPr>
              <w:t xml:space="preserve">2 </w:t>
            </w:r>
            <w:r w:rsidRPr="00B939B4">
              <w:rPr>
                <w:rFonts w:ascii="Times New Roman" w:hAnsi="Times New Roman" w:cs="Times New Roman"/>
                <w:sz w:val="28"/>
                <w:szCs w:val="28"/>
                <w:lang w:val="nl-NL"/>
              </w:rPr>
              <w:t xml:space="preserve">là </w:t>
            </w:r>
            <w:r w:rsidRPr="00B939B4">
              <w:rPr>
                <w:rFonts w:ascii="Times New Roman" w:hAnsi="Times New Roman" w:cs="Times New Roman"/>
                <w:sz w:val="28"/>
                <w:szCs w:val="28"/>
                <w:lang w:val="vi-VN"/>
              </w:rPr>
              <w:t>hình tam giác đều</w:t>
            </w:r>
            <w:r w:rsidRPr="00B939B4">
              <w:rPr>
                <w:rFonts w:ascii="Times New Roman" w:hAnsi="Times New Roman" w:cs="Times New Roman"/>
                <w:sz w:val="28"/>
                <w:szCs w:val="28"/>
              </w:rPr>
              <w:t xml:space="preserve">. </w:t>
            </w:r>
            <w:r w:rsidRPr="00B939B4">
              <w:rPr>
                <w:rFonts w:ascii="Times New Roman" w:hAnsi="Times New Roman" w:cs="Times New Roman"/>
                <w:sz w:val="28"/>
                <w:szCs w:val="28"/>
                <w:lang w:val="vi-VN"/>
              </w:rPr>
              <w:t xml:space="preserve">Tên hình tam giác đều đó là </w:t>
            </w:r>
            <w:r w:rsidRPr="00B939B4">
              <w:rPr>
                <w:rFonts w:ascii="Times New Roman" w:hAnsi="Times New Roman"/>
                <w:bCs/>
                <w:sz w:val="28"/>
                <w:szCs w:val="28"/>
              </w:rPr>
              <w:t>DFE</w:t>
            </w:r>
          </w:p>
          <w:p w:rsidR="00B939B4" w:rsidRPr="00B939B4" w:rsidRDefault="00B939B4" w:rsidP="00B939B4">
            <w:pPr>
              <w:tabs>
                <w:tab w:val="left" w:pos="283"/>
                <w:tab w:val="left" w:pos="2835"/>
                <w:tab w:val="left" w:pos="5386"/>
                <w:tab w:val="left" w:pos="7937"/>
              </w:tabs>
              <w:rPr>
                <w:rFonts w:ascii="Times New Roman" w:hAnsi="Times New Roman" w:cs="Times New Roman"/>
                <w:sz w:val="28"/>
                <w:szCs w:val="28"/>
                <w:lang w:val="vi-VN"/>
              </w:rPr>
            </w:pPr>
            <w:r w:rsidRPr="00B939B4">
              <w:rPr>
                <w:rFonts w:ascii="Times New Roman" w:hAnsi="Times New Roman" w:cs="Times New Roman"/>
                <w:sz w:val="28"/>
                <w:szCs w:val="28"/>
                <w:lang w:val="vi-VN"/>
              </w:rPr>
              <w:t xml:space="preserve">b) </w:t>
            </w:r>
          </w:p>
          <w:p w:rsidR="00B939B4" w:rsidRPr="00B939B4" w:rsidRDefault="00B939B4" w:rsidP="00B939B4">
            <w:pPr>
              <w:tabs>
                <w:tab w:val="left" w:pos="283"/>
                <w:tab w:val="left" w:pos="2835"/>
                <w:tab w:val="left" w:pos="5386"/>
                <w:tab w:val="left" w:pos="7937"/>
              </w:tabs>
              <w:rPr>
                <w:rFonts w:ascii="Times New Roman" w:hAnsi="Times New Roman" w:cs="Times New Roman"/>
                <w:sz w:val="28"/>
                <w:szCs w:val="28"/>
                <w:lang w:val="vi-VN"/>
              </w:rPr>
            </w:pPr>
            <w:r w:rsidRPr="00B939B4">
              <w:rPr>
                <w:rFonts w:ascii="Times New Roman" w:hAnsi="Times New Roman" w:cs="Times New Roman"/>
                <w:sz w:val="28"/>
                <w:szCs w:val="28"/>
              </w:rPr>
              <w:t xml:space="preserve">+ </w:t>
            </w:r>
            <w:r w:rsidRPr="00B939B4">
              <w:rPr>
                <w:rFonts w:ascii="Times New Roman" w:hAnsi="Times New Roman" w:cs="Times New Roman"/>
                <w:sz w:val="28"/>
                <w:szCs w:val="28"/>
                <w:lang w:val="vi-VN"/>
              </w:rPr>
              <w:t xml:space="preserve">Hình 3 là hình vuông. Tên hình vuông đó là </w:t>
            </w:r>
            <w:r w:rsidRPr="00B939B4">
              <w:rPr>
                <w:rFonts w:ascii="Times New Roman" w:hAnsi="Times New Roman"/>
                <w:bCs/>
                <w:position w:val="-4"/>
                <w:sz w:val="28"/>
                <w:szCs w:val="28"/>
              </w:rPr>
              <w:object w:dxaOrig="870" w:dyaOrig="270">
                <v:shape id="_x0000_i1030" type="#_x0000_t75" style="width:43.85pt;height:14.05pt" o:ole="">
                  <v:imagedata r:id="rId21" o:title=""/>
                </v:shape>
                <o:OLEObject Type="Embed" ProgID="Equation.DSMT4" ShapeID="_x0000_i1030" DrawAspect="Content" ObjectID="_1753701604" r:id="rId22"/>
              </w:object>
            </w:r>
            <w:r w:rsidRPr="00B939B4">
              <w:rPr>
                <w:rFonts w:ascii="Times New Roman" w:hAnsi="Times New Roman" w:cs="Times New Roman"/>
                <w:sz w:val="28"/>
                <w:szCs w:val="28"/>
                <w:lang w:val="vi-VN"/>
              </w:rPr>
              <w:t>.</w:t>
            </w:r>
          </w:p>
          <w:p w:rsidR="00B939B4" w:rsidRPr="00B939B4" w:rsidRDefault="00B939B4" w:rsidP="00B939B4">
            <w:pPr>
              <w:tabs>
                <w:tab w:val="left" w:pos="283"/>
                <w:tab w:val="left" w:pos="2835"/>
                <w:tab w:val="left" w:pos="5386"/>
                <w:tab w:val="left" w:pos="7937"/>
              </w:tabs>
              <w:rPr>
                <w:rFonts w:ascii="Times New Roman" w:hAnsi="Times New Roman" w:cs="Times New Roman"/>
                <w:sz w:val="28"/>
                <w:szCs w:val="28"/>
                <w:vertAlign w:val="superscript"/>
                <w:lang w:val="vi-VN"/>
              </w:rPr>
            </w:pPr>
            <w:r w:rsidRPr="00B939B4">
              <w:rPr>
                <w:rFonts w:ascii="Times New Roman" w:hAnsi="Times New Roman" w:cs="Times New Roman"/>
                <w:sz w:val="28"/>
                <w:szCs w:val="28"/>
              </w:rPr>
              <w:t xml:space="preserve">+ </w:t>
            </w:r>
            <w:r w:rsidRPr="00B939B4">
              <w:rPr>
                <w:rFonts w:ascii="Times New Roman" w:hAnsi="Times New Roman" w:cs="Times New Roman"/>
                <w:sz w:val="28"/>
                <w:szCs w:val="28"/>
                <w:lang w:val="vi-VN"/>
              </w:rPr>
              <w:t>Hình 2 là hình lục giác đều. Tên hình lục giác đều đó là MLKJIN.</w:t>
            </w:r>
          </w:p>
          <w:p w:rsidR="00B939B4" w:rsidRPr="00B939B4" w:rsidRDefault="00B939B4" w:rsidP="00B939B4">
            <w:pPr>
              <w:contextualSpacing/>
              <w:rPr>
                <w:rFonts w:ascii="Times New Roman" w:hAnsi="Times New Roman" w:cs="Times New Roman"/>
                <w:b/>
                <w:color w:val="000000" w:themeColor="text1"/>
                <w:sz w:val="28"/>
                <w:szCs w:val="28"/>
              </w:rPr>
            </w:pPr>
          </w:p>
          <w:p w:rsidR="00B939B4" w:rsidRPr="00B939B4" w:rsidRDefault="00B939B4" w:rsidP="00B939B4">
            <w:pPr>
              <w:contextualSpacing/>
              <w:rPr>
                <w:rFonts w:ascii="Times New Roman" w:hAnsi="Times New Roman" w:cs="Times New Roman"/>
                <w:b/>
                <w:color w:val="000000" w:themeColor="text1"/>
                <w:sz w:val="28"/>
                <w:szCs w:val="28"/>
              </w:rPr>
            </w:pPr>
          </w:p>
          <w:p w:rsidR="00B939B4" w:rsidRPr="00B939B4" w:rsidRDefault="00B939B4" w:rsidP="00B939B4">
            <w:pPr>
              <w:contextualSpacing/>
              <w:rPr>
                <w:rFonts w:ascii="Times New Roman" w:hAnsi="Times New Roman" w:cs="Times New Roman"/>
                <w:b/>
                <w:color w:val="000000" w:themeColor="text1"/>
                <w:sz w:val="28"/>
                <w:szCs w:val="28"/>
              </w:rPr>
            </w:pPr>
          </w:p>
          <w:p w:rsidR="00B939B4" w:rsidRPr="00B939B4" w:rsidRDefault="00B939B4" w:rsidP="00B939B4">
            <w:pPr>
              <w:contextualSpacing/>
              <w:rPr>
                <w:rFonts w:ascii="Times New Roman" w:hAnsi="Times New Roman" w:cs="Times New Roman"/>
                <w:bCs/>
                <w:color w:val="000000" w:themeColor="text1"/>
                <w:sz w:val="28"/>
                <w:szCs w:val="28"/>
              </w:rPr>
            </w:pPr>
            <w:r w:rsidRPr="00B939B4">
              <w:rPr>
                <w:rFonts w:ascii="Times New Roman" w:hAnsi="Times New Roman" w:cs="Times New Roman"/>
                <w:b/>
                <w:color w:val="000000" w:themeColor="text1"/>
                <w:sz w:val="28"/>
                <w:szCs w:val="28"/>
              </w:rPr>
              <w:t xml:space="preserve">Bài 2: </w:t>
            </w:r>
            <w:r w:rsidRPr="00B939B4">
              <w:rPr>
                <w:rFonts w:ascii="Times New Roman" w:hAnsi="Times New Roman" w:cs="Times New Roman"/>
                <w:color w:val="000000" w:themeColor="text1"/>
                <w:sz w:val="28"/>
                <w:szCs w:val="28"/>
              </w:rPr>
              <w:t>trong các hình sau hình nào là hình tam giác đều, hình vuông, hình lục giác đều?</w:t>
            </w:r>
          </w:p>
          <w:p w:rsidR="00B939B4" w:rsidRPr="00B939B4" w:rsidRDefault="00B939B4" w:rsidP="00B939B4">
            <w:pPr>
              <w:tabs>
                <w:tab w:val="left" w:pos="6945"/>
              </w:tabs>
              <w:jc w:val="center"/>
              <w:rPr>
                <w:rFonts w:ascii="Times New Roman" w:hAnsi="Times New Roman" w:cs="Times New Roman"/>
                <w:sz w:val="28"/>
                <w:szCs w:val="28"/>
                <w:vertAlign w:val="superscript"/>
                <w:lang w:val="vi-VN"/>
              </w:rPr>
            </w:pPr>
          </w:p>
        </w:tc>
      </w:tr>
      <w:tr w:rsidR="00B939B4" w:rsidRPr="00B939B4" w:rsidTr="006F5FBF">
        <w:tc>
          <w:tcPr>
            <w:tcW w:w="9062" w:type="dxa"/>
            <w:gridSpan w:val="2"/>
            <w:tcBorders>
              <w:top w:val="single" w:sz="4" w:space="0" w:color="auto"/>
              <w:left w:val="single" w:sz="4" w:space="0" w:color="auto"/>
              <w:bottom w:val="single" w:sz="4" w:space="0" w:color="auto"/>
              <w:right w:val="single" w:sz="4" w:space="0" w:color="auto"/>
            </w:tcBorders>
          </w:tcPr>
          <w:p w:rsidR="00B939B4" w:rsidRPr="00B939B4" w:rsidRDefault="00B939B4" w:rsidP="00B939B4">
            <w:pPr>
              <w:tabs>
                <w:tab w:val="left" w:pos="6945"/>
              </w:tabs>
              <w:jc w:val="center"/>
              <w:rPr>
                <w:rFonts w:ascii="Times New Roman" w:eastAsia="Times New Roman" w:hAnsi="Times New Roman" w:cs="Times New Roman"/>
                <w:color w:val="000000" w:themeColor="text1"/>
                <w:sz w:val="28"/>
                <w:szCs w:val="28"/>
                <w:lang w:val="nl-NL"/>
              </w:rPr>
            </w:pPr>
            <w:r w:rsidRPr="00B939B4">
              <w:object w:dxaOrig="7680" w:dyaOrig="2070">
                <v:shape id="_x0000_i1031" type="#_x0000_t75" style="width:384pt;height:103.45pt" o:ole="">
                  <v:imagedata r:id="rId23" o:title=""/>
                </v:shape>
                <o:OLEObject Type="Embed" ProgID="PBrush" ShapeID="_x0000_i1031" DrawAspect="Content" ObjectID="_1753701605" r:id="rId24"/>
              </w:object>
            </w:r>
          </w:p>
        </w:tc>
      </w:tr>
      <w:tr w:rsidR="00B939B4" w:rsidRPr="00B939B4" w:rsidTr="006F5FBF">
        <w:trPr>
          <w:trHeight w:val="556"/>
        </w:trPr>
        <w:tc>
          <w:tcPr>
            <w:tcW w:w="4390" w:type="dxa"/>
            <w:tcBorders>
              <w:top w:val="single" w:sz="4" w:space="0" w:color="auto"/>
              <w:left w:val="single" w:sz="4" w:space="0" w:color="auto"/>
              <w:right w:val="single" w:sz="4" w:space="0" w:color="auto"/>
            </w:tcBorders>
            <w:hideMark/>
          </w:tcPr>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b/>
                <w:color w:val="000000" w:themeColor="text1"/>
                <w:sz w:val="28"/>
                <w:szCs w:val="28"/>
              </w:rPr>
              <w:t>Bước 2</w:t>
            </w:r>
            <w:r w:rsidRPr="00B939B4">
              <w:rPr>
                <w:rFonts w:ascii="Times New Roman" w:hAnsi="Times New Roman" w:cs="Times New Roman"/>
                <w:color w:val="000000" w:themeColor="text1"/>
                <w:sz w:val="28"/>
                <w:szCs w:val="28"/>
              </w:rPr>
              <w:t xml:space="preserve">: </w:t>
            </w:r>
            <w:r w:rsidRPr="00B939B4">
              <w:rPr>
                <w:rFonts w:ascii="Times New Roman" w:hAnsi="Times New Roman" w:cs="Times New Roman"/>
                <w:b/>
                <w:color w:val="000000" w:themeColor="text1"/>
                <w:sz w:val="28"/>
                <w:szCs w:val="28"/>
              </w:rPr>
              <w:t>Thực hiện nhiệm vụ</w:t>
            </w:r>
          </w:p>
          <w:p w:rsidR="00B939B4" w:rsidRPr="00B939B4" w:rsidRDefault="00B939B4" w:rsidP="00B939B4">
            <w:pPr>
              <w:tabs>
                <w:tab w:val="left" w:pos="2422"/>
              </w:tabs>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HS đọc đề bài, làm bài cá nhân và thảo luận cặp đôi theo bàn trả lời câu hỏi .</w:t>
            </w:r>
            <w:r w:rsidRPr="00B939B4">
              <w:rPr>
                <w:rFonts w:ascii="Times New Roman" w:hAnsi="Times New Roman" w:cs="Times New Roman"/>
                <w:color w:val="000000" w:themeColor="text1"/>
                <w:sz w:val="28"/>
                <w:szCs w:val="28"/>
              </w:rPr>
              <w:tab/>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b/>
                <w:color w:val="000000" w:themeColor="text1"/>
                <w:sz w:val="28"/>
                <w:szCs w:val="28"/>
              </w:rPr>
              <w:t>Bước 3</w:t>
            </w:r>
            <w:r w:rsidRPr="00B939B4">
              <w:rPr>
                <w:rFonts w:ascii="Times New Roman" w:hAnsi="Times New Roman" w:cs="Times New Roman"/>
                <w:color w:val="000000" w:themeColor="text1"/>
                <w:sz w:val="28"/>
                <w:szCs w:val="28"/>
              </w:rPr>
              <w:t xml:space="preserve">: </w:t>
            </w:r>
            <w:r w:rsidRPr="00B939B4">
              <w:rPr>
                <w:rFonts w:ascii="Times New Roman" w:hAnsi="Times New Roman" w:cs="Times New Roman"/>
                <w:b/>
                <w:color w:val="000000" w:themeColor="text1"/>
                <w:sz w:val="28"/>
                <w:szCs w:val="28"/>
              </w:rPr>
              <w:t>Báo cáo kết quả</w:t>
            </w:r>
          </w:p>
          <w:p w:rsidR="00B939B4" w:rsidRPr="00B939B4" w:rsidRDefault="00B939B4" w:rsidP="00B939B4">
            <w:pPr>
              <w:contextualSpacing/>
              <w:rPr>
                <w:rFonts w:ascii="Times New Roman" w:hAnsi="Times New Roman" w:cs="Times New Roman"/>
                <w:bCs/>
                <w:color w:val="000000" w:themeColor="text1"/>
                <w:sz w:val="28"/>
                <w:szCs w:val="28"/>
              </w:rPr>
            </w:pPr>
            <w:r w:rsidRPr="00B939B4">
              <w:rPr>
                <w:rFonts w:ascii="Times New Roman" w:hAnsi="Times New Roman" w:cs="Times New Roman"/>
                <w:color w:val="000000" w:themeColor="text1"/>
                <w:sz w:val="28"/>
                <w:szCs w:val="28"/>
              </w:rPr>
              <w:t>- HS tại chỗ nêu kết quả của mình.</w:t>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b/>
                <w:color w:val="000000" w:themeColor="text1"/>
                <w:sz w:val="28"/>
                <w:szCs w:val="28"/>
              </w:rPr>
              <w:t>Bước 4</w:t>
            </w:r>
            <w:r w:rsidRPr="00B939B4">
              <w:rPr>
                <w:rFonts w:ascii="Times New Roman" w:hAnsi="Times New Roman" w:cs="Times New Roman"/>
                <w:color w:val="000000" w:themeColor="text1"/>
                <w:sz w:val="28"/>
                <w:szCs w:val="28"/>
              </w:rPr>
              <w:t xml:space="preserve">: </w:t>
            </w:r>
            <w:r w:rsidRPr="00B939B4">
              <w:rPr>
                <w:rFonts w:ascii="Times New Roman" w:hAnsi="Times New Roman" w:cs="Times New Roman"/>
                <w:b/>
                <w:color w:val="000000" w:themeColor="text1"/>
                <w:sz w:val="28"/>
                <w:szCs w:val="28"/>
              </w:rPr>
              <w:t>Đánh giá kết quả</w:t>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GV cho HS nhận xét bài làm của các bạn.</w:t>
            </w:r>
          </w:p>
          <w:p w:rsidR="00B939B4" w:rsidRPr="00B939B4" w:rsidRDefault="00B939B4" w:rsidP="00B939B4">
            <w:pPr>
              <w:contextualSpacing/>
              <w:rPr>
                <w:rFonts w:ascii="Times New Roman" w:hAnsi="Times New Roman" w:cs="Times New Roman"/>
                <w:b/>
                <w:bCs/>
                <w:color w:val="000000" w:themeColor="text1"/>
                <w:sz w:val="28"/>
                <w:szCs w:val="28"/>
                <w:lang w:val="vi-VN"/>
              </w:rPr>
            </w:pPr>
            <w:r w:rsidRPr="00B939B4">
              <w:rPr>
                <w:rFonts w:ascii="Times New Roman" w:hAnsi="Times New Roman" w:cs="Times New Roman"/>
                <w:b/>
                <w:color w:val="000000" w:themeColor="text1"/>
                <w:sz w:val="28"/>
                <w:szCs w:val="28"/>
                <w:lang w:val="vi-VN"/>
              </w:rPr>
              <w:t>Bước 1: Giao nhiệm vụ</w:t>
            </w:r>
          </w:p>
          <w:p w:rsidR="00B939B4" w:rsidRPr="00B939B4" w:rsidRDefault="00B939B4" w:rsidP="00B939B4">
            <w:pPr>
              <w:contextualSpacing/>
              <w:rPr>
                <w:rFonts w:ascii="Times New Roman" w:hAnsi="Times New Roman" w:cs="Times New Roman"/>
                <w:color w:val="000000" w:themeColor="text1"/>
                <w:sz w:val="28"/>
                <w:szCs w:val="28"/>
                <w:lang w:val="vi-VN"/>
              </w:rPr>
            </w:pPr>
            <w:r w:rsidRPr="00B939B4">
              <w:rPr>
                <w:rFonts w:ascii="Times New Roman" w:hAnsi="Times New Roman" w:cs="Times New Roman"/>
                <w:b/>
                <w:color w:val="000000" w:themeColor="text1"/>
                <w:sz w:val="28"/>
                <w:szCs w:val="28"/>
                <w:lang w:val="vi-VN"/>
              </w:rPr>
              <w:t xml:space="preserve">- </w:t>
            </w:r>
            <w:r w:rsidRPr="00B939B4">
              <w:rPr>
                <w:rFonts w:ascii="Times New Roman" w:hAnsi="Times New Roman" w:cs="Times New Roman"/>
                <w:color w:val="000000" w:themeColor="text1"/>
                <w:sz w:val="28"/>
                <w:szCs w:val="28"/>
                <w:lang w:val="vi-VN"/>
              </w:rPr>
              <w:t>GV cho HS đọc đề bài</w:t>
            </w:r>
            <w:r w:rsidRPr="00B939B4">
              <w:rPr>
                <w:rFonts w:ascii="Times New Roman" w:hAnsi="Times New Roman" w:cs="Times New Roman"/>
                <w:color w:val="000000" w:themeColor="text1"/>
                <w:sz w:val="28"/>
                <w:szCs w:val="28"/>
              </w:rPr>
              <w:t xml:space="preserve"> 3</w:t>
            </w:r>
            <w:r w:rsidRPr="00B939B4">
              <w:rPr>
                <w:rFonts w:ascii="Times New Roman" w:hAnsi="Times New Roman" w:cs="Times New Roman"/>
                <w:color w:val="000000" w:themeColor="text1"/>
                <w:sz w:val="28"/>
                <w:szCs w:val="28"/>
                <w:lang w:val="vi-VN"/>
              </w:rPr>
              <w:t>.</w:t>
            </w:r>
          </w:p>
        </w:tc>
        <w:tc>
          <w:tcPr>
            <w:tcW w:w="4672" w:type="dxa"/>
            <w:tcBorders>
              <w:top w:val="single" w:sz="4" w:space="0" w:color="auto"/>
              <w:left w:val="single" w:sz="4" w:space="0" w:color="auto"/>
              <w:right w:val="single" w:sz="4" w:space="0" w:color="auto"/>
            </w:tcBorders>
          </w:tcPr>
          <w:p w:rsidR="00B939B4" w:rsidRPr="00B939B4" w:rsidRDefault="00B939B4" w:rsidP="00B939B4">
            <w:pPr>
              <w:tabs>
                <w:tab w:val="left" w:pos="142"/>
              </w:tabs>
              <w:ind w:right="122"/>
              <w:rPr>
                <w:rFonts w:ascii="Times New Roman" w:eastAsia="Palatino Linotype" w:hAnsi="Times New Roman" w:cs="Times New Roman"/>
                <w:sz w:val="28"/>
                <w:szCs w:val="28"/>
                <w:shd w:val="clear" w:color="auto" w:fill="FFFFFF"/>
              </w:rPr>
            </w:pPr>
            <w:r w:rsidRPr="00B939B4">
              <w:rPr>
                <w:rFonts w:ascii="Times New Roman" w:hAnsi="Times New Roman" w:cs="Times New Roman"/>
                <w:b/>
                <w:bCs/>
                <w:color w:val="000000" w:themeColor="text1"/>
                <w:sz w:val="28"/>
                <w:szCs w:val="28"/>
              </w:rPr>
              <w:t xml:space="preserve">                          </w:t>
            </w:r>
            <w:r w:rsidRPr="00B939B4">
              <w:rPr>
                <w:rFonts w:ascii="Times New Roman" w:eastAsia="Palatino Linotype" w:hAnsi="Times New Roman" w:cs="Times New Roman"/>
                <w:color w:val="000000" w:themeColor="text1"/>
                <w:sz w:val="28"/>
                <w:szCs w:val="28"/>
                <w:shd w:val="clear" w:color="auto" w:fill="FFFFFF"/>
              </w:rPr>
              <w:t>Giải</w:t>
            </w:r>
          </w:p>
          <w:p w:rsidR="00B939B4" w:rsidRPr="00B939B4" w:rsidRDefault="00B939B4" w:rsidP="00B939B4">
            <w:pPr>
              <w:tabs>
                <w:tab w:val="left" w:pos="283"/>
                <w:tab w:val="left" w:pos="2835"/>
                <w:tab w:val="left" w:pos="5386"/>
                <w:tab w:val="left" w:pos="7937"/>
              </w:tabs>
              <w:rPr>
                <w:rFonts w:ascii="Times New Roman" w:hAnsi="Times New Roman" w:cs="Times New Roman"/>
                <w:sz w:val="28"/>
                <w:szCs w:val="28"/>
              </w:rPr>
            </w:pPr>
            <w:r w:rsidRPr="00B939B4">
              <w:rPr>
                <w:rFonts w:ascii="Times New Roman" w:hAnsi="Times New Roman" w:cs="Times New Roman"/>
                <w:sz w:val="28"/>
                <w:szCs w:val="28"/>
                <w:lang w:val="vi-VN"/>
              </w:rPr>
              <w:t>Hình 2 là hình tam giác đều</w:t>
            </w:r>
            <w:r w:rsidRPr="00B939B4">
              <w:rPr>
                <w:rFonts w:ascii="Times New Roman" w:hAnsi="Times New Roman" w:cs="Times New Roman"/>
                <w:sz w:val="28"/>
                <w:szCs w:val="28"/>
              </w:rPr>
              <w:t>.</w:t>
            </w:r>
          </w:p>
          <w:p w:rsidR="00B939B4" w:rsidRPr="00B939B4" w:rsidRDefault="00B939B4" w:rsidP="00B939B4">
            <w:pPr>
              <w:tabs>
                <w:tab w:val="left" w:pos="283"/>
                <w:tab w:val="left" w:pos="2835"/>
                <w:tab w:val="left" w:pos="5386"/>
                <w:tab w:val="left" w:pos="7937"/>
              </w:tabs>
              <w:rPr>
                <w:rFonts w:ascii="Times New Roman" w:hAnsi="Times New Roman" w:cs="Times New Roman"/>
                <w:sz w:val="28"/>
                <w:szCs w:val="28"/>
              </w:rPr>
            </w:pPr>
            <w:r w:rsidRPr="00B939B4">
              <w:rPr>
                <w:rFonts w:ascii="Times New Roman" w:hAnsi="Times New Roman" w:cs="Times New Roman"/>
                <w:sz w:val="28"/>
                <w:szCs w:val="28"/>
                <w:lang w:val="vi-VN"/>
              </w:rPr>
              <w:t>Hình 4 là hình vuông</w:t>
            </w:r>
            <w:r w:rsidRPr="00B939B4">
              <w:rPr>
                <w:rFonts w:ascii="Times New Roman" w:hAnsi="Times New Roman" w:cs="Times New Roman"/>
                <w:sz w:val="28"/>
                <w:szCs w:val="28"/>
              </w:rPr>
              <w:t>.</w:t>
            </w:r>
          </w:p>
          <w:p w:rsidR="00B939B4" w:rsidRPr="00B939B4" w:rsidRDefault="00B939B4" w:rsidP="00B939B4">
            <w:pPr>
              <w:tabs>
                <w:tab w:val="left" w:pos="283"/>
                <w:tab w:val="left" w:pos="2835"/>
                <w:tab w:val="left" w:pos="5386"/>
                <w:tab w:val="left" w:pos="7937"/>
              </w:tabs>
              <w:rPr>
                <w:rFonts w:ascii="Times New Roman" w:hAnsi="Times New Roman" w:cs="Times New Roman"/>
                <w:sz w:val="28"/>
                <w:szCs w:val="28"/>
                <w:lang w:val="vi-VN"/>
              </w:rPr>
            </w:pPr>
            <w:r w:rsidRPr="00B939B4">
              <w:rPr>
                <w:rFonts w:ascii="Times New Roman" w:hAnsi="Times New Roman" w:cs="Times New Roman"/>
                <w:sz w:val="28"/>
                <w:szCs w:val="28"/>
              </w:rPr>
              <w:t>H</w:t>
            </w:r>
            <w:r w:rsidRPr="00B939B4">
              <w:rPr>
                <w:rFonts w:ascii="Times New Roman" w:hAnsi="Times New Roman" w:cs="Times New Roman"/>
                <w:sz w:val="28"/>
                <w:szCs w:val="28"/>
                <w:lang w:val="vi-VN"/>
              </w:rPr>
              <w:t>ình 3 là hình lục giác đều.</w:t>
            </w:r>
          </w:p>
          <w:p w:rsidR="00B939B4" w:rsidRPr="00B939B4" w:rsidRDefault="00B939B4" w:rsidP="00B939B4">
            <w:pPr>
              <w:tabs>
                <w:tab w:val="left" w:pos="283"/>
                <w:tab w:val="left" w:pos="2835"/>
                <w:tab w:val="left" w:pos="5386"/>
                <w:tab w:val="left" w:pos="7937"/>
              </w:tabs>
              <w:rPr>
                <w:rFonts w:ascii="Times New Roman" w:hAnsi="Times New Roman" w:cs="Times New Roman"/>
                <w:sz w:val="28"/>
                <w:szCs w:val="28"/>
                <w:lang w:val="vi-VN"/>
              </w:rPr>
            </w:pPr>
          </w:p>
          <w:p w:rsidR="00B939B4" w:rsidRPr="00B939B4" w:rsidRDefault="00B939B4" w:rsidP="00B939B4">
            <w:pPr>
              <w:shd w:val="clear" w:color="auto" w:fill="FFFFFF"/>
              <w:ind w:right="122" w:hanging="1240"/>
              <w:rPr>
                <w:rFonts w:ascii="Times New Roman" w:eastAsia="Palatino Linotype" w:hAnsi="Times New Roman" w:cs="Times New Roman"/>
                <w:sz w:val="28"/>
                <w:szCs w:val="28"/>
                <w:shd w:val="clear" w:color="auto" w:fill="FFFFFF"/>
                <w:lang w:eastAsia="vi-VN"/>
              </w:rPr>
            </w:pPr>
            <w:r w:rsidRPr="00B939B4">
              <w:rPr>
                <w:rFonts w:ascii="Times New Roman" w:hAnsi="Times New Roman" w:cs="Times New Roman"/>
                <w:b/>
                <w:color w:val="000000" w:themeColor="text1"/>
                <w:sz w:val="28"/>
                <w:szCs w:val="28"/>
              </w:rPr>
              <w:t>Bài 3:</w:t>
            </w:r>
            <w:r w:rsidRPr="00B939B4">
              <w:rPr>
                <w:rFonts w:ascii="Times New Roman" w:hAnsi="Times New Roman" w:cs="Times New Roman"/>
                <w:color w:val="000000" w:themeColor="text1"/>
                <w:sz w:val="28"/>
                <w:szCs w:val="28"/>
              </w:rPr>
              <w:t xml:space="preserve"> </w:t>
            </w:r>
            <w:r w:rsidRPr="00B939B4">
              <w:rPr>
                <w:rFonts w:ascii="Times New Roman" w:eastAsia="Palatino Linotype" w:hAnsi="Times New Roman" w:cs="Times New Roman"/>
                <w:sz w:val="28"/>
                <w:szCs w:val="28"/>
                <w:shd w:val="clear" w:color="auto" w:fill="FFFFFF"/>
                <w:lang w:eastAsia="vi-VN"/>
              </w:rPr>
              <w:t xml:space="preserve">T    </w:t>
            </w:r>
          </w:p>
          <w:p w:rsidR="00B939B4" w:rsidRPr="00B939B4" w:rsidRDefault="00B939B4" w:rsidP="00B939B4">
            <w:pPr>
              <w:shd w:val="clear" w:color="auto" w:fill="FFFFFF"/>
              <w:ind w:right="122" w:hanging="1240"/>
              <w:rPr>
                <w:rFonts w:ascii="Times New Roman" w:eastAsia="Palatino Linotype" w:hAnsi="Times New Roman" w:cs="Times New Roman"/>
                <w:sz w:val="28"/>
                <w:szCs w:val="28"/>
                <w:shd w:val="clear" w:color="auto" w:fill="FFFFFF"/>
                <w:lang w:eastAsia="vi-VN"/>
              </w:rPr>
            </w:pPr>
            <w:r w:rsidRPr="00B939B4">
              <w:rPr>
                <w:rFonts w:ascii="Times New Roman" w:eastAsia="Palatino Linotype" w:hAnsi="Times New Roman" w:cs="Times New Roman"/>
                <w:sz w:val="28"/>
                <w:szCs w:val="28"/>
                <w:shd w:val="clear" w:color="auto" w:fill="FFFFFF"/>
                <w:lang w:eastAsia="vi-VN"/>
              </w:rPr>
              <w:t xml:space="preserve">                 </w:t>
            </w:r>
          </w:p>
          <w:p w:rsidR="00B939B4" w:rsidRPr="00B939B4" w:rsidRDefault="00B939B4" w:rsidP="00B939B4">
            <w:pPr>
              <w:shd w:val="clear" w:color="auto" w:fill="FFFFFF"/>
              <w:ind w:right="122" w:hanging="1240"/>
              <w:rPr>
                <w:rFonts w:ascii="Times New Roman" w:eastAsia="Palatino Linotype" w:hAnsi="Times New Roman" w:cs="Times New Roman"/>
                <w:sz w:val="28"/>
                <w:szCs w:val="28"/>
                <w:shd w:val="clear" w:color="auto" w:fill="FFFFFF"/>
                <w:lang w:eastAsia="vi-VN"/>
              </w:rPr>
            </w:pPr>
          </w:p>
          <w:p w:rsidR="00B939B4" w:rsidRPr="00B939B4" w:rsidRDefault="00B939B4" w:rsidP="00B939B4">
            <w:pPr>
              <w:shd w:val="clear" w:color="auto" w:fill="FFFFFF"/>
              <w:ind w:right="122" w:hanging="1240"/>
              <w:rPr>
                <w:rFonts w:ascii="Times New Roman" w:eastAsia="Palatino Linotype" w:hAnsi="Times New Roman" w:cs="Times New Roman"/>
                <w:sz w:val="28"/>
                <w:szCs w:val="28"/>
                <w:shd w:val="clear" w:color="auto" w:fill="FFFFFF"/>
                <w:lang w:eastAsia="vi-VN"/>
              </w:rPr>
            </w:pPr>
          </w:p>
          <w:p w:rsidR="00B939B4" w:rsidRPr="00B939B4" w:rsidRDefault="00B939B4" w:rsidP="00B939B4">
            <w:pPr>
              <w:shd w:val="clear" w:color="auto" w:fill="FFFFFF"/>
              <w:spacing w:line="276" w:lineRule="auto"/>
              <w:ind w:right="122" w:hanging="1240"/>
              <w:rPr>
                <w:rFonts w:ascii="Times New Roman" w:hAnsi="Times New Roman" w:cs="Times New Roman"/>
                <w:color w:val="000000" w:themeColor="text1"/>
                <w:sz w:val="28"/>
                <w:szCs w:val="28"/>
                <w:shd w:val="clear" w:color="auto" w:fill="FFFFFF"/>
              </w:rPr>
            </w:pPr>
            <w:r w:rsidRPr="00B939B4">
              <w:rPr>
                <w:rFonts w:ascii="Times New Roman" w:eastAsia="Palatino Linotype" w:hAnsi="Times New Roman" w:cs="Times New Roman"/>
                <w:sz w:val="28"/>
                <w:szCs w:val="28"/>
                <w:shd w:val="clear" w:color="auto" w:fill="FFFFFF"/>
                <w:lang w:eastAsia="vi-VN"/>
              </w:rPr>
              <w:t xml:space="preserve">                  </w:t>
            </w:r>
            <w:r w:rsidRPr="00B939B4">
              <w:rPr>
                <w:rFonts w:ascii="Times New Roman" w:eastAsia="Palatino Linotype" w:hAnsi="Times New Roman" w:cs="Times New Roman"/>
                <w:b/>
                <w:sz w:val="28"/>
                <w:szCs w:val="28"/>
                <w:shd w:val="clear" w:color="auto" w:fill="FFFFFF"/>
                <w:lang w:eastAsia="vi-VN"/>
              </w:rPr>
              <w:t>Bài 3</w:t>
            </w:r>
            <w:r w:rsidRPr="00B939B4">
              <w:rPr>
                <w:rFonts w:ascii="Times New Roman" w:eastAsia="Palatino Linotype" w:hAnsi="Times New Roman" w:cs="Times New Roman"/>
                <w:sz w:val="28"/>
                <w:szCs w:val="28"/>
                <w:shd w:val="clear" w:color="auto" w:fill="FFFFFF"/>
                <w:lang w:eastAsia="vi-VN"/>
              </w:rPr>
              <w:t xml:space="preserve">: Trong hình sau có bao nhiêu hình tam giác đều? Nêu độ dài các cạnh </w:t>
            </w:r>
          </w:p>
        </w:tc>
      </w:tr>
      <w:tr w:rsidR="00B939B4" w:rsidRPr="00B939B4" w:rsidTr="006F5FBF">
        <w:trPr>
          <w:trHeight w:val="4667"/>
        </w:trPr>
        <w:tc>
          <w:tcPr>
            <w:tcW w:w="4390" w:type="dxa"/>
            <w:tcBorders>
              <w:top w:val="single" w:sz="4" w:space="0" w:color="auto"/>
              <w:left w:val="single" w:sz="4" w:space="0" w:color="auto"/>
              <w:bottom w:val="single" w:sz="4" w:space="0" w:color="auto"/>
              <w:right w:val="single" w:sz="4" w:space="0" w:color="auto"/>
            </w:tcBorders>
            <w:hideMark/>
          </w:tcPr>
          <w:p w:rsidR="00B939B4" w:rsidRPr="00B939B4" w:rsidRDefault="00B939B4" w:rsidP="00B939B4">
            <w:pPr>
              <w:rPr>
                <w:rFonts w:ascii="Times New Roman" w:hAnsi="Times New Roman" w:cs="Times New Roman"/>
                <w:b/>
                <w:color w:val="000000" w:themeColor="text1"/>
                <w:sz w:val="28"/>
                <w:szCs w:val="28"/>
              </w:rPr>
            </w:pPr>
            <w:r w:rsidRPr="00B939B4">
              <w:rPr>
                <w:rFonts w:ascii="Times New Roman" w:hAnsi="Times New Roman" w:cs="Times New Roman"/>
                <w:color w:val="000000" w:themeColor="text1"/>
                <w:sz w:val="28"/>
                <w:szCs w:val="28"/>
              </w:rPr>
              <w:lastRenderedPageBreak/>
              <w:t>Yêu cầu:</w:t>
            </w:r>
          </w:p>
          <w:p w:rsidR="00B939B4" w:rsidRPr="00B939B4" w:rsidRDefault="00B939B4" w:rsidP="00B939B4">
            <w:pPr>
              <w:rPr>
                <w:rFonts w:ascii="Times New Roman" w:hAnsi="Times New Roman" w:cs="Times New Roman"/>
                <w:bCs/>
                <w:color w:val="000000" w:themeColor="text1"/>
                <w:sz w:val="28"/>
                <w:szCs w:val="28"/>
              </w:rPr>
            </w:pPr>
            <w:r w:rsidRPr="00B939B4">
              <w:rPr>
                <w:rFonts w:ascii="Times New Roman" w:hAnsi="Times New Roman" w:cs="Times New Roman"/>
                <w:b/>
                <w:color w:val="000000" w:themeColor="text1"/>
                <w:sz w:val="28"/>
                <w:szCs w:val="28"/>
              </w:rPr>
              <w:t xml:space="preserve">- </w:t>
            </w:r>
            <w:r w:rsidRPr="00B939B4">
              <w:rPr>
                <w:rFonts w:ascii="Times New Roman" w:hAnsi="Times New Roman" w:cs="Times New Roman"/>
                <w:bCs/>
                <w:color w:val="000000" w:themeColor="text1"/>
                <w:sz w:val="28"/>
                <w:szCs w:val="28"/>
              </w:rPr>
              <w:t>HS thực hiện làm bài cá nhân</w:t>
            </w:r>
          </w:p>
          <w:p w:rsidR="00B939B4" w:rsidRPr="00B939B4" w:rsidRDefault="00B939B4" w:rsidP="00B939B4">
            <w:pPr>
              <w:rPr>
                <w:rFonts w:ascii="Times New Roman" w:hAnsi="Times New Roman" w:cs="Times New Roman"/>
                <w:bCs/>
                <w:color w:val="000000" w:themeColor="text1"/>
                <w:sz w:val="28"/>
                <w:szCs w:val="28"/>
              </w:rPr>
            </w:pPr>
            <w:r w:rsidRPr="00B939B4">
              <w:rPr>
                <w:rFonts w:ascii="Times New Roman" w:hAnsi="Times New Roman" w:cs="Times New Roman"/>
                <w:bCs/>
                <w:color w:val="000000" w:themeColor="text1"/>
                <w:sz w:val="28"/>
                <w:szCs w:val="28"/>
              </w:rPr>
              <w:t>- HS so sánh kết quả với bạn bên cạnh</w:t>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b/>
                <w:color w:val="000000" w:themeColor="text1"/>
                <w:sz w:val="28"/>
                <w:szCs w:val="28"/>
              </w:rPr>
              <w:t>Bước 2</w:t>
            </w:r>
            <w:r w:rsidRPr="00B939B4">
              <w:rPr>
                <w:rFonts w:ascii="Times New Roman" w:hAnsi="Times New Roman" w:cs="Times New Roman"/>
                <w:color w:val="000000" w:themeColor="text1"/>
                <w:sz w:val="28"/>
                <w:szCs w:val="28"/>
              </w:rPr>
              <w:t xml:space="preserve">: </w:t>
            </w:r>
            <w:r w:rsidRPr="00B939B4">
              <w:rPr>
                <w:rFonts w:ascii="Times New Roman" w:hAnsi="Times New Roman" w:cs="Times New Roman"/>
                <w:b/>
                <w:color w:val="000000" w:themeColor="text1"/>
                <w:sz w:val="28"/>
                <w:szCs w:val="28"/>
              </w:rPr>
              <w:t>Thực hiện nhiệm vụ</w:t>
            </w:r>
          </w:p>
          <w:p w:rsidR="00B939B4" w:rsidRPr="00B939B4" w:rsidRDefault="00B939B4" w:rsidP="00B939B4">
            <w:pPr>
              <w:tabs>
                <w:tab w:val="left" w:pos="2422"/>
              </w:tabs>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HS đọc đề bài, làm bài cá nhân và thảo luận cặp đôi theo bàn trả lời câu hỏi .</w:t>
            </w:r>
            <w:r w:rsidRPr="00B939B4">
              <w:rPr>
                <w:rFonts w:ascii="Times New Roman" w:hAnsi="Times New Roman" w:cs="Times New Roman"/>
                <w:color w:val="000000" w:themeColor="text1"/>
                <w:sz w:val="28"/>
                <w:szCs w:val="28"/>
              </w:rPr>
              <w:tab/>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b/>
                <w:color w:val="000000" w:themeColor="text1"/>
                <w:sz w:val="28"/>
                <w:szCs w:val="28"/>
              </w:rPr>
              <w:t>Bước 3</w:t>
            </w:r>
            <w:r w:rsidRPr="00B939B4">
              <w:rPr>
                <w:rFonts w:ascii="Times New Roman" w:hAnsi="Times New Roman" w:cs="Times New Roman"/>
                <w:color w:val="000000" w:themeColor="text1"/>
                <w:sz w:val="28"/>
                <w:szCs w:val="28"/>
              </w:rPr>
              <w:t xml:space="preserve">: </w:t>
            </w:r>
            <w:r w:rsidRPr="00B939B4">
              <w:rPr>
                <w:rFonts w:ascii="Times New Roman" w:hAnsi="Times New Roman" w:cs="Times New Roman"/>
                <w:b/>
                <w:color w:val="000000" w:themeColor="text1"/>
                <w:sz w:val="28"/>
                <w:szCs w:val="28"/>
              </w:rPr>
              <w:t>Báo cáo kết quả</w:t>
            </w:r>
          </w:p>
          <w:p w:rsidR="00B939B4" w:rsidRPr="00B939B4" w:rsidRDefault="00B939B4" w:rsidP="00B939B4">
            <w:pPr>
              <w:contextualSpacing/>
              <w:rPr>
                <w:rFonts w:ascii="Times New Roman" w:hAnsi="Times New Roman" w:cs="Times New Roman"/>
                <w:bCs/>
                <w:color w:val="000000" w:themeColor="text1"/>
                <w:sz w:val="28"/>
                <w:szCs w:val="28"/>
              </w:rPr>
            </w:pPr>
            <w:r w:rsidRPr="00B939B4">
              <w:rPr>
                <w:rFonts w:ascii="Times New Roman" w:hAnsi="Times New Roman" w:cs="Times New Roman"/>
                <w:color w:val="000000" w:themeColor="text1"/>
                <w:sz w:val="28"/>
                <w:szCs w:val="28"/>
              </w:rPr>
              <w:t>- HS hoạt động cá nhân, đại diện 3 hs lần lượt nêu kết quả bài làm của mình.</w:t>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b/>
                <w:color w:val="000000" w:themeColor="text1"/>
                <w:sz w:val="28"/>
                <w:szCs w:val="28"/>
              </w:rPr>
              <w:t>Bước 4</w:t>
            </w:r>
            <w:r w:rsidRPr="00B939B4">
              <w:rPr>
                <w:rFonts w:ascii="Times New Roman" w:hAnsi="Times New Roman" w:cs="Times New Roman"/>
                <w:color w:val="000000" w:themeColor="text1"/>
                <w:sz w:val="28"/>
                <w:szCs w:val="28"/>
              </w:rPr>
              <w:t xml:space="preserve">: </w:t>
            </w:r>
            <w:r w:rsidRPr="00B939B4">
              <w:rPr>
                <w:rFonts w:ascii="Times New Roman" w:hAnsi="Times New Roman" w:cs="Times New Roman"/>
                <w:b/>
                <w:color w:val="000000" w:themeColor="text1"/>
                <w:sz w:val="28"/>
                <w:szCs w:val="28"/>
              </w:rPr>
              <w:t>Đánh giá kết quả</w:t>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GV cho HS nhận xét chéo bài làm của các bạn.</w:t>
            </w:r>
          </w:p>
        </w:tc>
        <w:tc>
          <w:tcPr>
            <w:tcW w:w="4672" w:type="dxa"/>
            <w:tcBorders>
              <w:top w:val="single" w:sz="4" w:space="0" w:color="auto"/>
              <w:left w:val="single" w:sz="4" w:space="0" w:color="auto"/>
              <w:bottom w:val="single" w:sz="4" w:space="0" w:color="auto"/>
              <w:right w:val="single" w:sz="4" w:space="0" w:color="auto"/>
            </w:tcBorders>
          </w:tcPr>
          <w:p w:rsidR="00B939B4" w:rsidRPr="00B939B4" w:rsidRDefault="00B939B4" w:rsidP="00B939B4">
            <w:pPr>
              <w:contextualSpacing/>
              <w:rPr>
                <w:rFonts w:ascii="Times New Roman" w:eastAsia="Palatino Linotype" w:hAnsi="Times New Roman" w:cs="Times New Roman"/>
                <w:color w:val="000000" w:themeColor="text1"/>
                <w:sz w:val="28"/>
                <w:szCs w:val="28"/>
                <w:shd w:val="clear" w:color="auto" w:fill="FFFFFF"/>
                <w:lang w:eastAsia="vi-VN"/>
              </w:rPr>
            </w:pPr>
            <w:r w:rsidRPr="00B939B4">
              <w:rPr>
                <w:rFonts w:ascii="Times New Roman" w:eastAsia="Palatino Linotype" w:hAnsi="Times New Roman" w:cs="Times New Roman"/>
                <w:sz w:val="28"/>
                <w:szCs w:val="28"/>
                <w:shd w:val="clear" w:color="auto" w:fill="FFFFFF"/>
                <w:lang w:val="vi-VN" w:eastAsia="vi-VN"/>
              </w:rPr>
              <w:t>của hình đó</w:t>
            </w:r>
          </w:p>
          <w:p w:rsidR="00B939B4" w:rsidRPr="00B939B4" w:rsidRDefault="00B939B4" w:rsidP="00B939B4">
            <w:pPr>
              <w:contextualSpacing/>
              <w:jc w:val="center"/>
              <w:rPr>
                <w:rFonts w:ascii="Times New Roman" w:eastAsia="Palatino Linotype" w:hAnsi="Times New Roman" w:cs="Times New Roman"/>
                <w:color w:val="000000" w:themeColor="text1"/>
                <w:sz w:val="28"/>
                <w:szCs w:val="28"/>
                <w:shd w:val="clear" w:color="auto" w:fill="FFFFFF"/>
                <w:lang w:eastAsia="vi-VN"/>
              </w:rPr>
            </w:pPr>
            <w:r w:rsidRPr="00B939B4">
              <w:rPr>
                <w:rFonts w:ascii="Times New Roman" w:hAnsi="Times New Roman" w:cs="Times New Roman"/>
                <w:b/>
                <w:noProof/>
                <w:sz w:val="28"/>
                <w:szCs w:val="28"/>
              </w:rPr>
              <w:drawing>
                <wp:inline distT="0" distB="0" distL="0" distR="0" wp14:anchorId="0D1E2C0E" wp14:editId="598CBF7E">
                  <wp:extent cx="2073404" cy="1892595"/>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 cstate="screen">
                            <a:extLst>
                              <a:ext uri="{28A0092B-C50C-407E-A947-70E740481C1C}">
                                <a14:useLocalDpi xmlns:a14="http://schemas.microsoft.com/office/drawing/2010/main" val="0"/>
                              </a:ext>
                            </a:extLst>
                          </a:blip>
                          <a:srcRect/>
                          <a:stretch>
                            <a:fillRect/>
                          </a:stretch>
                        </pic:blipFill>
                        <pic:spPr bwMode="auto">
                          <a:xfrm>
                            <a:off x="0" y="0"/>
                            <a:ext cx="2073404" cy="1892595"/>
                          </a:xfrm>
                          <a:prstGeom prst="rect">
                            <a:avLst/>
                          </a:prstGeom>
                          <a:noFill/>
                          <a:ln>
                            <a:noFill/>
                          </a:ln>
                        </pic:spPr>
                      </pic:pic>
                    </a:graphicData>
                  </a:graphic>
                </wp:inline>
              </w:drawing>
            </w:r>
          </w:p>
          <w:p w:rsidR="00B939B4" w:rsidRPr="00B939B4" w:rsidRDefault="00B939B4" w:rsidP="00B939B4">
            <w:pPr>
              <w:tabs>
                <w:tab w:val="left" w:pos="142"/>
              </w:tabs>
              <w:ind w:left="1760" w:right="122"/>
              <w:rPr>
                <w:rFonts w:ascii="Palatino Linotype" w:hAnsi="Palatino Linotype"/>
                <w:bCs/>
                <w:position w:val="-24"/>
              </w:rPr>
            </w:pPr>
            <w:r w:rsidRPr="00B939B4">
              <w:rPr>
                <w:rFonts w:ascii="Times New Roman" w:hAnsi="Times New Roman" w:cs="Times New Roman"/>
                <w:bCs/>
                <w:color w:val="000000" w:themeColor="text1"/>
                <w:position w:val="-24"/>
                <w:sz w:val="28"/>
                <w:szCs w:val="28"/>
                <w:shd w:val="clear" w:color="auto" w:fill="FFFFFF"/>
              </w:rPr>
              <w:t>Giải</w:t>
            </w:r>
          </w:p>
          <w:p w:rsidR="00B939B4" w:rsidRPr="00B939B4" w:rsidRDefault="00B939B4" w:rsidP="00B939B4">
            <w:pPr>
              <w:tabs>
                <w:tab w:val="left" w:pos="283"/>
                <w:tab w:val="left" w:pos="2835"/>
                <w:tab w:val="left" w:pos="5386"/>
                <w:tab w:val="left" w:pos="7937"/>
              </w:tabs>
              <w:rPr>
                <w:rFonts w:ascii="Times New Roman" w:hAnsi="Times New Roman" w:cs="Times New Roman"/>
                <w:color w:val="000000" w:themeColor="text1"/>
                <w:sz w:val="28"/>
                <w:szCs w:val="28"/>
                <w:lang w:val="vi-VN"/>
              </w:rPr>
            </w:pPr>
            <w:r w:rsidRPr="00B939B4">
              <w:rPr>
                <w:rFonts w:ascii="Times New Roman" w:hAnsi="Times New Roman" w:cs="Times New Roman"/>
                <w:color w:val="000000" w:themeColor="text1"/>
                <w:sz w:val="28"/>
                <w:szCs w:val="28"/>
                <w:lang w:val="vi-VN"/>
              </w:rPr>
              <w:t xml:space="preserve">Trong hình có 13 tam giác đều, trong đó có 9 tam giác đều có cạnh </w:t>
            </w:r>
            <w:r w:rsidRPr="00B939B4">
              <w:rPr>
                <w:rFonts w:ascii="Times New Roman" w:hAnsi="Times New Roman" w:cs="Times New Roman"/>
                <w:color w:val="000000" w:themeColor="text1"/>
                <w:sz w:val="28"/>
                <w:szCs w:val="28"/>
              </w:rPr>
              <w:t>1cm</w:t>
            </w:r>
            <w:r w:rsidRPr="00B939B4">
              <w:rPr>
                <w:rFonts w:ascii="Times New Roman" w:hAnsi="Times New Roman" w:cs="Times New Roman"/>
                <w:color w:val="000000" w:themeColor="text1"/>
                <w:sz w:val="28"/>
                <w:szCs w:val="28"/>
                <w:lang w:val="vi-VN"/>
              </w:rPr>
              <w:t xml:space="preserve">, 3 tam giác đều có cạnh </w:t>
            </w:r>
            <w:r w:rsidRPr="00B939B4">
              <w:rPr>
                <w:rFonts w:ascii="Times New Roman" w:hAnsi="Times New Roman"/>
                <w:bCs/>
                <w:sz w:val="28"/>
                <w:szCs w:val="28"/>
              </w:rPr>
              <w:t xml:space="preserve">2 cm </w:t>
            </w:r>
            <w:r w:rsidRPr="00B939B4">
              <w:rPr>
                <w:rFonts w:ascii="Times New Roman" w:hAnsi="Times New Roman" w:cs="Times New Roman"/>
                <w:color w:val="000000" w:themeColor="text1"/>
                <w:sz w:val="28"/>
                <w:szCs w:val="28"/>
                <w:lang w:val="vi-VN"/>
              </w:rPr>
              <w:t xml:space="preserve"> và 1 tam giác đều có</w:t>
            </w:r>
            <w:r w:rsidRPr="00B939B4">
              <w:rPr>
                <w:rFonts w:ascii="Times New Roman" w:hAnsi="Times New Roman" w:cs="Times New Roman"/>
                <w:color w:val="000000" w:themeColor="text1"/>
                <w:sz w:val="28"/>
                <w:szCs w:val="28"/>
              </w:rPr>
              <w:t xml:space="preserve"> </w:t>
            </w:r>
            <w:r w:rsidRPr="00B939B4">
              <w:rPr>
                <w:rFonts w:ascii="Times New Roman" w:hAnsi="Times New Roman" w:cs="Times New Roman"/>
                <w:color w:val="000000" w:themeColor="text1"/>
                <w:sz w:val="28"/>
                <w:szCs w:val="28"/>
                <w:lang w:val="vi-VN"/>
              </w:rPr>
              <w:t xml:space="preserve">cạnh </w:t>
            </w:r>
            <w:r w:rsidRPr="00B939B4">
              <w:rPr>
                <w:rFonts w:ascii="Times New Roman" w:hAnsi="Times New Roman"/>
                <w:bCs/>
                <w:sz w:val="28"/>
                <w:szCs w:val="28"/>
              </w:rPr>
              <w:t>3cm</w:t>
            </w:r>
          </w:p>
        </w:tc>
      </w:tr>
      <w:tr w:rsidR="00B939B4" w:rsidRPr="00B939B4" w:rsidTr="006F5FBF">
        <w:tc>
          <w:tcPr>
            <w:tcW w:w="4390" w:type="dxa"/>
            <w:tcBorders>
              <w:top w:val="single" w:sz="4" w:space="0" w:color="auto"/>
              <w:left w:val="single" w:sz="4" w:space="0" w:color="auto"/>
              <w:bottom w:val="single" w:sz="4" w:space="0" w:color="auto"/>
              <w:right w:val="single" w:sz="4" w:space="0" w:color="auto"/>
            </w:tcBorders>
          </w:tcPr>
          <w:p w:rsidR="00B939B4" w:rsidRPr="00B939B4" w:rsidRDefault="00B939B4" w:rsidP="00B939B4">
            <w:pPr>
              <w:contextualSpacing/>
              <w:rPr>
                <w:rFonts w:ascii="Times New Roman" w:hAnsi="Times New Roman" w:cs="Times New Roman"/>
                <w:b/>
                <w:bCs/>
                <w:color w:val="000000" w:themeColor="text1"/>
                <w:sz w:val="28"/>
                <w:szCs w:val="28"/>
                <w:lang w:val="vi-VN"/>
              </w:rPr>
            </w:pPr>
            <w:r w:rsidRPr="00B939B4">
              <w:rPr>
                <w:rFonts w:ascii="Times New Roman" w:hAnsi="Times New Roman" w:cs="Times New Roman"/>
                <w:b/>
                <w:color w:val="000000" w:themeColor="text1"/>
                <w:sz w:val="28"/>
                <w:szCs w:val="28"/>
                <w:lang w:val="vi-VN"/>
              </w:rPr>
              <w:t>Bước 1: Giao nhiệm vụ</w:t>
            </w:r>
          </w:p>
          <w:p w:rsidR="00B939B4" w:rsidRPr="00B939B4" w:rsidRDefault="00B939B4" w:rsidP="00B939B4">
            <w:pPr>
              <w:contextualSpacing/>
              <w:rPr>
                <w:rFonts w:ascii="Times New Roman" w:hAnsi="Times New Roman" w:cs="Times New Roman"/>
                <w:color w:val="000000" w:themeColor="text1"/>
                <w:sz w:val="28"/>
                <w:szCs w:val="28"/>
                <w:lang w:val="vi-VN"/>
              </w:rPr>
            </w:pPr>
            <w:r w:rsidRPr="00B939B4">
              <w:rPr>
                <w:rFonts w:ascii="Times New Roman" w:hAnsi="Times New Roman" w:cs="Times New Roman"/>
                <w:b/>
                <w:color w:val="000000" w:themeColor="text1"/>
                <w:sz w:val="28"/>
                <w:szCs w:val="28"/>
                <w:lang w:val="vi-VN"/>
              </w:rPr>
              <w:t xml:space="preserve">- </w:t>
            </w:r>
            <w:r w:rsidRPr="00B939B4">
              <w:rPr>
                <w:rFonts w:ascii="Times New Roman" w:hAnsi="Times New Roman" w:cs="Times New Roman"/>
                <w:color w:val="000000" w:themeColor="text1"/>
                <w:sz w:val="28"/>
                <w:szCs w:val="28"/>
                <w:lang w:val="vi-VN"/>
              </w:rPr>
              <w:t>GV cho HS đọc đề bài</w:t>
            </w:r>
            <w:r w:rsidRPr="00B939B4">
              <w:rPr>
                <w:rFonts w:ascii="Times New Roman" w:hAnsi="Times New Roman" w:cs="Times New Roman"/>
                <w:color w:val="000000" w:themeColor="text1"/>
                <w:sz w:val="28"/>
                <w:szCs w:val="28"/>
              </w:rPr>
              <w:t xml:space="preserve"> </w:t>
            </w:r>
            <w:r w:rsidRPr="00B939B4">
              <w:rPr>
                <w:rFonts w:ascii="Times New Roman" w:hAnsi="Times New Roman" w:cs="Times New Roman"/>
                <w:b/>
                <w:color w:val="000000" w:themeColor="text1"/>
                <w:sz w:val="28"/>
                <w:szCs w:val="28"/>
              </w:rPr>
              <w:t>bài 4</w:t>
            </w:r>
            <w:r w:rsidRPr="00B939B4">
              <w:rPr>
                <w:rFonts w:ascii="Times New Roman" w:hAnsi="Times New Roman" w:cs="Times New Roman"/>
                <w:color w:val="000000" w:themeColor="text1"/>
                <w:sz w:val="28"/>
                <w:szCs w:val="28"/>
                <w:lang w:val="vi-VN"/>
              </w:rPr>
              <w:t>.</w:t>
            </w:r>
          </w:p>
          <w:p w:rsidR="00B939B4" w:rsidRPr="00B939B4" w:rsidRDefault="00B939B4" w:rsidP="00B939B4">
            <w:pPr>
              <w:contextualSpacing/>
              <w:rPr>
                <w:rFonts w:ascii="Times New Roman" w:hAnsi="Times New Roman" w:cs="Times New Roman"/>
                <w:bCs/>
                <w:color w:val="000000" w:themeColor="text1"/>
                <w:sz w:val="28"/>
                <w:szCs w:val="28"/>
              </w:rPr>
            </w:pPr>
            <w:r w:rsidRPr="00B939B4">
              <w:rPr>
                <w:rFonts w:ascii="Times New Roman" w:hAnsi="Times New Roman" w:cs="Times New Roman"/>
                <w:color w:val="000000" w:themeColor="text1"/>
                <w:sz w:val="28"/>
                <w:szCs w:val="28"/>
              </w:rPr>
              <w:t>Yêu cầu:</w:t>
            </w:r>
          </w:p>
          <w:p w:rsidR="00B939B4" w:rsidRPr="00B939B4" w:rsidRDefault="00B939B4" w:rsidP="00B939B4">
            <w:pPr>
              <w:rPr>
                <w:rFonts w:ascii="Times New Roman" w:hAnsi="Times New Roman" w:cs="Times New Roman"/>
                <w:bCs/>
                <w:color w:val="000000" w:themeColor="text1"/>
                <w:sz w:val="28"/>
                <w:szCs w:val="28"/>
              </w:rPr>
            </w:pPr>
            <w:r w:rsidRPr="00B939B4">
              <w:rPr>
                <w:rFonts w:ascii="Times New Roman" w:hAnsi="Times New Roman" w:cs="Times New Roman"/>
                <w:b/>
                <w:color w:val="000000" w:themeColor="text1"/>
                <w:sz w:val="28"/>
                <w:szCs w:val="28"/>
              </w:rPr>
              <w:t xml:space="preserve">- </w:t>
            </w:r>
            <w:r w:rsidRPr="00B939B4">
              <w:rPr>
                <w:rFonts w:ascii="Times New Roman" w:hAnsi="Times New Roman" w:cs="Times New Roman"/>
                <w:bCs/>
                <w:color w:val="000000" w:themeColor="text1"/>
                <w:sz w:val="28"/>
                <w:szCs w:val="28"/>
              </w:rPr>
              <w:t>HS thực hiện cặp đôi</w:t>
            </w:r>
          </w:p>
          <w:p w:rsidR="00B939B4" w:rsidRPr="00B939B4" w:rsidRDefault="00B939B4" w:rsidP="00B939B4">
            <w:pPr>
              <w:contextualSpacing/>
              <w:rPr>
                <w:rFonts w:ascii="Times New Roman" w:hAnsi="Times New Roman" w:cs="Times New Roman"/>
                <w:b/>
                <w:color w:val="000000" w:themeColor="text1"/>
                <w:sz w:val="28"/>
                <w:szCs w:val="28"/>
              </w:rPr>
            </w:pPr>
          </w:p>
          <w:p w:rsidR="00B939B4" w:rsidRPr="00B939B4" w:rsidRDefault="00B939B4" w:rsidP="00B939B4">
            <w:pPr>
              <w:contextualSpacing/>
              <w:rPr>
                <w:rFonts w:ascii="Times New Roman" w:hAnsi="Times New Roman" w:cs="Times New Roman"/>
                <w:b/>
                <w:color w:val="000000" w:themeColor="text1"/>
                <w:sz w:val="28"/>
                <w:szCs w:val="28"/>
              </w:rPr>
            </w:pPr>
          </w:p>
          <w:p w:rsidR="00B939B4" w:rsidRPr="00B939B4" w:rsidRDefault="00B939B4" w:rsidP="00B939B4">
            <w:pPr>
              <w:contextualSpacing/>
              <w:rPr>
                <w:rFonts w:ascii="Times New Roman" w:hAnsi="Times New Roman" w:cs="Times New Roman"/>
                <w:b/>
                <w:color w:val="000000" w:themeColor="text1"/>
                <w:sz w:val="28"/>
                <w:szCs w:val="28"/>
              </w:rPr>
            </w:pPr>
          </w:p>
          <w:p w:rsidR="00B939B4" w:rsidRPr="00B939B4" w:rsidRDefault="00B939B4" w:rsidP="00B939B4">
            <w:pPr>
              <w:contextualSpacing/>
              <w:rPr>
                <w:rFonts w:ascii="Times New Roman" w:hAnsi="Times New Roman" w:cs="Times New Roman"/>
                <w:b/>
                <w:color w:val="000000" w:themeColor="text1"/>
                <w:sz w:val="28"/>
                <w:szCs w:val="28"/>
              </w:rPr>
            </w:pPr>
          </w:p>
          <w:p w:rsidR="00B939B4" w:rsidRPr="00B939B4" w:rsidRDefault="00B939B4" w:rsidP="00B939B4">
            <w:pPr>
              <w:contextualSpacing/>
              <w:rPr>
                <w:rFonts w:ascii="Times New Roman" w:hAnsi="Times New Roman" w:cs="Times New Roman"/>
                <w:b/>
                <w:color w:val="000000" w:themeColor="text1"/>
                <w:sz w:val="28"/>
                <w:szCs w:val="28"/>
              </w:rPr>
            </w:pPr>
          </w:p>
          <w:p w:rsidR="00B939B4" w:rsidRPr="00B939B4" w:rsidRDefault="00B939B4" w:rsidP="00B939B4">
            <w:pPr>
              <w:contextualSpacing/>
              <w:rPr>
                <w:rFonts w:ascii="Times New Roman" w:hAnsi="Times New Roman" w:cs="Times New Roman"/>
                <w:b/>
                <w:color w:val="000000" w:themeColor="text1"/>
                <w:sz w:val="28"/>
                <w:szCs w:val="28"/>
              </w:rPr>
            </w:pPr>
          </w:p>
          <w:p w:rsidR="00B939B4" w:rsidRPr="00B939B4" w:rsidRDefault="00B939B4" w:rsidP="00B939B4">
            <w:pPr>
              <w:contextualSpacing/>
              <w:rPr>
                <w:rFonts w:ascii="Times New Roman" w:hAnsi="Times New Roman" w:cs="Times New Roman"/>
                <w:b/>
                <w:color w:val="000000" w:themeColor="text1"/>
                <w:sz w:val="28"/>
                <w:szCs w:val="28"/>
              </w:rPr>
            </w:pPr>
          </w:p>
          <w:p w:rsidR="00B939B4" w:rsidRPr="00B939B4" w:rsidRDefault="00B939B4" w:rsidP="00B939B4">
            <w:pPr>
              <w:contextualSpacing/>
              <w:rPr>
                <w:rFonts w:ascii="Times New Roman" w:hAnsi="Times New Roman" w:cs="Times New Roman"/>
                <w:b/>
                <w:color w:val="000000" w:themeColor="text1"/>
                <w:sz w:val="28"/>
                <w:szCs w:val="28"/>
              </w:rPr>
            </w:pPr>
          </w:p>
          <w:p w:rsidR="00B939B4" w:rsidRPr="00B939B4" w:rsidRDefault="00B939B4" w:rsidP="00B939B4">
            <w:pPr>
              <w:contextualSpacing/>
              <w:rPr>
                <w:rFonts w:ascii="Times New Roman" w:hAnsi="Times New Roman" w:cs="Times New Roman"/>
                <w:b/>
                <w:color w:val="000000" w:themeColor="text1"/>
                <w:sz w:val="28"/>
                <w:szCs w:val="28"/>
              </w:rPr>
            </w:pP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b/>
                <w:color w:val="000000" w:themeColor="text1"/>
                <w:sz w:val="28"/>
                <w:szCs w:val="28"/>
              </w:rPr>
              <w:t>Bước 2</w:t>
            </w:r>
            <w:r w:rsidRPr="00B939B4">
              <w:rPr>
                <w:rFonts w:ascii="Times New Roman" w:hAnsi="Times New Roman" w:cs="Times New Roman"/>
                <w:color w:val="000000" w:themeColor="text1"/>
                <w:sz w:val="28"/>
                <w:szCs w:val="28"/>
              </w:rPr>
              <w:t xml:space="preserve">: </w:t>
            </w:r>
            <w:r w:rsidRPr="00B939B4">
              <w:rPr>
                <w:rFonts w:ascii="Times New Roman" w:hAnsi="Times New Roman" w:cs="Times New Roman"/>
                <w:b/>
                <w:color w:val="000000" w:themeColor="text1"/>
                <w:sz w:val="28"/>
                <w:szCs w:val="28"/>
              </w:rPr>
              <w:t>Thực hiện nhiệm vụ</w:t>
            </w:r>
          </w:p>
          <w:p w:rsidR="00B939B4" w:rsidRPr="00B939B4" w:rsidRDefault="00B939B4" w:rsidP="00B939B4">
            <w:pPr>
              <w:tabs>
                <w:tab w:val="left" w:pos="2422"/>
              </w:tabs>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HS đọc đề bài, hoạt động cặp đôi giải toán</w:t>
            </w:r>
            <w:r w:rsidRPr="00B939B4">
              <w:rPr>
                <w:rFonts w:ascii="Times New Roman" w:hAnsi="Times New Roman" w:cs="Times New Roman"/>
                <w:color w:val="000000" w:themeColor="text1"/>
                <w:sz w:val="28"/>
                <w:szCs w:val="28"/>
              </w:rPr>
              <w:tab/>
            </w:r>
          </w:p>
          <w:p w:rsidR="00B939B4" w:rsidRPr="00B939B4" w:rsidRDefault="00B939B4" w:rsidP="00B939B4">
            <w:pPr>
              <w:contextualSpacing/>
              <w:rPr>
                <w:rFonts w:ascii="Times New Roman" w:hAnsi="Times New Roman" w:cs="Times New Roman"/>
                <w:b/>
                <w:color w:val="000000" w:themeColor="text1"/>
                <w:sz w:val="28"/>
                <w:szCs w:val="28"/>
              </w:rPr>
            </w:pPr>
          </w:p>
          <w:p w:rsidR="00B939B4" w:rsidRPr="00B939B4" w:rsidRDefault="00B939B4" w:rsidP="00B939B4">
            <w:pPr>
              <w:contextualSpacing/>
              <w:rPr>
                <w:rFonts w:ascii="Times New Roman" w:hAnsi="Times New Roman" w:cs="Times New Roman"/>
                <w:b/>
                <w:color w:val="000000" w:themeColor="text1"/>
                <w:sz w:val="28"/>
                <w:szCs w:val="28"/>
              </w:rPr>
            </w:pPr>
          </w:p>
          <w:p w:rsidR="00B939B4" w:rsidRPr="00B939B4" w:rsidRDefault="00B939B4" w:rsidP="00B939B4">
            <w:pPr>
              <w:contextualSpacing/>
              <w:rPr>
                <w:rFonts w:ascii="Times New Roman" w:hAnsi="Times New Roman" w:cs="Times New Roman"/>
                <w:b/>
                <w:color w:val="000000" w:themeColor="text1"/>
                <w:sz w:val="28"/>
                <w:szCs w:val="28"/>
              </w:rPr>
            </w:pPr>
          </w:p>
          <w:p w:rsidR="00B939B4" w:rsidRPr="00B939B4" w:rsidRDefault="00B939B4" w:rsidP="00B939B4">
            <w:pPr>
              <w:contextualSpacing/>
              <w:rPr>
                <w:rFonts w:ascii="Times New Roman" w:hAnsi="Times New Roman" w:cs="Times New Roman"/>
                <w:b/>
                <w:color w:val="000000" w:themeColor="text1"/>
                <w:sz w:val="28"/>
                <w:szCs w:val="28"/>
              </w:rPr>
            </w:pPr>
          </w:p>
          <w:p w:rsidR="00B939B4" w:rsidRPr="00B939B4" w:rsidRDefault="00B939B4" w:rsidP="00B939B4">
            <w:pPr>
              <w:contextualSpacing/>
              <w:rPr>
                <w:rFonts w:ascii="Times New Roman" w:hAnsi="Times New Roman" w:cs="Times New Roman"/>
                <w:b/>
                <w:color w:val="000000" w:themeColor="text1"/>
                <w:sz w:val="28"/>
                <w:szCs w:val="28"/>
              </w:rPr>
            </w:pP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b/>
                <w:color w:val="000000" w:themeColor="text1"/>
                <w:sz w:val="28"/>
                <w:szCs w:val="28"/>
              </w:rPr>
              <w:t>Bước 3</w:t>
            </w:r>
            <w:r w:rsidRPr="00B939B4">
              <w:rPr>
                <w:rFonts w:ascii="Times New Roman" w:hAnsi="Times New Roman" w:cs="Times New Roman"/>
                <w:color w:val="000000" w:themeColor="text1"/>
                <w:sz w:val="28"/>
                <w:szCs w:val="28"/>
              </w:rPr>
              <w:t xml:space="preserve">: </w:t>
            </w:r>
            <w:r w:rsidRPr="00B939B4">
              <w:rPr>
                <w:rFonts w:ascii="Times New Roman" w:hAnsi="Times New Roman" w:cs="Times New Roman"/>
                <w:b/>
                <w:color w:val="000000" w:themeColor="text1"/>
                <w:sz w:val="28"/>
                <w:szCs w:val="28"/>
              </w:rPr>
              <w:t>Báo cáo kết quả</w:t>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- 3 đại diện cặp đôi lên bảng trình bày kết quả</w:t>
            </w:r>
          </w:p>
          <w:p w:rsidR="00B939B4" w:rsidRPr="00B939B4" w:rsidRDefault="00B939B4" w:rsidP="00B939B4">
            <w:pPr>
              <w:contextualSpacing/>
              <w:rPr>
                <w:rFonts w:ascii="Times New Roman" w:hAnsi="Times New Roman" w:cs="Times New Roman"/>
                <w:bCs/>
                <w:color w:val="000000" w:themeColor="text1"/>
                <w:sz w:val="28"/>
                <w:szCs w:val="28"/>
              </w:rPr>
            </w:pPr>
          </w:p>
          <w:p w:rsidR="00B939B4" w:rsidRPr="00B939B4" w:rsidRDefault="00B939B4" w:rsidP="00B939B4">
            <w:pPr>
              <w:contextualSpacing/>
              <w:rPr>
                <w:rFonts w:ascii="Times New Roman" w:hAnsi="Times New Roman" w:cs="Times New Roman"/>
                <w:b/>
                <w:bCs/>
                <w:color w:val="000000" w:themeColor="text1"/>
                <w:sz w:val="28"/>
                <w:szCs w:val="28"/>
              </w:rPr>
            </w:pPr>
          </w:p>
          <w:p w:rsidR="00B939B4" w:rsidRPr="00B939B4" w:rsidRDefault="00B939B4" w:rsidP="00B939B4">
            <w:pPr>
              <w:contextualSpacing/>
              <w:rPr>
                <w:rFonts w:ascii="Times New Roman" w:hAnsi="Times New Roman" w:cs="Times New Roman"/>
                <w:b/>
                <w:color w:val="000000" w:themeColor="text1"/>
                <w:sz w:val="28"/>
                <w:szCs w:val="28"/>
              </w:rPr>
            </w:pPr>
          </w:p>
          <w:p w:rsidR="00B939B4" w:rsidRPr="00B939B4" w:rsidRDefault="00B939B4" w:rsidP="00B939B4">
            <w:pPr>
              <w:contextualSpacing/>
              <w:rPr>
                <w:rFonts w:ascii="Times New Roman" w:hAnsi="Times New Roman" w:cs="Times New Roman"/>
                <w:b/>
                <w:color w:val="000000" w:themeColor="text1"/>
                <w:sz w:val="28"/>
                <w:szCs w:val="28"/>
              </w:rPr>
            </w:pPr>
          </w:p>
          <w:p w:rsidR="00B939B4" w:rsidRPr="00B939B4" w:rsidRDefault="00B939B4" w:rsidP="00B939B4">
            <w:pPr>
              <w:contextualSpacing/>
              <w:rPr>
                <w:rFonts w:ascii="Times New Roman" w:hAnsi="Times New Roman" w:cs="Times New Roman"/>
                <w:b/>
                <w:color w:val="000000" w:themeColor="text1"/>
                <w:sz w:val="28"/>
                <w:szCs w:val="28"/>
              </w:rPr>
            </w:pPr>
          </w:p>
          <w:p w:rsidR="00B939B4" w:rsidRPr="00B939B4" w:rsidRDefault="00B939B4" w:rsidP="00B939B4">
            <w:pPr>
              <w:contextualSpacing/>
              <w:rPr>
                <w:rFonts w:ascii="Times New Roman" w:hAnsi="Times New Roman" w:cs="Times New Roman"/>
                <w:b/>
                <w:color w:val="000000" w:themeColor="text1"/>
                <w:sz w:val="28"/>
                <w:szCs w:val="28"/>
              </w:rPr>
            </w:pPr>
          </w:p>
          <w:p w:rsidR="00B939B4" w:rsidRPr="00B939B4" w:rsidRDefault="00B939B4" w:rsidP="00B939B4">
            <w:pPr>
              <w:contextualSpacing/>
              <w:rPr>
                <w:rFonts w:ascii="Times New Roman" w:hAnsi="Times New Roman" w:cs="Times New Roman"/>
                <w:b/>
                <w:color w:val="000000" w:themeColor="text1"/>
                <w:sz w:val="28"/>
                <w:szCs w:val="28"/>
              </w:rPr>
            </w:pPr>
          </w:p>
          <w:p w:rsidR="00B939B4" w:rsidRPr="00B939B4" w:rsidRDefault="00B939B4" w:rsidP="00B939B4">
            <w:pPr>
              <w:contextualSpacing/>
              <w:rPr>
                <w:rFonts w:ascii="Times New Roman" w:hAnsi="Times New Roman" w:cs="Times New Roman"/>
                <w:b/>
                <w:color w:val="000000" w:themeColor="text1"/>
                <w:sz w:val="28"/>
                <w:szCs w:val="28"/>
              </w:rPr>
            </w:pPr>
          </w:p>
          <w:p w:rsidR="00B939B4" w:rsidRPr="00B939B4" w:rsidRDefault="00B939B4" w:rsidP="00B939B4">
            <w:pPr>
              <w:contextualSpacing/>
              <w:rPr>
                <w:rFonts w:ascii="Times New Roman" w:hAnsi="Times New Roman" w:cs="Times New Roman"/>
                <w:b/>
                <w:color w:val="000000" w:themeColor="text1"/>
                <w:sz w:val="28"/>
                <w:szCs w:val="28"/>
              </w:rPr>
            </w:pPr>
          </w:p>
          <w:p w:rsidR="00B939B4" w:rsidRPr="00B939B4" w:rsidRDefault="00B939B4" w:rsidP="00B939B4">
            <w:pPr>
              <w:contextualSpacing/>
              <w:rPr>
                <w:rFonts w:ascii="Times New Roman" w:hAnsi="Times New Roman" w:cs="Times New Roman"/>
                <w:b/>
                <w:color w:val="000000" w:themeColor="text1"/>
                <w:sz w:val="28"/>
                <w:szCs w:val="28"/>
              </w:rPr>
            </w:pPr>
          </w:p>
          <w:p w:rsidR="00B939B4" w:rsidRPr="00B939B4" w:rsidRDefault="00B939B4" w:rsidP="00B939B4">
            <w:pPr>
              <w:contextualSpacing/>
              <w:rPr>
                <w:rFonts w:ascii="Times New Roman" w:hAnsi="Times New Roman" w:cs="Times New Roman"/>
                <w:b/>
                <w:color w:val="000000" w:themeColor="text1"/>
                <w:sz w:val="28"/>
                <w:szCs w:val="28"/>
              </w:rPr>
            </w:pPr>
          </w:p>
          <w:p w:rsidR="00B939B4" w:rsidRPr="00B939B4" w:rsidRDefault="00B939B4" w:rsidP="00B939B4">
            <w:pPr>
              <w:contextualSpacing/>
              <w:rPr>
                <w:rFonts w:ascii="Times New Roman" w:hAnsi="Times New Roman" w:cs="Times New Roman"/>
                <w:b/>
                <w:color w:val="000000" w:themeColor="text1"/>
                <w:sz w:val="28"/>
                <w:szCs w:val="28"/>
              </w:rPr>
            </w:pPr>
          </w:p>
          <w:p w:rsidR="00B939B4" w:rsidRPr="00B939B4" w:rsidRDefault="00B939B4" w:rsidP="00B939B4">
            <w:pPr>
              <w:contextualSpacing/>
              <w:rPr>
                <w:rFonts w:ascii="Times New Roman" w:hAnsi="Times New Roman" w:cs="Times New Roman"/>
                <w:b/>
                <w:color w:val="000000" w:themeColor="text1"/>
                <w:sz w:val="28"/>
                <w:szCs w:val="28"/>
              </w:rPr>
            </w:pP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b/>
                <w:color w:val="000000" w:themeColor="text1"/>
                <w:sz w:val="28"/>
                <w:szCs w:val="28"/>
              </w:rPr>
              <w:t>Bước 4</w:t>
            </w:r>
            <w:r w:rsidRPr="00B939B4">
              <w:rPr>
                <w:rFonts w:ascii="Times New Roman" w:hAnsi="Times New Roman" w:cs="Times New Roman"/>
                <w:color w:val="000000" w:themeColor="text1"/>
                <w:sz w:val="28"/>
                <w:szCs w:val="28"/>
              </w:rPr>
              <w:t xml:space="preserve">: </w:t>
            </w:r>
            <w:r w:rsidRPr="00B939B4">
              <w:rPr>
                <w:rFonts w:ascii="Times New Roman" w:hAnsi="Times New Roman" w:cs="Times New Roman"/>
                <w:b/>
                <w:color w:val="000000" w:themeColor="text1"/>
                <w:sz w:val="28"/>
                <w:szCs w:val="28"/>
              </w:rPr>
              <w:t>Đánh giá kết quả</w:t>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GV cho HS nhận xét chéo bài làm của các bạn và chốt lại một lần nữa cách làm của dạng bài tập.</w:t>
            </w:r>
          </w:p>
          <w:p w:rsidR="00B939B4" w:rsidRPr="00B939B4" w:rsidRDefault="00B939B4" w:rsidP="00B939B4">
            <w:pPr>
              <w:contextualSpacing/>
              <w:rPr>
                <w:rFonts w:ascii="Times New Roman" w:hAnsi="Times New Roman" w:cs="Times New Roman"/>
                <w:color w:val="000000" w:themeColor="text1"/>
                <w:sz w:val="28"/>
                <w:szCs w:val="28"/>
                <w:lang w:val="vi-VN"/>
              </w:rPr>
            </w:pPr>
          </w:p>
        </w:tc>
        <w:tc>
          <w:tcPr>
            <w:tcW w:w="4672" w:type="dxa"/>
            <w:tcBorders>
              <w:top w:val="single" w:sz="4" w:space="0" w:color="auto"/>
              <w:left w:val="single" w:sz="4" w:space="0" w:color="auto"/>
              <w:bottom w:val="single" w:sz="4" w:space="0" w:color="auto"/>
              <w:right w:val="single" w:sz="4" w:space="0" w:color="auto"/>
            </w:tcBorders>
            <w:hideMark/>
          </w:tcPr>
          <w:p w:rsidR="00B939B4" w:rsidRPr="00B939B4" w:rsidRDefault="00B939B4" w:rsidP="00B939B4">
            <w:pPr>
              <w:contextualSpacing/>
              <w:rPr>
                <w:rFonts w:ascii="Times New Roman" w:hAnsi="Times New Roman" w:cs="Times New Roman"/>
                <w:bCs/>
                <w:sz w:val="28"/>
                <w:szCs w:val="28"/>
                <w:lang w:val="vi-VN"/>
              </w:rPr>
            </w:pPr>
            <w:r w:rsidRPr="00B939B4">
              <w:rPr>
                <w:rFonts w:ascii="Times New Roman" w:hAnsi="Times New Roman" w:cs="Times New Roman"/>
                <w:b/>
                <w:color w:val="000000" w:themeColor="text1"/>
                <w:sz w:val="28"/>
                <w:szCs w:val="28"/>
              </w:rPr>
              <w:lastRenderedPageBreak/>
              <w:t xml:space="preserve">Bài 4: </w:t>
            </w:r>
            <w:r w:rsidRPr="00B939B4">
              <w:rPr>
                <w:rFonts w:ascii="Times New Roman" w:hAnsi="Times New Roman" w:cs="Times New Roman"/>
                <w:bCs/>
                <w:sz w:val="28"/>
                <w:szCs w:val="28"/>
                <w:lang w:val="vi-VN"/>
              </w:rPr>
              <w:t>Cho 1 hình vuông. Nối các điểm chính giữa mỗi cạnh của hình vuông đó thì được hình vuông thứ hai; nối các điểm chính giữa mỗi cạnh của hình vuông thứ hai ta được hình vuông thứ 3; tiếp tục vẽ như thế. Hỏi:</w:t>
            </w:r>
          </w:p>
          <w:p w:rsidR="00B939B4" w:rsidRPr="00B939B4" w:rsidRDefault="00B939B4" w:rsidP="00B939B4">
            <w:pPr>
              <w:rPr>
                <w:rFonts w:ascii="Times New Roman" w:hAnsi="Times New Roman" w:cs="Times New Roman"/>
                <w:sz w:val="28"/>
                <w:szCs w:val="28"/>
              </w:rPr>
            </w:pPr>
            <w:r w:rsidRPr="00B939B4">
              <w:rPr>
                <w:rFonts w:ascii="Times New Roman" w:hAnsi="Times New Roman" w:cs="Times New Roman"/>
                <w:bCs/>
                <w:sz w:val="28"/>
                <w:szCs w:val="28"/>
              </w:rPr>
              <w:t>a) Có tất cả bao nhiêu hình vuông khi ta vẽ đến hình vuông thứ 50 ?</w:t>
            </w:r>
          </w:p>
          <w:p w:rsidR="00B939B4" w:rsidRPr="00B939B4" w:rsidRDefault="00B939B4" w:rsidP="00B939B4">
            <w:pPr>
              <w:rPr>
                <w:rFonts w:ascii="Times New Roman" w:hAnsi="Times New Roman" w:cs="Times New Roman"/>
                <w:bCs/>
                <w:sz w:val="28"/>
                <w:szCs w:val="28"/>
              </w:rPr>
            </w:pPr>
            <w:r w:rsidRPr="00B939B4">
              <w:rPr>
                <w:rFonts w:ascii="Times New Roman" w:hAnsi="Times New Roman" w:cs="Times New Roman"/>
                <w:bCs/>
                <w:sz w:val="28"/>
                <w:szCs w:val="28"/>
              </w:rPr>
              <w:t>b) Vẽ đến hình vuông thứ bao nhiêu thì ta được 100 hình tam giác?</w:t>
            </w:r>
          </w:p>
          <w:p w:rsidR="00B939B4" w:rsidRPr="00B939B4" w:rsidRDefault="00B939B4" w:rsidP="00B939B4">
            <w:pPr>
              <w:jc w:val="center"/>
              <w:rPr>
                <w:rFonts w:ascii="Times New Roman" w:hAnsi="Times New Roman" w:cs="Times New Roman"/>
                <w:sz w:val="28"/>
                <w:szCs w:val="28"/>
              </w:rPr>
            </w:pPr>
            <w:r w:rsidRPr="00B939B4">
              <w:rPr>
                <w:rFonts w:cs="Times New Roman"/>
                <w:b/>
                <w:noProof/>
                <w:color w:val="FF0000"/>
              </w:rPr>
              <w:drawing>
                <wp:inline distT="0" distB="0" distL="0" distR="0" wp14:anchorId="079B3DA3" wp14:editId="6998492A">
                  <wp:extent cx="1924493" cy="175901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screen">
                            <a:extLst>
                              <a:ext uri="{28A0092B-C50C-407E-A947-70E740481C1C}">
                                <a14:useLocalDpi xmlns:a14="http://schemas.microsoft.com/office/drawing/2010/main" val="0"/>
                              </a:ext>
                            </a:extLst>
                          </a:blip>
                          <a:srcRect/>
                          <a:stretch>
                            <a:fillRect/>
                          </a:stretch>
                        </pic:blipFill>
                        <pic:spPr bwMode="auto">
                          <a:xfrm>
                            <a:off x="0" y="0"/>
                            <a:ext cx="1925826" cy="1760230"/>
                          </a:xfrm>
                          <a:prstGeom prst="rect">
                            <a:avLst/>
                          </a:prstGeom>
                          <a:noFill/>
                          <a:ln>
                            <a:noFill/>
                          </a:ln>
                        </pic:spPr>
                      </pic:pic>
                    </a:graphicData>
                  </a:graphic>
                </wp:inline>
              </w:drawing>
            </w:r>
          </w:p>
          <w:p w:rsidR="00B939B4" w:rsidRPr="00B939B4" w:rsidRDefault="00B939B4" w:rsidP="00B939B4">
            <w:pPr>
              <w:tabs>
                <w:tab w:val="left" w:pos="142"/>
              </w:tabs>
              <w:ind w:right="122"/>
              <w:jc w:val="center"/>
              <w:rPr>
                <w:rFonts w:ascii="Times New Roman" w:hAnsi="Times New Roman" w:cs="Times New Roman"/>
                <w:b/>
                <w:color w:val="000000" w:themeColor="text1"/>
                <w:sz w:val="28"/>
                <w:szCs w:val="28"/>
              </w:rPr>
            </w:pPr>
            <w:r w:rsidRPr="00B939B4">
              <w:rPr>
                <w:rFonts w:ascii="Times New Roman" w:hAnsi="Times New Roman" w:cs="Times New Roman"/>
                <w:b/>
                <w:color w:val="000000" w:themeColor="text1"/>
                <w:sz w:val="28"/>
                <w:szCs w:val="28"/>
              </w:rPr>
              <w:t>Giải:</w:t>
            </w:r>
          </w:p>
          <w:p w:rsidR="00B939B4" w:rsidRPr="00B939B4" w:rsidRDefault="00B939B4" w:rsidP="00B939B4">
            <w:pPr>
              <w:tabs>
                <w:tab w:val="left" w:pos="1305"/>
              </w:tabs>
              <w:rPr>
                <w:rFonts w:ascii="Times New Roman" w:hAnsi="Times New Roman" w:cs="Times New Roman"/>
                <w:bCs/>
                <w:sz w:val="28"/>
                <w:szCs w:val="28"/>
              </w:rPr>
            </w:pPr>
            <w:r w:rsidRPr="00B939B4">
              <w:rPr>
                <w:rFonts w:ascii="Times New Roman" w:hAnsi="Times New Roman" w:cs="Times New Roman"/>
                <w:bCs/>
                <w:sz w:val="28"/>
                <w:szCs w:val="28"/>
              </w:rPr>
              <w:t>a)+Vẽ hình vuông thứ nhất ta được 1 hình vuông.</w:t>
            </w:r>
          </w:p>
          <w:p w:rsidR="00B939B4" w:rsidRPr="00B939B4" w:rsidRDefault="00B939B4" w:rsidP="00B939B4">
            <w:pPr>
              <w:tabs>
                <w:tab w:val="left" w:pos="1305"/>
              </w:tabs>
              <w:rPr>
                <w:rFonts w:ascii="Times New Roman" w:hAnsi="Times New Roman" w:cs="Times New Roman"/>
                <w:bCs/>
                <w:sz w:val="28"/>
                <w:szCs w:val="28"/>
                <w:lang w:val="vi-VN"/>
              </w:rPr>
            </w:pPr>
            <w:r w:rsidRPr="00B939B4">
              <w:rPr>
                <w:rFonts w:ascii="Times New Roman" w:hAnsi="Times New Roman" w:cs="Times New Roman"/>
                <w:bCs/>
                <w:sz w:val="28"/>
                <w:szCs w:val="28"/>
                <w:lang w:val="vi-VN"/>
              </w:rPr>
              <w:t xml:space="preserve"> </w:t>
            </w:r>
            <w:r w:rsidRPr="00B939B4">
              <w:rPr>
                <w:rFonts w:ascii="Times New Roman" w:hAnsi="Times New Roman" w:cs="Times New Roman"/>
                <w:bCs/>
                <w:sz w:val="28"/>
                <w:szCs w:val="28"/>
              </w:rPr>
              <w:t xml:space="preserve">  +</w:t>
            </w:r>
            <w:r w:rsidRPr="00B939B4">
              <w:rPr>
                <w:rFonts w:ascii="Times New Roman" w:hAnsi="Times New Roman" w:cs="Times New Roman"/>
                <w:bCs/>
                <w:sz w:val="28"/>
                <w:szCs w:val="28"/>
                <w:lang w:val="vi-VN"/>
              </w:rPr>
              <w:t>Vẽ hình vuông thứ hai ta được  2 hình vuông.</w:t>
            </w:r>
          </w:p>
          <w:p w:rsidR="00B939B4" w:rsidRPr="00B939B4" w:rsidRDefault="00B939B4" w:rsidP="00B939B4">
            <w:pPr>
              <w:tabs>
                <w:tab w:val="left" w:pos="1305"/>
              </w:tabs>
              <w:rPr>
                <w:rFonts w:ascii="Times New Roman" w:hAnsi="Times New Roman" w:cs="Times New Roman"/>
                <w:bCs/>
                <w:sz w:val="28"/>
                <w:szCs w:val="28"/>
                <w:lang w:val="vi-VN"/>
              </w:rPr>
            </w:pPr>
            <w:r w:rsidRPr="00B939B4">
              <w:rPr>
                <w:rFonts w:ascii="Times New Roman" w:hAnsi="Times New Roman" w:cs="Times New Roman"/>
                <w:bCs/>
                <w:sz w:val="28"/>
                <w:szCs w:val="28"/>
              </w:rPr>
              <w:t xml:space="preserve">   +</w:t>
            </w:r>
            <w:r w:rsidRPr="00B939B4">
              <w:rPr>
                <w:rFonts w:ascii="Times New Roman" w:hAnsi="Times New Roman" w:cs="Times New Roman"/>
                <w:bCs/>
                <w:sz w:val="28"/>
                <w:szCs w:val="28"/>
                <w:lang w:val="vi-VN"/>
              </w:rPr>
              <w:t>Vẽ hình vuông thứ ba ta được 3 hình vuông.</w:t>
            </w:r>
          </w:p>
          <w:p w:rsidR="00B939B4" w:rsidRPr="00B939B4" w:rsidRDefault="00B939B4" w:rsidP="00B939B4">
            <w:pPr>
              <w:tabs>
                <w:tab w:val="left" w:pos="1305"/>
              </w:tabs>
              <w:rPr>
                <w:rFonts w:ascii="Times New Roman" w:hAnsi="Times New Roman" w:cs="Times New Roman"/>
                <w:bCs/>
                <w:sz w:val="28"/>
                <w:szCs w:val="28"/>
                <w:lang w:val="vi-VN"/>
              </w:rPr>
            </w:pPr>
            <w:r w:rsidRPr="00B939B4">
              <w:rPr>
                <w:rFonts w:ascii="Times New Roman" w:hAnsi="Times New Roman" w:cs="Times New Roman"/>
                <w:bCs/>
                <w:sz w:val="28"/>
                <w:szCs w:val="28"/>
                <w:lang w:val="vi-VN"/>
              </w:rPr>
              <w:t>...</w:t>
            </w:r>
          </w:p>
          <w:p w:rsidR="00B939B4" w:rsidRPr="00B939B4" w:rsidRDefault="00B939B4" w:rsidP="00B939B4">
            <w:pPr>
              <w:tabs>
                <w:tab w:val="left" w:pos="1305"/>
              </w:tabs>
              <w:rPr>
                <w:rFonts w:ascii="Times New Roman" w:hAnsi="Times New Roman" w:cs="Times New Roman"/>
                <w:bCs/>
                <w:sz w:val="28"/>
                <w:szCs w:val="28"/>
                <w:lang w:val="vi-VN"/>
              </w:rPr>
            </w:pPr>
            <w:r w:rsidRPr="00B939B4">
              <w:rPr>
                <w:rFonts w:ascii="Times New Roman" w:hAnsi="Times New Roman" w:cs="Times New Roman"/>
                <w:bCs/>
                <w:sz w:val="28"/>
                <w:szCs w:val="28"/>
              </w:rPr>
              <w:t xml:space="preserve">   +</w:t>
            </w:r>
            <w:r w:rsidRPr="00B939B4">
              <w:rPr>
                <w:rFonts w:ascii="Times New Roman" w:hAnsi="Times New Roman" w:cs="Times New Roman"/>
                <w:bCs/>
                <w:sz w:val="28"/>
                <w:szCs w:val="28"/>
                <w:lang w:val="vi-VN"/>
              </w:rPr>
              <w:t>Vẽ hình vuông thứ một tr</w:t>
            </w:r>
            <w:r w:rsidRPr="00B939B4">
              <w:rPr>
                <w:rFonts w:ascii="Times New Roman" w:hAnsi="Times New Roman" w:cs="Times New Roman"/>
                <w:bCs/>
                <w:sz w:val="28"/>
                <w:szCs w:val="28"/>
              </w:rPr>
              <w:t xml:space="preserve">ăm </w:t>
            </w:r>
            <w:r w:rsidRPr="00B939B4">
              <w:rPr>
                <w:rFonts w:ascii="Times New Roman" w:hAnsi="Times New Roman" w:cs="Times New Roman"/>
                <w:bCs/>
                <w:sz w:val="28"/>
                <w:szCs w:val="28"/>
                <w:lang w:val="vi-VN"/>
              </w:rPr>
              <w:t>ta được 100 hình vuông.</w:t>
            </w:r>
          </w:p>
          <w:p w:rsidR="00B939B4" w:rsidRPr="00B939B4" w:rsidRDefault="00B939B4" w:rsidP="00B939B4">
            <w:pPr>
              <w:tabs>
                <w:tab w:val="left" w:pos="1305"/>
              </w:tabs>
              <w:rPr>
                <w:rFonts w:ascii="Times New Roman" w:hAnsi="Times New Roman" w:cs="Times New Roman"/>
                <w:bCs/>
                <w:sz w:val="28"/>
                <w:szCs w:val="28"/>
                <w:lang w:val="vi-VN"/>
              </w:rPr>
            </w:pPr>
            <w:r w:rsidRPr="00B939B4">
              <w:rPr>
                <w:rFonts w:ascii="Times New Roman" w:hAnsi="Times New Roman" w:cs="Times New Roman"/>
                <w:bCs/>
                <w:sz w:val="28"/>
                <w:szCs w:val="28"/>
                <w:lang w:val="vi-VN"/>
              </w:rPr>
              <w:t>b)</w:t>
            </w:r>
            <w:r w:rsidRPr="00B939B4">
              <w:rPr>
                <w:rFonts w:ascii="Times New Roman" w:hAnsi="Times New Roman" w:cs="Times New Roman"/>
                <w:bCs/>
                <w:sz w:val="28"/>
                <w:szCs w:val="28"/>
              </w:rPr>
              <w:t>+</w:t>
            </w:r>
            <w:r w:rsidRPr="00B939B4">
              <w:rPr>
                <w:rFonts w:ascii="Times New Roman" w:hAnsi="Times New Roman" w:cs="Times New Roman"/>
                <w:bCs/>
                <w:sz w:val="28"/>
                <w:szCs w:val="28"/>
                <w:lang w:val="vi-VN"/>
              </w:rPr>
              <w:t xml:space="preserve">Vẽ hình vuông thứ nhất ta được </w:t>
            </w:r>
          </w:p>
          <w:p w:rsidR="00B939B4" w:rsidRPr="00B939B4" w:rsidRDefault="00B939B4" w:rsidP="00B939B4">
            <w:pPr>
              <w:tabs>
                <w:tab w:val="left" w:pos="1305"/>
              </w:tabs>
              <w:rPr>
                <w:rFonts w:ascii="Times New Roman" w:hAnsi="Times New Roman" w:cs="Times New Roman"/>
                <w:bCs/>
                <w:sz w:val="28"/>
                <w:szCs w:val="28"/>
                <w:lang w:val="vi-VN"/>
              </w:rPr>
            </w:pPr>
            <w:r w:rsidRPr="00B939B4">
              <w:rPr>
                <w:rFonts w:ascii="Times New Roman" w:hAnsi="Times New Roman" w:cs="Times New Roman"/>
                <w:bCs/>
                <w:sz w:val="28"/>
                <w:szCs w:val="28"/>
                <w:lang w:val="vi-VN"/>
              </w:rPr>
              <w:lastRenderedPageBreak/>
              <w:t>4.0 = 0 hình tam giác.</w:t>
            </w:r>
          </w:p>
          <w:p w:rsidR="00B939B4" w:rsidRPr="00B939B4" w:rsidRDefault="00B939B4" w:rsidP="00B939B4">
            <w:pPr>
              <w:tabs>
                <w:tab w:val="left" w:pos="1305"/>
              </w:tabs>
              <w:rPr>
                <w:rFonts w:ascii="Times New Roman" w:hAnsi="Times New Roman" w:cs="Times New Roman"/>
                <w:bCs/>
                <w:sz w:val="28"/>
                <w:szCs w:val="28"/>
                <w:lang w:val="vi-VN"/>
              </w:rPr>
            </w:pPr>
            <w:r w:rsidRPr="00B939B4">
              <w:rPr>
                <w:rFonts w:ascii="Times New Roman" w:hAnsi="Times New Roman" w:cs="Times New Roman"/>
                <w:bCs/>
                <w:sz w:val="28"/>
                <w:szCs w:val="28"/>
              </w:rPr>
              <w:t xml:space="preserve">  +</w:t>
            </w:r>
            <w:r w:rsidRPr="00B939B4">
              <w:rPr>
                <w:rFonts w:ascii="Times New Roman" w:hAnsi="Times New Roman" w:cs="Times New Roman"/>
                <w:bCs/>
                <w:sz w:val="28"/>
                <w:szCs w:val="28"/>
                <w:lang w:val="vi-VN"/>
              </w:rPr>
              <w:t xml:space="preserve">Vẽ hình vuông thứ hai ta được </w:t>
            </w:r>
          </w:p>
          <w:p w:rsidR="00B939B4" w:rsidRPr="00B939B4" w:rsidRDefault="00B939B4" w:rsidP="00B939B4">
            <w:pPr>
              <w:tabs>
                <w:tab w:val="left" w:pos="1305"/>
              </w:tabs>
              <w:rPr>
                <w:rFonts w:ascii="Times New Roman" w:hAnsi="Times New Roman" w:cs="Times New Roman"/>
                <w:bCs/>
                <w:sz w:val="28"/>
                <w:szCs w:val="28"/>
                <w:lang w:val="vi-VN"/>
              </w:rPr>
            </w:pPr>
            <w:r w:rsidRPr="00B939B4">
              <w:rPr>
                <w:rFonts w:ascii="Times New Roman" w:hAnsi="Times New Roman" w:cs="Times New Roman"/>
                <w:bCs/>
                <w:sz w:val="28"/>
                <w:szCs w:val="28"/>
              </w:rPr>
              <w:t xml:space="preserve">4.1 = 4 </w:t>
            </w:r>
            <w:r w:rsidRPr="00B939B4">
              <w:rPr>
                <w:rFonts w:ascii="Times New Roman" w:hAnsi="Times New Roman" w:cs="Times New Roman"/>
                <w:bCs/>
                <w:sz w:val="28"/>
                <w:szCs w:val="28"/>
                <w:lang w:val="vi-VN"/>
              </w:rPr>
              <w:t>hình tam giác.</w:t>
            </w:r>
          </w:p>
          <w:p w:rsidR="00B939B4" w:rsidRPr="00B939B4" w:rsidRDefault="00B939B4" w:rsidP="00B939B4">
            <w:pPr>
              <w:tabs>
                <w:tab w:val="left" w:pos="1305"/>
              </w:tabs>
              <w:rPr>
                <w:rFonts w:ascii="Times New Roman" w:hAnsi="Times New Roman" w:cs="Times New Roman"/>
                <w:bCs/>
                <w:sz w:val="28"/>
                <w:szCs w:val="28"/>
                <w:lang w:val="vi-VN"/>
              </w:rPr>
            </w:pPr>
            <w:r w:rsidRPr="00B939B4">
              <w:rPr>
                <w:rFonts w:ascii="Times New Roman" w:hAnsi="Times New Roman" w:cs="Times New Roman"/>
                <w:bCs/>
                <w:sz w:val="28"/>
                <w:szCs w:val="28"/>
              </w:rPr>
              <w:t xml:space="preserve">   +</w:t>
            </w:r>
            <w:r w:rsidRPr="00B939B4">
              <w:rPr>
                <w:rFonts w:ascii="Times New Roman" w:hAnsi="Times New Roman" w:cs="Times New Roman"/>
                <w:bCs/>
                <w:sz w:val="28"/>
                <w:szCs w:val="28"/>
                <w:lang w:val="vi-VN"/>
              </w:rPr>
              <w:t xml:space="preserve">Vẽ hình vuông thứ ba ta được </w:t>
            </w:r>
          </w:p>
          <w:p w:rsidR="00B939B4" w:rsidRPr="00B939B4" w:rsidRDefault="00B939B4" w:rsidP="00B939B4">
            <w:pPr>
              <w:tabs>
                <w:tab w:val="left" w:pos="1305"/>
              </w:tabs>
              <w:rPr>
                <w:rFonts w:ascii="Times New Roman" w:hAnsi="Times New Roman" w:cs="Times New Roman"/>
                <w:bCs/>
                <w:sz w:val="28"/>
                <w:szCs w:val="28"/>
                <w:lang w:val="vi-VN"/>
              </w:rPr>
            </w:pPr>
            <w:r w:rsidRPr="00B939B4">
              <w:rPr>
                <w:rFonts w:ascii="Times New Roman" w:hAnsi="Times New Roman" w:cs="Times New Roman"/>
                <w:bCs/>
                <w:sz w:val="28"/>
                <w:szCs w:val="28"/>
              </w:rPr>
              <w:t>4.2 = 8</w:t>
            </w:r>
            <w:r w:rsidRPr="00B939B4">
              <w:rPr>
                <w:rFonts w:ascii="Times New Roman" w:hAnsi="Times New Roman"/>
                <w:bCs/>
                <w:sz w:val="28"/>
                <w:szCs w:val="28"/>
              </w:rPr>
              <w:t xml:space="preserve"> </w:t>
            </w:r>
            <w:r w:rsidRPr="00B939B4">
              <w:rPr>
                <w:rFonts w:ascii="Times New Roman" w:hAnsi="Times New Roman" w:cs="Times New Roman"/>
                <w:bCs/>
                <w:sz w:val="28"/>
                <w:szCs w:val="28"/>
                <w:lang w:val="vi-VN"/>
              </w:rPr>
              <w:t>hình tam giác.</w:t>
            </w:r>
          </w:p>
          <w:p w:rsidR="00B939B4" w:rsidRPr="00B939B4" w:rsidRDefault="00B939B4" w:rsidP="00B939B4">
            <w:pPr>
              <w:tabs>
                <w:tab w:val="left" w:pos="1305"/>
              </w:tabs>
              <w:rPr>
                <w:rFonts w:ascii="Times New Roman" w:hAnsi="Times New Roman" w:cs="Times New Roman"/>
                <w:bCs/>
                <w:sz w:val="28"/>
                <w:szCs w:val="28"/>
              </w:rPr>
            </w:pPr>
            <w:r w:rsidRPr="00B939B4">
              <w:rPr>
                <w:rFonts w:ascii="Times New Roman" w:hAnsi="Times New Roman" w:cs="Times New Roman"/>
                <w:bCs/>
                <w:sz w:val="28"/>
                <w:szCs w:val="28"/>
                <w:lang w:val="vi-VN"/>
              </w:rPr>
              <w:t>...</w:t>
            </w:r>
            <w:r w:rsidRPr="00B939B4">
              <w:rPr>
                <w:rFonts w:ascii="Times New Roman" w:hAnsi="Times New Roman" w:cs="Times New Roman"/>
                <w:bCs/>
                <w:sz w:val="28"/>
                <w:szCs w:val="28"/>
              </w:rPr>
              <w:t>...</w:t>
            </w:r>
          </w:p>
          <w:p w:rsidR="00B939B4" w:rsidRPr="00B939B4" w:rsidRDefault="00B939B4" w:rsidP="00B939B4">
            <w:pPr>
              <w:tabs>
                <w:tab w:val="left" w:pos="1305"/>
              </w:tabs>
              <w:rPr>
                <w:rFonts w:ascii="Times New Roman" w:hAnsi="Times New Roman" w:cs="Times New Roman"/>
                <w:bCs/>
                <w:sz w:val="28"/>
                <w:szCs w:val="28"/>
                <w:lang w:val="vi-VN"/>
              </w:rPr>
            </w:pPr>
            <w:r w:rsidRPr="00B939B4">
              <w:rPr>
                <w:rFonts w:ascii="Times New Roman" w:hAnsi="Times New Roman" w:cs="Times New Roman"/>
                <w:bCs/>
                <w:sz w:val="28"/>
                <w:szCs w:val="28"/>
              </w:rPr>
              <w:t xml:space="preserve">  +</w:t>
            </w:r>
            <w:r w:rsidRPr="00B939B4">
              <w:rPr>
                <w:rFonts w:ascii="Times New Roman" w:hAnsi="Times New Roman" w:cs="Times New Roman"/>
                <w:bCs/>
                <w:sz w:val="28"/>
                <w:szCs w:val="28"/>
                <w:lang w:val="vi-VN"/>
              </w:rPr>
              <w:t xml:space="preserve">Vẽ hình vuông thứ </w:t>
            </w:r>
            <w:r w:rsidRPr="00B939B4">
              <w:rPr>
                <w:rFonts w:ascii="Times New Roman" w:hAnsi="Times New Roman"/>
                <w:bCs/>
                <w:sz w:val="28"/>
                <w:szCs w:val="28"/>
              </w:rPr>
              <w:t xml:space="preserve">n </w:t>
            </w:r>
            <w:r w:rsidRPr="00B939B4">
              <w:rPr>
                <w:rFonts w:ascii="Times New Roman" w:hAnsi="Times New Roman" w:cs="Times New Roman"/>
                <w:bCs/>
                <w:sz w:val="28"/>
                <w:szCs w:val="28"/>
                <w:lang w:val="vi-VN"/>
              </w:rPr>
              <w:t xml:space="preserve">ta được </w:t>
            </w:r>
          </w:p>
          <w:p w:rsidR="00B939B4" w:rsidRPr="00B939B4" w:rsidRDefault="00B939B4" w:rsidP="00B939B4">
            <w:pPr>
              <w:tabs>
                <w:tab w:val="left" w:pos="1305"/>
              </w:tabs>
              <w:rPr>
                <w:rFonts w:ascii="Times New Roman" w:hAnsi="Times New Roman" w:cs="Times New Roman"/>
                <w:bCs/>
                <w:sz w:val="28"/>
                <w:szCs w:val="28"/>
                <w:lang w:val="vi-VN"/>
              </w:rPr>
            </w:pPr>
            <w:r w:rsidRPr="00B939B4">
              <w:rPr>
                <w:rFonts w:ascii="Times New Roman" w:hAnsi="Times New Roman" w:cs="Times New Roman"/>
                <w:bCs/>
                <w:sz w:val="28"/>
                <w:szCs w:val="28"/>
              </w:rPr>
              <w:t>4(n – 1)</w:t>
            </w:r>
            <w:r w:rsidRPr="00B939B4">
              <w:rPr>
                <w:rFonts w:ascii="Times New Roman" w:hAnsi="Times New Roman" w:cs="Times New Roman"/>
                <w:bCs/>
                <w:sz w:val="28"/>
                <w:szCs w:val="28"/>
                <w:lang w:val="vi-VN"/>
              </w:rPr>
              <w:t xml:space="preserve"> hình tam giác.</w:t>
            </w:r>
          </w:p>
          <w:p w:rsidR="00B939B4" w:rsidRPr="00B939B4" w:rsidRDefault="00B939B4" w:rsidP="00B939B4">
            <w:pPr>
              <w:tabs>
                <w:tab w:val="left" w:pos="1305"/>
              </w:tabs>
              <w:rPr>
                <w:rFonts w:ascii="Times New Roman" w:hAnsi="Times New Roman" w:cs="Times New Roman"/>
                <w:bCs/>
                <w:sz w:val="28"/>
                <w:szCs w:val="28"/>
                <w:lang w:val="vi-VN"/>
              </w:rPr>
            </w:pPr>
            <w:r w:rsidRPr="00B939B4">
              <w:rPr>
                <w:rFonts w:ascii="Times New Roman" w:hAnsi="Times New Roman" w:cs="Times New Roman"/>
                <w:bCs/>
                <w:sz w:val="28"/>
                <w:szCs w:val="28"/>
                <w:lang w:val="vi-VN"/>
              </w:rPr>
              <w:t>Theo bài ra:</w:t>
            </w:r>
            <w:r w:rsidRPr="00B939B4">
              <w:rPr>
                <w:rFonts w:ascii="Times New Roman" w:hAnsi="Times New Roman" w:cs="Times New Roman"/>
                <w:bCs/>
                <w:sz w:val="28"/>
                <w:szCs w:val="28"/>
              </w:rPr>
              <w:t xml:space="preserve"> 4. (n – 1) = 100</w:t>
            </w:r>
          </w:p>
          <w:p w:rsidR="00B939B4" w:rsidRPr="00B939B4" w:rsidRDefault="00B939B4" w:rsidP="00B939B4">
            <w:pPr>
              <w:tabs>
                <w:tab w:val="left" w:pos="1305"/>
              </w:tabs>
              <w:rPr>
                <w:rFonts w:ascii="Times New Roman" w:hAnsi="Times New Roman"/>
                <w:bCs/>
                <w:sz w:val="28"/>
                <w:szCs w:val="28"/>
              </w:rPr>
            </w:pPr>
            <w:r w:rsidRPr="00B939B4">
              <w:rPr>
                <w:rFonts w:ascii="Times New Roman" w:hAnsi="Times New Roman"/>
                <w:bCs/>
                <w:sz w:val="28"/>
                <w:szCs w:val="28"/>
              </w:rPr>
              <w:t>n – 1 = 100 : 4 = 25</w:t>
            </w:r>
          </w:p>
          <w:p w:rsidR="00B939B4" w:rsidRPr="00B939B4" w:rsidRDefault="00B939B4" w:rsidP="00B939B4">
            <w:pPr>
              <w:tabs>
                <w:tab w:val="left" w:pos="1305"/>
              </w:tabs>
              <w:rPr>
                <w:rFonts w:ascii="Times New Roman" w:hAnsi="Times New Roman"/>
                <w:bCs/>
                <w:sz w:val="28"/>
                <w:szCs w:val="28"/>
              </w:rPr>
            </w:pPr>
            <w:r w:rsidRPr="00B939B4">
              <w:rPr>
                <w:rFonts w:ascii="Times New Roman" w:hAnsi="Times New Roman"/>
                <w:bCs/>
                <w:sz w:val="28"/>
                <w:szCs w:val="28"/>
              </w:rPr>
              <w:t>n = 25 + 1 = 26</w:t>
            </w:r>
          </w:p>
          <w:p w:rsidR="00B939B4" w:rsidRPr="00B939B4" w:rsidRDefault="00B939B4" w:rsidP="00B939B4">
            <w:pPr>
              <w:tabs>
                <w:tab w:val="left" w:pos="1305"/>
              </w:tabs>
              <w:rPr>
                <w:rFonts w:ascii="Times New Roman" w:hAnsi="Times New Roman" w:cs="Times New Roman"/>
                <w:bCs/>
                <w:color w:val="000000" w:themeColor="text1"/>
                <w:sz w:val="28"/>
                <w:szCs w:val="28"/>
                <w:lang w:val="vi-VN"/>
              </w:rPr>
            </w:pPr>
            <w:r w:rsidRPr="00B939B4">
              <w:rPr>
                <w:rFonts w:ascii="Times New Roman" w:hAnsi="Times New Roman" w:cs="Times New Roman"/>
                <w:bCs/>
                <w:color w:val="000000" w:themeColor="text1"/>
                <w:sz w:val="28"/>
                <w:szCs w:val="28"/>
                <w:lang w:val="vi-VN"/>
              </w:rPr>
              <w:t>Vậy vẽ đến hình vuông thứ 26 ta sẽ được 100 hình tam giác.</w:t>
            </w:r>
          </w:p>
        </w:tc>
      </w:tr>
    </w:tbl>
    <w:p w:rsidR="00B939B4" w:rsidRPr="00B939B4" w:rsidRDefault="00B939B4" w:rsidP="00B939B4">
      <w:pPr>
        <w:spacing w:after="0" w:line="240" w:lineRule="auto"/>
        <w:contextualSpacing/>
        <w:jc w:val="both"/>
        <w:rPr>
          <w:rFonts w:ascii="Times New Roman" w:hAnsi="Times New Roman" w:cs="Times New Roman"/>
          <w:b/>
          <w:bCs/>
          <w:color w:val="000000" w:themeColor="text1"/>
          <w:sz w:val="28"/>
          <w:szCs w:val="28"/>
        </w:rPr>
      </w:pPr>
      <w:r w:rsidRPr="00B939B4">
        <w:rPr>
          <w:rFonts w:ascii="Times New Roman" w:hAnsi="Times New Roman" w:cs="Times New Roman"/>
          <w:b/>
          <w:bCs/>
          <w:color w:val="000000" w:themeColor="text1"/>
          <w:sz w:val="28"/>
          <w:szCs w:val="28"/>
        </w:rPr>
        <w:lastRenderedPageBreak/>
        <w:t>Tiết 2 : BÀI TẬP (tiếp)</w:t>
      </w:r>
    </w:p>
    <w:tbl>
      <w:tblPr>
        <w:tblStyle w:val="TableGrid82"/>
        <w:tblW w:w="0" w:type="auto"/>
        <w:tblLayout w:type="fixed"/>
        <w:tblLook w:val="04A0" w:firstRow="1" w:lastRow="0" w:firstColumn="1" w:lastColumn="0" w:noHBand="0" w:noVBand="1"/>
      </w:tblPr>
      <w:tblGrid>
        <w:gridCol w:w="4390"/>
        <w:gridCol w:w="4672"/>
      </w:tblGrid>
      <w:tr w:rsidR="00B939B4" w:rsidRPr="00B939B4" w:rsidTr="006F5FBF">
        <w:tc>
          <w:tcPr>
            <w:tcW w:w="4390" w:type="dxa"/>
            <w:tcBorders>
              <w:top w:val="single" w:sz="4" w:space="0" w:color="auto"/>
              <w:left w:val="single" w:sz="4" w:space="0" w:color="auto"/>
              <w:bottom w:val="single" w:sz="4" w:space="0" w:color="auto"/>
              <w:right w:val="single" w:sz="4" w:space="0" w:color="auto"/>
            </w:tcBorders>
            <w:hideMark/>
          </w:tcPr>
          <w:p w:rsidR="00B939B4" w:rsidRPr="00B939B4" w:rsidRDefault="00B939B4" w:rsidP="00B939B4">
            <w:pPr>
              <w:spacing w:line="276" w:lineRule="auto"/>
              <w:jc w:val="center"/>
              <w:rPr>
                <w:rFonts w:ascii="Times New Roman" w:hAnsi="Times New Roman" w:cs="Times New Roman"/>
                <w:b/>
                <w:bCs/>
                <w:color w:val="000000" w:themeColor="text1"/>
                <w:sz w:val="28"/>
                <w:szCs w:val="28"/>
              </w:rPr>
            </w:pPr>
            <w:r w:rsidRPr="00B939B4">
              <w:rPr>
                <w:rFonts w:ascii="Times New Roman" w:hAnsi="Times New Roman" w:cs="Times New Roman"/>
                <w:b/>
                <w:bCs/>
                <w:color w:val="000000" w:themeColor="text1"/>
                <w:sz w:val="28"/>
                <w:szCs w:val="28"/>
              </w:rPr>
              <w:t>Hoạt động của GV và HS</w:t>
            </w:r>
          </w:p>
        </w:tc>
        <w:tc>
          <w:tcPr>
            <w:tcW w:w="4672" w:type="dxa"/>
            <w:tcBorders>
              <w:top w:val="single" w:sz="4" w:space="0" w:color="auto"/>
              <w:left w:val="single" w:sz="4" w:space="0" w:color="auto"/>
              <w:bottom w:val="single" w:sz="4" w:space="0" w:color="auto"/>
              <w:right w:val="single" w:sz="4" w:space="0" w:color="auto"/>
            </w:tcBorders>
            <w:hideMark/>
          </w:tcPr>
          <w:p w:rsidR="00B939B4" w:rsidRPr="00B939B4" w:rsidRDefault="00B939B4" w:rsidP="00B939B4">
            <w:pPr>
              <w:spacing w:line="276" w:lineRule="auto"/>
              <w:jc w:val="center"/>
              <w:rPr>
                <w:rFonts w:ascii="Times New Roman" w:hAnsi="Times New Roman" w:cs="Times New Roman"/>
                <w:b/>
                <w:bCs/>
                <w:color w:val="000000" w:themeColor="text1"/>
                <w:sz w:val="28"/>
                <w:szCs w:val="28"/>
              </w:rPr>
            </w:pPr>
            <w:r w:rsidRPr="00B939B4">
              <w:rPr>
                <w:rFonts w:ascii="Times New Roman" w:hAnsi="Times New Roman" w:cs="Times New Roman"/>
                <w:b/>
                <w:bCs/>
                <w:color w:val="000000" w:themeColor="text1"/>
                <w:sz w:val="28"/>
                <w:szCs w:val="28"/>
              </w:rPr>
              <w:t>Nội dung</w:t>
            </w:r>
          </w:p>
        </w:tc>
      </w:tr>
      <w:tr w:rsidR="00B939B4" w:rsidRPr="00B939B4" w:rsidTr="006F5FBF">
        <w:tc>
          <w:tcPr>
            <w:tcW w:w="4390" w:type="dxa"/>
            <w:tcBorders>
              <w:top w:val="single" w:sz="4" w:space="0" w:color="auto"/>
              <w:left w:val="single" w:sz="4" w:space="0" w:color="auto"/>
              <w:bottom w:val="single" w:sz="4" w:space="0" w:color="auto"/>
              <w:right w:val="single" w:sz="4" w:space="0" w:color="auto"/>
            </w:tcBorders>
          </w:tcPr>
          <w:p w:rsidR="00B939B4" w:rsidRPr="00B939B4" w:rsidRDefault="00B939B4" w:rsidP="00B939B4">
            <w:pPr>
              <w:contextualSpacing/>
              <w:rPr>
                <w:rFonts w:ascii="Times New Roman" w:hAnsi="Times New Roman" w:cs="Times New Roman"/>
                <w:b/>
                <w:bCs/>
                <w:color w:val="000000" w:themeColor="text1"/>
                <w:sz w:val="28"/>
                <w:szCs w:val="28"/>
                <w:lang w:val="vi-VN"/>
              </w:rPr>
            </w:pPr>
            <w:r w:rsidRPr="00B939B4">
              <w:rPr>
                <w:rFonts w:ascii="Times New Roman" w:hAnsi="Times New Roman" w:cs="Times New Roman"/>
                <w:b/>
                <w:color w:val="000000" w:themeColor="text1"/>
                <w:sz w:val="28"/>
                <w:szCs w:val="28"/>
                <w:lang w:val="vi-VN"/>
              </w:rPr>
              <w:t>Bước 1: Giao nhiệm vụ</w:t>
            </w:r>
          </w:p>
          <w:p w:rsidR="00B939B4" w:rsidRPr="00B939B4" w:rsidRDefault="00B939B4" w:rsidP="00B939B4">
            <w:pPr>
              <w:contextualSpacing/>
              <w:rPr>
                <w:rFonts w:ascii="Times New Roman" w:hAnsi="Times New Roman" w:cs="Times New Roman"/>
                <w:color w:val="000000" w:themeColor="text1"/>
                <w:sz w:val="28"/>
                <w:szCs w:val="28"/>
                <w:lang w:val="vi-VN"/>
              </w:rPr>
            </w:pPr>
            <w:r w:rsidRPr="00B939B4">
              <w:rPr>
                <w:rFonts w:ascii="Times New Roman" w:hAnsi="Times New Roman" w:cs="Times New Roman"/>
                <w:b/>
                <w:color w:val="000000" w:themeColor="text1"/>
                <w:sz w:val="28"/>
                <w:szCs w:val="28"/>
                <w:lang w:val="vi-VN"/>
              </w:rPr>
              <w:t xml:space="preserve">- </w:t>
            </w:r>
            <w:r w:rsidRPr="00B939B4">
              <w:rPr>
                <w:rFonts w:ascii="Times New Roman" w:hAnsi="Times New Roman" w:cs="Times New Roman"/>
                <w:color w:val="000000" w:themeColor="text1"/>
                <w:sz w:val="28"/>
                <w:szCs w:val="28"/>
                <w:lang w:val="vi-VN"/>
              </w:rPr>
              <w:t>GV cho HS đọc đề bài</w:t>
            </w:r>
            <w:r w:rsidRPr="00B939B4">
              <w:rPr>
                <w:rFonts w:ascii="Times New Roman" w:hAnsi="Times New Roman" w:cs="Times New Roman"/>
                <w:color w:val="000000" w:themeColor="text1"/>
                <w:sz w:val="28"/>
                <w:szCs w:val="28"/>
              </w:rPr>
              <w:t xml:space="preserve"> 5</w:t>
            </w:r>
          </w:p>
          <w:p w:rsidR="00B939B4" w:rsidRPr="00B939B4" w:rsidRDefault="00B939B4" w:rsidP="00B939B4">
            <w:pPr>
              <w:contextualSpacing/>
              <w:rPr>
                <w:rFonts w:ascii="Times New Roman" w:hAnsi="Times New Roman" w:cs="Times New Roman"/>
                <w:bCs/>
                <w:color w:val="000000" w:themeColor="text1"/>
                <w:sz w:val="28"/>
                <w:szCs w:val="28"/>
              </w:rPr>
            </w:pPr>
            <w:r w:rsidRPr="00B939B4">
              <w:rPr>
                <w:rFonts w:ascii="Times New Roman" w:hAnsi="Times New Roman" w:cs="Times New Roman"/>
                <w:color w:val="000000" w:themeColor="text1"/>
                <w:sz w:val="28"/>
                <w:szCs w:val="28"/>
              </w:rPr>
              <w:t>Yêu cầu:</w:t>
            </w:r>
          </w:p>
          <w:p w:rsidR="00B939B4" w:rsidRPr="00B939B4" w:rsidRDefault="00B939B4" w:rsidP="00B939B4">
            <w:pPr>
              <w:rPr>
                <w:rFonts w:ascii="Times New Roman" w:hAnsi="Times New Roman" w:cs="Times New Roman"/>
                <w:bCs/>
                <w:color w:val="000000" w:themeColor="text1"/>
                <w:sz w:val="28"/>
                <w:szCs w:val="28"/>
              </w:rPr>
            </w:pPr>
            <w:r w:rsidRPr="00B939B4">
              <w:rPr>
                <w:rFonts w:ascii="Times New Roman" w:hAnsi="Times New Roman" w:cs="Times New Roman"/>
                <w:b/>
                <w:color w:val="000000" w:themeColor="text1"/>
                <w:sz w:val="28"/>
                <w:szCs w:val="28"/>
              </w:rPr>
              <w:t xml:space="preserve">- </w:t>
            </w:r>
            <w:r w:rsidRPr="00B939B4">
              <w:rPr>
                <w:rFonts w:ascii="Times New Roman" w:hAnsi="Times New Roman" w:cs="Times New Roman"/>
                <w:bCs/>
                <w:color w:val="000000" w:themeColor="text1"/>
                <w:sz w:val="28"/>
                <w:szCs w:val="28"/>
              </w:rPr>
              <w:t xml:space="preserve">HS thực hiện theo nhóm </w:t>
            </w:r>
          </w:p>
          <w:p w:rsidR="00B939B4" w:rsidRPr="00B939B4" w:rsidRDefault="00B939B4" w:rsidP="00B939B4">
            <w:pPr>
              <w:rPr>
                <w:rFonts w:ascii="Times New Roman" w:hAnsi="Times New Roman" w:cs="Times New Roman"/>
                <w:bCs/>
                <w:color w:val="000000" w:themeColor="text1"/>
                <w:sz w:val="28"/>
                <w:szCs w:val="28"/>
              </w:rPr>
            </w:pPr>
            <w:r w:rsidRPr="00B939B4">
              <w:rPr>
                <w:rFonts w:ascii="Times New Roman" w:hAnsi="Times New Roman" w:cs="Times New Roman"/>
                <w:bCs/>
                <w:color w:val="000000" w:themeColor="text1"/>
                <w:sz w:val="28"/>
                <w:szCs w:val="28"/>
              </w:rPr>
              <w:t>- HS chú ý nêu đầy đủ các bước vẽ.</w:t>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b/>
                <w:color w:val="000000" w:themeColor="text1"/>
                <w:sz w:val="28"/>
                <w:szCs w:val="28"/>
              </w:rPr>
              <w:t>Bước 2</w:t>
            </w:r>
            <w:r w:rsidRPr="00B939B4">
              <w:rPr>
                <w:rFonts w:ascii="Times New Roman" w:hAnsi="Times New Roman" w:cs="Times New Roman"/>
                <w:color w:val="000000" w:themeColor="text1"/>
                <w:sz w:val="28"/>
                <w:szCs w:val="28"/>
              </w:rPr>
              <w:t xml:space="preserve">: </w:t>
            </w:r>
            <w:r w:rsidRPr="00B939B4">
              <w:rPr>
                <w:rFonts w:ascii="Times New Roman" w:hAnsi="Times New Roman" w:cs="Times New Roman"/>
                <w:b/>
                <w:color w:val="000000" w:themeColor="text1"/>
                <w:sz w:val="28"/>
                <w:szCs w:val="28"/>
              </w:rPr>
              <w:t>Thực hiện nhiệm vụ</w:t>
            </w:r>
          </w:p>
          <w:p w:rsidR="00B939B4" w:rsidRPr="00B939B4" w:rsidRDefault="00B939B4" w:rsidP="00B939B4">
            <w:pPr>
              <w:tabs>
                <w:tab w:val="left" w:pos="2422"/>
              </w:tabs>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HS đọc đề bài, hoạt động giải bài toán theo nhóm.</w:t>
            </w:r>
          </w:p>
          <w:p w:rsidR="00B939B4" w:rsidRPr="00B939B4" w:rsidRDefault="00B939B4" w:rsidP="00B939B4">
            <w:pPr>
              <w:tabs>
                <w:tab w:val="left" w:pos="2422"/>
              </w:tabs>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HS phân nhiệm vụ và trình bày bài tập vào bảng nhóm</w:t>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b/>
                <w:color w:val="000000" w:themeColor="text1"/>
                <w:sz w:val="28"/>
                <w:szCs w:val="28"/>
              </w:rPr>
              <w:t>Bước 3</w:t>
            </w:r>
            <w:r w:rsidRPr="00B939B4">
              <w:rPr>
                <w:rFonts w:ascii="Times New Roman" w:hAnsi="Times New Roman" w:cs="Times New Roman"/>
                <w:color w:val="000000" w:themeColor="text1"/>
                <w:sz w:val="28"/>
                <w:szCs w:val="28"/>
              </w:rPr>
              <w:t xml:space="preserve">: </w:t>
            </w:r>
            <w:r w:rsidRPr="00B939B4">
              <w:rPr>
                <w:rFonts w:ascii="Times New Roman" w:hAnsi="Times New Roman" w:cs="Times New Roman"/>
                <w:b/>
                <w:color w:val="000000" w:themeColor="text1"/>
                <w:sz w:val="28"/>
                <w:szCs w:val="28"/>
              </w:rPr>
              <w:t>Báo cáo kết quả</w:t>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HS trưng kết quả nhóm</w:t>
            </w:r>
          </w:p>
          <w:p w:rsidR="00B939B4" w:rsidRPr="00B939B4" w:rsidRDefault="00B939B4" w:rsidP="00B939B4">
            <w:pPr>
              <w:contextualSpacing/>
              <w:rPr>
                <w:rFonts w:ascii="Times New Roman" w:hAnsi="Times New Roman" w:cs="Times New Roman"/>
                <w:bCs/>
                <w:color w:val="000000" w:themeColor="text1"/>
                <w:sz w:val="28"/>
                <w:szCs w:val="28"/>
              </w:rPr>
            </w:pPr>
            <w:r w:rsidRPr="00B939B4">
              <w:rPr>
                <w:rFonts w:ascii="Times New Roman" w:hAnsi="Times New Roman" w:cs="Times New Roman"/>
                <w:color w:val="000000" w:themeColor="text1"/>
                <w:sz w:val="28"/>
                <w:szCs w:val="28"/>
              </w:rPr>
              <w:t>- 1 đại diện nhóm trình bày cách làm</w:t>
            </w:r>
          </w:p>
          <w:p w:rsidR="00B939B4" w:rsidRPr="00B939B4" w:rsidRDefault="00B939B4" w:rsidP="00B939B4">
            <w:pPr>
              <w:contextualSpacing/>
              <w:rPr>
                <w:rFonts w:ascii="Times New Roman" w:hAnsi="Times New Roman" w:cs="Times New Roman"/>
                <w:bCs/>
                <w:color w:val="000000" w:themeColor="text1"/>
                <w:sz w:val="28"/>
                <w:szCs w:val="28"/>
              </w:rPr>
            </w:pPr>
            <w:r w:rsidRPr="00B939B4">
              <w:rPr>
                <w:rFonts w:ascii="Times New Roman" w:hAnsi="Times New Roman" w:cs="Times New Roman"/>
                <w:color w:val="000000" w:themeColor="text1"/>
                <w:sz w:val="28"/>
                <w:szCs w:val="28"/>
              </w:rPr>
              <w:t>- HS phản biện và đại diện nhóm trả lời</w:t>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b/>
                <w:color w:val="000000" w:themeColor="text1"/>
                <w:sz w:val="28"/>
                <w:szCs w:val="28"/>
              </w:rPr>
              <w:t>Bước 4</w:t>
            </w:r>
            <w:r w:rsidRPr="00B939B4">
              <w:rPr>
                <w:rFonts w:ascii="Times New Roman" w:hAnsi="Times New Roman" w:cs="Times New Roman"/>
                <w:color w:val="000000" w:themeColor="text1"/>
                <w:sz w:val="28"/>
                <w:szCs w:val="28"/>
              </w:rPr>
              <w:t xml:space="preserve">: </w:t>
            </w:r>
            <w:r w:rsidRPr="00B939B4">
              <w:rPr>
                <w:rFonts w:ascii="Times New Roman" w:hAnsi="Times New Roman" w:cs="Times New Roman"/>
                <w:b/>
                <w:color w:val="000000" w:themeColor="text1"/>
                <w:sz w:val="28"/>
                <w:szCs w:val="28"/>
              </w:rPr>
              <w:t>Đánh giá kết quả</w:t>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GV cho HS nhận xét chéo bài làm của nhóm. GV chốt lại cách làm.</w:t>
            </w:r>
          </w:p>
          <w:p w:rsidR="00B939B4" w:rsidRPr="00B939B4" w:rsidRDefault="00B939B4" w:rsidP="00B939B4">
            <w:pPr>
              <w:rPr>
                <w:rFonts w:ascii="Times New Roman" w:hAnsi="Times New Roman" w:cs="Times New Roman"/>
                <w:bCs/>
                <w:color w:val="000000" w:themeColor="text1"/>
                <w:sz w:val="28"/>
                <w:szCs w:val="28"/>
              </w:rPr>
            </w:pPr>
            <w:r w:rsidRPr="00B939B4">
              <w:rPr>
                <w:rFonts w:ascii="Times New Roman" w:eastAsia="Andika" w:hAnsi="Times New Roman" w:cs="Times New Roman"/>
                <w:color w:val="000000" w:themeColor="text1"/>
                <w:sz w:val="28"/>
                <w:szCs w:val="28"/>
              </w:rPr>
              <w:t>+ Để vẽ hình tam giác đều khi biết độ dài cạnh, ta dựa vào nhận xét: Tam giác đều có 3 cạnh bằng nhau hoặc có 3 góc bằng nhau (bằng</w:t>
            </w:r>
            <w:r w:rsidRPr="00B939B4">
              <w:rPr>
                <w:rFonts w:ascii="Times New Roman" w:hAnsi="Times New Roman" w:cs="Times New Roman"/>
              </w:rPr>
              <w:t xml:space="preserve"> 60</w:t>
            </w:r>
            <w:r w:rsidRPr="00B939B4">
              <w:rPr>
                <w:rFonts w:ascii="Times New Roman" w:hAnsi="Times New Roman" w:cs="Times New Roman"/>
                <w:vertAlign w:val="superscript"/>
              </w:rPr>
              <w:t>0</w:t>
            </w:r>
            <w:r w:rsidRPr="00B939B4">
              <w:rPr>
                <w:rFonts w:ascii="Times New Roman" w:eastAsia="Andika" w:hAnsi="Times New Roman" w:cs="Times New Roman"/>
                <w:color w:val="000000" w:themeColor="text1"/>
                <w:sz w:val="28"/>
                <w:szCs w:val="28"/>
              </w:rPr>
              <w:t>).</w:t>
            </w:r>
          </w:p>
        </w:tc>
        <w:tc>
          <w:tcPr>
            <w:tcW w:w="4672" w:type="dxa"/>
            <w:tcBorders>
              <w:top w:val="single" w:sz="4" w:space="0" w:color="auto"/>
              <w:left w:val="single" w:sz="4" w:space="0" w:color="auto"/>
              <w:bottom w:val="single" w:sz="4" w:space="0" w:color="auto"/>
              <w:right w:val="single" w:sz="4" w:space="0" w:color="auto"/>
            </w:tcBorders>
          </w:tcPr>
          <w:p w:rsidR="00B939B4" w:rsidRPr="00B939B4" w:rsidRDefault="00B939B4" w:rsidP="00B939B4">
            <w:pPr>
              <w:rPr>
                <w:rFonts w:ascii="Times New Roman" w:hAnsi="Times New Roman" w:cs="Times New Roman"/>
                <w:color w:val="000000" w:themeColor="text1"/>
                <w:sz w:val="28"/>
                <w:szCs w:val="28"/>
              </w:rPr>
            </w:pPr>
            <w:r w:rsidRPr="00B939B4">
              <w:rPr>
                <w:rFonts w:ascii="Times New Roman" w:hAnsi="Times New Roman" w:cs="Times New Roman"/>
                <w:b/>
                <w:bCs/>
                <w:color w:val="000000" w:themeColor="text1"/>
                <w:sz w:val="28"/>
                <w:szCs w:val="28"/>
              </w:rPr>
              <w:t>Bài 5:</w:t>
            </w:r>
            <w:r w:rsidRPr="00B939B4">
              <w:rPr>
                <w:rFonts w:ascii="Times New Roman" w:hAnsi="Times New Roman" w:cs="Times New Roman"/>
                <w:color w:val="000000" w:themeColor="text1"/>
                <w:sz w:val="28"/>
                <w:szCs w:val="28"/>
              </w:rPr>
              <w:t xml:space="preserve"> Vẽ tam giác đều ABC có cạnh bằng 3cm.</w:t>
            </w:r>
          </w:p>
          <w:p w:rsidR="00B939B4" w:rsidRPr="00B939B4" w:rsidRDefault="00B939B4" w:rsidP="00B939B4">
            <w:pPr>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*Cách 1:</w:t>
            </w:r>
          </w:p>
          <w:p w:rsidR="00B939B4" w:rsidRPr="00B939B4" w:rsidRDefault="00B939B4" w:rsidP="00B939B4">
            <w:pPr>
              <w:rPr>
                <w:rFonts w:ascii="Times New Roman" w:hAnsi="Times New Roman" w:cs="Times New Roman"/>
                <w:sz w:val="28"/>
                <w:szCs w:val="28"/>
              </w:rPr>
            </w:pPr>
            <w:r w:rsidRPr="00B939B4">
              <w:rPr>
                <w:rFonts w:ascii="Times New Roman" w:hAnsi="Times New Roman" w:cs="Times New Roman"/>
                <w:color w:val="000000" w:themeColor="text1"/>
                <w:sz w:val="28"/>
                <w:szCs w:val="28"/>
              </w:rPr>
              <w:t xml:space="preserve"> + B1: </w:t>
            </w:r>
            <w:r w:rsidRPr="00B939B4">
              <w:rPr>
                <w:rFonts w:ascii="Times New Roman" w:hAnsi="Times New Roman" w:cs="Times New Roman"/>
                <w:sz w:val="28"/>
                <w:szCs w:val="28"/>
                <w:lang w:val="vi-VN"/>
              </w:rPr>
              <w:t xml:space="preserve">Vẽ đoạn thẳng </w:t>
            </w:r>
            <w:r w:rsidRPr="00B939B4">
              <w:rPr>
                <w:rFonts w:ascii="Times New Roman" w:hAnsi="Times New Roman" w:cs="Times New Roman"/>
                <w:sz w:val="28"/>
                <w:szCs w:val="28"/>
              </w:rPr>
              <w:t>AB = 3cm</w:t>
            </w:r>
          </w:p>
          <w:p w:rsidR="00B939B4" w:rsidRPr="00B939B4" w:rsidRDefault="00B939B4" w:rsidP="00B939B4">
            <w:pPr>
              <w:jc w:val="center"/>
              <w:rPr>
                <w:rFonts w:ascii="Times New Roman" w:hAnsi="Times New Roman" w:cs="Times New Roman"/>
                <w:sz w:val="28"/>
                <w:szCs w:val="28"/>
                <w:lang w:val="vi-VN"/>
              </w:rPr>
            </w:pPr>
            <w:r w:rsidRPr="00B939B4">
              <w:t xml:space="preserve">                                                </w:t>
            </w:r>
            <w:r w:rsidRPr="00B939B4">
              <w:object w:dxaOrig="2280" w:dyaOrig="630">
                <v:shape id="_x0000_i1032" type="#_x0000_t75" style="width:114.2pt;height:31.45pt" o:ole="">
                  <v:imagedata r:id="rId27" o:title=""/>
                </v:shape>
                <o:OLEObject Type="Embed" ProgID="PBrush" ShapeID="_x0000_i1032" DrawAspect="Content" ObjectID="_1753701606" r:id="rId28"/>
              </w:object>
            </w:r>
          </w:p>
          <w:tbl>
            <w:tblPr>
              <w:tblStyle w:val="TableGrid82"/>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38"/>
              <w:gridCol w:w="65"/>
              <w:gridCol w:w="2433"/>
            </w:tblGrid>
            <w:tr w:rsidR="00B939B4" w:rsidRPr="00B939B4" w:rsidTr="006F5FBF">
              <w:trPr>
                <w:trHeight w:val="1733"/>
              </w:trPr>
              <w:tc>
                <w:tcPr>
                  <w:tcW w:w="1938" w:type="dxa"/>
                </w:tcPr>
                <w:p w:rsidR="00B939B4" w:rsidRPr="00B939B4" w:rsidRDefault="00B939B4" w:rsidP="00B939B4">
                  <w:pPr>
                    <w:spacing w:line="276" w:lineRule="auto"/>
                    <w:rPr>
                      <w:rFonts w:ascii="Times New Roman" w:hAnsi="Times New Roman" w:cs="Times New Roman"/>
                      <w:b/>
                      <w:bCs/>
                      <w:color w:val="000000" w:themeColor="text1"/>
                      <w:sz w:val="28"/>
                      <w:szCs w:val="28"/>
                    </w:rPr>
                  </w:pPr>
                  <w:r w:rsidRPr="00B939B4">
                    <w:rPr>
                      <w:rFonts w:ascii="Times New Roman" w:hAnsi="Times New Roman" w:cs="Times New Roman"/>
                      <w:color w:val="000000" w:themeColor="text1"/>
                      <w:sz w:val="28"/>
                      <w:szCs w:val="28"/>
                    </w:rPr>
                    <w:t xml:space="preserve">+B2: </w:t>
                  </w:r>
                  <w:r w:rsidRPr="00B939B4">
                    <w:rPr>
                      <w:rFonts w:ascii="Times New Roman" w:hAnsi="Times New Roman" w:cs="Times New Roman"/>
                      <w:sz w:val="28"/>
                      <w:szCs w:val="28"/>
                      <w:lang w:val="vi-VN"/>
                    </w:rPr>
                    <w:t xml:space="preserve">Dùng ê ke có góc  vẽ góc </w:t>
                  </w:r>
                  <w:r w:rsidRPr="00B939B4">
                    <w:rPr>
                      <w:rFonts w:ascii="Times New Roman" w:hAnsi="Times New Roman"/>
                      <w:bCs/>
                      <w:sz w:val="28"/>
                      <w:szCs w:val="28"/>
                    </w:rPr>
                    <w:t xml:space="preserve">BAx </w:t>
                  </w:r>
                  <w:r w:rsidRPr="00B939B4">
                    <w:rPr>
                      <w:rFonts w:ascii="Times New Roman" w:hAnsi="Times New Roman" w:cs="Times New Roman"/>
                      <w:sz w:val="28"/>
                      <w:szCs w:val="28"/>
                      <w:lang w:val="vi-VN"/>
                    </w:rPr>
                    <w:t xml:space="preserve">bằng </w:t>
                  </w:r>
                  <w:r w:rsidRPr="00B939B4">
                    <w:rPr>
                      <w:rFonts w:ascii="Times New Roman" w:hAnsi="Times New Roman"/>
                      <w:bCs/>
                      <w:position w:val="-4"/>
                      <w:sz w:val="28"/>
                      <w:szCs w:val="28"/>
                    </w:rPr>
                    <w:object w:dxaOrig="360" w:dyaOrig="345">
                      <v:shape id="_x0000_i1033" type="#_x0000_t75" style="width:19.05pt;height:17.4pt" o:ole="">
                        <v:imagedata r:id="rId29" o:title=""/>
                      </v:shape>
                      <o:OLEObject Type="Embed" ProgID="Equation.DSMT4" ShapeID="_x0000_i1033" DrawAspect="Content" ObjectID="_1753701607" r:id="rId30"/>
                    </w:object>
                  </w:r>
                  <w:r w:rsidRPr="00B939B4">
                    <w:rPr>
                      <w:rFonts w:ascii="Times New Roman" w:hAnsi="Times New Roman" w:cs="Times New Roman"/>
                      <w:sz w:val="28"/>
                      <w:szCs w:val="28"/>
                      <w:lang w:val="vi-VN"/>
                    </w:rPr>
                    <w:t>.</w:t>
                  </w:r>
                </w:p>
              </w:tc>
              <w:tc>
                <w:tcPr>
                  <w:tcW w:w="2498" w:type="dxa"/>
                  <w:gridSpan w:val="2"/>
                </w:tcPr>
                <w:p w:rsidR="00B939B4" w:rsidRPr="00B939B4" w:rsidRDefault="00B939B4" w:rsidP="00B939B4">
                  <w:pPr>
                    <w:spacing w:line="276" w:lineRule="auto"/>
                    <w:rPr>
                      <w:rFonts w:ascii="Times New Roman" w:hAnsi="Times New Roman" w:cs="Times New Roman"/>
                      <w:b/>
                      <w:bCs/>
                      <w:color w:val="000000" w:themeColor="text1"/>
                      <w:sz w:val="28"/>
                      <w:szCs w:val="28"/>
                    </w:rPr>
                  </w:pPr>
                  <w:r w:rsidRPr="00B939B4">
                    <w:object w:dxaOrig="2250" w:dyaOrig="1860">
                      <v:shape id="_x0000_i1034" type="#_x0000_t75" style="width:112.55pt;height:93.5pt" o:ole="">
                        <v:imagedata r:id="rId31" o:title=""/>
                      </v:shape>
                      <o:OLEObject Type="Embed" ProgID="PBrush" ShapeID="_x0000_i1034" DrawAspect="Content" ObjectID="_1753701608" r:id="rId32"/>
                    </w:object>
                  </w:r>
                </w:p>
              </w:tc>
            </w:tr>
            <w:tr w:rsidR="00B939B4" w:rsidRPr="00B939B4" w:rsidTr="006F5F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51"/>
              </w:trPr>
              <w:tc>
                <w:tcPr>
                  <w:tcW w:w="2003" w:type="dxa"/>
                  <w:gridSpan w:val="2"/>
                  <w:tcBorders>
                    <w:top w:val="nil"/>
                    <w:left w:val="nil"/>
                    <w:bottom w:val="nil"/>
                    <w:right w:val="nil"/>
                  </w:tcBorders>
                </w:tcPr>
                <w:p w:rsidR="00B939B4" w:rsidRPr="00B939B4" w:rsidRDefault="00B939B4" w:rsidP="00B939B4">
                  <w:pPr>
                    <w:spacing w:line="276" w:lineRule="auto"/>
                    <w:rPr>
                      <w:rFonts w:ascii="Times New Roman" w:hAnsi="Times New Roman" w:cs="Times New Roman"/>
                      <w:b/>
                      <w:bCs/>
                      <w:color w:val="000000" w:themeColor="text1"/>
                      <w:sz w:val="28"/>
                      <w:szCs w:val="28"/>
                    </w:rPr>
                  </w:pPr>
                  <w:r w:rsidRPr="00B939B4">
                    <w:rPr>
                      <w:rFonts w:ascii="Times New Roman" w:hAnsi="Times New Roman" w:cs="Times New Roman"/>
                      <w:b/>
                      <w:bCs/>
                      <w:color w:val="000000" w:themeColor="text1"/>
                      <w:sz w:val="28"/>
                      <w:szCs w:val="28"/>
                    </w:rPr>
                    <w:t xml:space="preserve">+ </w:t>
                  </w:r>
                  <w:r w:rsidRPr="00B939B4">
                    <w:rPr>
                      <w:rFonts w:ascii="Times New Roman" w:hAnsi="Times New Roman" w:cs="Times New Roman"/>
                      <w:bCs/>
                      <w:color w:val="000000" w:themeColor="text1"/>
                      <w:sz w:val="28"/>
                      <w:szCs w:val="28"/>
                    </w:rPr>
                    <w:t xml:space="preserve">B3: </w:t>
                  </w:r>
                  <w:r w:rsidRPr="00B939B4">
                    <w:rPr>
                      <w:rFonts w:ascii="Times New Roman" w:hAnsi="Times New Roman" w:cs="Times New Roman"/>
                      <w:sz w:val="28"/>
                      <w:szCs w:val="28"/>
                      <w:lang w:val="vi-VN"/>
                    </w:rPr>
                    <w:t xml:space="preserve">Vẽ góc </w:t>
                  </w:r>
                  <w:r w:rsidRPr="00B939B4">
                    <w:rPr>
                      <w:rFonts w:ascii="Times New Roman" w:hAnsi="Times New Roman" w:cs="Times New Roman"/>
                      <w:bCs/>
                      <w:sz w:val="28"/>
                      <w:szCs w:val="28"/>
                    </w:rPr>
                    <w:t>ABy</w:t>
                  </w:r>
                  <w:r w:rsidRPr="00B939B4">
                    <w:rPr>
                      <w:rFonts w:ascii="Times New Roman" w:hAnsi="Times New Roman" w:cs="Times New Roman"/>
                      <w:sz w:val="28"/>
                      <w:szCs w:val="28"/>
                      <w:lang w:val="vi-VN"/>
                    </w:rPr>
                    <w:t xml:space="preserve"> bằng</w:t>
                  </w:r>
                  <w:r w:rsidRPr="00B939B4">
                    <w:rPr>
                      <w:rFonts w:ascii="Times New Roman" w:hAnsi="Times New Roman" w:cs="Times New Roman"/>
                      <w:bCs/>
                      <w:sz w:val="28"/>
                      <w:szCs w:val="28"/>
                    </w:rPr>
                    <w:t xml:space="preserve"> 60</w:t>
                  </w:r>
                  <w:r w:rsidRPr="00B939B4">
                    <w:rPr>
                      <w:rFonts w:ascii="Times New Roman" w:hAnsi="Times New Roman" w:cs="Times New Roman"/>
                      <w:bCs/>
                      <w:sz w:val="28"/>
                      <w:szCs w:val="28"/>
                      <w:vertAlign w:val="superscript"/>
                    </w:rPr>
                    <w:t>0</w:t>
                  </w:r>
                  <w:r w:rsidRPr="00B939B4">
                    <w:rPr>
                      <w:rFonts w:ascii="Times New Roman" w:hAnsi="Times New Roman" w:cs="Times New Roman"/>
                      <w:sz w:val="28"/>
                      <w:szCs w:val="28"/>
                      <w:lang w:val="vi-VN"/>
                    </w:rPr>
                    <w:t xml:space="preserve"> Hai tia Ax và By cắt nhau tại C, ta được tam giác đều </w:t>
                  </w:r>
                  <w:r w:rsidRPr="00B939B4">
                    <w:rPr>
                      <w:rFonts w:ascii="Times New Roman" w:hAnsi="Times New Roman" w:cs="Times New Roman"/>
                      <w:sz w:val="28"/>
                      <w:szCs w:val="28"/>
                    </w:rPr>
                    <w:t>ABC</w:t>
                  </w:r>
                </w:p>
              </w:tc>
              <w:tc>
                <w:tcPr>
                  <w:tcW w:w="2433" w:type="dxa"/>
                  <w:tcBorders>
                    <w:top w:val="nil"/>
                    <w:left w:val="nil"/>
                    <w:bottom w:val="nil"/>
                    <w:right w:val="nil"/>
                  </w:tcBorders>
                </w:tcPr>
                <w:p w:rsidR="00B939B4" w:rsidRPr="00B939B4" w:rsidRDefault="00B939B4" w:rsidP="00B939B4">
                  <w:pPr>
                    <w:spacing w:line="276" w:lineRule="auto"/>
                    <w:jc w:val="center"/>
                    <w:rPr>
                      <w:rFonts w:ascii="Times New Roman" w:hAnsi="Times New Roman" w:cs="Times New Roman"/>
                      <w:b/>
                      <w:bCs/>
                      <w:color w:val="000000" w:themeColor="text1"/>
                      <w:sz w:val="28"/>
                      <w:szCs w:val="28"/>
                    </w:rPr>
                  </w:pPr>
                  <w:r w:rsidRPr="00B939B4">
                    <w:rPr>
                      <w:rFonts w:ascii="Times New Roman" w:hAnsi="Times New Roman" w:cs="Times New Roman"/>
                    </w:rPr>
                    <w:object w:dxaOrig="2400" w:dyaOrig="2445">
                      <v:shape id="_x0000_i1035" type="#_x0000_t75" style="width:98.5pt;height:100.15pt" o:ole="">
                        <v:imagedata r:id="rId33" o:title=""/>
                      </v:shape>
                      <o:OLEObject Type="Embed" ProgID="PBrush" ShapeID="_x0000_i1035" DrawAspect="Content" ObjectID="_1753701609" r:id="rId34"/>
                    </w:object>
                  </w:r>
                </w:p>
              </w:tc>
            </w:tr>
          </w:tbl>
          <w:p w:rsidR="00B939B4" w:rsidRPr="00B939B4" w:rsidRDefault="00B939B4" w:rsidP="00B939B4">
            <w:pPr>
              <w:spacing w:line="276" w:lineRule="auto"/>
              <w:rPr>
                <w:rFonts w:ascii="Times New Roman" w:hAnsi="Times New Roman" w:cs="Times New Roman"/>
                <w:b/>
                <w:bCs/>
                <w:color w:val="000000" w:themeColor="text1"/>
                <w:sz w:val="28"/>
                <w:szCs w:val="28"/>
              </w:rPr>
            </w:pPr>
          </w:p>
        </w:tc>
      </w:tr>
      <w:tr w:rsidR="00B939B4" w:rsidRPr="00B939B4" w:rsidTr="006F5FBF">
        <w:tc>
          <w:tcPr>
            <w:tcW w:w="9062" w:type="dxa"/>
            <w:gridSpan w:val="2"/>
            <w:tcBorders>
              <w:top w:val="single" w:sz="4" w:space="0" w:color="auto"/>
              <w:left w:val="single" w:sz="4" w:space="0" w:color="auto"/>
              <w:bottom w:val="single" w:sz="4" w:space="0" w:color="auto"/>
              <w:right w:val="single" w:sz="4" w:space="0" w:color="auto"/>
            </w:tcBorders>
          </w:tcPr>
          <w:p w:rsidR="00B939B4" w:rsidRPr="00B939B4" w:rsidRDefault="00B939B4" w:rsidP="00B939B4">
            <w:pPr>
              <w:spacing w:line="276" w:lineRule="auto"/>
              <w:jc w:val="center"/>
              <w:rPr>
                <w:rFonts w:ascii="Times New Roman" w:hAnsi="Times New Roman" w:cs="Times New Roman"/>
                <w:bCs/>
                <w:color w:val="000000" w:themeColor="text1"/>
                <w:sz w:val="28"/>
                <w:szCs w:val="28"/>
              </w:rPr>
            </w:pPr>
            <w:r w:rsidRPr="00B939B4">
              <w:rPr>
                <w:rFonts w:ascii="Times New Roman" w:hAnsi="Times New Roman" w:cs="Times New Roman"/>
                <w:bCs/>
                <w:color w:val="000000" w:themeColor="text1"/>
                <w:sz w:val="28"/>
                <w:szCs w:val="28"/>
              </w:rPr>
              <w:t>Cách 2:</w:t>
            </w:r>
          </w:p>
          <w:tbl>
            <w:tblPr>
              <w:tblStyle w:val="TableGrid82"/>
              <w:tblW w:w="0" w:type="auto"/>
              <w:tblLayout w:type="fixed"/>
              <w:tblLook w:val="04A0" w:firstRow="1" w:lastRow="0" w:firstColumn="1" w:lastColumn="0" w:noHBand="0" w:noVBand="1"/>
            </w:tblPr>
            <w:tblGrid>
              <w:gridCol w:w="2945"/>
              <w:gridCol w:w="2945"/>
              <w:gridCol w:w="2946"/>
            </w:tblGrid>
            <w:tr w:rsidR="00B939B4" w:rsidRPr="00B939B4" w:rsidTr="006F5FBF">
              <w:tc>
                <w:tcPr>
                  <w:tcW w:w="2945" w:type="dxa"/>
                </w:tcPr>
                <w:p w:rsidR="00B939B4" w:rsidRPr="00B939B4" w:rsidRDefault="00B939B4" w:rsidP="00B939B4">
                  <w:pPr>
                    <w:rPr>
                      <w:rFonts w:ascii="Times New Roman" w:hAnsi="Times New Roman" w:cs="Times New Roman"/>
                      <w:sz w:val="28"/>
                      <w:szCs w:val="28"/>
                      <w:lang w:val="vi-VN"/>
                    </w:rPr>
                  </w:pPr>
                  <w:r w:rsidRPr="00B939B4">
                    <w:rPr>
                      <w:rFonts w:ascii="Times New Roman" w:hAnsi="Times New Roman" w:cs="Times New Roman"/>
                      <w:color w:val="000000" w:themeColor="text1"/>
                      <w:sz w:val="28"/>
                      <w:szCs w:val="28"/>
                    </w:rPr>
                    <w:t xml:space="preserve">+ Bước 1: </w:t>
                  </w:r>
                  <w:r w:rsidRPr="00B939B4">
                    <w:rPr>
                      <w:rFonts w:ascii="Times New Roman" w:hAnsi="Times New Roman" w:cs="Times New Roman"/>
                      <w:sz w:val="28"/>
                      <w:szCs w:val="28"/>
                      <w:lang w:val="vi-VN"/>
                    </w:rPr>
                    <w:t xml:space="preserve">Vẽ đoạn thẳng </w:t>
                  </w:r>
                  <w:r w:rsidRPr="00B939B4">
                    <w:rPr>
                      <w:rFonts w:ascii="Times New Roman" w:hAnsi="Times New Roman" w:cs="Times New Roman"/>
                      <w:sz w:val="28"/>
                      <w:szCs w:val="28"/>
                    </w:rPr>
                    <w:t>AB = 3cm</w:t>
                  </w:r>
                </w:p>
                <w:p w:rsidR="00B939B4" w:rsidRPr="00B939B4" w:rsidRDefault="00B939B4" w:rsidP="00B939B4">
                  <w:pPr>
                    <w:spacing w:line="276" w:lineRule="auto"/>
                    <w:jc w:val="center"/>
                    <w:rPr>
                      <w:rFonts w:ascii="Times New Roman" w:hAnsi="Times New Roman" w:cs="Times New Roman"/>
                      <w:b/>
                      <w:bCs/>
                      <w:color w:val="000000" w:themeColor="text1"/>
                      <w:sz w:val="28"/>
                      <w:szCs w:val="28"/>
                    </w:rPr>
                  </w:pPr>
                  <w:r w:rsidRPr="00B939B4">
                    <w:object w:dxaOrig="2280" w:dyaOrig="630">
                      <v:shape id="_x0000_i1036" type="#_x0000_t75" style="width:114.2pt;height:31.45pt" o:ole="">
                        <v:imagedata r:id="rId27" o:title=""/>
                      </v:shape>
                      <o:OLEObject Type="Embed" ProgID="PBrush" ShapeID="_x0000_i1036" DrawAspect="Content" ObjectID="_1753701610" r:id="rId35"/>
                    </w:object>
                  </w:r>
                </w:p>
                <w:p w:rsidR="00B939B4" w:rsidRPr="00B939B4" w:rsidRDefault="00B939B4" w:rsidP="00B939B4">
                  <w:pPr>
                    <w:rPr>
                      <w:rFonts w:ascii="Times New Roman" w:hAnsi="Times New Roman" w:cs="Times New Roman"/>
                      <w:sz w:val="28"/>
                      <w:szCs w:val="28"/>
                      <w:lang w:val="vi-VN"/>
                    </w:rPr>
                  </w:pPr>
                  <w:r w:rsidRPr="00B939B4">
                    <w:rPr>
                      <w:rFonts w:ascii="Times New Roman" w:hAnsi="Times New Roman" w:cs="Times New Roman"/>
                      <w:color w:val="000000" w:themeColor="text1"/>
                      <w:sz w:val="28"/>
                      <w:szCs w:val="28"/>
                    </w:rPr>
                    <w:t xml:space="preserve">+ Bước 2: </w:t>
                  </w:r>
                  <w:r w:rsidRPr="00B939B4">
                    <w:rPr>
                      <w:rFonts w:ascii="Times New Roman" w:hAnsi="Times New Roman" w:cs="Times New Roman"/>
                      <w:sz w:val="28"/>
                      <w:szCs w:val="28"/>
                      <w:lang w:val="vi-VN"/>
                    </w:rPr>
                    <w:t>Dùng ê ke có</w:t>
                  </w:r>
                </w:p>
                <w:p w:rsidR="00B939B4" w:rsidRPr="00B939B4" w:rsidRDefault="00B939B4" w:rsidP="00B939B4">
                  <w:pPr>
                    <w:spacing w:line="276" w:lineRule="auto"/>
                    <w:jc w:val="center"/>
                    <w:rPr>
                      <w:rFonts w:ascii="Times New Roman" w:hAnsi="Times New Roman" w:cs="Times New Roman"/>
                      <w:sz w:val="28"/>
                      <w:szCs w:val="28"/>
                      <w:lang w:val="vi-VN"/>
                    </w:rPr>
                  </w:pPr>
                  <w:r w:rsidRPr="00B939B4">
                    <w:rPr>
                      <w:rFonts w:ascii="Times New Roman" w:hAnsi="Times New Roman" w:cs="Times New Roman"/>
                      <w:sz w:val="28"/>
                      <w:szCs w:val="28"/>
                      <w:lang w:val="vi-VN"/>
                    </w:rPr>
                    <w:t xml:space="preserve">góc  vẽ góc </w:t>
                  </w:r>
                  <w:r w:rsidRPr="00B939B4">
                    <w:rPr>
                      <w:rFonts w:ascii="Times New Roman" w:hAnsi="Times New Roman"/>
                      <w:bCs/>
                      <w:position w:val="-4"/>
                      <w:sz w:val="28"/>
                      <w:szCs w:val="28"/>
                    </w:rPr>
                    <w:object w:dxaOrig="630" w:dyaOrig="270">
                      <v:shape id="_x0000_i1037" type="#_x0000_t75" style="width:31.45pt;height:14.05pt" o:ole="">
                        <v:imagedata r:id="rId36" o:title=""/>
                      </v:shape>
                      <o:OLEObject Type="Embed" ProgID="Equation.DSMT4" ShapeID="_x0000_i1037" DrawAspect="Content" ObjectID="_1753701611" r:id="rId37"/>
                    </w:object>
                  </w:r>
                  <w:r w:rsidRPr="00B939B4">
                    <w:rPr>
                      <w:rFonts w:ascii="Times New Roman" w:hAnsi="Times New Roman" w:cs="Times New Roman"/>
                      <w:sz w:val="28"/>
                      <w:szCs w:val="28"/>
                      <w:lang w:val="vi-VN"/>
                    </w:rPr>
                    <w:t>bằng</w:t>
                  </w:r>
                </w:p>
                <w:p w:rsidR="00B939B4" w:rsidRPr="00B939B4" w:rsidRDefault="00B939B4" w:rsidP="00B939B4">
                  <w:pPr>
                    <w:spacing w:line="276" w:lineRule="auto"/>
                    <w:jc w:val="center"/>
                    <w:rPr>
                      <w:rFonts w:ascii="Times New Roman" w:hAnsi="Times New Roman" w:cs="Times New Roman"/>
                      <w:sz w:val="28"/>
                      <w:szCs w:val="28"/>
                      <w:lang w:val="vi-VN"/>
                    </w:rPr>
                  </w:pPr>
                </w:p>
                <w:p w:rsidR="00B939B4" w:rsidRPr="00B939B4" w:rsidRDefault="00B939B4" w:rsidP="00B939B4">
                  <w:pPr>
                    <w:spacing w:line="276" w:lineRule="auto"/>
                    <w:jc w:val="center"/>
                    <w:rPr>
                      <w:rFonts w:ascii="Times New Roman" w:hAnsi="Times New Roman" w:cs="Times New Roman"/>
                      <w:b/>
                      <w:bCs/>
                      <w:color w:val="000000" w:themeColor="text1"/>
                      <w:sz w:val="28"/>
                      <w:szCs w:val="28"/>
                    </w:rPr>
                  </w:pPr>
                  <w:r w:rsidRPr="00B939B4">
                    <w:object w:dxaOrig="2250" w:dyaOrig="1860">
                      <v:shape id="_x0000_i1038" type="#_x0000_t75" style="width:94.35pt;height:77.8pt" o:ole="">
                        <v:imagedata r:id="rId31" o:title=""/>
                      </v:shape>
                      <o:OLEObject Type="Embed" ProgID="PBrush" ShapeID="_x0000_i1038" DrawAspect="Content" ObjectID="_1753701612" r:id="rId38"/>
                    </w:object>
                  </w:r>
                </w:p>
                <w:p w:rsidR="00B939B4" w:rsidRPr="00B939B4" w:rsidRDefault="00B939B4" w:rsidP="00B939B4">
                  <w:pPr>
                    <w:spacing w:line="276" w:lineRule="auto"/>
                    <w:rPr>
                      <w:rFonts w:ascii="Times New Roman" w:hAnsi="Times New Roman" w:cs="Times New Roman"/>
                      <w:b/>
                      <w:bCs/>
                      <w:color w:val="000000" w:themeColor="text1"/>
                      <w:sz w:val="28"/>
                      <w:szCs w:val="28"/>
                    </w:rPr>
                  </w:pPr>
                </w:p>
              </w:tc>
              <w:tc>
                <w:tcPr>
                  <w:tcW w:w="2945" w:type="dxa"/>
                </w:tcPr>
                <w:p w:rsidR="00B939B4" w:rsidRPr="00B939B4" w:rsidRDefault="00B939B4" w:rsidP="00B939B4">
                  <w:pPr>
                    <w:spacing w:line="276" w:lineRule="auto"/>
                    <w:jc w:val="center"/>
                    <w:rPr>
                      <w:rFonts w:ascii="Times New Roman" w:hAnsi="Times New Roman" w:cs="Times New Roman"/>
                      <w:b/>
                      <w:bCs/>
                      <w:color w:val="000000" w:themeColor="text1"/>
                      <w:sz w:val="28"/>
                      <w:szCs w:val="28"/>
                    </w:rPr>
                  </w:pPr>
                </w:p>
                <w:p w:rsidR="00B939B4" w:rsidRPr="00B939B4" w:rsidRDefault="00B939B4" w:rsidP="00B939B4">
                  <w:pPr>
                    <w:jc w:val="center"/>
                    <w:rPr>
                      <w:rFonts w:ascii="Times New Roman" w:hAnsi="Times New Roman" w:cs="Times New Roman"/>
                      <w:color w:val="000000" w:themeColor="text1"/>
                      <w:sz w:val="28"/>
                      <w:szCs w:val="28"/>
                    </w:rPr>
                  </w:pPr>
                  <w:r w:rsidRPr="00B939B4">
                    <w:object w:dxaOrig="2130" w:dyaOrig="2280">
                      <v:shape id="_x0000_i1039" type="#_x0000_t75" style="width:85.25pt;height:91.05pt" o:ole="">
                        <v:imagedata r:id="rId39" o:title=""/>
                      </v:shape>
                      <o:OLEObject Type="Embed" ProgID="PBrush" ShapeID="_x0000_i1039" DrawAspect="Content" ObjectID="_1753701613" r:id="rId40"/>
                    </w:object>
                  </w:r>
                </w:p>
                <w:p w:rsidR="00B939B4" w:rsidRPr="00B939B4" w:rsidRDefault="00B939B4" w:rsidP="00B939B4">
                  <w:pPr>
                    <w:tabs>
                      <w:tab w:val="left" w:pos="540"/>
                      <w:tab w:val="left" w:pos="3060"/>
                      <w:tab w:val="left" w:pos="5850"/>
                      <w:tab w:val="left" w:pos="8640"/>
                    </w:tabs>
                    <w:rPr>
                      <w:rFonts w:ascii="Times New Roman" w:hAnsi="Times New Roman" w:cs="Times New Roman"/>
                      <w:sz w:val="28"/>
                      <w:szCs w:val="28"/>
                      <w:lang w:val="vi-VN"/>
                    </w:rPr>
                  </w:pPr>
                  <w:r w:rsidRPr="00B939B4">
                    <w:rPr>
                      <w:rFonts w:ascii="Times New Roman" w:hAnsi="Times New Roman" w:cs="Times New Roman"/>
                      <w:color w:val="000000" w:themeColor="text1"/>
                      <w:sz w:val="28"/>
                      <w:szCs w:val="28"/>
                    </w:rPr>
                    <w:t xml:space="preserve">Bước 3: </w:t>
                  </w:r>
                  <w:r w:rsidRPr="00B939B4">
                    <w:rPr>
                      <w:rFonts w:ascii="Times New Roman" w:hAnsi="Times New Roman" w:cs="Times New Roman"/>
                      <w:sz w:val="28"/>
                      <w:szCs w:val="28"/>
                      <w:lang w:val="vi-VN"/>
                    </w:rPr>
                    <w:t>Trên Ax vẽ đoạn thẳng</w:t>
                  </w:r>
                  <w:r w:rsidRPr="00B939B4">
                    <w:rPr>
                      <w:rFonts w:ascii="Times New Roman" w:hAnsi="Times New Roman" w:cs="Times New Roman"/>
                      <w:sz w:val="28"/>
                      <w:szCs w:val="28"/>
                    </w:rPr>
                    <w:t xml:space="preserve"> </w:t>
                  </w:r>
                  <w:r w:rsidRPr="00B939B4">
                    <w:rPr>
                      <w:rFonts w:ascii="Times New Roman" w:hAnsi="Times New Roman" w:cs="Times New Roman"/>
                      <w:sz w:val="28"/>
                      <w:szCs w:val="28"/>
                      <w:lang w:val="vi-VN"/>
                    </w:rPr>
                    <w:t xml:space="preserve"> </w:t>
                  </w:r>
                  <w:r w:rsidRPr="00B939B4">
                    <w:rPr>
                      <w:rFonts w:ascii="Times New Roman" w:hAnsi="Times New Roman"/>
                      <w:bCs/>
                      <w:sz w:val="28"/>
                      <w:szCs w:val="28"/>
                    </w:rPr>
                    <w:t>AC = 3cm</w:t>
                  </w:r>
                </w:p>
                <w:p w:rsidR="00B939B4" w:rsidRPr="00B939B4" w:rsidRDefault="00B939B4" w:rsidP="00B939B4">
                  <w:pPr>
                    <w:rPr>
                      <w:rFonts w:ascii="Times New Roman" w:hAnsi="Times New Roman" w:cs="Times New Roman"/>
                      <w:sz w:val="28"/>
                      <w:szCs w:val="28"/>
                      <w:lang w:val="vi-VN"/>
                    </w:rPr>
                  </w:pPr>
                </w:p>
              </w:tc>
              <w:tc>
                <w:tcPr>
                  <w:tcW w:w="2946" w:type="dxa"/>
                </w:tcPr>
                <w:p w:rsidR="00B939B4" w:rsidRPr="00B939B4" w:rsidRDefault="00B939B4" w:rsidP="00B939B4">
                  <w:pPr>
                    <w:tabs>
                      <w:tab w:val="left" w:pos="540"/>
                      <w:tab w:val="left" w:pos="3060"/>
                      <w:tab w:val="left" w:pos="5850"/>
                      <w:tab w:val="left" w:pos="8640"/>
                    </w:tabs>
                    <w:rPr>
                      <w:rFonts w:ascii="Times New Roman" w:hAnsi="Times New Roman" w:cs="Times New Roman"/>
                      <w:sz w:val="28"/>
                      <w:szCs w:val="28"/>
                      <w:lang w:val="vi-VN"/>
                    </w:rPr>
                  </w:pPr>
                  <w:r w:rsidRPr="00B939B4">
                    <w:object w:dxaOrig="2040" w:dyaOrig="2010">
                      <v:shape id="_x0000_i1040" type="#_x0000_t75" style="width:101.8pt;height:100.15pt" o:ole="">
                        <v:imagedata r:id="rId41" o:title=""/>
                      </v:shape>
                      <o:OLEObject Type="Embed" ProgID="PBrush" ShapeID="_x0000_i1040" DrawAspect="Content" ObjectID="_1753701614" r:id="rId42"/>
                    </w:object>
                  </w:r>
                </w:p>
                <w:p w:rsidR="00B939B4" w:rsidRPr="00B939B4" w:rsidRDefault="00B939B4" w:rsidP="00B939B4">
                  <w:pPr>
                    <w:tabs>
                      <w:tab w:val="left" w:pos="540"/>
                      <w:tab w:val="left" w:pos="3060"/>
                      <w:tab w:val="left" w:pos="5850"/>
                      <w:tab w:val="left" w:pos="8640"/>
                    </w:tabs>
                    <w:rPr>
                      <w:rFonts w:ascii="Times New Roman" w:hAnsi="Times New Roman" w:cs="Times New Roman"/>
                      <w:sz w:val="28"/>
                      <w:szCs w:val="28"/>
                    </w:rPr>
                  </w:pPr>
                </w:p>
                <w:p w:rsidR="00B939B4" w:rsidRPr="00B939B4" w:rsidRDefault="00B939B4" w:rsidP="00B939B4">
                  <w:pPr>
                    <w:tabs>
                      <w:tab w:val="left" w:pos="540"/>
                      <w:tab w:val="left" w:pos="3060"/>
                      <w:tab w:val="left" w:pos="5850"/>
                      <w:tab w:val="left" w:pos="8640"/>
                    </w:tabs>
                    <w:rPr>
                      <w:rFonts w:ascii="Times New Roman" w:hAnsi="Times New Roman" w:cs="Times New Roman"/>
                      <w:b/>
                      <w:bCs/>
                      <w:sz w:val="28"/>
                      <w:szCs w:val="28"/>
                      <w:lang w:val="vi-VN"/>
                    </w:rPr>
                  </w:pPr>
                  <w:r w:rsidRPr="00B939B4">
                    <w:rPr>
                      <w:rFonts w:ascii="Times New Roman" w:hAnsi="Times New Roman" w:cs="Times New Roman"/>
                      <w:sz w:val="28"/>
                      <w:szCs w:val="28"/>
                    </w:rPr>
                    <w:t xml:space="preserve">Bước 4: </w:t>
                  </w:r>
                  <w:r w:rsidRPr="00B939B4">
                    <w:rPr>
                      <w:rFonts w:ascii="Times New Roman" w:hAnsi="Times New Roman" w:cs="Times New Roman"/>
                      <w:sz w:val="28"/>
                      <w:szCs w:val="28"/>
                      <w:lang w:val="vi-VN"/>
                    </w:rPr>
                    <w:t xml:space="preserve">Nối </w:t>
                  </w:r>
                  <w:r w:rsidRPr="00B939B4">
                    <w:rPr>
                      <w:rFonts w:ascii="Times New Roman" w:hAnsi="Times New Roman"/>
                      <w:bCs/>
                      <w:position w:val="-4"/>
                      <w:sz w:val="28"/>
                      <w:szCs w:val="28"/>
                    </w:rPr>
                    <w:object w:dxaOrig="320" w:dyaOrig="260">
                      <v:shape id="_x0000_i1041" type="#_x0000_t75" style="width:15.7pt;height:13.25pt" o:ole="">
                        <v:imagedata r:id="rId43" o:title=""/>
                      </v:shape>
                      <o:OLEObject Type="Embed" ProgID="Equation.DSMT4" ShapeID="_x0000_i1041" DrawAspect="Content" ObjectID="_1753701615" r:id="rId44"/>
                    </w:object>
                  </w:r>
                  <w:r w:rsidRPr="00B939B4">
                    <w:rPr>
                      <w:rFonts w:ascii="Times New Roman" w:hAnsi="Times New Roman" w:cs="Times New Roman"/>
                      <w:sz w:val="28"/>
                      <w:szCs w:val="28"/>
                      <w:lang w:val="vi-VN"/>
                    </w:rPr>
                    <w:t xml:space="preserve">với </w:t>
                  </w:r>
                  <w:r w:rsidRPr="00B939B4">
                    <w:rPr>
                      <w:rFonts w:ascii="Times New Roman" w:hAnsi="Times New Roman"/>
                      <w:bCs/>
                      <w:position w:val="-4"/>
                      <w:sz w:val="28"/>
                      <w:szCs w:val="28"/>
                    </w:rPr>
                    <w:object w:dxaOrig="320" w:dyaOrig="260">
                      <v:shape id="_x0000_i1042" type="#_x0000_t75" style="width:15.7pt;height:13.25pt" o:ole="">
                        <v:imagedata r:id="rId45" o:title=""/>
                      </v:shape>
                      <o:OLEObject Type="Embed" ProgID="Equation.DSMT4" ShapeID="_x0000_i1042" DrawAspect="Content" ObjectID="_1753701616" r:id="rId46"/>
                    </w:object>
                  </w:r>
                  <w:r w:rsidRPr="00B939B4">
                    <w:rPr>
                      <w:rFonts w:ascii="Times New Roman" w:hAnsi="Times New Roman" w:cs="Times New Roman"/>
                      <w:sz w:val="28"/>
                      <w:szCs w:val="28"/>
                      <w:lang w:val="vi-VN"/>
                    </w:rPr>
                    <w:t xml:space="preserve">ta được hình tam giác đều </w:t>
                  </w:r>
                  <w:r w:rsidRPr="00B939B4">
                    <w:rPr>
                      <w:rFonts w:ascii="Times New Roman" w:hAnsi="Times New Roman"/>
                      <w:bCs/>
                      <w:position w:val="-4"/>
                      <w:sz w:val="28"/>
                      <w:szCs w:val="28"/>
                    </w:rPr>
                    <w:object w:dxaOrig="680" w:dyaOrig="260">
                      <v:shape id="_x0000_i1043" type="#_x0000_t75" style="width:34.75pt;height:13.25pt" o:ole="">
                        <v:imagedata r:id="rId47" o:title=""/>
                      </v:shape>
                      <o:OLEObject Type="Embed" ProgID="Equation.DSMT4" ShapeID="_x0000_i1043" DrawAspect="Content" ObjectID="_1753701617" r:id="rId48"/>
                    </w:object>
                  </w:r>
                </w:p>
                <w:p w:rsidR="00B939B4" w:rsidRPr="00B939B4" w:rsidRDefault="00B939B4" w:rsidP="00B939B4">
                  <w:pPr>
                    <w:tabs>
                      <w:tab w:val="left" w:pos="540"/>
                      <w:tab w:val="left" w:pos="3060"/>
                      <w:tab w:val="left" w:pos="5850"/>
                      <w:tab w:val="left" w:pos="8640"/>
                    </w:tabs>
                    <w:rPr>
                      <w:rFonts w:ascii="Times New Roman" w:hAnsi="Times New Roman" w:cs="Times New Roman"/>
                      <w:sz w:val="28"/>
                      <w:szCs w:val="28"/>
                      <w:lang w:val="vi-VN"/>
                    </w:rPr>
                  </w:pPr>
                </w:p>
                <w:p w:rsidR="00B939B4" w:rsidRPr="00B939B4" w:rsidRDefault="00B939B4" w:rsidP="00B939B4">
                  <w:pPr>
                    <w:tabs>
                      <w:tab w:val="left" w:pos="540"/>
                      <w:tab w:val="left" w:pos="3060"/>
                      <w:tab w:val="left" w:pos="5850"/>
                      <w:tab w:val="left" w:pos="8640"/>
                    </w:tabs>
                    <w:rPr>
                      <w:rFonts w:ascii="Times New Roman" w:hAnsi="Times New Roman" w:cs="Times New Roman"/>
                      <w:b/>
                      <w:bCs/>
                      <w:color w:val="000000" w:themeColor="text1"/>
                      <w:sz w:val="28"/>
                      <w:szCs w:val="28"/>
                    </w:rPr>
                  </w:pPr>
                </w:p>
              </w:tc>
            </w:tr>
          </w:tbl>
          <w:p w:rsidR="00B939B4" w:rsidRPr="00B939B4" w:rsidRDefault="00B939B4" w:rsidP="00B939B4">
            <w:pPr>
              <w:spacing w:line="276" w:lineRule="auto"/>
              <w:jc w:val="center"/>
              <w:rPr>
                <w:rFonts w:ascii="Times New Roman" w:hAnsi="Times New Roman" w:cs="Times New Roman"/>
                <w:b/>
                <w:bCs/>
                <w:color w:val="000000" w:themeColor="text1"/>
                <w:sz w:val="28"/>
                <w:szCs w:val="28"/>
              </w:rPr>
            </w:pPr>
          </w:p>
        </w:tc>
      </w:tr>
      <w:tr w:rsidR="00B939B4" w:rsidRPr="00B939B4" w:rsidTr="006F5FBF">
        <w:tc>
          <w:tcPr>
            <w:tcW w:w="9062" w:type="dxa"/>
            <w:gridSpan w:val="2"/>
            <w:tcBorders>
              <w:top w:val="single" w:sz="4" w:space="0" w:color="auto"/>
              <w:left w:val="single" w:sz="4" w:space="0" w:color="auto"/>
              <w:bottom w:val="single" w:sz="4" w:space="0" w:color="auto"/>
              <w:right w:val="single" w:sz="4" w:space="0" w:color="auto"/>
            </w:tcBorders>
          </w:tcPr>
          <w:p w:rsidR="00B939B4" w:rsidRPr="00B939B4" w:rsidRDefault="00B939B4" w:rsidP="00B939B4">
            <w:pPr>
              <w:rPr>
                <w:rFonts w:ascii="Times New Roman" w:hAnsi="Times New Roman" w:cs="Times New Roman"/>
                <w:bCs/>
                <w:color w:val="000000" w:themeColor="text1"/>
                <w:sz w:val="28"/>
                <w:szCs w:val="28"/>
              </w:rPr>
            </w:pPr>
            <w:r w:rsidRPr="00B939B4">
              <w:rPr>
                <w:rFonts w:ascii="Times New Roman" w:hAnsi="Times New Roman" w:cs="Times New Roman"/>
                <w:bCs/>
                <w:color w:val="000000" w:themeColor="text1"/>
                <w:sz w:val="28"/>
                <w:szCs w:val="28"/>
              </w:rPr>
              <w:lastRenderedPageBreak/>
              <w:t xml:space="preserve">                                                           Cách 2:</w:t>
            </w:r>
          </w:p>
        </w:tc>
      </w:tr>
      <w:tr w:rsidR="00B939B4" w:rsidRPr="00B939B4" w:rsidTr="006F5FBF">
        <w:tc>
          <w:tcPr>
            <w:tcW w:w="9062" w:type="dxa"/>
            <w:gridSpan w:val="2"/>
            <w:tcBorders>
              <w:top w:val="single" w:sz="4" w:space="0" w:color="auto"/>
              <w:left w:val="single" w:sz="4" w:space="0" w:color="auto"/>
              <w:bottom w:val="single" w:sz="4" w:space="0" w:color="auto"/>
              <w:right w:val="single" w:sz="4" w:space="0" w:color="auto"/>
            </w:tcBorders>
            <w:hideMark/>
          </w:tcPr>
          <w:tbl>
            <w:tblPr>
              <w:tblStyle w:val="TableGrid82"/>
              <w:tblW w:w="0" w:type="auto"/>
              <w:tblLayout w:type="fixed"/>
              <w:tblLook w:val="04A0" w:firstRow="1" w:lastRow="0" w:firstColumn="1" w:lastColumn="0" w:noHBand="0" w:noVBand="1"/>
            </w:tblPr>
            <w:tblGrid>
              <w:gridCol w:w="2292"/>
              <w:gridCol w:w="2390"/>
              <w:gridCol w:w="2106"/>
              <w:gridCol w:w="2048"/>
            </w:tblGrid>
            <w:tr w:rsidR="00B939B4" w:rsidRPr="00B939B4" w:rsidTr="006F5FBF">
              <w:trPr>
                <w:trHeight w:val="1251"/>
              </w:trPr>
              <w:tc>
                <w:tcPr>
                  <w:tcW w:w="2292" w:type="dxa"/>
                  <w:tcBorders>
                    <w:top w:val="single" w:sz="4" w:space="0" w:color="auto"/>
                    <w:left w:val="single" w:sz="4" w:space="0" w:color="auto"/>
                    <w:bottom w:val="single" w:sz="4" w:space="0" w:color="auto"/>
                    <w:right w:val="single" w:sz="4" w:space="0" w:color="auto"/>
                  </w:tcBorders>
                </w:tcPr>
                <w:p w:rsidR="00B939B4" w:rsidRPr="00B939B4" w:rsidRDefault="00B939B4" w:rsidP="00B939B4">
                  <w:pPr>
                    <w:rPr>
                      <w:rFonts w:cs="Times New Roman"/>
                      <w:noProof/>
                    </w:rPr>
                  </w:pPr>
                  <w:r w:rsidRPr="00B939B4">
                    <w:object w:dxaOrig="2280" w:dyaOrig="630">
                      <v:shape id="_x0000_i1044" type="#_x0000_t75" style="width:107.6pt;height:29.8pt" o:ole="">
                        <v:imagedata r:id="rId27" o:title=""/>
                      </v:shape>
                      <o:OLEObject Type="Embed" ProgID="PBrush" ShapeID="_x0000_i1044" DrawAspect="Content" ObjectID="_1753701618" r:id="rId49"/>
                    </w:object>
                  </w:r>
                </w:p>
                <w:p w:rsidR="00B939B4" w:rsidRPr="00B939B4" w:rsidRDefault="00B939B4" w:rsidP="00B939B4">
                  <w:pPr>
                    <w:rPr>
                      <w:rFonts w:cs="Times New Roman"/>
                      <w:noProof/>
                    </w:rPr>
                  </w:pPr>
                </w:p>
                <w:p w:rsidR="00B939B4" w:rsidRPr="00B939B4" w:rsidRDefault="00B939B4" w:rsidP="00B939B4">
                  <w:pPr>
                    <w:rPr>
                      <w:rFonts w:cs="Times New Roman"/>
                      <w:noProof/>
                    </w:rPr>
                  </w:pPr>
                </w:p>
                <w:p w:rsidR="00B939B4" w:rsidRPr="00B939B4" w:rsidRDefault="00B939B4" w:rsidP="00B939B4">
                  <w:pPr>
                    <w:rPr>
                      <w:rFonts w:cs="Times New Roman"/>
                      <w:noProof/>
                    </w:rPr>
                  </w:pPr>
                </w:p>
                <w:p w:rsidR="00B939B4" w:rsidRPr="00B939B4" w:rsidRDefault="00B939B4" w:rsidP="00B939B4">
                  <w:pPr>
                    <w:rPr>
                      <w:rFonts w:cs="Times New Roman"/>
                      <w:noProof/>
                    </w:rPr>
                  </w:pPr>
                </w:p>
                <w:p w:rsidR="00B939B4" w:rsidRPr="00B939B4" w:rsidRDefault="00B939B4" w:rsidP="00B939B4">
                  <w:pPr>
                    <w:rPr>
                      <w:rFonts w:cs="Times New Roman"/>
                      <w:noProof/>
                    </w:rPr>
                  </w:pPr>
                </w:p>
                <w:p w:rsidR="00B939B4" w:rsidRPr="00B939B4" w:rsidRDefault="00B939B4" w:rsidP="00B939B4">
                  <w:pPr>
                    <w:rPr>
                      <w:rFonts w:cs="Times New Roman"/>
                      <w:noProof/>
                    </w:rPr>
                  </w:pPr>
                </w:p>
                <w:p w:rsidR="00B939B4" w:rsidRPr="00B939B4" w:rsidRDefault="00B939B4" w:rsidP="00B939B4">
                  <w:pPr>
                    <w:rPr>
                      <w:rFonts w:ascii="Times New Roman" w:hAnsi="Times New Roman" w:cs="Times New Roman"/>
                      <w:sz w:val="28"/>
                      <w:szCs w:val="28"/>
                      <w:lang w:val="vi-VN"/>
                    </w:rPr>
                  </w:pPr>
                  <w:r w:rsidRPr="00B939B4">
                    <w:rPr>
                      <w:rFonts w:ascii="Times New Roman" w:hAnsi="Times New Roman" w:cs="Times New Roman"/>
                      <w:color w:val="000000" w:themeColor="text1"/>
                      <w:sz w:val="28"/>
                      <w:szCs w:val="28"/>
                    </w:rPr>
                    <w:t xml:space="preserve">+ Bước 1: </w:t>
                  </w:r>
                  <w:r w:rsidRPr="00B939B4">
                    <w:rPr>
                      <w:rFonts w:ascii="Times New Roman" w:hAnsi="Times New Roman" w:cs="Times New Roman"/>
                      <w:sz w:val="28"/>
                      <w:szCs w:val="28"/>
                      <w:lang w:val="vi-VN"/>
                    </w:rPr>
                    <w:t xml:space="preserve">Vẽ đoạn thẳng </w:t>
                  </w:r>
                  <w:r w:rsidRPr="00B939B4">
                    <w:rPr>
                      <w:rFonts w:ascii="Times New Roman" w:hAnsi="Times New Roman"/>
                      <w:bCs/>
                      <w:position w:val="-4"/>
                      <w:sz w:val="28"/>
                      <w:szCs w:val="28"/>
                    </w:rPr>
                    <w:object w:dxaOrig="1350" w:dyaOrig="270">
                      <v:shape id="_x0000_i1045" type="#_x0000_t75" style="width:67.05pt;height:14.05pt" o:ole="">
                        <v:imagedata r:id="rId50" o:title=""/>
                      </v:shape>
                      <o:OLEObject Type="Embed" ProgID="Equation.DSMT4" ShapeID="_x0000_i1045" DrawAspect="Content" ObjectID="_1753701619" r:id="rId51"/>
                    </w:object>
                  </w:r>
                </w:p>
                <w:p w:rsidR="00B939B4" w:rsidRPr="00B939B4" w:rsidRDefault="00B939B4" w:rsidP="00B939B4">
                  <w:pPr>
                    <w:rPr>
                      <w:rFonts w:cs="Times New Roman"/>
                      <w:noProof/>
                    </w:rPr>
                  </w:pPr>
                </w:p>
              </w:tc>
              <w:tc>
                <w:tcPr>
                  <w:tcW w:w="2390" w:type="dxa"/>
                  <w:tcBorders>
                    <w:top w:val="single" w:sz="4" w:space="0" w:color="auto"/>
                    <w:left w:val="single" w:sz="4" w:space="0" w:color="auto"/>
                    <w:bottom w:val="single" w:sz="4" w:space="0" w:color="auto"/>
                    <w:right w:val="single" w:sz="4" w:space="0" w:color="auto"/>
                  </w:tcBorders>
                </w:tcPr>
                <w:p w:rsidR="00B939B4" w:rsidRPr="00B939B4" w:rsidRDefault="00B939B4" w:rsidP="00B939B4">
                  <w:pPr>
                    <w:rPr>
                      <w:rFonts w:cs="Times New Roman"/>
                      <w:noProof/>
                    </w:rPr>
                  </w:pPr>
                  <w:r w:rsidRPr="00B939B4">
                    <w:object w:dxaOrig="1890" w:dyaOrig="1755">
                      <v:shape id="_x0000_i1046" type="#_x0000_t75" style="width:98.5pt;height:92.7pt" o:ole="">
                        <v:imagedata r:id="rId52" o:title=""/>
                      </v:shape>
                      <o:OLEObject Type="Embed" ProgID="PBrush" ShapeID="_x0000_i1046" DrawAspect="Content" ObjectID="_1753701620" r:id="rId53"/>
                    </w:object>
                  </w:r>
                </w:p>
                <w:p w:rsidR="00B939B4" w:rsidRPr="00B939B4" w:rsidRDefault="00B939B4" w:rsidP="00B939B4">
                  <w:pPr>
                    <w:rPr>
                      <w:rFonts w:ascii="Times New Roman" w:hAnsi="Times New Roman" w:cs="Times New Roman"/>
                      <w:sz w:val="28"/>
                      <w:szCs w:val="28"/>
                      <w:lang w:val="vi-VN"/>
                    </w:rPr>
                  </w:pPr>
                  <w:r w:rsidRPr="00B939B4">
                    <w:rPr>
                      <w:rFonts w:ascii="Times New Roman" w:hAnsi="Times New Roman" w:cs="Times New Roman"/>
                      <w:color w:val="000000" w:themeColor="text1"/>
                      <w:sz w:val="28"/>
                      <w:szCs w:val="28"/>
                    </w:rPr>
                    <w:t xml:space="preserve">+ Bước 2: </w:t>
                  </w:r>
                  <w:r w:rsidRPr="00B939B4">
                    <w:rPr>
                      <w:rFonts w:ascii="Times New Roman" w:hAnsi="Times New Roman" w:cs="Times New Roman"/>
                      <w:sz w:val="28"/>
                      <w:szCs w:val="28"/>
                      <w:lang w:val="vi-VN"/>
                    </w:rPr>
                    <w:t xml:space="preserve">Vẽ cung tròn tâm </w:t>
                  </w:r>
                  <w:r w:rsidRPr="00B939B4">
                    <w:rPr>
                      <w:rFonts w:ascii="Times New Roman" w:hAnsi="Times New Roman"/>
                      <w:bCs/>
                      <w:position w:val="-4"/>
                      <w:sz w:val="28"/>
                      <w:szCs w:val="28"/>
                    </w:rPr>
                    <w:object w:dxaOrig="360" w:dyaOrig="270">
                      <v:shape id="_x0000_i1047" type="#_x0000_t75" style="width:19.05pt;height:14.05pt" o:ole="">
                        <v:imagedata r:id="rId54" o:title=""/>
                      </v:shape>
                      <o:OLEObject Type="Embed" ProgID="Equation.DSMT4" ShapeID="_x0000_i1047" DrawAspect="Content" ObjectID="_1753701621" r:id="rId55"/>
                    </w:object>
                  </w:r>
                  <w:r w:rsidRPr="00B939B4">
                    <w:rPr>
                      <w:rFonts w:ascii="Times New Roman" w:hAnsi="Times New Roman" w:cs="Times New Roman"/>
                      <w:sz w:val="28"/>
                      <w:szCs w:val="28"/>
                      <w:lang w:val="vi-VN"/>
                    </w:rPr>
                    <w:t xml:space="preserve"> bán kính </w:t>
                  </w:r>
                  <w:r w:rsidRPr="00B939B4">
                    <w:rPr>
                      <w:rFonts w:ascii="Times New Roman" w:hAnsi="Times New Roman"/>
                      <w:bCs/>
                      <w:position w:val="-4"/>
                      <w:sz w:val="28"/>
                      <w:szCs w:val="28"/>
                    </w:rPr>
                    <w:object w:dxaOrig="495" w:dyaOrig="270">
                      <v:shape id="_x0000_i1048" type="#_x0000_t75" style="width:25.65pt;height:14.05pt" o:ole="">
                        <v:imagedata r:id="rId56" o:title=""/>
                      </v:shape>
                      <o:OLEObject Type="Embed" ProgID="Equation.DSMT4" ShapeID="_x0000_i1048" DrawAspect="Content" ObjectID="_1753701622" r:id="rId57"/>
                    </w:object>
                  </w:r>
                </w:p>
                <w:p w:rsidR="00B939B4" w:rsidRPr="00B939B4" w:rsidRDefault="00B939B4" w:rsidP="00B939B4">
                  <w:pPr>
                    <w:rPr>
                      <w:rFonts w:cs="Times New Roman"/>
                      <w:noProof/>
                    </w:rPr>
                  </w:pPr>
                </w:p>
              </w:tc>
              <w:tc>
                <w:tcPr>
                  <w:tcW w:w="2106" w:type="dxa"/>
                  <w:tcBorders>
                    <w:top w:val="single" w:sz="4" w:space="0" w:color="auto"/>
                    <w:left w:val="single" w:sz="4" w:space="0" w:color="auto"/>
                    <w:bottom w:val="single" w:sz="4" w:space="0" w:color="auto"/>
                    <w:right w:val="single" w:sz="4" w:space="0" w:color="auto"/>
                  </w:tcBorders>
                  <w:hideMark/>
                </w:tcPr>
                <w:p w:rsidR="00B939B4" w:rsidRPr="00B939B4" w:rsidRDefault="00B939B4" w:rsidP="00B939B4">
                  <w:pPr>
                    <w:tabs>
                      <w:tab w:val="left" w:pos="540"/>
                      <w:tab w:val="left" w:pos="3060"/>
                      <w:tab w:val="left" w:pos="5850"/>
                      <w:tab w:val="left" w:pos="8640"/>
                    </w:tabs>
                    <w:jc w:val="center"/>
                    <w:rPr>
                      <w:rFonts w:cs="Times New Roman"/>
                      <w:noProof/>
                    </w:rPr>
                  </w:pPr>
                  <w:r w:rsidRPr="00B939B4">
                    <w:object w:dxaOrig="1875" w:dyaOrig="1770">
                      <v:shape id="_x0000_i1049" type="#_x0000_t75" style="width:84.4pt;height:78.6pt" o:ole="">
                        <v:imagedata r:id="rId58" o:title=""/>
                      </v:shape>
                      <o:OLEObject Type="Embed" ProgID="PBrush" ShapeID="_x0000_i1049" DrawAspect="Content" ObjectID="_1753701623" r:id="rId59"/>
                    </w:object>
                  </w:r>
                </w:p>
                <w:p w:rsidR="00B939B4" w:rsidRPr="00B939B4" w:rsidRDefault="00B939B4" w:rsidP="00B939B4">
                  <w:pPr>
                    <w:tabs>
                      <w:tab w:val="left" w:pos="1305"/>
                    </w:tabs>
                    <w:contextualSpacing/>
                    <w:rPr>
                      <w:rFonts w:ascii="Times New Roman" w:hAnsi="Times New Roman" w:cs="Times New Roman"/>
                      <w:sz w:val="28"/>
                      <w:szCs w:val="28"/>
                      <w:lang w:val="vi-VN"/>
                    </w:rPr>
                  </w:pPr>
                  <w:r w:rsidRPr="00B939B4">
                    <w:rPr>
                      <w:rFonts w:ascii="Times New Roman" w:hAnsi="Times New Roman" w:cs="Times New Roman"/>
                      <w:sz w:val="28"/>
                      <w:szCs w:val="28"/>
                    </w:rPr>
                    <w:t xml:space="preserve">+ Bước 3: </w:t>
                  </w:r>
                  <w:r w:rsidRPr="00B939B4">
                    <w:rPr>
                      <w:rFonts w:ascii="Times New Roman" w:hAnsi="Times New Roman" w:cs="Times New Roman"/>
                      <w:sz w:val="28"/>
                      <w:szCs w:val="28"/>
                      <w:lang w:val="vi-VN"/>
                    </w:rPr>
                    <w:t xml:space="preserve">Vẽ cung tròn tâm </w:t>
                  </w:r>
                  <w:r w:rsidRPr="00B939B4">
                    <w:rPr>
                      <w:rFonts w:ascii="Times New Roman" w:hAnsi="Times New Roman"/>
                      <w:bCs/>
                      <w:position w:val="-4"/>
                      <w:sz w:val="28"/>
                      <w:szCs w:val="28"/>
                    </w:rPr>
                    <w:object w:dxaOrig="345" w:dyaOrig="270">
                      <v:shape id="_x0000_i1050" type="#_x0000_t75" style="width:17.4pt;height:14.05pt" o:ole="">
                        <v:imagedata r:id="rId60" o:title=""/>
                      </v:shape>
                      <o:OLEObject Type="Embed" ProgID="Equation.DSMT4" ShapeID="_x0000_i1050" DrawAspect="Content" ObjectID="_1753701624" r:id="rId61"/>
                    </w:object>
                  </w:r>
                  <w:r w:rsidRPr="00B939B4">
                    <w:rPr>
                      <w:rFonts w:ascii="Times New Roman" w:hAnsi="Times New Roman" w:cs="Times New Roman"/>
                      <w:sz w:val="28"/>
                      <w:szCs w:val="28"/>
                      <w:lang w:val="vi-VN"/>
                    </w:rPr>
                    <w:t xml:space="preserve"> bán kín </w:t>
                  </w:r>
                  <w:r w:rsidRPr="00B939B4">
                    <w:rPr>
                      <w:rFonts w:ascii="Times New Roman" w:hAnsi="Times New Roman"/>
                      <w:bCs/>
                      <w:position w:val="-4"/>
                      <w:sz w:val="28"/>
                      <w:szCs w:val="28"/>
                    </w:rPr>
                    <w:object w:dxaOrig="495" w:dyaOrig="270">
                      <v:shape id="_x0000_i1051" type="#_x0000_t75" style="width:25.65pt;height:14.05pt" o:ole="">
                        <v:imagedata r:id="rId62" o:title=""/>
                      </v:shape>
                      <o:OLEObject Type="Embed" ProgID="Equation.DSMT4" ShapeID="_x0000_i1051" DrawAspect="Content" ObjectID="_1753701625" r:id="rId63"/>
                    </w:object>
                  </w:r>
                  <w:r w:rsidRPr="00B939B4">
                    <w:rPr>
                      <w:rFonts w:ascii="Times New Roman" w:hAnsi="Times New Roman" w:cs="Times New Roman"/>
                      <w:sz w:val="28"/>
                      <w:szCs w:val="28"/>
                      <w:lang w:val="vi-VN"/>
                    </w:rPr>
                    <w:t xml:space="preserve">.Hai cung tròn cắt nhau tại </w:t>
                  </w:r>
                  <w:r w:rsidRPr="00B939B4">
                    <w:rPr>
                      <w:rFonts w:ascii="Times New Roman" w:hAnsi="Times New Roman"/>
                      <w:bCs/>
                      <w:position w:val="-4"/>
                      <w:sz w:val="28"/>
                      <w:szCs w:val="28"/>
                    </w:rPr>
                    <w:object w:dxaOrig="345" w:dyaOrig="270">
                      <v:shape id="_x0000_i1052" type="#_x0000_t75" style="width:17.4pt;height:14.05pt" o:ole="">
                        <v:imagedata r:id="rId64" o:title=""/>
                      </v:shape>
                      <o:OLEObject Type="Embed" ProgID="Equation.DSMT4" ShapeID="_x0000_i1052" DrawAspect="Content" ObjectID="_1753701626" r:id="rId65"/>
                    </w:object>
                  </w:r>
                </w:p>
              </w:tc>
              <w:tc>
                <w:tcPr>
                  <w:tcW w:w="2048" w:type="dxa"/>
                  <w:tcBorders>
                    <w:top w:val="single" w:sz="4" w:space="0" w:color="auto"/>
                    <w:left w:val="single" w:sz="4" w:space="0" w:color="auto"/>
                    <w:bottom w:val="single" w:sz="4" w:space="0" w:color="auto"/>
                    <w:right w:val="single" w:sz="4" w:space="0" w:color="auto"/>
                  </w:tcBorders>
                  <w:hideMark/>
                </w:tcPr>
                <w:p w:rsidR="00B939B4" w:rsidRPr="00B939B4" w:rsidRDefault="00B939B4" w:rsidP="00B939B4">
                  <w:pPr>
                    <w:jc w:val="center"/>
                    <w:rPr>
                      <w:rFonts w:ascii="Times New Roman" w:hAnsi="Times New Roman" w:cs="Times New Roman"/>
                      <w:sz w:val="28"/>
                      <w:szCs w:val="28"/>
                    </w:rPr>
                  </w:pPr>
                  <w:r w:rsidRPr="00B939B4">
                    <w:object w:dxaOrig="1815" w:dyaOrig="1830">
                      <v:shape id="_x0000_i1053" type="#_x0000_t75" style="width:76.15pt;height:76.95pt" o:ole="">
                        <v:imagedata r:id="rId66" o:title=""/>
                      </v:shape>
                      <o:OLEObject Type="Embed" ProgID="PBrush" ShapeID="_x0000_i1053" DrawAspect="Content" ObjectID="_1753701627" r:id="rId67"/>
                    </w:object>
                  </w:r>
                  <w:r w:rsidRPr="00B939B4">
                    <w:rPr>
                      <w:rFonts w:ascii="Times New Roman" w:hAnsi="Times New Roman" w:cs="Times New Roman"/>
                      <w:sz w:val="28"/>
                      <w:szCs w:val="28"/>
                    </w:rPr>
                    <w:t xml:space="preserve"> </w:t>
                  </w:r>
                </w:p>
                <w:p w:rsidR="00B939B4" w:rsidRPr="00B939B4" w:rsidRDefault="00B939B4" w:rsidP="00B939B4">
                  <w:pPr>
                    <w:rPr>
                      <w:rFonts w:cs="Times New Roman"/>
                      <w:noProof/>
                    </w:rPr>
                  </w:pPr>
                  <w:r w:rsidRPr="00B939B4">
                    <w:rPr>
                      <w:rFonts w:ascii="Times New Roman" w:hAnsi="Times New Roman" w:cs="Times New Roman"/>
                      <w:sz w:val="28"/>
                      <w:szCs w:val="28"/>
                    </w:rPr>
                    <w:t xml:space="preserve">+ Bước 4: </w:t>
                  </w:r>
                  <w:r w:rsidRPr="00B939B4">
                    <w:rPr>
                      <w:rFonts w:ascii="Times New Roman" w:hAnsi="Times New Roman" w:cs="Times New Roman"/>
                      <w:sz w:val="28"/>
                      <w:szCs w:val="28"/>
                      <w:lang w:val="vi-VN"/>
                    </w:rPr>
                    <w:t xml:space="preserve">Nối </w:t>
                  </w:r>
                  <w:r w:rsidRPr="00B939B4">
                    <w:rPr>
                      <w:rFonts w:ascii="Times New Roman" w:hAnsi="Times New Roman"/>
                      <w:bCs/>
                      <w:position w:val="-4"/>
                      <w:sz w:val="28"/>
                      <w:szCs w:val="28"/>
                    </w:rPr>
                    <w:object w:dxaOrig="345" w:dyaOrig="270">
                      <v:shape id="_x0000_i1054" type="#_x0000_t75" style="width:17.4pt;height:14.05pt" o:ole="">
                        <v:imagedata r:id="rId68" o:title=""/>
                      </v:shape>
                      <o:OLEObject Type="Embed" ProgID="Equation.DSMT4" ShapeID="_x0000_i1054" DrawAspect="Content" ObjectID="_1753701628" r:id="rId69"/>
                    </w:object>
                  </w:r>
                  <w:r w:rsidRPr="00B939B4">
                    <w:rPr>
                      <w:rFonts w:ascii="Times New Roman" w:hAnsi="Times New Roman" w:cs="Times New Roman"/>
                      <w:sz w:val="28"/>
                      <w:szCs w:val="28"/>
                      <w:lang w:val="vi-VN"/>
                    </w:rPr>
                    <w:t xml:space="preserve"> với </w:t>
                  </w:r>
                  <w:r w:rsidRPr="00B939B4">
                    <w:rPr>
                      <w:rFonts w:ascii="Times New Roman" w:hAnsi="Times New Roman"/>
                      <w:bCs/>
                      <w:position w:val="-4"/>
                      <w:sz w:val="28"/>
                      <w:szCs w:val="28"/>
                    </w:rPr>
                    <w:object w:dxaOrig="360" w:dyaOrig="270">
                      <v:shape id="_x0000_i1055" type="#_x0000_t75" style="width:19.05pt;height:14.05pt" o:ole="">
                        <v:imagedata r:id="rId70" o:title=""/>
                      </v:shape>
                      <o:OLEObject Type="Embed" ProgID="Equation.DSMT4" ShapeID="_x0000_i1055" DrawAspect="Content" ObjectID="_1753701629" r:id="rId71"/>
                    </w:object>
                  </w:r>
                  <w:r w:rsidRPr="00B939B4">
                    <w:rPr>
                      <w:rFonts w:ascii="Times New Roman" w:hAnsi="Times New Roman" w:cs="Times New Roman"/>
                      <w:sz w:val="28"/>
                      <w:szCs w:val="28"/>
                      <w:lang w:val="vi-VN"/>
                    </w:rPr>
                    <w:t xml:space="preserve"> và </w:t>
                  </w:r>
                  <w:r w:rsidRPr="00B939B4">
                    <w:rPr>
                      <w:rFonts w:ascii="Times New Roman" w:hAnsi="Times New Roman"/>
                      <w:bCs/>
                      <w:position w:val="-4"/>
                      <w:sz w:val="28"/>
                      <w:szCs w:val="28"/>
                    </w:rPr>
                    <w:object w:dxaOrig="345" w:dyaOrig="270">
                      <v:shape id="_x0000_i1056" type="#_x0000_t75" style="width:17.4pt;height:14.05pt" o:ole="">
                        <v:imagedata r:id="rId72" o:title=""/>
                      </v:shape>
                      <o:OLEObject Type="Embed" ProgID="Equation.DSMT4" ShapeID="_x0000_i1056" DrawAspect="Content" ObjectID="_1753701630" r:id="rId73"/>
                    </w:object>
                  </w:r>
                  <w:r w:rsidRPr="00B939B4">
                    <w:rPr>
                      <w:rFonts w:ascii="Times New Roman" w:hAnsi="Times New Roman" w:cs="Times New Roman"/>
                      <w:sz w:val="28"/>
                      <w:szCs w:val="28"/>
                      <w:lang w:val="vi-VN"/>
                    </w:rPr>
                    <w:t xml:space="preserve"> ta được tam giác đều </w:t>
                  </w:r>
                  <w:r w:rsidRPr="00B939B4">
                    <w:rPr>
                      <w:rFonts w:ascii="Times New Roman" w:hAnsi="Times New Roman"/>
                      <w:bCs/>
                      <w:position w:val="-4"/>
                      <w:sz w:val="28"/>
                      <w:szCs w:val="28"/>
                    </w:rPr>
                    <w:object w:dxaOrig="675" w:dyaOrig="270">
                      <v:shape id="_x0000_i1057" type="#_x0000_t75" style="width:33.95pt;height:14.05pt" o:ole="">
                        <v:imagedata r:id="rId74" o:title=""/>
                      </v:shape>
                      <o:OLEObject Type="Embed" ProgID="Equation.DSMT4" ShapeID="_x0000_i1057" DrawAspect="Content" ObjectID="_1753701631" r:id="rId75"/>
                    </w:object>
                  </w:r>
                </w:p>
              </w:tc>
            </w:tr>
          </w:tbl>
          <w:p w:rsidR="00B939B4" w:rsidRPr="00B939B4" w:rsidRDefault="00B939B4" w:rsidP="00B939B4">
            <w:pPr>
              <w:rPr>
                <w:rFonts w:ascii="Times New Roman" w:hAnsi="Times New Roman" w:cs="Times New Roman"/>
                <w:b/>
                <w:bCs/>
                <w:color w:val="000000" w:themeColor="text1"/>
                <w:sz w:val="28"/>
                <w:szCs w:val="28"/>
              </w:rPr>
            </w:pPr>
          </w:p>
        </w:tc>
      </w:tr>
      <w:tr w:rsidR="00B939B4" w:rsidRPr="00B939B4" w:rsidTr="006F5FBF">
        <w:trPr>
          <w:trHeight w:val="273"/>
        </w:trPr>
        <w:tc>
          <w:tcPr>
            <w:tcW w:w="4390" w:type="dxa"/>
            <w:tcBorders>
              <w:top w:val="single" w:sz="4" w:space="0" w:color="auto"/>
              <w:left w:val="single" w:sz="4" w:space="0" w:color="auto"/>
              <w:bottom w:val="single" w:sz="4" w:space="0" w:color="auto"/>
              <w:right w:val="single" w:sz="4" w:space="0" w:color="auto"/>
            </w:tcBorders>
          </w:tcPr>
          <w:p w:rsidR="00B939B4" w:rsidRPr="00B939B4" w:rsidRDefault="00B939B4" w:rsidP="00B939B4">
            <w:pPr>
              <w:contextualSpacing/>
              <w:rPr>
                <w:rFonts w:ascii="Times New Roman" w:hAnsi="Times New Roman" w:cs="Times New Roman"/>
                <w:b/>
                <w:bCs/>
                <w:color w:val="000000" w:themeColor="text1"/>
                <w:sz w:val="28"/>
                <w:szCs w:val="28"/>
                <w:lang w:val="vi-VN"/>
              </w:rPr>
            </w:pPr>
            <w:r w:rsidRPr="00B939B4">
              <w:rPr>
                <w:rFonts w:ascii="Times New Roman" w:hAnsi="Times New Roman" w:cs="Times New Roman"/>
                <w:b/>
                <w:color w:val="000000" w:themeColor="text1"/>
                <w:sz w:val="28"/>
                <w:szCs w:val="28"/>
                <w:lang w:val="vi-VN"/>
              </w:rPr>
              <w:t>Bước 1: Giao nhiệm vụ</w:t>
            </w:r>
          </w:p>
          <w:p w:rsidR="00B939B4" w:rsidRPr="00B939B4" w:rsidRDefault="00B939B4" w:rsidP="00B939B4">
            <w:pPr>
              <w:contextualSpacing/>
              <w:rPr>
                <w:rFonts w:ascii="Times New Roman" w:hAnsi="Times New Roman" w:cs="Times New Roman"/>
                <w:color w:val="000000" w:themeColor="text1"/>
                <w:sz w:val="28"/>
                <w:szCs w:val="28"/>
                <w:lang w:val="vi-VN"/>
              </w:rPr>
            </w:pPr>
            <w:r w:rsidRPr="00B939B4">
              <w:rPr>
                <w:rFonts w:ascii="Times New Roman" w:hAnsi="Times New Roman" w:cs="Times New Roman"/>
                <w:b/>
                <w:color w:val="000000" w:themeColor="text1"/>
                <w:sz w:val="28"/>
                <w:szCs w:val="28"/>
                <w:lang w:val="vi-VN"/>
              </w:rPr>
              <w:t xml:space="preserve">- </w:t>
            </w:r>
            <w:r w:rsidRPr="00B939B4">
              <w:rPr>
                <w:rFonts w:ascii="Times New Roman" w:hAnsi="Times New Roman" w:cs="Times New Roman"/>
                <w:color w:val="000000" w:themeColor="text1"/>
                <w:sz w:val="28"/>
                <w:szCs w:val="28"/>
                <w:lang w:val="vi-VN"/>
              </w:rPr>
              <w:t>GV cho HS đọc đề bài</w:t>
            </w:r>
            <w:r w:rsidRPr="00B939B4">
              <w:rPr>
                <w:rFonts w:ascii="Times New Roman" w:hAnsi="Times New Roman" w:cs="Times New Roman"/>
                <w:color w:val="000000" w:themeColor="text1"/>
                <w:sz w:val="28"/>
                <w:szCs w:val="28"/>
              </w:rPr>
              <w:t xml:space="preserve"> 6</w:t>
            </w:r>
          </w:p>
          <w:p w:rsidR="00B939B4" w:rsidRPr="00B939B4" w:rsidRDefault="00B939B4" w:rsidP="00B939B4">
            <w:pPr>
              <w:contextualSpacing/>
              <w:rPr>
                <w:rFonts w:ascii="Times New Roman" w:hAnsi="Times New Roman" w:cs="Times New Roman"/>
                <w:bCs/>
                <w:color w:val="000000" w:themeColor="text1"/>
                <w:sz w:val="28"/>
                <w:szCs w:val="28"/>
              </w:rPr>
            </w:pPr>
            <w:r w:rsidRPr="00B939B4">
              <w:rPr>
                <w:rFonts w:ascii="Times New Roman" w:hAnsi="Times New Roman" w:cs="Times New Roman"/>
                <w:color w:val="000000" w:themeColor="text1"/>
                <w:sz w:val="28"/>
                <w:szCs w:val="28"/>
              </w:rPr>
              <w:t>Yêu cầu hs nêu các bước vẽ một hình vuông</w:t>
            </w:r>
          </w:p>
          <w:p w:rsidR="00B939B4" w:rsidRPr="00B939B4" w:rsidRDefault="00B939B4" w:rsidP="00B939B4">
            <w:pPr>
              <w:rPr>
                <w:rFonts w:ascii="Times New Roman" w:hAnsi="Times New Roman" w:cs="Times New Roman"/>
                <w:bCs/>
                <w:color w:val="000000" w:themeColor="text1"/>
                <w:sz w:val="28"/>
                <w:szCs w:val="28"/>
              </w:rPr>
            </w:pP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b/>
                <w:color w:val="000000" w:themeColor="text1"/>
                <w:sz w:val="28"/>
                <w:szCs w:val="28"/>
              </w:rPr>
              <w:t>Bước 2</w:t>
            </w:r>
            <w:r w:rsidRPr="00B939B4">
              <w:rPr>
                <w:rFonts w:ascii="Times New Roman" w:hAnsi="Times New Roman" w:cs="Times New Roman"/>
                <w:color w:val="000000" w:themeColor="text1"/>
                <w:sz w:val="28"/>
                <w:szCs w:val="28"/>
              </w:rPr>
              <w:t xml:space="preserve">: </w:t>
            </w:r>
            <w:r w:rsidRPr="00B939B4">
              <w:rPr>
                <w:rFonts w:ascii="Times New Roman" w:hAnsi="Times New Roman" w:cs="Times New Roman"/>
                <w:b/>
                <w:color w:val="000000" w:themeColor="text1"/>
                <w:sz w:val="28"/>
                <w:szCs w:val="28"/>
              </w:rPr>
              <w:t>Thực hiện nhiệm vụ</w:t>
            </w:r>
          </w:p>
          <w:p w:rsidR="00B939B4" w:rsidRPr="00B939B4" w:rsidRDefault="00B939B4" w:rsidP="00B939B4">
            <w:pPr>
              <w:tabs>
                <w:tab w:val="left" w:pos="2422"/>
              </w:tabs>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xml:space="preserve">- HS đứng tại chỗ trả lời </w:t>
            </w:r>
          </w:p>
          <w:p w:rsidR="00B939B4" w:rsidRPr="00B939B4" w:rsidRDefault="00B939B4" w:rsidP="00B939B4">
            <w:pPr>
              <w:tabs>
                <w:tab w:val="left" w:pos="2422"/>
              </w:tabs>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HS vẽ hình vào vở</w:t>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b/>
                <w:color w:val="000000" w:themeColor="text1"/>
                <w:sz w:val="28"/>
                <w:szCs w:val="28"/>
              </w:rPr>
              <w:t>Bước 3</w:t>
            </w:r>
            <w:r w:rsidRPr="00B939B4">
              <w:rPr>
                <w:rFonts w:ascii="Times New Roman" w:hAnsi="Times New Roman" w:cs="Times New Roman"/>
                <w:color w:val="000000" w:themeColor="text1"/>
                <w:sz w:val="28"/>
                <w:szCs w:val="28"/>
              </w:rPr>
              <w:t xml:space="preserve">: </w:t>
            </w:r>
            <w:r w:rsidRPr="00B939B4">
              <w:rPr>
                <w:rFonts w:ascii="Times New Roman" w:hAnsi="Times New Roman" w:cs="Times New Roman"/>
                <w:b/>
                <w:color w:val="000000" w:themeColor="text1"/>
                <w:sz w:val="28"/>
                <w:szCs w:val="28"/>
              </w:rPr>
              <w:t>Báo cáo kết quả</w:t>
            </w:r>
          </w:p>
          <w:p w:rsidR="00B939B4" w:rsidRPr="00B939B4" w:rsidRDefault="00B939B4" w:rsidP="00B939B4">
            <w:pPr>
              <w:contextualSpacing/>
              <w:rPr>
                <w:rFonts w:ascii="Times New Roman" w:hAnsi="Times New Roman" w:cs="Times New Roman"/>
                <w:bCs/>
                <w:color w:val="000000" w:themeColor="text1"/>
                <w:sz w:val="28"/>
                <w:szCs w:val="28"/>
              </w:rPr>
            </w:pPr>
            <w:r w:rsidRPr="00B939B4">
              <w:rPr>
                <w:rFonts w:ascii="Times New Roman" w:hAnsi="Times New Roman" w:cs="Times New Roman"/>
                <w:color w:val="000000" w:themeColor="text1"/>
                <w:sz w:val="28"/>
                <w:szCs w:val="28"/>
              </w:rPr>
              <w:t>- HS làm việc cá nhân dưới lớp</w:t>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b/>
                <w:color w:val="000000" w:themeColor="text1"/>
                <w:sz w:val="28"/>
                <w:szCs w:val="28"/>
              </w:rPr>
              <w:t>Bước 4</w:t>
            </w:r>
            <w:r w:rsidRPr="00B939B4">
              <w:rPr>
                <w:rFonts w:ascii="Times New Roman" w:hAnsi="Times New Roman" w:cs="Times New Roman"/>
                <w:color w:val="000000" w:themeColor="text1"/>
                <w:sz w:val="28"/>
                <w:szCs w:val="28"/>
              </w:rPr>
              <w:t xml:space="preserve">: </w:t>
            </w:r>
            <w:r w:rsidRPr="00B939B4">
              <w:rPr>
                <w:rFonts w:ascii="Times New Roman" w:hAnsi="Times New Roman" w:cs="Times New Roman"/>
                <w:b/>
                <w:color w:val="000000" w:themeColor="text1"/>
                <w:sz w:val="28"/>
                <w:szCs w:val="28"/>
              </w:rPr>
              <w:t>Đánh giá kết quả</w:t>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GV cho HS nhận xét bài làm của bạn. GV chốt lại kết quả và các bước giải</w:t>
            </w:r>
          </w:p>
          <w:p w:rsidR="00B939B4" w:rsidRPr="00B939B4" w:rsidRDefault="00B939B4" w:rsidP="00B939B4">
            <w:pPr>
              <w:contextualSpacing/>
              <w:rPr>
                <w:rFonts w:ascii="Times New Roman" w:eastAsia="Cambria" w:hAnsi="Times New Roman" w:cs="Times New Roman"/>
                <w:b/>
                <w:noProof/>
                <w:sz w:val="28"/>
                <w:szCs w:val="28"/>
              </w:rPr>
            </w:pPr>
            <w:r w:rsidRPr="00B939B4">
              <w:rPr>
                <w:rFonts w:ascii="Times New Roman" w:eastAsia="Andika" w:hAnsi="Times New Roman" w:cs="Times New Roman"/>
                <w:color w:val="000000" w:themeColor="text1"/>
                <w:sz w:val="28"/>
                <w:szCs w:val="28"/>
              </w:rPr>
              <w:t xml:space="preserve">+ </w:t>
            </w:r>
            <w:r w:rsidRPr="00B939B4">
              <w:rPr>
                <w:rFonts w:ascii="Times New Roman" w:eastAsia="Andika" w:hAnsi="Times New Roman" w:cs="Times New Roman"/>
                <w:color w:val="000000" w:themeColor="text1"/>
                <w:sz w:val="28"/>
                <w:szCs w:val="28"/>
                <w:lang w:val="vi-VN"/>
              </w:rPr>
              <w:t>Để vẽ hình vuông khi biết độ dài cạnh, ta dựa vào nhận xét: Hình vuông có 4 cạnh bằng nhau  và 4 góc bằng nhau (bằng</w:t>
            </w:r>
            <w:r w:rsidRPr="00B939B4">
              <w:rPr>
                <w:rFonts w:ascii="Times New Roman" w:hAnsi="Times New Roman" w:cs="Times New Roman"/>
                <w:sz w:val="28"/>
                <w:szCs w:val="28"/>
              </w:rPr>
              <w:t xml:space="preserve"> 90</w:t>
            </w:r>
            <w:r w:rsidRPr="00B939B4">
              <w:rPr>
                <w:rFonts w:ascii="Times New Roman" w:hAnsi="Times New Roman" w:cs="Times New Roman"/>
                <w:sz w:val="28"/>
                <w:szCs w:val="28"/>
                <w:vertAlign w:val="superscript"/>
              </w:rPr>
              <w:t>0</w:t>
            </w:r>
            <w:r w:rsidRPr="00B939B4">
              <w:rPr>
                <w:rFonts w:ascii="Times New Roman" w:eastAsia="Cambria" w:hAnsi="Times New Roman" w:cs="Times New Roman"/>
                <w:b/>
                <w:noProof/>
                <w:sz w:val="28"/>
                <w:szCs w:val="28"/>
              </w:rPr>
              <w:t>)</w:t>
            </w:r>
          </w:p>
          <w:p w:rsidR="00B939B4" w:rsidRPr="00B939B4" w:rsidRDefault="00B939B4" w:rsidP="00B939B4">
            <w:pPr>
              <w:contextualSpacing/>
              <w:rPr>
                <w:rFonts w:ascii="Times New Roman" w:hAnsi="Times New Roman" w:cs="Times New Roman"/>
                <w:b/>
                <w:color w:val="000000" w:themeColor="text1"/>
                <w:sz w:val="28"/>
                <w:szCs w:val="28"/>
                <w:lang w:val="vi-VN"/>
              </w:rPr>
            </w:pPr>
          </w:p>
          <w:p w:rsidR="00B939B4" w:rsidRPr="00B939B4" w:rsidRDefault="00B939B4" w:rsidP="00B939B4">
            <w:pPr>
              <w:contextualSpacing/>
              <w:rPr>
                <w:rFonts w:ascii="Times New Roman" w:hAnsi="Times New Roman" w:cs="Times New Roman"/>
                <w:b/>
                <w:color w:val="000000" w:themeColor="text1"/>
                <w:sz w:val="28"/>
                <w:szCs w:val="28"/>
                <w:lang w:val="vi-VN"/>
              </w:rPr>
            </w:pPr>
          </w:p>
          <w:p w:rsidR="00B939B4" w:rsidRPr="00B939B4" w:rsidRDefault="00B939B4" w:rsidP="00B939B4">
            <w:pPr>
              <w:contextualSpacing/>
              <w:rPr>
                <w:rFonts w:ascii="Times New Roman" w:hAnsi="Times New Roman" w:cs="Times New Roman"/>
                <w:b/>
                <w:color w:val="000000" w:themeColor="text1"/>
                <w:sz w:val="28"/>
                <w:szCs w:val="28"/>
                <w:lang w:val="vi-VN"/>
              </w:rPr>
            </w:pPr>
          </w:p>
          <w:p w:rsidR="00B939B4" w:rsidRPr="00B939B4" w:rsidRDefault="00B939B4" w:rsidP="00B939B4">
            <w:pPr>
              <w:contextualSpacing/>
              <w:rPr>
                <w:rFonts w:ascii="Times New Roman" w:hAnsi="Times New Roman" w:cs="Times New Roman"/>
                <w:b/>
                <w:color w:val="000000" w:themeColor="text1"/>
                <w:sz w:val="28"/>
                <w:szCs w:val="28"/>
                <w:lang w:val="vi-VN"/>
              </w:rPr>
            </w:pPr>
          </w:p>
          <w:p w:rsidR="00B939B4" w:rsidRPr="00B939B4" w:rsidRDefault="00B939B4" w:rsidP="00B939B4">
            <w:pPr>
              <w:contextualSpacing/>
              <w:rPr>
                <w:rFonts w:ascii="Times New Roman" w:hAnsi="Times New Roman" w:cs="Times New Roman"/>
                <w:b/>
                <w:color w:val="000000" w:themeColor="text1"/>
                <w:sz w:val="28"/>
                <w:szCs w:val="28"/>
                <w:lang w:val="vi-VN"/>
              </w:rPr>
            </w:pPr>
          </w:p>
          <w:p w:rsidR="00B939B4" w:rsidRPr="00B939B4" w:rsidRDefault="00B939B4" w:rsidP="00B939B4">
            <w:pPr>
              <w:contextualSpacing/>
              <w:rPr>
                <w:rFonts w:ascii="Times New Roman" w:hAnsi="Times New Roman" w:cs="Times New Roman"/>
                <w:b/>
                <w:color w:val="000000" w:themeColor="text1"/>
                <w:sz w:val="28"/>
                <w:szCs w:val="28"/>
                <w:lang w:val="vi-VN"/>
              </w:rPr>
            </w:pPr>
          </w:p>
          <w:p w:rsidR="00B939B4" w:rsidRPr="00B939B4" w:rsidRDefault="00B939B4" w:rsidP="00B939B4">
            <w:pPr>
              <w:contextualSpacing/>
              <w:rPr>
                <w:rFonts w:ascii="Times New Roman" w:hAnsi="Times New Roman" w:cs="Times New Roman"/>
                <w:b/>
                <w:bCs/>
                <w:color w:val="000000" w:themeColor="text1"/>
                <w:sz w:val="28"/>
                <w:szCs w:val="28"/>
                <w:lang w:val="vi-VN"/>
              </w:rPr>
            </w:pPr>
            <w:r w:rsidRPr="00B939B4">
              <w:rPr>
                <w:rFonts w:ascii="Times New Roman" w:hAnsi="Times New Roman" w:cs="Times New Roman"/>
                <w:b/>
                <w:color w:val="000000" w:themeColor="text1"/>
                <w:sz w:val="28"/>
                <w:szCs w:val="28"/>
                <w:lang w:val="vi-VN"/>
              </w:rPr>
              <w:t>Bước 1: Giao nhiệm vụ</w:t>
            </w:r>
          </w:p>
          <w:p w:rsidR="00B939B4" w:rsidRPr="00B939B4" w:rsidRDefault="00B939B4" w:rsidP="00B939B4">
            <w:pPr>
              <w:contextualSpacing/>
              <w:rPr>
                <w:rFonts w:ascii="Times New Roman" w:hAnsi="Times New Roman" w:cs="Times New Roman"/>
                <w:color w:val="000000" w:themeColor="text1"/>
                <w:sz w:val="28"/>
                <w:szCs w:val="28"/>
                <w:lang w:val="vi-VN"/>
              </w:rPr>
            </w:pPr>
            <w:r w:rsidRPr="00B939B4">
              <w:rPr>
                <w:rFonts w:ascii="Times New Roman" w:hAnsi="Times New Roman" w:cs="Times New Roman"/>
                <w:b/>
                <w:color w:val="000000" w:themeColor="text1"/>
                <w:sz w:val="28"/>
                <w:szCs w:val="28"/>
                <w:lang w:val="vi-VN"/>
              </w:rPr>
              <w:lastRenderedPageBreak/>
              <w:t xml:space="preserve">- </w:t>
            </w:r>
            <w:r w:rsidRPr="00B939B4">
              <w:rPr>
                <w:rFonts w:ascii="Times New Roman" w:hAnsi="Times New Roman" w:cs="Times New Roman"/>
                <w:color w:val="000000" w:themeColor="text1"/>
                <w:sz w:val="28"/>
                <w:szCs w:val="28"/>
                <w:lang w:val="vi-VN"/>
              </w:rPr>
              <w:t>GV cho HS đọc đề bài</w:t>
            </w:r>
            <w:r w:rsidRPr="00B939B4">
              <w:rPr>
                <w:rFonts w:ascii="Times New Roman" w:hAnsi="Times New Roman" w:cs="Times New Roman"/>
                <w:color w:val="000000" w:themeColor="text1"/>
                <w:sz w:val="28"/>
                <w:szCs w:val="28"/>
              </w:rPr>
              <w:t xml:space="preserve"> </w:t>
            </w:r>
            <w:r w:rsidRPr="00B939B4">
              <w:rPr>
                <w:rFonts w:ascii="Times New Roman" w:hAnsi="Times New Roman" w:cs="Times New Roman"/>
                <w:b/>
                <w:color w:val="000000" w:themeColor="text1"/>
                <w:sz w:val="28"/>
                <w:szCs w:val="28"/>
              </w:rPr>
              <w:t>7</w:t>
            </w:r>
            <w:r w:rsidRPr="00B939B4">
              <w:rPr>
                <w:rFonts w:ascii="Times New Roman" w:hAnsi="Times New Roman" w:cs="Times New Roman"/>
                <w:color w:val="000000" w:themeColor="text1"/>
                <w:sz w:val="28"/>
                <w:szCs w:val="28"/>
                <w:lang w:val="vi-VN"/>
              </w:rPr>
              <w:t>.</w:t>
            </w:r>
          </w:p>
          <w:p w:rsidR="00B939B4" w:rsidRPr="00B939B4" w:rsidRDefault="00B939B4" w:rsidP="00B939B4">
            <w:pPr>
              <w:contextualSpacing/>
              <w:rPr>
                <w:rFonts w:ascii="Times New Roman" w:hAnsi="Times New Roman" w:cs="Times New Roman"/>
                <w:bCs/>
                <w:color w:val="000000" w:themeColor="text1"/>
                <w:sz w:val="28"/>
                <w:szCs w:val="28"/>
                <w:lang w:val="vi-VN"/>
              </w:rPr>
            </w:pPr>
            <w:r w:rsidRPr="00B939B4">
              <w:rPr>
                <w:rFonts w:ascii="Times New Roman" w:hAnsi="Times New Roman" w:cs="Times New Roman"/>
                <w:color w:val="000000" w:themeColor="text1"/>
                <w:sz w:val="28"/>
                <w:szCs w:val="28"/>
              </w:rPr>
              <w:t>Yêu cầu hs nêu rõ các bước vẽ hình</w:t>
            </w:r>
          </w:p>
        </w:tc>
        <w:tc>
          <w:tcPr>
            <w:tcW w:w="4672" w:type="dxa"/>
            <w:tcBorders>
              <w:top w:val="single" w:sz="4" w:space="0" w:color="auto"/>
              <w:left w:val="single" w:sz="4" w:space="0" w:color="auto"/>
              <w:bottom w:val="single" w:sz="4" w:space="0" w:color="auto"/>
              <w:right w:val="single" w:sz="4" w:space="0" w:color="auto"/>
            </w:tcBorders>
            <w:hideMark/>
          </w:tcPr>
          <w:p w:rsidR="00B939B4" w:rsidRPr="00B939B4" w:rsidRDefault="00B939B4" w:rsidP="00B939B4">
            <w:pPr>
              <w:rPr>
                <w:rFonts w:ascii="Times New Roman" w:hAnsi="Times New Roman" w:cs="Times New Roman"/>
                <w:color w:val="000000" w:themeColor="text1"/>
                <w:sz w:val="28"/>
                <w:szCs w:val="28"/>
              </w:rPr>
            </w:pPr>
            <w:r w:rsidRPr="00B939B4">
              <w:rPr>
                <w:rFonts w:ascii="Times New Roman" w:hAnsi="Times New Roman" w:cs="Times New Roman"/>
                <w:b/>
                <w:bCs/>
                <w:color w:val="000000" w:themeColor="text1"/>
                <w:sz w:val="28"/>
                <w:szCs w:val="28"/>
              </w:rPr>
              <w:lastRenderedPageBreak/>
              <w:t>Bài 6:</w:t>
            </w:r>
            <w:r w:rsidRPr="00B939B4">
              <w:rPr>
                <w:rFonts w:ascii="Times New Roman" w:eastAsia="Palatino Linotype" w:hAnsi="Times New Roman" w:cs="Times New Roman"/>
                <w:color w:val="000000" w:themeColor="text1"/>
                <w:sz w:val="28"/>
                <w:szCs w:val="28"/>
                <w:shd w:val="clear" w:color="auto" w:fill="FFFFFF"/>
                <w:lang w:eastAsia="vi-VN"/>
              </w:rPr>
              <w:t xml:space="preserve"> </w:t>
            </w:r>
            <w:r w:rsidRPr="00B939B4">
              <w:rPr>
                <w:rFonts w:ascii="Times New Roman" w:hAnsi="Times New Roman" w:cs="Times New Roman"/>
                <w:bCs/>
                <w:sz w:val="28"/>
                <w:szCs w:val="28"/>
                <w:lang w:val="vi-VN"/>
              </w:rPr>
              <w:t xml:space="preserve">Vẽ hình vuông </w:t>
            </w:r>
            <w:r w:rsidRPr="00B939B4">
              <w:rPr>
                <w:rFonts w:ascii="Times New Roman" w:hAnsi="Times New Roman" w:cs="Times New Roman"/>
                <w:bCs/>
                <w:position w:val="-4"/>
                <w:sz w:val="28"/>
                <w:szCs w:val="28"/>
              </w:rPr>
              <w:object w:dxaOrig="870" w:dyaOrig="270">
                <v:shape id="_x0000_i1058" type="#_x0000_t75" style="width:43.85pt;height:14.05pt" o:ole="">
                  <v:imagedata r:id="rId76" o:title=""/>
                </v:shape>
                <o:OLEObject Type="Embed" ProgID="Equation.DSMT4" ShapeID="_x0000_i1058" DrawAspect="Content" ObjectID="_1753701632" r:id="rId77"/>
              </w:object>
            </w:r>
            <w:r w:rsidRPr="00B939B4">
              <w:rPr>
                <w:rFonts w:ascii="Times New Roman" w:hAnsi="Times New Roman" w:cs="Times New Roman"/>
                <w:bCs/>
                <w:sz w:val="28"/>
                <w:szCs w:val="28"/>
                <w:lang w:val="vi-VN"/>
              </w:rPr>
              <w:t xml:space="preserve">có cạnh </w:t>
            </w:r>
            <w:r w:rsidRPr="00B939B4">
              <w:rPr>
                <w:rFonts w:ascii="Times New Roman" w:hAnsi="Times New Roman" w:cs="Times New Roman"/>
                <w:bCs/>
                <w:sz w:val="28"/>
                <w:szCs w:val="28"/>
              </w:rPr>
              <w:t>3cm</w:t>
            </w:r>
          </w:p>
          <w:p w:rsidR="00B939B4" w:rsidRPr="00B939B4" w:rsidRDefault="00B939B4" w:rsidP="00B939B4">
            <w:pPr>
              <w:tabs>
                <w:tab w:val="left" w:pos="142"/>
              </w:tabs>
              <w:ind w:right="122"/>
              <w:rPr>
                <w:rFonts w:ascii="Times New Roman" w:eastAsia="Palatino Linotype" w:hAnsi="Times New Roman" w:cs="Times New Roman"/>
                <w:b/>
                <w:shd w:val="clear" w:color="auto" w:fill="FFFFFF"/>
                <w:lang w:eastAsia="vi-VN"/>
              </w:rPr>
            </w:pPr>
            <w:r w:rsidRPr="00B939B4">
              <w:rPr>
                <w:rFonts w:ascii="Times New Roman" w:eastAsia="Palatino Linotype" w:hAnsi="Times New Roman" w:cs="Times New Roman"/>
                <w:color w:val="000000" w:themeColor="text1"/>
                <w:sz w:val="28"/>
                <w:szCs w:val="28"/>
                <w:shd w:val="clear" w:color="auto" w:fill="FFFFFF"/>
                <w:lang w:eastAsia="vi-VN"/>
              </w:rPr>
              <w:t xml:space="preserve">                          Giải</w:t>
            </w:r>
          </w:p>
          <w:tbl>
            <w:tblPr>
              <w:tblStyle w:val="TableGrid8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82"/>
              <w:gridCol w:w="75"/>
              <w:gridCol w:w="121"/>
              <w:gridCol w:w="2379"/>
            </w:tblGrid>
            <w:tr w:rsidR="00B939B4" w:rsidRPr="00B939B4" w:rsidTr="006F5FBF">
              <w:tc>
                <w:tcPr>
                  <w:tcW w:w="2257" w:type="dxa"/>
                  <w:gridSpan w:val="2"/>
                </w:tcPr>
                <w:p w:rsidR="00B939B4" w:rsidRPr="00B939B4" w:rsidRDefault="00B939B4" w:rsidP="00B939B4">
                  <w:pPr>
                    <w:tabs>
                      <w:tab w:val="left" w:pos="142"/>
                    </w:tabs>
                    <w:ind w:right="122"/>
                    <w:rPr>
                      <w:rFonts w:ascii="Times New Roman" w:hAnsi="Times New Roman" w:cs="Times New Roman"/>
                      <w:bCs/>
                      <w:sz w:val="28"/>
                      <w:szCs w:val="28"/>
                    </w:rPr>
                  </w:pPr>
                  <w:r w:rsidRPr="00B939B4">
                    <w:rPr>
                      <w:rFonts w:ascii="Times New Roman" w:eastAsia="Palatino Linotype" w:hAnsi="Times New Roman" w:cs="Times New Roman"/>
                      <w:color w:val="000000" w:themeColor="text1"/>
                      <w:sz w:val="28"/>
                      <w:szCs w:val="28"/>
                      <w:shd w:val="clear" w:color="auto" w:fill="FFFFFF"/>
                      <w:lang w:eastAsia="vi-VN"/>
                    </w:rPr>
                    <w:t xml:space="preserve">+ Bước 1: </w:t>
                  </w:r>
                  <w:r w:rsidRPr="00B939B4">
                    <w:rPr>
                      <w:rFonts w:ascii="Times New Roman" w:hAnsi="Times New Roman" w:cs="Times New Roman"/>
                      <w:sz w:val="28"/>
                      <w:szCs w:val="28"/>
                      <w:lang w:val="vi-VN"/>
                    </w:rPr>
                    <w:t>Vẽ đoạn thẳng</w:t>
                  </w:r>
                  <w:r w:rsidRPr="00B939B4">
                    <w:rPr>
                      <w:rFonts w:ascii="Times New Roman" w:hAnsi="Times New Roman" w:cs="Times New Roman"/>
                      <w:bCs/>
                      <w:sz w:val="28"/>
                      <w:szCs w:val="28"/>
                    </w:rPr>
                    <w:t xml:space="preserve"> </w:t>
                  </w:r>
                </w:p>
                <w:p w:rsidR="00B939B4" w:rsidRPr="00B939B4" w:rsidRDefault="00B939B4" w:rsidP="00B939B4">
                  <w:pPr>
                    <w:tabs>
                      <w:tab w:val="left" w:pos="142"/>
                    </w:tabs>
                    <w:ind w:right="122"/>
                    <w:rPr>
                      <w:rFonts w:ascii="Times New Roman" w:hAnsi="Times New Roman" w:cs="Times New Roman"/>
                      <w:lang w:val="vi-VN"/>
                    </w:rPr>
                  </w:pPr>
                  <w:r w:rsidRPr="00B939B4">
                    <w:rPr>
                      <w:rFonts w:ascii="Times New Roman" w:hAnsi="Times New Roman" w:cs="Times New Roman"/>
                      <w:bCs/>
                      <w:sz w:val="28"/>
                      <w:szCs w:val="28"/>
                    </w:rPr>
                    <w:t>AB = 3cm</w:t>
                  </w:r>
                  <w:r w:rsidRPr="00B939B4">
                    <w:rPr>
                      <w:rFonts w:ascii="Times New Roman" w:hAnsi="Times New Roman" w:cs="Times New Roman"/>
                      <w:sz w:val="28"/>
                      <w:szCs w:val="28"/>
                      <w:lang w:val="vi-VN"/>
                    </w:rPr>
                    <w:t>.</w:t>
                  </w:r>
                </w:p>
              </w:tc>
              <w:tc>
                <w:tcPr>
                  <w:tcW w:w="2500" w:type="dxa"/>
                  <w:gridSpan w:val="2"/>
                </w:tcPr>
                <w:p w:rsidR="00B939B4" w:rsidRPr="00B939B4" w:rsidRDefault="00B939B4" w:rsidP="00B939B4">
                  <w:pPr>
                    <w:tabs>
                      <w:tab w:val="left" w:pos="142"/>
                    </w:tabs>
                    <w:ind w:right="122"/>
                    <w:rPr>
                      <w:rFonts w:ascii="Times New Roman" w:eastAsia="Palatino Linotype" w:hAnsi="Times New Roman" w:cs="Times New Roman"/>
                      <w:color w:val="000000" w:themeColor="text1"/>
                      <w:sz w:val="28"/>
                      <w:szCs w:val="28"/>
                      <w:shd w:val="clear" w:color="auto" w:fill="FFFFFF"/>
                      <w:lang w:eastAsia="vi-VN"/>
                    </w:rPr>
                  </w:pPr>
                  <w:r w:rsidRPr="00B939B4">
                    <w:rPr>
                      <w:rFonts w:ascii="Times New Roman" w:hAnsi="Times New Roman" w:cs="Times New Roman"/>
                    </w:rPr>
                    <w:object w:dxaOrig="2280" w:dyaOrig="630">
                      <v:shape id="_x0000_i1059" type="#_x0000_t75" style="width:107.6pt;height:29.8pt" o:ole="">
                        <v:imagedata r:id="rId27" o:title=""/>
                      </v:shape>
                      <o:OLEObject Type="Embed" ProgID="PBrush" ShapeID="_x0000_i1059" DrawAspect="Content" ObjectID="_1753701633" r:id="rId78"/>
                    </w:object>
                  </w:r>
                </w:p>
              </w:tc>
            </w:tr>
            <w:tr w:rsidR="00B939B4" w:rsidRPr="00B939B4" w:rsidTr="006F5FBF">
              <w:tc>
                <w:tcPr>
                  <w:tcW w:w="2182" w:type="dxa"/>
                </w:tcPr>
                <w:p w:rsidR="00B939B4" w:rsidRPr="00B939B4" w:rsidRDefault="00B939B4" w:rsidP="00B939B4">
                  <w:pPr>
                    <w:tabs>
                      <w:tab w:val="left" w:pos="142"/>
                    </w:tabs>
                    <w:ind w:right="122"/>
                    <w:rPr>
                      <w:rFonts w:ascii="Times New Roman" w:hAnsi="Times New Roman" w:cs="Times New Roman"/>
                      <w:bCs/>
                      <w:sz w:val="28"/>
                      <w:szCs w:val="28"/>
                    </w:rPr>
                  </w:pPr>
                  <w:r w:rsidRPr="00B939B4">
                    <w:rPr>
                      <w:rFonts w:ascii="Times New Roman" w:eastAsia="Palatino Linotype" w:hAnsi="Times New Roman" w:cs="Times New Roman"/>
                      <w:color w:val="000000" w:themeColor="text1"/>
                      <w:sz w:val="28"/>
                      <w:szCs w:val="28"/>
                      <w:shd w:val="clear" w:color="auto" w:fill="FFFFFF"/>
                      <w:lang w:eastAsia="vi-VN"/>
                    </w:rPr>
                    <w:t xml:space="preserve">Bước 2: </w:t>
                  </w:r>
                  <w:r w:rsidRPr="00B939B4">
                    <w:rPr>
                      <w:rFonts w:ascii="Times New Roman" w:hAnsi="Times New Roman" w:cs="Times New Roman"/>
                      <w:sz w:val="28"/>
                      <w:szCs w:val="28"/>
                      <w:lang w:val="vi-VN"/>
                    </w:rPr>
                    <w:t xml:space="preserve">Dùng ê ke vẽ góc vuông </w:t>
                  </w:r>
                  <w:r w:rsidRPr="00B939B4">
                    <w:rPr>
                      <w:rFonts w:ascii="Times New Roman" w:hAnsi="Times New Roman" w:cs="Times New Roman"/>
                      <w:sz w:val="28"/>
                      <w:szCs w:val="28"/>
                    </w:rPr>
                    <w:t>BAx</w:t>
                  </w:r>
                  <w:r w:rsidRPr="00B939B4">
                    <w:rPr>
                      <w:rFonts w:ascii="Times New Roman" w:hAnsi="Times New Roman" w:cs="Times New Roman"/>
                      <w:sz w:val="28"/>
                      <w:szCs w:val="28"/>
                      <w:lang w:val="vi-VN"/>
                    </w:rPr>
                    <w:t xml:space="preserve"> bằng </w:t>
                  </w:r>
                  <w:r w:rsidRPr="00B939B4">
                    <w:rPr>
                      <w:rFonts w:ascii="Times New Roman" w:hAnsi="Times New Roman" w:cs="Times New Roman"/>
                      <w:bCs/>
                      <w:sz w:val="28"/>
                      <w:szCs w:val="28"/>
                    </w:rPr>
                    <w:t>90</w:t>
                  </w:r>
                  <w:r w:rsidRPr="00B939B4">
                    <w:rPr>
                      <w:rFonts w:ascii="Times New Roman" w:hAnsi="Times New Roman" w:cs="Times New Roman"/>
                      <w:bCs/>
                      <w:sz w:val="28"/>
                      <w:szCs w:val="28"/>
                      <w:vertAlign w:val="superscript"/>
                    </w:rPr>
                    <w:t>0</w:t>
                  </w:r>
                  <w:r w:rsidRPr="00B939B4">
                    <w:rPr>
                      <w:rFonts w:ascii="Times New Roman" w:eastAsia="Cambria" w:hAnsi="Times New Roman" w:cs="Times New Roman"/>
                      <w:b/>
                      <w:noProof/>
                      <w:sz w:val="28"/>
                      <w:szCs w:val="28"/>
                      <w:lang w:val="vi-VN"/>
                    </w:rPr>
                    <w:t xml:space="preserve">. </w:t>
                  </w:r>
                  <w:r w:rsidRPr="00B939B4">
                    <w:rPr>
                      <w:rFonts w:ascii="Times New Roman" w:eastAsia="Cambria" w:hAnsi="Times New Roman" w:cs="Times New Roman"/>
                      <w:noProof/>
                      <w:sz w:val="28"/>
                      <w:szCs w:val="28"/>
                      <w:lang w:val="vi-VN"/>
                    </w:rPr>
                    <w:t xml:space="preserve">Trên </w:t>
                  </w:r>
                  <w:r w:rsidRPr="00B939B4">
                    <w:rPr>
                      <w:rFonts w:ascii="Times New Roman" w:eastAsia="Cambria" w:hAnsi="Times New Roman" w:cs="Times New Roman"/>
                      <w:noProof/>
                      <w:sz w:val="28"/>
                      <w:szCs w:val="28"/>
                    </w:rPr>
                    <w:t>Ax</w:t>
                  </w:r>
                  <w:r w:rsidRPr="00B939B4">
                    <w:rPr>
                      <w:rFonts w:ascii="Times New Roman" w:eastAsia="Cambria" w:hAnsi="Times New Roman" w:cs="Times New Roman"/>
                      <w:noProof/>
                      <w:sz w:val="28"/>
                      <w:szCs w:val="28"/>
                      <w:lang w:val="vi-VN"/>
                    </w:rPr>
                    <w:t xml:space="preserve">vẽ điểm </w:t>
                  </w:r>
                  <w:r w:rsidRPr="00B939B4">
                    <w:rPr>
                      <w:rFonts w:ascii="Times New Roman" w:hAnsi="Times New Roman" w:cs="Times New Roman"/>
                      <w:bCs/>
                      <w:position w:val="-4"/>
                      <w:sz w:val="28"/>
                      <w:szCs w:val="28"/>
                    </w:rPr>
                    <w:object w:dxaOrig="360" w:dyaOrig="270">
                      <v:shape id="_x0000_i1060" type="#_x0000_t75" style="width:19.05pt;height:14.05pt" o:ole="">
                        <v:imagedata r:id="rId79" o:title=""/>
                      </v:shape>
                      <o:OLEObject Type="Embed" ProgID="Equation.DSMT4" ShapeID="_x0000_i1060" DrawAspect="Content" ObjectID="_1753701634" r:id="rId80"/>
                    </w:object>
                  </w:r>
                  <w:r w:rsidRPr="00B939B4">
                    <w:rPr>
                      <w:rFonts w:ascii="Times New Roman" w:eastAsia="Cambria" w:hAnsi="Times New Roman" w:cs="Times New Roman"/>
                      <w:noProof/>
                      <w:sz w:val="28"/>
                      <w:szCs w:val="28"/>
                      <w:lang w:val="vi-VN"/>
                    </w:rPr>
                    <w:t>sao cho</w:t>
                  </w:r>
                  <w:r w:rsidRPr="00B939B4">
                    <w:rPr>
                      <w:rFonts w:ascii="Times New Roman" w:hAnsi="Times New Roman" w:cs="Times New Roman"/>
                      <w:bCs/>
                      <w:sz w:val="28"/>
                      <w:szCs w:val="28"/>
                    </w:rPr>
                    <w:t xml:space="preserve"> </w:t>
                  </w:r>
                </w:p>
                <w:p w:rsidR="00B939B4" w:rsidRPr="00B939B4" w:rsidRDefault="00B939B4" w:rsidP="00B939B4">
                  <w:pPr>
                    <w:tabs>
                      <w:tab w:val="left" w:pos="142"/>
                    </w:tabs>
                    <w:ind w:right="122"/>
                    <w:rPr>
                      <w:rFonts w:ascii="Times New Roman" w:hAnsi="Times New Roman" w:cs="Times New Roman"/>
                      <w:bCs/>
                      <w:sz w:val="28"/>
                      <w:szCs w:val="28"/>
                    </w:rPr>
                  </w:pPr>
                  <w:r w:rsidRPr="00B939B4">
                    <w:rPr>
                      <w:rFonts w:ascii="Times New Roman" w:hAnsi="Times New Roman" w:cs="Times New Roman"/>
                      <w:bCs/>
                      <w:sz w:val="28"/>
                      <w:szCs w:val="28"/>
                    </w:rPr>
                    <w:t>AB = 3cm</w:t>
                  </w:r>
                  <w:r w:rsidRPr="00B939B4">
                    <w:rPr>
                      <w:rFonts w:ascii="Times New Roman" w:hAnsi="Times New Roman" w:cs="Times New Roman"/>
                      <w:sz w:val="28"/>
                      <w:szCs w:val="28"/>
                      <w:lang w:val="vi-VN"/>
                    </w:rPr>
                    <w:t>.</w:t>
                  </w:r>
                </w:p>
              </w:tc>
              <w:tc>
                <w:tcPr>
                  <w:tcW w:w="2575" w:type="dxa"/>
                  <w:gridSpan w:val="3"/>
                </w:tcPr>
                <w:p w:rsidR="00B939B4" w:rsidRPr="00B939B4" w:rsidRDefault="00B939B4" w:rsidP="00B939B4">
                  <w:pPr>
                    <w:tabs>
                      <w:tab w:val="left" w:pos="142"/>
                    </w:tabs>
                    <w:ind w:right="122"/>
                    <w:rPr>
                      <w:rFonts w:ascii="Times New Roman" w:eastAsia="Palatino Linotype" w:hAnsi="Times New Roman" w:cs="Times New Roman"/>
                      <w:color w:val="000000" w:themeColor="text1"/>
                      <w:sz w:val="28"/>
                      <w:szCs w:val="28"/>
                      <w:shd w:val="clear" w:color="auto" w:fill="FFFFFF"/>
                      <w:lang w:eastAsia="vi-VN"/>
                    </w:rPr>
                  </w:pPr>
                  <w:r w:rsidRPr="00B939B4">
                    <w:rPr>
                      <w:rFonts w:ascii="Times New Roman" w:hAnsi="Times New Roman" w:cs="Times New Roman"/>
                    </w:rPr>
                    <w:object w:dxaOrig="2400" w:dyaOrig="2505">
                      <v:shape id="_x0000_i1061" type="#_x0000_t75" style="width:106.75pt;height:110.9pt" o:ole="">
                        <v:imagedata r:id="rId81" o:title=""/>
                      </v:shape>
                      <o:OLEObject Type="Embed" ProgID="PBrush" ShapeID="_x0000_i1061" DrawAspect="Content" ObjectID="_1753701635" r:id="rId82"/>
                    </w:object>
                  </w:r>
                </w:p>
              </w:tc>
            </w:tr>
            <w:tr w:rsidR="00B939B4" w:rsidRPr="00B939B4" w:rsidTr="006F5FBF">
              <w:tc>
                <w:tcPr>
                  <w:tcW w:w="2378" w:type="dxa"/>
                  <w:gridSpan w:val="3"/>
                </w:tcPr>
                <w:p w:rsidR="00B939B4" w:rsidRPr="00B939B4" w:rsidRDefault="00B939B4" w:rsidP="00B939B4">
                  <w:pPr>
                    <w:tabs>
                      <w:tab w:val="left" w:pos="142"/>
                    </w:tabs>
                    <w:ind w:right="122"/>
                    <w:rPr>
                      <w:rFonts w:ascii="Times New Roman" w:hAnsi="Times New Roman" w:cs="Times New Roman"/>
                      <w:bCs/>
                      <w:sz w:val="28"/>
                      <w:szCs w:val="28"/>
                    </w:rPr>
                  </w:pPr>
                  <w:r w:rsidRPr="00B939B4">
                    <w:rPr>
                      <w:rFonts w:ascii="Times New Roman" w:hAnsi="Times New Roman" w:cs="Times New Roman"/>
                      <w:sz w:val="28"/>
                      <w:szCs w:val="28"/>
                    </w:rPr>
                    <w:t xml:space="preserve">Bước 3: </w:t>
                  </w:r>
                  <w:r w:rsidRPr="00B939B4">
                    <w:rPr>
                      <w:rFonts w:ascii="Times New Roman" w:hAnsi="Times New Roman" w:cs="Times New Roman"/>
                      <w:sz w:val="28"/>
                      <w:szCs w:val="28"/>
                      <w:lang w:val="vi-VN"/>
                    </w:rPr>
                    <w:t xml:space="preserve">Dùng ê ke vẽ góc vuông </w:t>
                  </w:r>
                  <w:r w:rsidRPr="00B939B4">
                    <w:rPr>
                      <w:rFonts w:ascii="Times New Roman" w:hAnsi="Times New Roman" w:cs="Times New Roman"/>
                      <w:sz w:val="28"/>
                      <w:szCs w:val="28"/>
                    </w:rPr>
                    <w:t>ABy</w:t>
                  </w:r>
                  <w:r w:rsidRPr="00B939B4">
                    <w:rPr>
                      <w:rFonts w:ascii="Times New Roman" w:hAnsi="Times New Roman" w:cs="Times New Roman"/>
                      <w:sz w:val="28"/>
                      <w:szCs w:val="28"/>
                      <w:lang w:val="vi-VN"/>
                    </w:rPr>
                    <w:t xml:space="preserve"> bằng</w:t>
                  </w:r>
                  <w:r w:rsidRPr="00B939B4">
                    <w:rPr>
                      <w:rFonts w:ascii="Times New Roman" w:hAnsi="Times New Roman" w:cs="Times New Roman"/>
                      <w:bCs/>
                      <w:sz w:val="28"/>
                      <w:szCs w:val="28"/>
                    </w:rPr>
                    <w:t xml:space="preserve"> 90</w:t>
                  </w:r>
                  <w:r w:rsidRPr="00B939B4">
                    <w:rPr>
                      <w:rFonts w:ascii="Times New Roman" w:hAnsi="Times New Roman" w:cs="Times New Roman"/>
                      <w:bCs/>
                      <w:sz w:val="28"/>
                      <w:szCs w:val="28"/>
                      <w:vertAlign w:val="superscript"/>
                    </w:rPr>
                    <w:t>0</w:t>
                  </w:r>
                  <w:r w:rsidRPr="00B939B4">
                    <w:rPr>
                      <w:rFonts w:ascii="Times New Roman" w:eastAsia="Cambria" w:hAnsi="Times New Roman" w:cs="Times New Roman"/>
                      <w:noProof/>
                      <w:sz w:val="28"/>
                      <w:szCs w:val="28"/>
                      <w:lang w:val="vi-VN"/>
                    </w:rPr>
                    <w:t xml:space="preserve">.Trên </w:t>
                  </w:r>
                  <w:r w:rsidRPr="00B939B4">
                    <w:rPr>
                      <w:rFonts w:ascii="Times New Roman" w:eastAsia="Cambria" w:hAnsi="Times New Roman" w:cs="Times New Roman"/>
                      <w:noProof/>
                      <w:sz w:val="28"/>
                      <w:szCs w:val="28"/>
                    </w:rPr>
                    <w:t>By</w:t>
                  </w:r>
                  <w:r w:rsidRPr="00B939B4">
                    <w:rPr>
                      <w:rFonts w:ascii="Times New Roman" w:eastAsia="Cambria" w:hAnsi="Times New Roman" w:cs="Times New Roman"/>
                      <w:noProof/>
                      <w:sz w:val="28"/>
                      <w:szCs w:val="28"/>
                      <w:lang w:val="vi-VN"/>
                    </w:rPr>
                    <w:t xml:space="preserve">vẽ điểm </w:t>
                  </w:r>
                  <w:r w:rsidRPr="00B939B4">
                    <w:rPr>
                      <w:rFonts w:ascii="Times New Roman" w:hAnsi="Times New Roman" w:cs="Times New Roman"/>
                      <w:bCs/>
                      <w:sz w:val="28"/>
                      <w:szCs w:val="28"/>
                    </w:rPr>
                    <w:t>C</w:t>
                  </w:r>
                  <w:r w:rsidRPr="00B939B4">
                    <w:rPr>
                      <w:rFonts w:ascii="Times New Roman" w:eastAsia="Cambria" w:hAnsi="Times New Roman" w:cs="Times New Roman"/>
                      <w:noProof/>
                      <w:sz w:val="28"/>
                      <w:szCs w:val="28"/>
                      <w:lang w:val="vi-VN"/>
                    </w:rPr>
                    <w:t xml:space="preserve"> sao cho </w:t>
                  </w:r>
                  <w:r w:rsidRPr="00B939B4">
                    <w:rPr>
                      <w:rFonts w:ascii="Times New Roman" w:eastAsia="Cambria" w:hAnsi="Times New Roman" w:cs="Times New Roman"/>
                      <w:noProof/>
                      <w:sz w:val="28"/>
                      <w:szCs w:val="28"/>
                    </w:rPr>
                    <w:t>BC = 3cm</w:t>
                  </w:r>
                </w:p>
                <w:p w:rsidR="00B939B4" w:rsidRPr="00B939B4" w:rsidRDefault="00B939B4" w:rsidP="00B939B4">
                  <w:pPr>
                    <w:tabs>
                      <w:tab w:val="left" w:pos="142"/>
                    </w:tabs>
                    <w:ind w:right="122"/>
                    <w:rPr>
                      <w:rFonts w:ascii="Times New Roman" w:eastAsia="Palatino Linotype" w:hAnsi="Times New Roman" w:cs="Times New Roman"/>
                      <w:bCs/>
                      <w:color w:val="000000" w:themeColor="text1"/>
                      <w:shd w:val="clear" w:color="auto" w:fill="FFFFFF"/>
                      <w:lang w:eastAsia="vi-VN"/>
                    </w:rPr>
                  </w:pPr>
                </w:p>
              </w:tc>
              <w:tc>
                <w:tcPr>
                  <w:tcW w:w="2379" w:type="dxa"/>
                </w:tcPr>
                <w:p w:rsidR="00B939B4" w:rsidRPr="00B939B4" w:rsidRDefault="00B939B4" w:rsidP="00B939B4">
                  <w:pPr>
                    <w:tabs>
                      <w:tab w:val="left" w:pos="142"/>
                    </w:tabs>
                    <w:ind w:right="122"/>
                    <w:rPr>
                      <w:rFonts w:ascii="Times New Roman" w:eastAsia="Palatino Linotype" w:hAnsi="Times New Roman" w:cs="Times New Roman"/>
                      <w:bCs/>
                      <w:color w:val="000000" w:themeColor="text1"/>
                      <w:shd w:val="clear" w:color="auto" w:fill="FFFFFF"/>
                      <w:lang w:eastAsia="vi-VN"/>
                    </w:rPr>
                  </w:pPr>
                  <w:r w:rsidRPr="00B939B4">
                    <w:rPr>
                      <w:rFonts w:ascii="Times New Roman" w:hAnsi="Times New Roman" w:cs="Times New Roman"/>
                    </w:rPr>
                    <w:object w:dxaOrig="2220" w:dyaOrig="2415">
                      <v:shape id="_x0000_i1062" type="#_x0000_t75" style="width:100.95pt;height:108.4pt" o:ole="">
                        <v:imagedata r:id="rId83" o:title=""/>
                      </v:shape>
                      <o:OLEObject Type="Embed" ProgID="PBrush" ShapeID="_x0000_i1062" DrawAspect="Content" ObjectID="_1753701636" r:id="rId84"/>
                    </w:object>
                  </w:r>
                </w:p>
              </w:tc>
            </w:tr>
            <w:tr w:rsidR="00B939B4" w:rsidRPr="00B939B4" w:rsidTr="006F5FBF">
              <w:tc>
                <w:tcPr>
                  <w:tcW w:w="2378" w:type="dxa"/>
                  <w:gridSpan w:val="3"/>
                </w:tcPr>
                <w:p w:rsidR="00B939B4" w:rsidRPr="00B939B4" w:rsidRDefault="00B939B4" w:rsidP="00B939B4">
                  <w:pPr>
                    <w:tabs>
                      <w:tab w:val="left" w:pos="142"/>
                    </w:tabs>
                    <w:ind w:right="122"/>
                    <w:rPr>
                      <w:rFonts w:ascii="Times New Roman" w:hAnsi="Times New Roman" w:cs="Times New Roman"/>
                      <w:sz w:val="28"/>
                      <w:szCs w:val="28"/>
                      <w:lang w:val="vi-VN"/>
                    </w:rPr>
                  </w:pPr>
                  <w:r w:rsidRPr="00B939B4">
                    <w:rPr>
                      <w:rFonts w:ascii="Times New Roman" w:eastAsia="Palatino Linotype" w:hAnsi="Times New Roman" w:cs="Times New Roman"/>
                      <w:color w:val="000000" w:themeColor="text1"/>
                      <w:sz w:val="28"/>
                      <w:szCs w:val="28"/>
                      <w:shd w:val="clear" w:color="auto" w:fill="FFFFFF"/>
                      <w:lang w:eastAsia="vi-VN"/>
                    </w:rPr>
                    <w:t xml:space="preserve">Bước 4: </w:t>
                  </w:r>
                  <w:r w:rsidRPr="00B939B4">
                    <w:rPr>
                      <w:rFonts w:ascii="Times New Roman" w:hAnsi="Times New Roman" w:cs="Times New Roman"/>
                      <w:sz w:val="28"/>
                      <w:szCs w:val="28"/>
                      <w:lang w:val="vi-VN"/>
                    </w:rPr>
                    <w:t>Nối</w:t>
                  </w:r>
                  <w:r w:rsidRPr="00B939B4">
                    <w:rPr>
                      <w:rFonts w:ascii="Times New Roman" w:hAnsi="Times New Roman" w:cs="Times New Roman"/>
                      <w:sz w:val="28"/>
                      <w:szCs w:val="28"/>
                    </w:rPr>
                    <w:t xml:space="preserve"> </w:t>
                  </w:r>
                  <w:r w:rsidRPr="00B939B4">
                    <w:rPr>
                      <w:rFonts w:ascii="Times New Roman" w:hAnsi="Times New Roman" w:cs="Times New Roman"/>
                      <w:sz w:val="28"/>
                      <w:szCs w:val="28"/>
                      <w:lang w:val="vi-VN"/>
                    </w:rPr>
                    <w:t xml:space="preserve">Dvới </w:t>
                  </w:r>
                  <w:r w:rsidRPr="00B939B4">
                    <w:rPr>
                      <w:rFonts w:ascii="Times New Roman" w:hAnsi="Times New Roman" w:cs="Times New Roman"/>
                      <w:sz w:val="28"/>
                      <w:szCs w:val="28"/>
                    </w:rPr>
                    <w:t>C</w:t>
                  </w:r>
                  <w:r w:rsidRPr="00B939B4">
                    <w:rPr>
                      <w:rFonts w:ascii="Times New Roman" w:hAnsi="Times New Roman" w:cs="Times New Roman"/>
                      <w:sz w:val="28"/>
                      <w:szCs w:val="28"/>
                      <w:lang w:val="vi-VN"/>
                    </w:rPr>
                    <w:t xml:space="preserve">ta được hình vuông </w:t>
                  </w:r>
                  <w:r w:rsidRPr="00B939B4">
                    <w:rPr>
                      <w:rFonts w:ascii="Times New Roman" w:hAnsi="Times New Roman" w:cs="Times New Roman"/>
                      <w:sz w:val="28"/>
                      <w:szCs w:val="28"/>
                    </w:rPr>
                    <w:t>ABCD</w:t>
                  </w:r>
                  <w:r w:rsidRPr="00B939B4">
                    <w:rPr>
                      <w:rFonts w:ascii="Times New Roman" w:hAnsi="Times New Roman" w:cs="Times New Roman"/>
                      <w:sz w:val="28"/>
                      <w:szCs w:val="28"/>
                      <w:lang w:val="vi-VN"/>
                    </w:rPr>
                    <w:t>.</w:t>
                  </w:r>
                </w:p>
                <w:p w:rsidR="00B939B4" w:rsidRPr="00B939B4" w:rsidRDefault="00B939B4" w:rsidP="00B939B4">
                  <w:pPr>
                    <w:tabs>
                      <w:tab w:val="left" w:pos="142"/>
                    </w:tabs>
                    <w:ind w:right="122"/>
                    <w:rPr>
                      <w:rFonts w:ascii="Times New Roman" w:hAnsi="Times New Roman" w:cs="Times New Roman"/>
                      <w:sz w:val="28"/>
                      <w:szCs w:val="28"/>
                      <w:lang w:val="vi-VN"/>
                    </w:rPr>
                  </w:pPr>
                </w:p>
              </w:tc>
              <w:tc>
                <w:tcPr>
                  <w:tcW w:w="2379" w:type="dxa"/>
                </w:tcPr>
                <w:p w:rsidR="00B939B4" w:rsidRPr="00B939B4" w:rsidRDefault="00B939B4" w:rsidP="00B939B4">
                  <w:pPr>
                    <w:tabs>
                      <w:tab w:val="left" w:pos="142"/>
                    </w:tabs>
                    <w:ind w:right="122"/>
                    <w:jc w:val="center"/>
                    <w:rPr>
                      <w:rFonts w:ascii="Times New Roman" w:hAnsi="Times New Roman" w:cs="Times New Roman"/>
                      <w:sz w:val="28"/>
                      <w:szCs w:val="28"/>
                      <w:lang w:val="vi-VN"/>
                    </w:rPr>
                  </w:pPr>
                  <w:r w:rsidRPr="00B939B4">
                    <w:rPr>
                      <w:rFonts w:ascii="Times New Roman" w:hAnsi="Times New Roman" w:cs="Times New Roman"/>
                    </w:rPr>
                    <w:object w:dxaOrig="2175" w:dyaOrig="1950">
                      <v:shape id="_x0000_i1063" type="#_x0000_t75" style="width:98.5pt;height:87.7pt" o:ole="">
                        <v:imagedata r:id="rId85" o:title=""/>
                      </v:shape>
                      <o:OLEObject Type="Embed" ProgID="PBrush" ShapeID="_x0000_i1063" DrawAspect="Content" ObjectID="_1753701637" r:id="rId86"/>
                    </w:object>
                  </w:r>
                </w:p>
              </w:tc>
            </w:tr>
          </w:tbl>
          <w:p w:rsidR="00B939B4" w:rsidRPr="00B939B4" w:rsidRDefault="00B939B4" w:rsidP="00B939B4">
            <w:pPr>
              <w:tabs>
                <w:tab w:val="left" w:pos="0"/>
              </w:tabs>
              <w:spacing w:after="200"/>
              <w:contextualSpacing/>
              <w:rPr>
                <w:rFonts w:ascii="Times New Roman" w:eastAsia="Arial" w:hAnsi="Times New Roman" w:cs="Times New Roman"/>
                <w:sz w:val="28"/>
                <w:szCs w:val="28"/>
                <w:lang w:val="vi-VN"/>
              </w:rPr>
            </w:pPr>
            <w:r w:rsidRPr="00B939B4">
              <w:rPr>
                <w:rFonts w:ascii="Times New Roman" w:eastAsia="Arial" w:hAnsi="Times New Roman" w:cs="Times New Roman"/>
                <w:b/>
                <w:color w:val="000000" w:themeColor="text1"/>
                <w:sz w:val="28"/>
                <w:szCs w:val="28"/>
                <w:lang w:val="vi-VN"/>
              </w:rPr>
              <w:lastRenderedPageBreak/>
              <w:t>Bài 7 :</w:t>
            </w:r>
            <w:r w:rsidRPr="00B939B4">
              <w:rPr>
                <w:rFonts w:ascii="Times New Roman" w:eastAsia="Arial" w:hAnsi="Times New Roman" w:cs="Times New Roman"/>
                <w:color w:val="000000" w:themeColor="text1"/>
                <w:sz w:val="28"/>
                <w:szCs w:val="28"/>
                <w:lang w:val="vi-VN"/>
              </w:rPr>
              <w:t xml:space="preserve"> </w:t>
            </w:r>
            <w:r w:rsidRPr="00B939B4">
              <w:rPr>
                <w:rFonts w:ascii="Times New Roman" w:eastAsia="Arial" w:hAnsi="Times New Roman" w:cs="Times New Roman"/>
                <w:sz w:val="28"/>
                <w:szCs w:val="28"/>
                <w:lang w:val="vi-VN"/>
              </w:rPr>
              <w:t xml:space="preserve">Vẽ hình lục giác đều có cạnh </w:t>
            </w:r>
            <w:r w:rsidRPr="00B939B4">
              <w:rPr>
                <w:rFonts w:ascii="Times New Roman" w:eastAsia="Arial" w:hAnsi="Times New Roman" w:cs="Times New Roman"/>
                <w:sz w:val="28"/>
                <w:szCs w:val="28"/>
              </w:rPr>
              <w:t>2cm</w:t>
            </w:r>
          </w:p>
          <w:p w:rsidR="00B939B4" w:rsidRPr="00B939B4" w:rsidRDefault="00B939B4" w:rsidP="00B939B4">
            <w:pPr>
              <w:tabs>
                <w:tab w:val="left" w:pos="0"/>
              </w:tabs>
              <w:spacing w:after="200"/>
              <w:contextualSpacing/>
              <w:rPr>
                <w:rFonts w:ascii="Times New Roman" w:eastAsia="Arial" w:hAnsi="Times New Roman" w:cs="Times New Roman"/>
                <w:b/>
                <w:bCs/>
                <w:color w:val="000000" w:themeColor="text1"/>
                <w:sz w:val="28"/>
                <w:szCs w:val="28"/>
              </w:rPr>
            </w:pPr>
            <w:r w:rsidRPr="00B939B4">
              <w:rPr>
                <w:rFonts w:ascii="Times New Roman" w:eastAsia="Arial" w:hAnsi="Times New Roman" w:cs="Times New Roman"/>
                <w:b/>
                <w:color w:val="000000" w:themeColor="text1"/>
                <w:sz w:val="28"/>
                <w:szCs w:val="28"/>
              </w:rPr>
              <w:t xml:space="preserve">                        Giải</w:t>
            </w:r>
          </w:p>
          <w:p w:rsidR="00B939B4" w:rsidRPr="00B939B4" w:rsidRDefault="00B939B4" w:rsidP="00B939B4">
            <w:pPr>
              <w:tabs>
                <w:tab w:val="left" w:pos="0"/>
              </w:tabs>
              <w:spacing w:after="200"/>
              <w:contextualSpacing/>
              <w:rPr>
                <w:rFonts w:ascii="Times New Roman" w:eastAsia="Arial" w:hAnsi="Times New Roman" w:cs="Times New Roman"/>
                <w:sz w:val="28"/>
                <w:szCs w:val="28"/>
                <w:lang w:val="vi-VN"/>
              </w:rPr>
            </w:pPr>
            <w:r w:rsidRPr="00B939B4">
              <w:rPr>
                <w:rFonts w:ascii="Times New Roman" w:eastAsia="Arial" w:hAnsi="Times New Roman" w:cs="Times New Roman"/>
                <w:color w:val="000000" w:themeColor="text1"/>
                <w:sz w:val="28"/>
                <w:szCs w:val="28"/>
              </w:rPr>
              <w:t xml:space="preserve">Bước 1: </w:t>
            </w:r>
            <w:r w:rsidRPr="00B939B4">
              <w:rPr>
                <w:rFonts w:ascii="Times New Roman" w:eastAsia="Arial" w:hAnsi="Times New Roman" w:cs="Times New Roman"/>
                <w:sz w:val="28"/>
                <w:szCs w:val="28"/>
                <w:lang w:val="vi-VN"/>
              </w:rPr>
              <w:t xml:space="preserve">Vẽ đoạn thẳng  có độ dài </w:t>
            </w:r>
            <w:r w:rsidRPr="00B939B4">
              <w:rPr>
                <w:rFonts w:ascii="Times New Roman" w:eastAsia="Arial" w:hAnsi="Times New Roman" w:cs="Times New Roman"/>
                <w:sz w:val="28"/>
                <w:szCs w:val="28"/>
              </w:rPr>
              <w:t>2cm</w:t>
            </w:r>
            <w:r w:rsidRPr="00B939B4">
              <w:rPr>
                <w:rFonts w:ascii="Times New Roman" w:eastAsia="Arial" w:hAnsi="Times New Roman" w:cs="Times New Roman"/>
                <w:sz w:val="28"/>
                <w:szCs w:val="28"/>
                <w:lang w:val="vi-VN"/>
              </w:rPr>
              <w:t xml:space="preserve">. Vẽ </w:t>
            </w:r>
          </w:p>
        </w:tc>
      </w:tr>
      <w:tr w:rsidR="00B939B4" w:rsidRPr="00B939B4" w:rsidTr="006F5FBF">
        <w:trPr>
          <w:trHeight w:val="2541"/>
        </w:trPr>
        <w:tc>
          <w:tcPr>
            <w:tcW w:w="4390" w:type="dxa"/>
            <w:tcBorders>
              <w:top w:val="single" w:sz="4" w:space="0" w:color="auto"/>
              <w:left w:val="single" w:sz="4" w:space="0" w:color="auto"/>
              <w:bottom w:val="single" w:sz="4" w:space="0" w:color="auto"/>
              <w:right w:val="single" w:sz="4" w:space="0" w:color="auto"/>
            </w:tcBorders>
          </w:tcPr>
          <w:p w:rsidR="00B939B4" w:rsidRPr="00B939B4" w:rsidRDefault="00B939B4" w:rsidP="00B939B4">
            <w:pPr>
              <w:tabs>
                <w:tab w:val="left" w:pos="2422"/>
              </w:tabs>
              <w:contextualSpacing/>
              <w:rPr>
                <w:rFonts w:ascii="Times New Roman" w:hAnsi="Times New Roman" w:cs="Times New Roman"/>
                <w:color w:val="000000" w:themeColor="text1"/>
                <w:sz w:val="28"/>
                <w:szCs w:val="28"/>
              </w:rPr>
            </w:pPr>
            <w:r w:rsidRPr="00B939B4">
              <w:rPr>
                <w:rFonts w:ascii="Times New Roman" w:hAnsi="Times New Roman" w:cs="Times New Roman"/>
                <w:b/>
                <w:color w:val="000000" w:themeColor="text1"/>
                <w:sz w:val="28"/>
                <w:szCs w:val="28"/>
              </w:rPr>
              <w:lastRenderedPageBreak/>
              <w:t>Bước 2</w:t>
            </w:r>
            <w:r w:rsidRPr="00B939B4">
              <w:rPr>
                <w:rFonts w:ascii="Times New Roman" w:hAnsi="Times New Roman" w:cs="Times New Roman"/>
                <w:color w:val="000000" w:themeColor="text1"/>
                <w:sz w:val="28"/>
                <w:szCs w:val="28"/>
              </w:rPr>
              <w:t xml:space="preserve">: </w:t>
            </w:r>
            <w:r w:rsidRPr="00B939B4">
              <w:rPr>
                <w:rFonts w:ascii="Times New Roman" w:hAnsi="Times New Roman" w:cs="Times New Roman"/>
                <w:b/>
                <w:color w:val="000000" w:themeColor="text1"/>
                <w:sz w:val="28"/>
                <w:szCs w:val="28"/>
              </w:rPr>
              <w:t>Thực hiện nhiệm vụ</w:t>
            </w:r>
          </w:p>
          <w:p w:rsidR="00B939B4" w:rsidRPr="00B939B4" w:rsidRDefault="00B939B4" w:rsidP="00B939B4">
            <w:pPr>
              <w:tabs>
                <w:tab w:val="left" w:pos="2422"/>
              </w:tabs>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HS đọc đề bài, hoạt động giải bài toán theo cặp đôi.</w:t>
            </w:r>
          </w:p>
          <w:p w:rsidR="00B939B4" w:rsidRPr="00B939B4" w:rsidRDefault="00B939B4" w:rsidP="00B939B4">
            <w:pPr>
              <w:tabs>
                <w:tab w:val="left" w:pos="2422"/>
              </w:tabs>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xml:space="preserve">HS phân nhiệm vụ và trình bày bài tập </w:t>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b/>
                <w:color w:val="000000" w:themeColor="text1"/>
                <w:sz w:val="28"/>
                <w:szCs w:val="28"/>
              </w:rPr>
              <w:t>Bước 3</w:t>
            </w:r>
            <w:r w:rsidRPr="00B939B4">
              <w:rPr>
                <w:rFonts w:ascii="Times New Roman" w:hAnsi="Times New Roman" w:cs="Times New Roman"/>
                <w:color w:val="000000" w:themeColor="text1"/>
                <w:sz w:val="28"/>
                <w:szCs w:val="28"/>
              </w:rPr>
              <w:t xml:space="preserve">: </w:t>
            </w:r>
            <w:r w:rsidRPr="00B939B4">
              <w:rPr>
                <w:rFonts w:ascii="Times New Roman" w:hAnsi="Times New Roman" w:cs="Times New Roman"/>
                <w:b/>
                <w:color w:val="000000" w:themeColor="text1"/>
                <w:sz w:val="28"/>
                <w:szCs w:val="28"/>
              </w:rPr>
              <w:t>Báo cáo kết quả</w:t>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Yêu cầu 2 đại diện nhóm trình bày kết quả trên bảng (mỗi đại diện 1 ý)</w:t>
            </w:r>
          </w:p>
          <w:p w:rsidR="00B939B4" w:rsidRPr="00B939B4" w:rsidRDefault="00B939B4" w:rsidP="00B939B4">
            <w:pPr>
              <w:contextualSpacing/>
              <w:rPr>
                <w:rFonts w:ascii="Times New Roman" w:hAnsi="Times New Roman" w:cs="Times New Roman"/>
                <w:bCs/>
                <w:color w:val="000000" w:themeColor="text1"/>
                <w:sz w:val="28"/>
                <w:szCs w:val="28"/>
              </w:rPr>
            </w:pPr>
            <w:r w:rsidRPr="00B939B4">
              <w:rPr>
                <w:rFonts w:ascii="Times New Roman" w:hAnsi="Times New Roman" w:cs="Times New Roman"/>
                <w:color w:val="000000" w:themeColor="text1"/>
                <w:sz w:val="28"/>
                <w:szCs w:val="28"/>
              </w:rPr>
              <w:t>- Đại diện nhóm trình bày cách làm</w:t>
            </w:r>
          </w:p>
          <w:p w:rsidR="00B939B4" w:rsidRPr="00B939B4" w:rsidRDefault="00B939B4" w:rsidP="00B939B4">
            <w:pPr>
              <w:contextualSpacing/>
              <w:rPr>
                <w:rFonts w:ascii="Times New Roman" w:hAnsi="Times New Roman" w:cs="Times New Roman"/>
                <w:bCs/>
                <w:color w:val="000000" w:themeColor="text1"/>
                <w:sz w:val="28"/>
                <w:szCs w:val="28"/>
              </w:rPr>
            </w:pPr>
            <w:r w:rsidRPr="00B939B4">
              <w:rPr>
                <w:rFonts w:ascii="Times New Roman" w:hAnsi="Times New Roman" w:cs="Times New Roman"/>
                <w:color w:val="000000" w:themeColor="text1"/>
                <w:sz w:val="28"/>
                <w:szCs w:val="28"/>
              </w:rPr>
              <w:t>- HS phản biện và đại diện nhóm trả lời</w:t>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b/>
                <w:color w:val="000000" w:themeColor="text1"/>
                <w:sz w:val="28"/>
                <w:szCs w:val="28"/>
              </w:rPr>
              <w:t>Bước 4</w:t>
            </w:r>
            <w:r w:rsidRPr="00B939B4">
              <w:rPr>
                <w:rFonts w:ascii="Times New Roman" w:hAnsi="Times New Roman" w:cs="Times New Roman"/>
                <w:color w:val="000000" w:themeColor="text1"/>
                <w:sz w:val="28"/>
                <w:szCs w:val="28"/>
              </w:rPr>
              <w:t xml:space="preserve">: </w:t>
            </w:r>
            <w:r w:rsidRPr="00B939B4">
              <w:rPr>
                <w:rFonts w:ascii="Times New Roman" w:hAnsi="Times New Roman" w:cs="Times New Roman"/>
                <w:b/>
                <w:color w:val="000000" w:themeColor="text1"/>
                <w:sz w:val="28"/>
                <w:szCs w:val="28"/>
              </w:rPr>
              <w:t>Đánh giá kết quả</w:t>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xml:space="preserve">- GV cho HS nhận xét chéo bài làm của nhóm. </w:t>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GV chốt lại kết quả và cách làm bài</w:t>
            </w:r>
          </w:p>
          <w:p w:rsidR="00B939B4" w:rsidRPr="00B939B4" w:rsidRDefault="00B939B4" w:rsidP="00B939B4">
            <w:pPr>
              <w:contextualSpacing/>
              <w:rPr>
                <w:rFonts w:ascii="Times New Roman" w:eastAsia="Andika" w:hAnsi="Times New Roman" w:cs="Times New Roman"/>
                <w:color w:val="000000" w:themeColor="text1"/>
                <w:sz w:val="28"/>
                <w:szCs w:val="28"/>
                <w:lang w:val="vi-VN"/>
              </w:rPr>
            </w:pPr>
            <w:r w:rsidRPr="00B939B4">
              <w:rPr>
                <w:rFonts w:ascii="Times New Roman" w:hAnsi="Times New Roman" w:cs="Times New Roman"/>
                <w:color w:val="000000" w:themeColor="text1"/>
                <w:sz w:val="28"/>
                <w:szCs w:val="28"/>
              </w:rPr>
              <w:t xml:space="preserve">+ </w:t>
            </w:r>
            <w:r w:rsidRPr="00B939B4">
              <w:rPr>
                <w:rFonts w:ascii="Times New Roman" w:eastAsia="Andika" w:hAnsi="Times New Roman" w:cs="Times New Roman"/>
                <w:color w:val="000000" w:themeColor="text1"/>
                <w:sz w:val="28"/>
                <w:szCs w:val="28"/>
                <w:lang w:val="vi-VN"/>
              </w:rPr>
              <w:t xml:space="preserve">Để vẽ hình lục giác đều khi biết độ dài cạnh, ta dựa vào nhận xét: Hình lục giác đều được ghép bởi 6 hình tam giác đều giống nhau, 6 hình đó có chung tên 1 đỉnh là giao của 3 đường chéo chính vì vậy cạnh của hình lục giác đều bằng </w:t>
            </w:r>
            <w:r w:rsidRPr="00B939B4">
              <w:rPr>
                <w:position w:val="-24"/>
                <w:lang w:val="vi-VN"/>
              </w:rPr>
              <w:object w:dxaOrig="240" w:dyaOrig="620">
                <v:shape id="_x0000_i1064" type="#_x0000_t75" style="width:12.4pt;height:30.6pt" o:ole="">
                  <v:imagedata r:id="rId87" o:title=""/>
                </v:shape>
                <o:OLEObject Type="Embed" ProgID="Equation.DSMT4" ShapeID="_x0000_i1064" DrawAspect="Content" ObjectID="_1753701638" r:id="rId88"/>
              </w:object>
            </w:r>
          </w:p>
          <w:p w:rsidR="00B939B4" w:rsidRPr="00B939B4" w:rsidRDefault="00B939B4" w:rsidP="00B939B4">
            <w:pPr>
              <w:tabs>
                <w:tab w:val="center" w:pos="1930"/>
                <w:tab w:val="right" w:pos="3860"/>
              </w:tabs>
              <w:contextualSpacing/>
              <w:rPr>
                <w:rFonts w:ascii="Times New Roman" w:eastAsia="Andika" w:hAnsi="Times New Roman" w:cs="Times New Roman"/>
                <w:color w:val="000000" w:themeColor="text1"/>
                <w:sz w:val="28"/>
                <w:szCs w:val="28"/>
                <w:lang w:val="vi-VN"/>
              </w:rPr>
            </w:pPr>
            <w:r w:rsidRPr="00B939B4">
              <w:rPr>
                <w:rFonts w:ascii="Times New Roman" w:eastAsia="Andika" w:hAnsi="Times New Roman" w:cs="Times New Roman"/>
                <w:color w:val="000000" w:themeColor="text1"/>
                <w:sz w:val="28"/>
                <w:szCs w:val="28"/>
                <w:lang w:val="vi-VN"/>
              </w:rPr>
              <w:t>đường chéo chính</w:t>
            </w:r>
          </w:p>
          <w:p w:rsidR="00B939B4" w:rsidRPr="00B939B4" w:rsidRDefault="00B939B4" w:rsidP="00B939B4">
            <w:pPr>
              <w:contextualSpacing/>
              <w:rPr>
                <w:rFonts w:ascii="Times New Roman" w:hAnsi="Times New Roman" w:cs="Times New Roman"/>
                <w:color w:val="000000" w:themeColor="text1"/>
                <w:sz w:val="28"/>
                <w:szCs w:val="28"/>
              </w:rPr>
            </w:pPr>
          </w:p>
        </w:tc>
        <w:tc>
          <w:tcPr>
            <w:tcW w:w="4672" w:type="dxa"/>
            <w:tcBorders>
              <w:top w:val="single" w:sz="4" w:space="0" w:color="auto"/>
              <w:left w:val="single" w:sz="4" w:space="0" w:color="auto"/>
              <w:bottom w:val="single" w:sz="4" w:space="0" w:color="auto"/>
              <w:right w:val="single" w:sz="4" w:space="0" w:color="auto"/>
            </w:tcBorders>
            <w:hideMark/>
          </w:tcPr>
          <w:p w:rsidR="00B939B4" w:rsidRPr="00B939B4" w:rsidRDefault="00B939B4" w:rsidP="00B939B4">
            <w:pPr>
              <w:tabs>
                <w:tab w:val="left" w:pos="0"/>
              </w:tabs>
              <w:spacing w:after="200"/>
              <w:contextualSpacing/>
              <w:rPr>
                <w:rFonts w:ascii="Times New Roman" w:eastAsia="Arial" w:hAnsi="Times New Roman" w:cs="Times New Roman"/>
                <w:sz w:val="28"/>
                <w:szCs w:val="28"/>
              </w:rPr>
            </w:pPr>
            <w:r w:rsidRPr="00B939B4">
              <w:rPr>
                <w:rFonts w:ascii="Times New Roman" w:eastAsia="Arial" w:hAnsi="Times New Roman" w:cs="Times New Roman"/>
                <w:sz w:val="28"/>
                <w:szCs w:val="28"/>
                <w:lang w:val="vi-VN"/>
              </w:rPr>
              <w:t>trung điểm</w:t>
            </w:r>
            <w:r w:rsidRPr="00B939B4">
              <w:rPr>
                <w:rFonts w:ascii="Times New Roman" w:eastAsia="Arial" w:hAnsi="Times New Roman" w:cs="Times New Roman"/>
                <w:position w:val="-4"/>
                <w:lang w:val="vi-VN"/>
              </w:rPr>
              <w:object w:dxaOrig="360" w:dyaOrig="270">
                <v:shape id="_x0000_i1065" type="#_x0000_t75" style="width:19.05pt;height:14.05pt" o:ole="">
                  <v:imagedata r:id="rId89" o:title=""/>
                </v:shape>
                <o:OLEObject Type="Embed" ProgID="Equation.DSMT4" ShapeID="_x0000_i1065" DrawAspect="Content" ObjectID="_1753701639" r:id="rId90"/>
              </w:object>
            </w:r>
            <w:r w:rsidRPr="00B939B4">
              <w:rPr>
                <w:rFonts w:ascii="Times New Roman" w:eastAsia="Arial" w:hAnsi="Times New Roman" w:cs="Times New Roman"/>
                <w:sz w:val="28"/>
                <w:szCs w:val="28"/>
                <w:lang w:val="vi-VN"/>
              </w:rPr>
              <w:t>của đoạn thẳng đó.</w:t>
            </w:r>
            <w:r w:rsidRPr="00B939B4">
              <w:rPr>
                <w:rFonts w:ascii="Times New Roman" w:eastAsia="Arial" w:hAnsi="Times New Roman" w:cs="Times New Roman"/>
                <w:sz w:val="28"/>
                <w:szCs w:val="28"/>
              </w:rPr>
              <w:t xml:space="preserve"> </w:t>
            </w:r>
          </w:p>
          <w:p w:rsidR="00B939B4" w:rsidRPr="00B939B4" w:rsidRDefault="00B939B4" w:rsidP="00B939B4">
            <w:pPr>
              <w:tabs>
                <w:tab w:val="left" w:pos="0"/>
              </w:tabs>
              <w:spacing w:after="200"/>
              <w:contextualSpacing/>
              <w:rPr>
                <w:rFonts w:ascii="Times New Roman" w:eastAsia="Arial" w:hAnsi="Times New Roman" w:cs="Times New Roman"/>
                <w:sz w:val="28"/>
                <w:szCs w:val="28"/>
              </w:rPr>
            </w:pPr>
            <w:r w:rsidRPr="00B939B4">
              <w:rPr>
                <w:rFonts w:ascii="Times New Roman" w:eastAsia="Arial" w:hAnsi="Times New Roman" w:cs="Times New Roman"/>
                <w:sz w:val="28"/>
                <w:szCs w:val="28"/>
              </w:rPr>
              <w:t xml:space="preserve">     </w:t>
            </w:r>
            <w:r w:rsidRPr="00B939B4">
              <w:rPr>
                <w:rFonts w:ascii="Times New Roman" w:eastAsia="Arial" w:hAnsi="Times New Roman" w:cs="Times New Roman"/>
                <w:lang w:val="vi-VN"/>
              </w:rPr>
              <w:object w:dxaOrig="1950" w:dyaOrig="645">
                <v:shape id="_x0000_i1066" type="#_x0000_t75" style="width:97.65pt;height:33.1pt" o:ole="">
                  <v:imagedata r:id="rId91" o:title=""/>
                </v:shape>
                <o:OLEObject Type="Embed" ProgID="PBrush" ShapeID="_x0000_i1066" DrawAspect="Content" ObjectID="_1753701640" r:id="rId92"/>
              </w:object>
            </w:r>
          </w:p>
          <w:tbl>
            <w:tblPr>
              <w:tblStyle w:val="TableGrid8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7"/>
              <w:gridCol w:w="2150"/>
            </w:tblGrid>
            <w:tr w:rsidR="00B939B4" w:rsidRPr="00B939B4" w:rsidTr="006F5FBF">
              <w:tc>
                <w:tcPr>
                  <w:tcW w:w="2607" w:type="dxa"/>
                </w:tcPr>
                <w:p w:rsidR="00B939B4" w:rsidRPr="00B939B4" w:rsidRDefault="00B939B4" w:rsidP="00B939B4">
                  <w:pPr>
                    <w:tabs>
                      <w:tab w:val="left" w:pos="0"/>
                    </w:tabs>
                    <w:spacing w:after="200"/>
                    <w:contextualSpacing/>
                    <w:rPr>
                      <w:rFonts w:ascii="Times New Roman" w:eastAsia="Arial" w:hAnsi="Times New Roman" w:cs="Times New Roman"/>
                      <w:sz w:val="28"/>
                      <w:szCs w:val="28"/>
                    </w:rPr>
                  </w:pPr>
                  <w:r w:rsidRPr="00B939B4">
                    <w:rPr>
                      <w:rFonts w:ascii="Times New Roman" w:eastAsia="Arial" w:hAnsi="Times New Roman" w:cs="Times New Roman"/>
                      <w:sz w:val="28"/>
                      <w:szCs w:val="28"/>
                    </w:rPr>
                    <w:t xml:space="preserve">+ Bước 2: </w:t>
                  </w:r>
                  <w:r w:rsidRPr="00B939B4">
                    <w:rPr>
                      <w:rFonts w:ascii="Times New Roman" w:eastAsia="Arial" w:hAnsi="Times New Roman" w:cs="Times New Roman"/>
                      <w:sz w:val="28"/>
                      <w:szCs w:val="28"/>
                      <w:lang w:val="vi-VN"/>
                    </w:rPr>
                    <w:t>Vẽ đường tròn tâm</w:t>
                  </w:r>
                  <w:r w:rsidRPr="00B939B4">
                    <w:rPr>
                      <w:rFonts w:ascii="Times New Roman" w:eastAsia="Arial" w:hAnsi="Times New Roman" w:cs="Times New Roman"/>
                      <w:position w:val="-4"/>
                      <w:lang w:val="vi-VN"/>
                    </w:rPr>
                    <w:object w:dxaOrig="360" w:dyaOrig="270">
                      <v:shape id="_x0000_i1067" type="#_x0000_t75" style="width:19.05pt;height:14.05pt" o:ole="">
                        <v:imagedata r:id="rId93" o:title=""/>
                      </v:shape>
                      <o:OLEObject Type="Embed" ProgID="Equation.DSMT4" ShapeID="_x0000_i1067" DrawAspect="Content" ObjectID="_1753701641" r:id="rId94"/>
                    </w:object>
                  </w:r>
                  <w:r w:rsidRPr="00B939B4">
                    <w:rPr>
                      <w:rFonts w:ascii="Times New Roman" w:eastAsia="Arial" w:hAnsi="Times New Roman" w:cs="Times New Roman"/>
                      <w:sz w:val="28"/>
                      <w:szCs w:val="28"/>
                      <w:lang w:val="vi-VN"/>
                    </w:rPr>
                    <w:t xml:space="preserve">đường kính </w:t>
                  </w:r>
                  <w:r w:rsidRPr="00B939B4">
                    <w:rPr>
                      <w:rFonts w:ascii="Times New Roman" w:eastAsia="Arial" w:hAnsi="Times New Roman" w:cs="Times New Roman"/>
                      <w:sz w:val="28"/>
                      <w:szCs w:val="28"/>
                    </w:rPr>
                    <w:t>4cm</w:t>
                  </w:r>
                </w:p>
                <w:p w:rsidR="00B939B4" w:rsidRPr="00B939B4" w:rsidRDefault="00B939B4" w:rsidP="00B939B4">
                  <w:pPr>
                    <w:tabs>
                      <w:tab w:val="left" w:pos="0"/>
                    </w:tabs>
                    <w:spacing w:after="200"/>
                    <w:contextualSpacing/>
                    <w:rPr>
                      <w:rFonts w:ascii="Times New Roman" w:eastAsia="Arial" w:hAnsi="Times New Roman" w:cs="Times New Roman"/>
                      <w:sz w:val="28"/>
                      <w:szCs w:val="28"/>
                    </w:rPr>
                  </w:pPr>
                </w:p>
                <w:p w:rsidR="00B939B4" w:rsidRPr="00B939B4" w:rsidRDefault="00B939B4" w:rsidP="00B939B4">
                  <w:pPr>
                    <w:tabs>
                      <w:tab w:val="left" w:pos="0"/>
                    </w:tabs>
                    <w:spacing w:after="200"/>
                    <w:contextualSpacing/>
                    <w:rPr>
                      <w:rFonts w:ascii="Times New Roman" w:eastAsia="Cambria" w:hAnsi="Times New Roman" w:cs="Times New Roman"/>
                      <w:noProof/>
                      <w:sz w:val="28"/>
                      <w:szCs w:val="28"/>
                      <w:lang w:val="vi-VN"/>
                    </w:rPr>
                  </w:pPr>
                  <w:r w:rsidRPr="00B939B4">
                    <w:rPr>
                      <w:rFonts w:ascii="Times New Roman" w:eastAsia="Arial" w:hAnsi="Times New Roman" w:cs="Times New Roman"/>
                      <w:color w:val="000000" w:themeColor="text1"/>
                      <w:sz w:val="28"/>
                      <w:szCs w:val="28"/>
                    </w:rPr>
                    <w:t xml:space="preserve">+ Bước 3: </w:t>
                  </w:r>
                  <w:r w:rsidRPr="00B939B4">
                    <w:rPr>
                      <w:rFonts w:ascii="Times New Roman" w:eastAsia="Arial" w:hAnsi="Times New Roman" w:cs="Times New Roman"/>
                      <w:sz w:val="28"/>
                      <w:szCs w:val="28"/>
                      <w:lang w:val="vi-VN"/>
                    </w:rPr>
                    <w:t>Vẽ đường kính thứ hai tạo với đường kính thứ nhất góc</w:t>
                  </w:r>
                  <w:r w:rsidRPr="00B939B4">
                    <w:rPr>
                      <w:rFonts w:ascii="Times New Roman" w:eastAsia="Arial" w:hAnsi="Times New Roman" w:cs="Times New Roman"/>
                    </w:rPr>
                    <w:t xml:space="preserve"> </w:t>
                  </w:r>
                  <w:r w:rsidRPr="00B939B4">
                    <w:rPr>
                      <w:rFonts w:ascii="Times New Roman" w:eastAsia="Arial" w:hAnsi="Times New Roman" w:cs="Times New Roman"/>
                      <w:sz w:val="28"/>
                      <w:szCs w:val="28"/>
                    </w:rPr>
                    <w:t>60</w:t>
                  </w:r>
                  <w:r w:rsidRPr="00B939B4">
                    <w:rPr>
                      <w:rFonts w:ascii="Times New Roman" w:eastAsia="Arial" w:hAnsi="Times New Roman" w:cs="Times New Roman"/>
                      <w:sz w:val="28"/>
                      <w:szCs w:val="28"/>
                      <w:vertAlign w:val="superscript"/>
                    </w:rPr>
                    <w:t>0</w:t>
                  </w:r>
                  <w:r w:rsidRPr="00B939B4">
                    <w:rPr>
                      <w:rFonts w:ascii="Times New Roman" w:eastAsia="Cambria" w:hAnsi="Times New Roman" w:cs="Times New Roman"/>
                      <w:noProof/>
                      <w:sz w:val="28"/>
                      <w:szCs w:val="28"/>
                      <w:lang w:val="vi-VN"/>
                    </w:rPr>
                    <w:t>.</w:t>
                  </w:r>
                </w:p>
                <w:p w:rsidR="00B939B4" w:rsidRPr="00B939B4" w:rsidRDefault="00B939B4" w:rsidP="00B939B4">
                  <w:pPr>
                    <w:tabs>
                      <w:tab w:val="left" w:pos="0"/>
                    </w:tabs>
                    <w:spacing w:after="200"/>
                    <w:contextualSpacing/>
                    <w:rPr>
                      <w:rFonts w:ascii="Times New Roman" w:eastAsia="Cambria" w:hAnsi="Times New Roman" w:cs="Times New Roman"/>
                      <w:noProof/>
                      <w:sz w:val="28"/>
                      <w:szCs w:val="28"/>
                      <w:lang w:val="vi-VN"/>
                    </w:rPr>
                  </w:pPr>
                  <w:r w:rsidRPr="00B939B4">
                    <w:rPr>
                      <w:rFonts w:ascii="Times New Roman" w:eastAsia="Cambria" w:hAnsi="Times New Roman" w:cs="Times New Roman"/>
                      <w:noProof/>
                      <w:sz w:val="28"/>
                      <w:szCs w:val="28"/>
                    </w:rPr>
                    <w:t xml:space="preserve">+ Bước 4: </w:t>
                  </w:r>
                  <w:r w:rsidRPr="00B939B4">
                    <w:rPr>
                      <w:rFonts w:ascii="Times New Roman" w:eastAsia="Arial" w:hAnsi="Times New Roman" w:cs="Times New Roman"/>
                      <w:sz w:val="28"/>
                      <w:szCs w:val="28"/>
                      <w:lang w:val="vi-VN"/>
                    </w:rPr>
                    <w:t>Vẽ đường kính thứ ba tạo với đường kính thứ nhất góc</w:t>
                  </w:r>
                  <w:r w:rsidRPr="00B939B4">
                    <w:rPr>
                      <w:rFonts w:ascii="Times New Roman" w:eastAsia="Arial" w:hAnsi="Times New Roman" w:cs="Times New Roman"/>
                      <w:sz w:val="28"/>
                      <w:szCs w:val="28"/>
                    </w:rPr>
                    <w:t xml:space="preserve"> 60</w:t>
                  </w:r>
                  <w:r w:rsidRPr="00B939B4">
                    <w:rPr>
                      <w:rFonts w:ascii="Times New Roman" w:eastAsia="Arial" w:hAnsi="Times New Roman" w:cs="Times New Roman"/>
                      <w:sz w:val="28"/>
                      <w:szCs w:val="28"/>
                      <w:vertAlign w:val="superscript"/>
                    </w:rPr>
                    <w:t>0</w:t>
                  </w:r>
                  <w:r w:rsidRPr="00B939B4">
                    <w:rPr>
                      <w:rFonts w:ascii="Times New Roman" w:eastAsia="Cambria" w:hAnsi="Times New Roman" w:cs="Times New Roman"/>
                      <w:noProof/>
                      <w:sz w:val="28"/>
                      <w:szCs w:val="28"/>
                      <w:lang w:val="vi-VN"/>
                    </w:rPr>
                    <w:t>.</w:t>
                  </w:r>
                </w:p>
                <w:p w:rsidR="00B939B4" w:rsidRPr="00B939B4" w:rsidRDefault="00B939B4" w:rsidP="00B939B4">
                  <w:pPr>
                    <w:tabs>
                      <w:tab w:val="left" w:pos="0"/>
                    </w:tabs>
                    <w:spacing w:after="200"/>
                    <w:contextualSpacing/>
                    <w:rPr>
                      <w:rFonts w:ascii="Times New Roman" w:eastAsia="Arial" w:hAnsi="Times New Roman" w:cs="Times New Roman"/>
                      <w:color w:val="000000" w:themeColor="text1"/>
                      <w:sz w:val="28"/>
                      <w:szCs w:val="28"/>
                    </w:rPr>
                  </w:pPr>
                </w:p>
                <w:p w:rsidR="00B939B4" w:rsidRPr="00B939B4" w:rsidRDefault="00B939B4" w:rsidP="00B939B4">
                  <w:pPr>
                    <w:tabs>
                      <w:tab w:val="left" w:pos="0"/>
                    </w:tabs>
                    <w:spacing w:after="200"/>
                    <w:contextualSpacing/>
                    <w:rPr>
                      <w:rFonts w:ascii="Times New Roman" w:eastAsia="Arial" w:hAnsi="Times New Roman" w:cs="Times New Roman"/>
                      <w:color w:val="000000" w:themeColor="text1"/>
                      <w:sz w:val="28"/>
                      <w:szCs w:val="28"/>
                    </w:rPr>
                  </w:pPr>
                </w:p>
                <w:p w:rsidR="00B939B4" w:rsidRPr="00B939B4" w:rsidRDefault="00B939B4" w:rsidP="00B939B4">
                  <w:pPr>
                    <w:tabs>
                      <w:tab w:val="left" w:pos="0"/>
                    </w:tabs>
                    <w:spacing w:after="200"/>
                    <w:contextualSpacing/>
                    <w:rPr>
                      <w:rFonts w:ascii="Times New Roman" w:eastAsia="Arial" w:hAnsi="Times New Roman" w:cs="Times New Roman"/>
                      <w:sz w:val="28"/>
                      <w:szCs w:val="28"/>
                      <w:lang w:val="vi-VN"/>
                    </w:rPr>
                  </w:pPr>
                  <w:r w:rsidRPr="00B939B4">
                    <w:rPr>
                      <w:rFonts w:ascii="Times New Roman" w:eastAsia="Arial" w:hAnsi="Times New Roman" w:cs="Times New Roman"/>
                      <w:color w:val="000000" w:themeColor="text1"/>
                      <w:sz w:val="28"/>
                      <w:szCs w:val="28"/>
                    </w:rPr>
                    <w:t xml:space="preserve">+ Bước 5: </w:t>
                  </w:r>
                  <w:r w:rsidRPr="00B939B4">
                    <w:rPr>
                      <w:rFonts w:ascii="Times New Roman" w:eastAsia="Arial" w:hAnsi="Times New Roman" w:cs="Times New Roman"/>
                      <w:sz w:val="28"/>
                      <w:szCs w:val="28"/>
                      <w:lang w:val="vi-VN"/>
                    </w:rPr>
                    <w:t>Đánh dấu giao điểm của các đường kính với đường tròn là các điểm</w:t>
                  </w:r>
                  <w:r w:rsidRPr="00B939B4">
                    <w:rPr>
                      <w:rFonts w:ascii="Times New Roman" w:eastAsia="Arial" w:hAnsi="Times New Roman" w:cs="Times New Roman"/>
                      <w:sz w:val="28"/>
                      <w:szCs w:val="28"/>
                    </w:rPr>
                    <w:t xml:space="preserve"> A, B, C, D, E, F</w:t>
                  </w:r>
                  <w:r w:rsidRPr="00B939B4">
                    <w:rPr>
                      <w:rFonts w:ascii="Times New Roman" w:eastAsia="Arial" w:hAnsi="Times New Roman" w:cs="Times New Roman"/>
                      <w:sz w:val="28"/>
                      <w:szCs w:val="28"/>
                      <w:lang w:val="vi-VN"/>
                    </w:rPr>
                    <w:t xml:space="preserve"> </w:t>
                  </w:r>
                </w:p>
                <w:p w:rsidR="00B939B4" w:rsidRPr="00B939B4" w:rsidRDefault="00B939B4" w:rsidP="00B939B4">
                  <w:pPr>
                    <w:tabs>
                      <w:tab w:val="left" w:pos="0"/>
                    </w:tabs>
                    <w:spacing w:after="200"/>
                    <w:contextualSpacing/>
                    <w:rPr>
                      <w:rFonts w:ascii="Times New Roman" w:eastAsia="Arial" w:hAnsi="Times New Roman" w:cs="Times New Roman"/>
                      <w:lang w:val="vi-VN"/>
                    </w:rPr>
                  </w:pPr>
                  <w:r w:rsidRPr="00B939B4">
                    <w:rPr>
                      <w:rFonts w:ascii="Times New Roman" w:eastAsia="Arial" w:hAnsi="Times New Roman" w:cs="Times New Roman"/>
                      <w:sz w:val="28"/>
                      <w:szCs w:val="28"/>
                    </w:rPr>
                    <w:t xml:space="preserve">+ Bước 6: </w:t>
                  </w:r>
                  <w:r w:rsidRPr="00B939B4">
                    <w:rPr>
                      <w:rFonts w:ascii="Times New Roman" w:eastAsia="Arial" w:hAnsi="Times New Roman" w:cs="Times New Roman"/>
                      <w:sz w:val="28"/>
                      <w:szCs w:val="28"/>
                      <w:lang w:val="vi-VN"/>
                    </w:rPr>
                    <w:t xml:space="preserve">Nối lần lượt các điểm </w:t>
                  </w:r>
                  <w:r w:rsidRPr="00B939B4">
                    <w:rPr>
                      <w:rFonts w:ascii="Times New Roman" w:eastAsia="Arial" w:hAnsi="Times New Roman" w:cs="Times New Roman"/>
                      <w:sz w:val="28"/>
                      <w:szCs w:val="28"/>
                    </w:rPr>
                    <w:t>A B, C, D, E, F</w:t>
                  </w:r>
                  <w:r w:rsidRPr="00B939B4">
                    <w:rPr>
                      <w:rFonts w:ascii="Times New Roman" w:eastAsia="Arial" w:hAnsi="Times New Roman" w:cs="Times New Roman"/>
                      <w:sz w:val="28"/>
                      <w:szCs w:val="28"/>
                      <w:lang w:val="vi-VN"/>
                    </w:rPr>
                    <w:t xml:space="preserve"> ta được hình lục giác đều </w:t>
                  </w:r>
                  <w:r w:rsidRPr="00B939B4">
                    <w:rPr>
                      <w:rFonts w:ascii="Times New Roman" w:eastAsia="Arial" w:hAnsi="Times New Roman" w:cs="Times New Roman"/>
                      <w:sz w:val="28"/>
                      <w:szCs w:val="28"/>
                    </w:rPr>
                    <w:t>ABCDEF</w:t>
                  </w:r>
                </w:p>
              </w:tc>
              <w:tc>
                <w:tcPr>
                  <w:tcW w:w="2150" w:type="dxa"/>
                </w:tcPr>
                <w:p w:rsidR="00B939B4" w:rsidRPr="00B939B4" w:rsidRDefault="00B939B4" w:rsidP="00B939B4">
                  <w:pPr>
                    <w:tabs>
                      <w:tab w:val="left" w:pos="0"/>
                    </w:tabs>
                    <w:spacing w:after="200"/>
                    <w:contextualSpacing/>
                    <w:jc w:val="center"/>
                    <w:rPr>
                      <w:rFonts w:ascii="Times New Roman" w:eastAsia="Arial" w:hAnsi="Times New Roman" w:cs="Times New Roman"/>
                      <w:sz w:val="28"/>
                      <w:szCs w:val="28"/>
                    </w:rPr>
                  </w:pPr>
                  <w:r w:rsidRPr="00B939B4">
                    <w:rPr>
                      <w:rFonts w:ascii="Times New Roman" w:eastAsia="Arial" w:hAnsi="Times New Roman" w:cs="Times New Roman"/>
                      <w:lang w:val="vi-VN"/>
                    </w:rPr>
                    <w:object w:dxaOrig="1800" w:dyaOrig="1785">
                      <v:shape id="_x0000_i1068" type="#_x0000_t75" style="width:70.35pt;height:69.5pt" o:ole="">
                        <v:imagedata r:id="rId95" o:title=""/>
                      </v:shape>
                      <o:OLEObject Type="Embed" ProgID="PBrush" ShapeID="_x0000_i1068" DrawAspect="Content" ObjectID="_1753701642" r:id="rId96"/>
                    </w:object>
                  </w:r>
                </w:p>
                <w:p w:rsidR="00B939B4" w:rsidRPr="00B939B4" w:rsidRDefault="00B939B4" w:rsidP="00B939B4">
                  <w:pPr>
                    <w:tabs>
                      <w:tab w:val="left" w:pos="0"/>
                    </w:tabs>
                    <w:spacing w:after="200"/>
                    <w:contextualSpacing/>
                    <w:jc w:val="center"/>
                    <w:rPr>
                      <w:rFonts w:ascii="Times New Roman" w:eastAsia="Arial" w:hAnsi="Times New Roman" w:cs="Times New Roman"/>
                      <w:sz w:val="28"/>
                      <w:szCs w:val="28"/>
                    </w:rPr>
                  </w:pPr>
                  <w:r w:rsidRPr="00B939B4">
                    <w:rPr>
                      <w:rFonts w:ascii="Times New Roman" w:eastAsia="Arial" w:hAnsi="Times New Roman" w:cs="Times New Roman"/>
                      <w:lang w:val="vi-VN"/>
                    </w:rPr>
                    <w:object w:dxaOrig="1890" w:dyaOrig="1860">
                      <v:shape id="_x0000_i1069" type="#_x0000_t75" style="width:1in;height:70.35pt" o:ole="">
                        <v:imagedata r:id="rId97" o:title=""/>
                      </v:shape>
                      <o:OLEObject Type="Embed" ProgID="PBrush" ShapeID="_x0000_i1069" DrawAspect="Content" ObjectID="_1753701643" r:id="rId98"/>
                    </w:object>
                  </w:r>
                </w:p>
                <w:p w:rsidR="00B939B4" w:rsidRPr="00B939B4" w:rsidRDefault="00B939B4" w:rsidP="00B939B4">
                  <w:pPr>
                    <w:tabs>
                      <w:tab w:val="left" w:pos="0"/>
                    </w:tabs>
                    <w:spacing w:after="200"/>
                    <w:contextualSpacing/>
                    <w:jc w:val="center"/>
                    <w:rPr>
                      <w:rFonts w:ascii="Times New Roman" w:eastAsia="Arial" w:hAnsi="Times New Roman" w:cs="Times New Roman"/>
                      <w:sz w:val="28"/>
                      <w:szCs w:val="28"/>
                    </w:rPr>
                  </w:pPr>
                  <w:r w:rsidRPr="00B939B4">
                    <w:rPr>
                      <w:rFonts w:ascii="Times New Roman" w:eastAsia="Arial" w:hAnsi="Times New Roman" w:cs="Times New Roman"/>
                      <w:lang w:val="vi-VN"/>
                    </w:rPr>
                    <w:object w:dxaOrig="1770" w:dyaOrig="1920">
                      <v:shape id="_x0000_i1070" type="#_x0000_t75" style="width:67.05pt;height:1in" o:ole="">
                        <v:imagedata r:id="rId99" o:title=""/>
                      </v:shape>
                      <o:OLEObject Type="Embed" ProgID="PBrush" ShapeID="_x0000_i1070" DrawAspect="Content" ObjectID="_1753701644" r:id="rId100"/>
                    </w:object>
                  </w:r>
                </w:p>
                <w:p w:rsidR="00B939B4" w:rsidRPr="00B939B4" w:rsidRDefault="00B939B4" w:rsidP="00B939B4">
                  <w:pPr>
                    <w:tabs>
                      <w:tab w:val="left" w:pos="0"/>
                    </w:tabs>
                    <w:spacing w:after="200"/>
                    <w:contextualSpacing/>
                    <w:rPr>
                      <w:rFonts w:ascii="Times New Roman" w:eastAsia="Arial" w:hAnsi="Times New Roman" w:cs="Times New Roman"/>
                      <w:sz w:val="28"/>
                      <w:szCs w:val="28"/>
                    </w:rPr>
                  </w:pPr>
                  <w:r w:rsidRPr="00B939B4">
                    <w:rPr>
                      <w:rFonts w:ascii="Times New Roman" w:eastAsia="Arial" w:hAnsi="Times New Roman" w:cs="Times New Roman"/>
                      <w:lang w:val="vi-VN"/>
                    </w:rPr>
                    <w:object w:dxaOrig="2370" w:dyaOrig="2310">
                      <v:shape id="_x0000_i1071" type="#_x0000_t75" style="width:87.7pt;height:86.05pt" o:ole="">
                        <v:imagedata r:id="rId101" o:title=""/>
                      </v:shape>
                      <o:OLEObject Type="Embed" ProgID="PBrush" ShapeID="_x0000_i1071" DrawAspect="Content" ObjectID="_1753701645" r:id="rId102"/>
                    </w:object>
                  </w:r>
                </w:p>
                <w:p w:rsidR="00B939B4" w:rsidRPr="00B939B4" w:rsidRDefault="00B939B4" w:rsidP="00B939B4">
                  <w:pPr>
                    <w:tabs>
                      <w:tab w:val="left" w:pos="0"/>
                    </w:tabs>
                    <w:spacing w:after="200"/>
                    <w:contextualSpacing/>
                    <w:jc w:val="center"/>
                    <w:rPr>
                      <w:rFonts w:ascii="Times New Roman" w:eastAsia="Arial" w:hAnsi="Times New Roman" w:cs="Times New Roman"/>
                      <w:sz w:val="28"/>
                      <w:szCs w:val="28"/>
                    </w:rPr>
                  </w:pPr>
                  <w:r w:rsidRPr="00B939B4">
                    <w:rPr>
                      <w:rFonts w:ascii="Palatino Linotype" w:eastAsia="Arial" w:hAnsi="Palatino Linotype" w:cs="Times New Roman"/>
                      <w:lang w:val="vi-VN"/>
                    </w:rPr>
                    <w:object w:dxaOrig="1950" w:dyaOrig="2100">
                      <v:shape id="_x0000_i1072" type="#_x0000_t75" style="width:83.6pt;height:89.4pt" o:ole="">
                        <v:imagedata r:id="rId103" o:title=""/>
                      </v:shape>
                      <o:OLEObject Type="Embed" ProgID="PBrush" ShapeID="_x0000_i1072" DrawAspect="Content" ObjectID="_1753701646" r:id="rId104"/>
                    </w:object>
                  </w:r>
                </w:p>
              </w:tc>
            </w:tr>
          </w:tbl>
          <w:p w:rsidR="00B939B4" w:rsidRPr="00B939B4" w:rsidRDefault="00B939B4" w:rsidP="00B939B4">
            <w:pPr>
              <w:tabs>
                <w:tab w:val="left" w:pos="0"/>
              </w:tabs>
              <w:spacing w:after="200"/>
              <w:contextualSpacing/>
              <w:rPr>
                <w:rFonts w:ascii="Times New Roman" w:eastAsia="Cambria" w:hAnsi="Times New Roman" w:cs="Times New Roman"/>
                <w:bCs/>
                <w:noProof/>
                <w:sz w:val="28"/>
                <w:szCs w:val="28"/>
              </w:rPr>
            </w:pPr>
          </w:p>
        </w:tc>
      </w:tr>
      <w:tr w:rsidR="00B939B4" w:rsidRPr="00B939B4" w:rsidTr="006F5FBF">
        <w:tc>
          <w:tcPr>
            <w:tcW w:w="4390" w:type="dxa"/>
            <w:tcBorders>
              <w:top w:val="single" w:sz="4" w:space="0" w:color="auto"/>
              <w:left w:val="single" w:sz="4" w:space="0" w:color="auto"/>
              <w:bottom w:val="single" w:sz="4" w:space="0" w:color="auto"/>
              <w:right w:val="single" w:sz="4" w:space="0" w:color="auto"/>
            </w:tcBorders>
          </w:tcPr>
          <w:p w:rsidR="00B939B4" w:rsidRPr="00B939B4" w:rsidRDefault="00B939B4" w:rsidP="00B939B4">
            <w:pPr>
              <w:contextualSpacing/>
              <w:rPr>
                <w:rFonts w:ascii="Times New Roman" w:hAnsi="Times New Roman" w:cs="Times New Roman"/>
                <w:b/>
                <w:bCs/>
                <w:color w:val="000000" w:themeColor="text1"/>
                <w:sz w:val="28"/>
                <w:szCs w:val="28"/>
                <w:lang w:val="vi-VN"/>
              </w:rPr>
            </w:pPr>
            <w:r w:rsidRPr="00B939B4">
              <w:rPr>
                <w:rFonts w:ascii="Times New Roman" w:hAnsi="Times New Roman" w:cs="Times New Roman"/>
                <w:b/>
                <w:color w:val="000000" w:themeColor="text1"/>
                <w:sz w:val="28"/>
                <w:szCs w:val="28"/>
                <w:lang w:val="vi-VN"/>
              </w:rPr>
              <w:t>Bước 1: Giao nhiệm vụ</w:t>
            </w:r>
          </w:p>
          <w:p w:rsidR="00B939B4" w:rsidRPr="00B939B4" w:rsidRDefault="00B939B4" w:rsidP="00B939B4">
            <w:pPr>
              <w:contextualSpacing/>
              <w:rPr>
                <w:rFonts w:ascii="Times New Roman" w:hAnsi="Times New Roman" w:cs="Times New Roman"/>
                <w:color w:val="000000" w:themeColor="text1"/>
                <w:sz w:val="28"/>
                <w:szCs w:val="28"/>
                <w:lang w:val="vi-VN"/>
              </w:rPr>
            </w:pPr>
            <w:r w:rsidRPr="00B939B4">
              <w:rPr>
                <w:rFonts w:ascii="Times New Roman" w:hAnsi="Times New Roman" w:cs="Times New Roman"/>
                <w:b/>
                <w:color w:val="000000" w:themeColor="text1"/>
                <w:sz w:val="28"/>
                <w:szCs w:val="28"/>
                <w:lang w:val="vi-VN"/>
              </w:rPr>
              <w:t xml:space="preserve">- </w:t>
            </w:r>
            <w:r w:rsidRPr="00B939B4">
              <w:rPr>
                <w:rFonts w:ascii="Times New Roman" w:hAnsi="Times New Roman" w:cs="Times New Roman"/>
                <w:color w:val="000000" w:themeColor="text1"/>
                <w:sz w:val="28"/>
                <w:szCs w:val="28"/>
                <w:lang w:val="vi-VN"/>
              </w:rPr>
              <w:t>GV cho HS đọc đề bài</w:t>
            </w:r>
            <w:r w:rsidRPr="00B939B4">
              <w:rPr>
                <w:rFonts w:ascii="Times New Roman" w:hAnsi="Times New Roman" w:cs="Times New Roman"/>
                <w:color w:val="000000" w:themeColor="text1"/>
                <w:sz w:val="28"/>
                <w:szCs w:val="28"/>
              </w:rPr>
              <w:t xml:space="preserve"> 8</w:t>
            </w:r>
          </w:p>
          <w:p w:rsidR="00B939B4" w:rsidRPr="00B939B4" w:rsidRDefault="00B939B4" w:rsidP="00B939B4">
            <w:pPr>
              <w:contextualSpacing/>
              <w:rPr>
                <w:rFonts w:ascii="Times New Roman" w:hAnsi="Times New Roman" w:cs="Times New Roman"/>
                <w:bCs/>
                <w:color w:val="000000" w:themeColor="text1"/>
                <w:sz w:val="28"/>
                <w:szCs w:val="28"/>
              </w:rPr>
            </w:pPr>
            <w:r w:rsidRPr="00B939B4">
              <w:rPr>
                <w:rFonts w:ascii="Times New Roman" w:hAnsi="Times New Roman" w:cs="Times New Roman"/>
                <w:color w:val="000000" w:themeColor="text1"/>
                <w:sz w:val="28"/>
                <w:szCs w:val="28"/>
              </w:rPr>
              <w:t>Yêu cầu:</w:t>
            </w:r>
          </w:p>
          <w:p w:rsidR="00B939B4" w:rsidRPr="00B939B4" w:rsidRDefault="00B939B4" w:rsidP="00B939B4">
            <w:pPr>
              <w:rPr>
                <w:rFonts w:ascii="Times New Roman" w:hAnsi="Times New Roman" w:cs="Times New Roman"/>
                <w:bCs/>
                <w:color w:val="000000" w:themeColor="text1"/>
                <w:sz w:val="28"/>
                <w:szCs w:val="28"/>
              </w:rPr>
            </w:pPr>
            <w:r w:rsidRPr="00B939B4">
              <w:rPr>
                <w:rFonts w:ascii="Times New Roman" w:hAnsi="Times New Roman" w:cs="Times New Roman"/>
                <w:b/>
                <w:color w:val="000000" w:themeColor="text1"/>
                <w:sz w:val="28"/>
                <w:szCs w:val="28"/>
              </w:rPr>
              <w:t xml:space="preserve">- </w:t>
            </w:r>
            <w:r w:rsidRPr="00B939B4">
              <w:rPr>
                <w:rFonts w:ascii="Times New Roman" w:hAnsi="Times New Roman" w:cs="Times New Roman"/>
                <w:bCs/>
                <w:color w:val="000000" w:themeColor="text1"/>
                <w:sz w:val="28"/>
                <w:szCs w:val="28"/>
              </w:rPr>
              <w:t>HS làm bài tập 4 cá nhân</w:t>
            </w:r>
          </w:p>
          <w:p w:rsidR="00B939B4" w:rsidRPr="00B939B4" w:rsidRDefault="00B939B4" w:rsidP="00B939B4">
            <w:pPr>
              <w:rPr>
                <w:rFonts w:ascii="Times New Roman" w:hAnsi="Times New Roman" w:cs="Times New Roman"/>
                <w:bCs/>
                <w:color w:val="000000" w:themeColor="text1"/>
                <w:sz w:val="28"/>
                <w:szCs w:val="28"/>
              </w:rPr>
            </w:pPr>
            <w:r w:rsidRPr="00B939B4">
              <w:rPr>
                <w:rFonts w:ascii="Times New Roman" w:hAnsi="Times New Roman" w:cs="Times New Roman"/>
                <w:bCs/>
                <w:color w:val="000000" w:themeColor="text1"/>
                <w:sz w:val="28"/>
                <w:szCs w:val="28"/>
              </w:rPr>
              <w:t xml:space="preserve"> </w:t>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b/>
                <w:color w:val="000000" w:themeColor="text1"/>
                <w:sz w:val="28"/>
                <w:szCs w:val="28"/>
              </w:rPr>
              <w:t>Bước 2</w:t>
            </w:r>
            <w:r w:rsidRPr="00B939B4">
              <w:rPr>
                <w:rFonts w:ascii="Times New Roman" w:hAnsi="Times New Roman" w:cs="Times New Roman"/>
                <w:color w:val="000000" w:themeColor="text1"/>
                <w:sz w:val="28"/>
                <w:szCs w:val="28"/>
              </w:rPr>
              <w:t xml:space="preserve">: </w:t>
            </w:r>
            <w:r w:rsidRPr="00B939B4">
              <w:rPr>
                <w:rFonts w:ascii="Times New Roman" w:hAnsi="Times New Roman" w:cs="Times New Roman"/>
                <w:b/>
                <w:color w:val="000000" w:themeColor="text1"/>
                <w:sz w:val="28"/>
                <w:szCs w:val="28"/>
              </w:rPr>
              <w:t>Thực hiện nhiệm vụ</w:t>
            </w:r>
          </w:p>
          <w:p w:rsidR="00B939B4" w:rsidRPr="00B939B4" w:rsidRDefault="00B939B4" w:rsidP="00B939B4">
            <w:pPr>
              <w:tabs>
                <w:tab w:val="left" w:pos="2422"/>
              </w:tabs>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HS nêu cách làm, GV chốt cách làm đúng.</w:t>
            </w:r>
          </w:p>
          <w:p w:rsidR="00B939B4" w:rsidRPr="00B939B4" w:rsidRDefault="00B939B4" w:rsidP="00B939B4">
            <w:pPr>
              <w:tabs>
                <w:tab w:val="left" w:pos="2422"/>
              </w:tabs>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HS dưới lớp làm vào vở</w:t>
            </w:r>
          </w:p>
          <w:p w:rsidR="00B939B4" w:rsidRPr="00B939B4" w:rsidRDefault="00B939B4" w:rsidP="00B939B4">
            <w:pPr>
              <w:tabs>
                <w:tab w:val="left" w:pos="2422"/>
              </w:tabs>
              <w:contextualSpacing/>
              <w:rPr>
                <w:rFonts w:ascii="Times New Roman" w:hAnsi="Times New Roman" w:cs="Times New Roman"/>
                <w:color w:val="000000" w:themeColor="text1"/>
                <w:sz w:val="28"/>
                <w:szCs w:val="28"/>
              </w:rPr>
            </w:pP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b/>
                <w:color w:val="000000" w:themeColor="text1"/>
                <w:sz w:val="28"/>
                <w:szCs w:val="28"/>
              </w:rPr>
              <w:t>Bước 3</w:t>
            </w:r>
            <w:r w:rsidRPr="00B939B4">
              <w:rPr>
                <w:rFonts w:ascii="Times New Roman" w:hAnsi="Times New Roman" w:cs="Times New Roman"/>
                <w:color w:val="000000" w:themeColor="text1"/>
                <w:sz w:val="28"/>
                <w:szCs w:val="28"/>
              </w:rPr>
              <w:t xml:space="preserve">: </w:t>
            </w:r>
            <w:r w:rsidRPr="00B939B4">
              <w:rPr>
                <w:rFonts w:ascii="Times New Roman" w:hAnsi="Times New Roman" w:cs="Times New Roman"/>
                <w:b/>
                <w:color w:val="000000" w:themeColor="text1"/>
                <w:sz w:val="28"/>
                <w:szCs w:val="28"/>
              </w:rPr>
              <w:t>Báo cáo kết quả</w:t>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HS làm việc cá nhân dưới lớp</w:t>
            </w:r>
          </w:p>
          <w:p w:rsidR="00B939B4" w:rsidRPr="00B939B4" w:rsidRDefault="00B939B4" w:rsidP="00B939B4">
            <w:pPr>
              <w:contextualSpacing/>
              <w:rPr>
                <w:rFonts w:ascii="Times New Roman" w:hAnsi="Times New Roman" w:cs="Times New Roman"/>
                <w:bCs/>
                <w:color w:val="000000" w:themeColor="text1"/>
                <w:sz w:val="28"/>
                <w:szCs w:val="28"/>
              </w:rPr>
            </w:pPr>
          </w:p>
          <w:p w:rsidR="00B939B4" w:rsidRPr="00B939B4" w:rsidRDefault="00B939B4" w:rsidP="00B939B4">
            <w:pPr>
              <w:contextualSpacing/>
              <w:rPr>
                <w:rFonts w:ascii="Times New Roman" w:hAnsi="Times New Roman" w:cs="Times New Roman"/>
                <w:b/>
                <w:color w:val="000000" w:themeColor="text1"/>
                <w:sz w:val="28"/>
                <w:szCs w:val="28"/>
              </w:rPr>
            </w:pPr>
            <w:r w:rsidRPr="00B939B4">
              <w:rPr>
                <w:rFonts w:ascii="Times New Roman" w:hAnsi="Times New Roman" w:cs="Times New Roman"/>
                <w:b/>
                <w:color w:val="000000" w:themeColor="text1"/>
                <w:sz w:val="28"/>
                <w:szCs w:val="28"/>
              </w:rPr>
              <w:lastRenderedPageBreak/>
              <w:t>Bước 4</w:t>
            </w:r>
            <w:r w:rsidRPr="00B939B4">
              <w:rPr>
                <w:rFonts w:ascii="Times New Roman" w:hAnsi="Times New Roman" w:cs="Times New Roman"/>
                <w:color w:val="000000" w:themeColor="text1"/>
                <w:sz w:val="28"/>
                <w:szCs w:val="28"/>
              </w:rPr>
              <w:t xml:space="preserve">: </w:t>
            </w:r>
            <w:r w:rsidRPr="00B939B4">
              <w:rPr>
                <w:rFonts w:ascii="Times New Roman" w:hAnsi="Times New Roman" w:cs="Times New Roman"/>
                <w:b/>
                <w:color w:val="000000" w:themeColor="text1"/>
                <w:sz w:val="28"/>
                <w:szCs w:val="28"/>
              </w:rPr>
              <w:t>Đánh giá kết quả</w:t>
            </w:r>
          </w:p>
          <w:p w:rsidR="00B939B4" w:rsidRPr="00B939B4" w:rsidRDefault="00B939B4" w:rsidP="00B939B4">
            <w:pPr>
              <w:contextualSpacing/>
              <w:rPr>
                <w:rFonts w:ascii="Times New Roman" w:hAnsi="Times New Roman" w:cs="Times New Roman"/>
                <w:color w:val="000000" w:themeColor="text1"/>
                <w:sz w:val="28"/>
                <w:szCs w:val="28"/>
              </w:rPr>
            </w:pP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xml:space="preserve">- GV cho HS nhận xét bài làm của bạn. </w:t>
            </w:r>
          </w:p>
          <w:p w:rsidR="00B939B4" w:rsidRPr="00B939B4" w:rsidRDefault="00B939B4" w:rsidP="00B939B4">
            <w:pPr>
              <w:contextualSpacing/>
              <w:rPr>
                <w:rFonts w:ascii="Times New Roman" w:hAnsi="Times New Roman" w:cs="Times New Roman"/>
                <w:bCs/>
                <w:color w:val="000000" w:themeColor="text1"/>
                <w:sz w:val="28"/>
                <w:szCs w:val="28"/>
              </w:rPr>
            </w:pPr>
            <w:r w:rsidRPr="00B939B4">
              <w:rPr>
                <w:rFonts w:ascii="Times New Roman" w:hAnsi="Times New Roman" w:cs="Times New Roman"/>
                <w:b/>
                <w:color w:val="000000" w:themeColor="text1"/>
                <w:sz w:val="28"/>
                <w:szCs w:val="28"/>
              </w:rPr>
              <w:t xml:space="preserve">- </w:t>
            </w:r>
            <w:r w:rsidRPr="00B939B4">
              <w:rPr>
                <w:rFonts w:ascii="Times New Roman" w:hAnsi="Times New Roman" w:cs="Times New Roman"/>
                <w:color w:val="000000" w:themeColor="text1"/>
                <w:sz w:val="28"/>
                <w:szCs w:val="28"/>
              </w:rPr>
              <w:t>Yêu cầu HS ghi nhớ các bước làm,</w:t>
            </w:r>
          </w:p>
          <w:p w:rsidR="00B939B4" w:rsidRPr="00B939B4" w:rsidRDefault="00B939B4" w:rsidP="00B939B4">
            <w:pPr>
              <w:contextualSpacing/>
              <w:rPr>
                <w:rFonts w:ascii="Times New Roman" w:hAnsi="Times New Roman" w:cs="Times New Roman"/>
                <w:b/>
                <w:color w:val="000000" w:themeColor="text1"/>
                <w:sz w:val="28"/>
                <w:szCs w:val="28"/>
              </w:rPr>
            </w:pPr>
          </w:p>
        </w:tc>
        <w:tc>
          <w:tcPr>
            <w:tcW w:w="4672" w:type="dxa"/>
            <w:tcBorders>
              <w:top w:val="single" w:sz="4" w:space="0" w:color="auto"/>
              <w:left w:val="single" w:sz="4" w:space="0" w:color="auto"/>
              <w:bottom w:val="single" w:sz="4" w:space="0" w:color="auto"/>
              <w:right w:val="single" w:sz="4" w:space="0" w:color="auto"/>
            </w:tcBorders>
          </w:tcPr>
          <w:p w:rsidR="00B939B4" w:rsidRPr="00B939B4" w:rsidRDefault="00B939B4" w:rsidP="00B939B4">
            <w:pPr>
              <w:tabs>
                <w:tab w:val="left" w:pos="540"/>
                <w:tab w:val="left" w:pos="3060"/>
                <w:tab w:val="left" w:pos="5850"/>
                <w:tab w:val="left" w:pos="8640"/>
              </w:tabs>
              <w:rPr>
                <w:rFonts w:ascii="Times New Roman" w:hAnsi="Times New Roman" w:cs="Times New Roman"/>
                <w:color w:val="000000" w:themeColor="text1"/>
                <w:sz w:val="28"/>
                <w:szCs w:val="28"/>
              </w:rPr>
            </w:pPr>
            <w:r w:rsidRPr="00B939B4">
              <w:rPr>
                <w:rFonts w:ascii="Times New Roman" w:hAnsi="Times New Roman" w:cs="Times New Roman"/>
                <w:b/>
                <w:bCs/>
                <w:color w:val="000000" w:themeColor="text1"/>
                <w:sz w:val="28"/>
                <w:szCs w:val="28"/>
              </w:rPr>
              <w:lastRenderedPageBreak/>
              <w:t xml:space="preserve">Bài 8 : </w:t>
            </w:r>
            <w:r w:rsidRPr="00B939B4">
              <w:rPr>
                <w:rFonts w:ascii="Times New Roman" w:hAnsi="Times New Roman" w:cs="Times New Roman"/>
                <w:bCs/>
                <w:sz w:val="28"/>
                <w:szCs w:val="28"/>
                <w:lang w:val="vi-VN"/>
              </w:rPr>
              <w:t>Một cái ao hình vuông. Bốn góc ao có 4 cây nhãn quý. Nay chủ nhà muốn mở rộng để tăng diện tích ao lên gấp đôi mà vẫn giữ ao là hình vuông, đồng thời không phải chặt bỏ bất cứ 1 cây nhãn nào, cũng không để gốc cây nào bị ngâm nước. Em hãy nêu cách giúp chủ nhà?</w:t>
            </w:r>
            <w:r w:rsidRPr="00B939B4">
              <w:rPr>
                <w:rFonts w:ascii="Times New Roman" w:hAnsi="Times New Roman" w:cs="Times New Roman"/>
                <w:color w:val="000000" w:themeColor="text1"/>
                <w:sz w:val="28"/>
                <w:szCs w:val="28"/>
                <w:lang w:val="vi-VN"/>
              </w:rPr>
              <w:t xml:space="preserve"> </w:t>
            </w:r>
          </w:p>
          <w:p w:rsidR="00B939B4" w:rsidRPr="00B939B4" w:rsidRDefault="00B939B4" w:rsidP="00B939B4">
            <w:pPr>
              <w:jc w:val="center"/>
              <w:rPr>
                <w:rFonts w:ascii="Times New Roman" w:hAnsi="Times New Roman" w:cs="Times New Roman"/>
                <w:bCs/>
                <w:color w:val="000000" w:themeColor="text1"/>
                <w:sz w:val="28"/>
                <w:szCs w:val="28"/>
              </w:rPr>
            </w:pPr>
            <w:r w:rsidRPr="00B939B4">
              <w:rPr>
                <w:rFonts w:ascii="Times New Roman" w:hAnsi="Times New Roman" w:cs="Times New Roman"/>
                <w:bCs/>
                <w:color w:val="000000" w:themeColor="text1"/>
                <w:sz w:val="28"/>
                <w:szCs w:val="28"/>
              </w:rPr>
              <w:t>Giải</w:t>
            </w:r>
          </w:p>
          <w:p w:rsidR="00B939B4" w:rsidRPr="00B939B4" w:rsidRDefault="00B939B4" w:rsidP="00B939B4">
            <w:pPr>
              <w:tabs>
                <w:tab w:val="left" w:pos="1305"/>
              </w:tabs>
              <w:contextualSpacing/>
              <w:rPr>
                <w:rFonts w:ascii="Times New Roman" w:hAnsi="Times New Roman" w:cs="Times New Roman"/>
                <w:bCs/>
                <w:sz w:val="28"/>
                <w:szCs w:val="28"/>
                <w:lang w:val="vi-VN"/>
              </w:rPr>
            </w:pPr>
            <w:r w:rsidRPr="00B939B4">
              <w:rPr>
                <w:rFonts w:ascii="Times New Roman" w:hAnsi="Times New Roman" w:cs="Times New Roman"/>
                <w:bCs/>
                <w:sz w:val="28"/>
                <w:szCs w:val="28"/>
                <w:lang w:val="vi-VN"/>
              </w:rPr>
              <w:t xml:space="preserve">+Vẽ cái ao ban đầu chính là hình vuông </w:t>
            </w:r>
            <w:r w:rsidRPr="00B939B4">
              <w:rPr>
                <w:rFonts w:ascii="Times New Roman" w:hAnsi="Times New Roman" w:cs="Times New Roman"/>
                <w:bCs/>
                <w:sz w:val="28"/>
                <w:szCs w:val="28"/>
              </w:rPr>
              <w:t>HGFE</w:t>
            </w:r>
            <w:r w:rsidRPr="00B939B4">
              <w:rPr>
                <w:rFonts w:ascii="Times New Roman" w:hAnsi="Times New Roman" w:cs="Times New Roman"/>
                <w:bCs/>
                <w:sz w:val="28"/>
                <w:szCs w:val="28"/>
                <w:lang w:val="vi-VN"/>
              </w:rPr>
              <w:t xml:space="preserve">, 4 cây nhãn quý ở vị trí 4 điểm </w:t>
            </w:r>
            <w:r w:rsidRPr="00B939B4">
              <w:rPr>
                <w:rFonts w:ascii="Times New Roman" w:hAnsi="Times New Roman" w:cs="Times New Roman"/>
                <w:bCs/>
                <w:sz w:val="28"/>
                <w:szCs w:val="28"/>
              </w:rPr>
              <w:t>H,G,F,E</w:t>
            </w:r>
          </w:p>
          <w:p w:rsidR="00B939B4" w:rsidRPr="00B939B4" w:rsidRDefault="00B939B4" w:rsidP="00B939B4">
            <w:pPr>
              <w:tabs>
                <w:tab w:val="left" w:pos="1305"/>
              </w:tabs>
              <w:contextualSpacing/>
              <w:rPr>
                <w:rFonts w:ascii="Times New Roman" w:hAnsi="Times New Roman" w:cs="Times New Roman"/>
                <w:bCs/>
                <w:sz w:val="28"/>
                <w:szCs w:val="28"/>
                <w:lang w:val="vi-VN"/>
              </w:rPr>
            </w:pPr>
            <w:r w:rsidRPr="00B939B4">
              <w:rPr>
                <w:rFonts w:ascii="Times New Roman" w:hAnsi="Times New Roman" w:cs="Times New Roman"/>
                <w:bCs/>
                <w:sz w:val="28"/>
                <w:szCs w:val="28"/>
                <w:lang w:val="vi-VN"/>
              </w:rPr>
              <w:t>+Vẽ hai đường chéo</w:t>
            </w:r>
            <w:r w:rsidRPr="00B939B4">
              <w:rPr>
                <w:rFonts w:ascii="Times New Roman" w:hAnsi="Times New Roman" w:cs="Times New Roman"/>
                <w:bCs/>
                <w:sz w:val="28"/>
                <w:szCs w:val="28"/>
              </w:rPr>
              <w:t xml:space="preserve"> HF, GE</w:t>
            </w:r>
            <w:r w:rsidRPr="00B939B4">
              <w:rPr>
                <w:rFonts w:ascii="Times New Roman" w:hAnsi="Times New Roman" w:cs="Times New Roman"/>
                <w:bCs/>
                <w:sz w:val="28"/>
                <w:szCs w:val="28"/>
                <w:lang w:val="vi-VN"/>
              </w:rPr>
              <w:t xml:space="preserve"> của hình </w:t>
            </w:r>
            <w:r w:rsidRPr="00B939B4">
              <w:rPr>
                <w:rFonts w:ascii="Times New Roman" w:hAnsi="Times New Roman" w:cs="Times New Roman"/>
                <w:bCs/>
                <w:sz w:val="28"/>
                <w:szCs w:val="28"/>
                <w:lang w:val="vi-VN"/>
              </w:rPr>
              <w:lastRenderedPageBreak/>
              <w:t>vuông này.</w:t>
            </w:r>
          </w:p>
          <w:p w:rsidR="00B939B4" w:rsidRPr="00B939B4" w:rsidRDefault="00B939B4" w:rsidP="00B939B4">
            <w:pPr>
              <w:rPr>
                <w:rFonts w:ascii="Times New Roman" w:hAnsi="Times New Roman" w:cs="Times New Roman"/>
                <w:b/>
                <w:bCs/>
                <w:color w:val="000000" w:themeColor="text1"/>
                <w:sz w:val="28"/>
                <w:szCs w:val="28"/>
              </w:rPr>
            </w:pPr>
            <w:r w:rsidRPr="00B939B4">
              <w:rPr>
                <w:rFonts w:ascii="Times New Roman" w:hAnsi="Times New Roman" w:cs="Times New Roman"/>
                <w:bCs/>
                <w:sz w:val="28"/>
                <w:szCs w:val="28"/>
                <w:lang w:val="vi-VN"/>
              </w:rPr>
              <w:t xml:space="preserve">+ Tại các đỉnh ao, kẻ các đường thẳng vuông góc với đường chéo của ao. Các đường thẳng này cắt nhau tại các điểm </w:t>
            </w:r>
            <w:r w:rsidRPr="00B939B4">
              <w:rPr>
                <w:rFonts w:ascii="Times New Roman" w:hAnsi="Times New Roman" w:cs="Times New Roman"/>
                <w:bCs/>
                <w:sz w:val="28"/>
                <w:szCs w:val="28"/>
              </w:rPr>
              <w:t>KMNT</w:t>
            </w:r>
            <w:r w:rsidRPr="00B939B4">
              <w:rPr>
                <w:rFonts w:ascii="Times New Roman" w:hAnsi="Times New Roman" w:cs="Times New Roman"/>
                <w:bCs/>
                <w:sz w:val="28"/>
                <w:szCs w:val="28"/>
                <w:lang w:val="vi-VN"/>
              </w:rPr>
              <w:t xml:space="preserve">Hình vuông </w:t>
            </w:r>
            <w:r w:rsidRPr="00B939B4">
              <w:rPr>
                <w:rFonts w:ascii="Times New Roman" w:hAnsi="Times New Roman" w:cs="Times New Roman"/>
                <w:bCs/>
                <w:sz w:val="28"/>
                <w:szCs w:val="28"/>
              </w:rPr>
              <w:t>KMNT</w:t>
            </w:r>
            <w:r w:rsidRPr="00B939B4">
              <w:rPr>
                <w:rFonts w:ascii="Times New Roman" w:hAnsi="Times New Roman" w:cs="Times New Roman"/>
                <w:bCs/>
                <w:sz w:val="28"/>
                <w:szCs w:val="28"/>
                <w:lang w:val="vi-VN"/>
              </w:rPr>
              <w:t xml:space="preserve"> là ao khi được mở rộng.</w:t>
            </w:r>
          </w:p>
          <w:p w:rsidR="00B939B4" w:rsidRPr="00B939B4" w:rsidRDefault="00B939B4" w:rsidP="00B939B4">
            <w:pPr>
              <w:jc w:val="center"/>
              <w:rPr>
                <w:rFonts w:ascii="Times New Roman" w:hAnsi="Times New Roman" w:cs="Times New Roman"/>
                <w:b/>
                <w:bCs/>
                <w:color w:val="000000" w:themeColor="text1"/>
                <w:sz w:val="28"/>
                <w:szCs w:val="28"/>
              </w:rPr>
            </w:pPr>
            <w:r w:rsidRPr="00B939B4">
              <w:rPr>
                <w:noProof/>
                <w:color w:val="000000" w:themeColor="text1"/>
              </w:rPr>
              <w:drawing>
                <wp:inline distT="0" distB="0" distL="0" distR="0" wp14:anchorId="123BBDE2" wp14:editId="18F0309D">
                  <wp:extent cx="2541181" cy="2376054"/>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5" cstate="screen">
                            <a:extLst>
                              <a:ext uri="{28A0092B-C50C-407E-A947-70E740481C1C}">
                                <a14:useLocalDpi xmlns:a14="http://schemas.microsoft.com/office/drawing/2010/main" val="0"/>
                              </a:ext>
                            </a:extLst>
                          </a:blip>
                          <a:srcRect/>
                          <a:stretch>
                            <a:fillRect/>
                          </a:stretch>
                        </pic:blipFill>
                        <pic:spPr bwMode="auto">
                          <a:xfrm>
                            <a:off x="0" y="0"/>
                            <a:ext cx="2541854" cy="2376683"/>
                          </a:xfrm>
                          <a:prstGeom prst="rect">
                            <a:avLst/>
                          </a:prstGeom>
                          <a:noFill/>
                          <a:ln>
                            <a:noFill/>
                          </a:ln>
                        </pic:spPr>
                      </pic:pic>
                    </a:graphicData>
                  </a:graphic>
                </wp:inline>
              </w:drawing>
            </w:r>
          </w:p>
          <w:p w:rsidR="00B939B4" w:rsidRPr="00B939B4" w:rsidRDefault="00B939B4" w:rsidP="00B939B4">
            <w:pPr>
              <w:tabs>
                <w:tab w:val="left" w:pos="540"/>
                <w:tab w:val="left" w:pos="3060"/>
                <w:tab w:val="left" w:pos="5850"/>
                <w:tab w:val="left" w:pos="8640"/>
              </w:tabs>
              <w:rPr>
                <w:rFonts w:ascii="Times New Roman" w:eastAsia="Calibri" w:hAnsi="Times New Roman" w:cs="Times New Roman"/>
                <w:color w:val="000000" w:themeColor="text1"/>
                <w:sz w:val="28"/>
                <w:szCs w:val="28"/>
              </w:rPr>
            </w:pPr>
          </w:p>
        </w:tc>
      </w:tr>
      <w:tr w:rsidR="00B939B4" w:rsidRPr="00B939B4" w:rsidTr="006F5FBF">
        <w:tc>
          <w:tcPr>
            <w:tcW w:w="9062" w:type="dxa"/>
            <w:gridSpan w:val="2"/>
            <w:tcBorders>
              <w:top w:val="single" w:sz="4" w:space="0" w:color="auto"/>
              <w:left w:val="single" w:sz="4" w:space="0" w:color="auto"/>
              <w:bottom w:val="single" w:sz="4" w:space="0" w:color="auto"/>
              <w:right w:val="single" w:sz="4" w:space="0" w:color="auto"/>
            </w:tcBorders>
          </w:tcPr>
          <w:p w:rsidR="00B939B4" w:rsidRPr="00B939B4" w:rsidRDefault="00B939B4" w:rsidP="00B939B4">
            <w:pPr>
              <w:tabs>
                <w:tab w:val="left" w:pos="540"/>
                <w:tab w:val="left" w:pos="3060"/>
                <w:tab w:val="left" w:pos="5850"/>
                <w:tab w:val="left" w:pos="8640"/>
              </w:tabs>
              <w:rPr>
                <w:rFonts w:ascii="Times New Roman" w:hAnsi="Times New Roman" w:cs="Times New Roman"/>
                <w:b/>
                <w:bCs/>
                <w:color w:val="000000" w:themeColor="text1"/>
                <w:sz w:val="28"/>
                <w:szCs w:val="28"/>
              </w:rPr>
            </w:pPr>
            <w:r w:rsidRPr="00B939B4">
              <w:rPr>
                <w:rFonts w:ascii="Times New Roman" w:hAnsi="Times New Roman" w:cs="Times New Roman"/>
                <w:b/>
                <w:bCs/>
                <w:color w:val="000000" w:themeColor="text1"/>
                <w:sz w:val="28"/>
                <w:szCs w:val="28"/>
              </w:rPr>
              <w:lastRenderedPageBreak/>
              <w:t>Tiêt 3: BÀI TẬP (Tiếp)</w:t>
            </w:r>
          </w:p>
        </w:tc>
      </w:tr>
      <w:tr w:rsidR="00B939B4" w:rsidRPr="00B939B4" w:rsidTr="006F5FBF">
        <w:tc>
          <w:tcPr>
            <w:tcW w:w="4390" w:type="dxa"/>
            <w:tcBorders>
              <w:top w:val="single" w:sz="4" w:space="0" w:color="auto"/>
              <w:left w:val="single" w:sz="4" w:space="0" w:color="auto"/>
              <w:bottom w:val="single" w:sz="4" w:space="0" w:color="auto"/>
              <w:right w:val="single" w:sz="4" w:space="0" w:color="auto"/>
            </w:tcBorders>
            <w:hideMark/>
          </w:tcPr>
          <w:p w:rsidR="00B939B4" w:rsidRPr="00B939B4" w:rsidRDefault="00B939B4" w:rsidP="00B939B4">
            <w:pPr>
              <w:spacing w:line="276" w:lineRule="auto"/>
              <w:jc w:val="center"/>
              <w:rPr>
                <w:rFonts w:ascii="Times New Roman" w:hAnsi="Times New Roman" w:cs="Times New Roman"/>
                <w:b/>
                <w:bCs/>
                <w:color w:val="000000" w:themeColor="text1"/>
                <w:sz w:val="28"/>
                <w:szCs w:val="28"/>
              </w:rPr>
            </w:pPr>
            <w:r w:rsidRPr="00B939B4">
              <w:rPr>
                <w:rFonts w:ascii="Times New Roman" w:hAnsi="Times New Roman" w:cs="Times New Roman"/>
                <w:b/>
                <w:bCs/>
                <w:color w:val="000000" w:themeColor="text1"/>
                <w:sz w:val="28"/>
                <w:szCs w:val="28"/>
              </w:rPr>
              <w:t>Hoạt động của GV và HS</w:t>
            </w:r>
          </w:p>
        </w:tc>
        <w:tc>
          <w:tcPr>
            <w:tcW w:w="4672" w:type="dxa"/>
            <w:tcBorders>
              <w:top w:val="single" w:sz="4" w:space="0" w:color="auto"/>
              <w:left w:val="single" w:sz="4" w:space="0" w:color="auto"/>
              <w:bottom w:val="single" w:sz="4" w:space="0" w:color="auto"/>
              <w:right w:val="single" w:sz="4" w:space="0" w:color="auto"/>
            </w:tcBorders>
            <w:hideMark/>
          </w:tcPr>
          <w:p w:rsidR="00B939B4" w:rsidRPr="00B939B4" w:rsidRDefault="00B939B4" w:rsidP="00B939B4">
            <w:pPr>
              <w:spacing w:line="276" w:lineRule="auto"/>
              <w:jc w:val="center"/>
              <w:rPr>
                <w:rFonts w:ascii="Times New Roman" w:hAnsi="Times New Roman" w:cs="Times New Roman"/>
                <w:b/>
                <w:bCs/>
                <w:color w:val="000000" w:themeColor="text1"/>
                <w:sz w:val="28"/>
                <w:szCs w:val="28"/>
              </w:rPr>
            </w:pPr>
            <w:r w:rsidRPr="00B939B4">
              <w:rPr>
                <w:rFonts w:ascii="Times New Roman" w:hAnsi="Times New Roman" w:cs="Times New Roman"/>
                <w:b/>
                <w:bCs/>
                <w:color w:val="000000" w:themeColor="text1"/>
                <w:sz w:val="28"/>
                <w:szCs w:val="28"/>
              </w:rPr>
              <w:t>Nội dung</w:t>
            </w:r>
          </w:p>
        </w:tc>
      </w:tr>
      <w:tr w:rsidR="00B939B4" w:rsidRPr="00B939B4" w:rsidTr="006F5FBF">
        <w:tc>
          <w:tcPr>
            <w:tcW w:w="4390" w:type="dxa"/>
            <w:tcBorders>
              <w:top w:val="single" w:sz="4" w:space="0" w:color="auto"/>
              <w:left w:val="single" w:sz="4" w:space="0" w:color="auto"/>
              <w:bottom w:val="single" w:sz="4" w:space="0" w:color="auto"/>
              <w:right w:val="single" w:sz="4" w:space="0" w:color="auto"/>
            </w:tcBorders>
            <w:hideMark/>
          </w:tcPr>
          <w:p w:rsidR="00B939B4" w:rsidRPr="00B939B4" w:rsidRDefault="00B939B4" w:rsidP="00B939B4">
            <w:pPr>
              <w:spacing w:line="276" w:lineRule="auto"/>
              <w:contextualSpacing/>
              <w:rPr>
                <w:rFonts w:ascii="Times New Roman" w:hAnsi="Times New Roman" w:cs="Times New Roman"/>
                <w:b/>
                <w:bCs/>
                <w:color w:val="000000" w:themeColor="text1"/>
                <w:sz w:val="28"/>
                <w:szCs w:val="28"/>
                <w:lang w:val="vi-VN"/>
              </w:rPr>
            </w:pPr>
            <w:r w:rsidRPr="00B939B4">
              <w:rPr>
                <w:rFonts w:ascii="Times New Roman" w:hAnsi="Times New Roman" w:cs="Times New Roman"/>
                <w:b/>
                <w:color w:val="000000" w:themeColor="text1"/>
                <w:sz w:val="28"/>
                <w:szCs w:val="28"/>
                <w:lang w:val="vi-VN"/>
              </w:rPr>
              <w:t>Bước 1: Giao nhiệm vụ</w:t>
            </w:r>
          </w:p>
          <w:p w:rsidR="00B939B4" w:rsidRPr="00B939B4" w:rsidRDefault="00B939B4" w:rsidP="00B939B4">
            <w:pPr>
              <w:spacing w:line="276" w:lineRule="auto"/>
              <w:contextualSpacing/>
              <w:rPr>
                <w:rFonts w:ascii="Times New Roman" w:hAnsi="Times New Roman" w:cs="Times New Roman"/>
                <w:color w:val="000000" w:themeColor="text1"/>
                <w:sz w:val="28"/>
                <w:szCs w:val="28"/>
                <w:lang w:val="vi-VN"/>
              </w:rPr>
            </w:pPr>
            <w:r w:rsidRPr="00B939B4">
              <w:rPr>
                <w:rFonts w:ascii="Times New Roman" w:hAnsi="Times New Roman" w:cs="Times New Roman"/>
                <w:b/>
                <w:color w:val="000000" w:themeColor="text1"/>
                <w:sz w:val="28"/>
                <w:szCs w:val="28"/>
                <w:lang w:val="vi-VN"/>
              </w:rPr>
              <w:t xml:space="preserve">- </w:t>
            </w:r>
            <w:r w:rsidRPr="00B939B4">
              <w:rPr>
                <w:rFonts w:ascii="Times New Roman" w:hAnsi="Times New Roman" w:cs="Times New Roman"/>
                <w:color w:val="000000" w:themeColor="text1"/>
                <w:sz w:val="28"/>
                <w:szCs w:val="28"/>
                <w:lang w:val="vi-VN"/>
              </w:rPr>
              <w:t>GV cho HS đọc đề bài</w:t>
            </w:r>
            <w:r w:rsidRPr="00B939B4">
              <w:rPr>
                <w:rFonts w:ascii="Times New Roman" w:hAnsi="Times New Roman" w:cs="Times New Roman"/>
                <w:color w:val="000000" w:themeColor="text1"/>
                <w:sz w:val="28"/>
                <w:szCs w:val="28"/>
              </w:rPr>
              <w:t xml:space="preserve"> 9</w:t>
            </w:r>
          </w:p>
          <w:p w:rsidR="00B939B4" w:rsidRPr="00B939B4" w:rsidRDefault="00B939B4" w:rsidP="00B939B4">
            <w:pPr>
              <w:spacing w:line="276" w:lineRule="auto"/>
              <w:contextualSpacing/>
              <w:rPr>
                <w:rFonts w:ascii="Times New Roman" w:hAnsi="Times New Roman" w:cs="Times New Roman"/>
                <w:bCs/>
                <w:color w:val="000000" w:themeColor="text1"/>
                <w:sz w:val="28"/>
                <w:szCs w:val="28"/>
              </w:rPr>
            </w:pPr>
            <w:r w:rsidRPr="00B939B4">
              <w:rPr>
                <w:rFonts w:ascii="Times New Roman" w:hAnsi="Times New Roman" w:cs="Times New Roman"/>
                <w:color w:val="000000" w:themeColor="text1"/>
                <w:sz w:val="28"/>
                <w:szCs w:val="28"/>
              </w:rPr>
              <w:t>Yêu cầu:</w:t>
            </w:r>
          </w:p>
          <w:p w:rsidR="00B939B4" w:rsidRPr="00B939B4" w:rsidRDefault="00B939B4" w:rsidP="00B939B4">
            <w:pPr>
              <w:spacing w:line="276" w:lineRule="auto"/>
              <w:rPr>
                <w:rFonts w:ascii="Times New Roman" w:hAnsi="Times New Roman" w:cs="Times New Roman"/>
                <w:bCs/>
                <w:color w:val="000000" w:themeColor="text1"/>
                <w:sz w:val="28"/>
                <w:szCs w:val="28"/>
              </w:rPr>
            </w:pPr>
            <w:r w:rsidRPr="00B939B4">
              <w:rPr>
                <w:rFonts w:ascii="Times New Roman" w:hAnsi="Times New Roman" w:cs="Times New Roman"/>
                <w:bCs/>
                <w:color w:val="000000" w:themeColor="text1"/>
                <w:sz w:val="28"/>
                <w:szCs w:val="28"/>
              </w:rPr>
              <w:t>- Đề toán cho biết gì, cần tìm gì?</w:t>
            </w:r>
          </w:p>
          <w:p w:rsidR="00B939B4" w:rsidRPr="00B939B4" w:rsidRDefault="00B939B4" w:rsidP="00B939B4">
            <w:pPr>
              <w:spacing w:line="276" w:lineRule="auto"/>
              <w:rPr>
                <w:rFonts w:ascii="Times New Roman" w:hAnsi="Times New Roman" w:cs="Times New Roman"/>
                <w:bCs/>
                <w:color w:val="000000" w:themeColor="text1"/>
                <w:sz w:val="28"/>
                <w:szCs w:val="28"/>
              </w:rPr>
            </w:pPr>
            <w:r w:rsidRPr="00B939B4">
              <w:rPr>
                <w:rFonts w:ascii="Times New Roman" w:hAnsi="Times New Roman" w:cs="Times New Roman"/>
                <w:bCs/>
                <w:color w:val="000000" w:themeColor="text1"/>
                <w:sz w:val="28"/>
                <w:szCs w:val="28"/>
              </w:rPr>
              <w:t>- HS suy nghĩ và thực hiện cách cắt ghép cá nhân.</w:t>
            </w:r>
          </w:p>
          <w:p w:rsidR="00B939B4" w:rsidRPr="00B939B4" w:rsidRDefault="00B939B4" w:rsidP="00B939B4">
            <w:pPr>
              <w:spacing w:line="276" w:lineRule="auto"/>
              <w:contextualSpacing/>
              <w:rPr>
                <w:rFonts w:ascii="Times New Roman" w:hAnsi="Times New Roman" w:cs="Times New Roman"/>
                <w:color w:val="000000" w:themeColor="text1"/>
                <w:sz w:val="28"/>
                <w:szCs w:val="28"/>
              </w:rPr>
            </w:pPr>
            <w:r w:rsidRPr="00B939B4">
              <w:rPr>
                <w:rFonts w:ascii="Times New Roman" w:hAnsi="Times New Roman" w:cs="Times New Roman"/>
                <w:b/>
                <w:color w:val="000000" w:themeColor="text1"/>
                <w:sz w:val="28"/>
                <w:szCs w:val="28"/>
              </w:rPr>
              <w:t>Bước 2</w:t>
            </w:r>
            <w:r w:rsidRPr="00B939B4">
              <w:rPr>
                <w:rFonts w:ascii="Times New Roman" w:hAnsi="Times New Roman" w:cs="Times New Roman"/>
                <w:color w:val="000000" w:themeColor="text1"/>
                <w:sz w:val="28"/>
                <w:szCs w:val="28"/>
              </w:rPr>
              <w:t xml:space="preserve">: </w:t>
            </w:r>
            <w:r w:rsidRPr="00B939B4">
              <w:rPr>
                <w:rFonts w:ascii="Times New Roman" w:hAnsi="Times New Roman" w:cs="Times New Roman"/>
                <w:b/>
                <w:color w:val="000000" w:themeColor="text1"/>
                <w:sz w:val="28"/>
                <w:szCs w:val="28"/>
              </w:rPr>
              <w:t>Thực hiện nhiệm vụ</w:t>
            </w:r>
          </w:p>
          <w:p w:rsidR="00B939B4" w:rsidRPr="00B939B4" w:rsidRDefault="00B939B4" w:rsidP="00B939B4">
            <w:pPr>
              <w:tabs>
                <w:tab w:val="left" w:pos="2422"/>
              </w:tabs>
              <w:spacing w:line="276" w:lineRule="auto"/>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HS thực hiện giải bài tập cá nhân, trao đổi kết quả theo cặp</w:t>
            </w:r>
          </w:p>
          <w:p w:rsidR="00B939B4" w:rsidRPr="00B939B4" w:rsidRDefault="00B939B4" w:rsidP="00B939B4">
            <w:pPr>
              <w:spacing w:line="276" w:lineRule="auto"/>
              <w:contextualSpacing/>
              <w:rPr>
                <w:rFonts w:ascii="Times New Roman" w:hAnsi="Times New Roman" w:cs="Times New Roman"/>
                <w:color w:val="000000" w:themeColor="text1"/>
                <w:sz w:val="28"/>
                <w:szCs w:val="28"/>
              </w:rPr>
            </w:pPr>
            <w:r w:rsidRPr="00B939B4">
              <w:rPr>
                <w:rFonts w:ascii="Times New Roman" w:hAnsi="Times New Roman" w:cs="Times New Roman"/>
                <w:b/>
                <w:color w:val="000000" w:themeColor="text1"/>
                <w:sz w:val="28"/>
                <w:szCs w:val="28"/>
              </w:rPr>
              <w:t>Bước 3</w:t>
            </w:r>
            <w:r w:rsidRPr="00B939B4">
              <w:rPr>
                <w:rFonts w:ascii="Times New Roman" w:hAnsi="Times New Roman" w:cs="Times New Roman"/>
                <w:color w:val="000000" w:themeColor="text1"/>
                <w:sz w:val="28"/>
                <w:szCs w:val="28"/>
              </w:rPr>
              <w:t xml:space="preserve">: </w:t>
            </w:r>
            <w:r w:rsidRPr="00B939B4">
              <w:rPr>
                <w:rFonts w:ascii="Times New Roman" w:hAnsi="Times New Roman" w:cs="Times New Roman"/>
                <w:b/>
                <w:color w:val="000000" w:themeColor="text1"/>
                <w:sz w:val="28"/>
                <w:szCs w:val="28"/>
              </w:rPr>
              <w:t>Báo cáo kết quả</w:t>
            </w:r>
          </w:p>
          <w:p w:rsidR="00B939B4" w:rsidRPr="00B939B4" w:rsidRDefault="00B939B4" w:rsidP="00B939B4">
            <w:pPr>
              <w:spacing w:line="276" w:lineRule="auto"/>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- 1 HS lên bảng trình bày ý tưởng</w:t>
            </w:r>
          </w:p>
          <w:p w:rsidR="00B939B4" w:rsidRPr="00B939B4" w:rsidRDefault="00B939B4" w:rsidP="00B939B4">
            <w:pPr>
              <w:spacing w:line="276" w:lineRule="auto"/>
              <w:contextualSpacing/>
              <w:rPr>
                <w:rFonts w:ascii="Times New Roman" w:hAnsi="Times New Roman" w:cs="Times New Roman"/>
                <w:bCs/>
                <w:color w:val="000000" w:themeColor="text1"/>
                <w:sz w:val="28"/>
                <w:szCs w:val="28"/>
              </w:rPr>
            </w:pPr>
            <w:r w:rsidRPr="00B939B4">
              <w:rPr>
                <w:rFonts w:ascii="Times New Roman" w:hAnsi="Times New Roman" w:cs="Times New Roman"/>
                <w:color w:val="000000" w:themeColor="text1"/>
                <w:sz w:val="28"/>
                <w:szCs w:val="28"/>
              </w:rPr>
              <w:t>HS dưới lớp lắng nghe, nhận xét bài làm</w:t>
            </w:r>
          </w:p>
          <w:p w:rsidR="00B939B4" w:rsidRPr="00B939B4" w:rsidRDefault="00B939B4" w:rsidP="00B939B4">
            <w:pPr>
              <w:spacing w:line="276" w:lineRule="auto"/>
              <w:contextualSpacing/>
              <w:rPr>
                <w:rFonts w:ascii="Times New Roman" w:hAnsi="Times New Roman" w:cs="Times New Roman"/>
                <w:color w:val="000000" w:themeColor="text1"/>
                <w:sz w:val="28"/>
                <w:szCs w:val="28"/>
              </w:rPr>
            </w:pPr>
            <w:r w:rsidRPr="00B939B4">
              <w:rPr>
                <w:rFonts w:ascii="Times New Roman" w:hAnsi="Times New Roman" w:cs="Times New Roman"/>
                <w:b/>
                <w:color w:val="000000" w:themeColor="text1"/>
                <w:sz w:val="28"/>
                <w:szCs w:val="28"/>
              </w:rPr>
              <w:t>Bước 4</w:t>
            </w:r>
            <w:r w:rsidRPr="00B939B4">
              <w:rPr>
                <w:rFonts w:ascii="Times New Roman" w:hAnsi="Times New Roman" w:cs="Times New Roman"/>
                <w:color w:val="000000" w:themeColor="text1"/>
                <w:sz w:val="28"/>
                <w:szCs w:val="28"/>
              </w:rPr>
              <w:t xml:space="preserve">: </w:t>
            </w:r>
            <w:r w:rsidRPr="00B939B4">
              <w:rPr>
                <w:rFonts w:ascii="Times New Roman" w:hAnsi="Times New Roman" w:cs="Times New Roman"/>
                <w:b/>
                <w:color w:val="000000" w:themeColor="text1"/>
                <w:sz w:val="28"/>
                <w:szCs w:val="28"/>
              </w:rPr>
              <w:t>Đánh giá kết quả</w:t>
            </w:r>
          </w:p>
          <w:p w:rsidR="00B939B4" w:rsidRPr="00B939B4" w:rsidRDefault="00B939B4" w:rsidP="00B939B4">
            <w:pPr>
              <w:spacing w:line="276" w:lineRule="auto"/>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xml:space="preserve">- GV cho HS nhận xét phần cắt ghép hình  của bạn. </w:t>
            </w:r>
          </w:p>
          <w:p w:rsidR="00B939B4" w:rsidRPr="00B939B4" w:rsidRDefault="00B939B4" w:rsidP="00B939B4">
            <w:pPr>
              <w:spacing w:line="276" w:lineRule="auto"/>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GV nhận xét cách làm và chốt kiến thức</w:t>
            </w:r>
          </w:p>
        </w:tc>
        <w:tc>
          <w:tcPr>
            <w:tcW w:w="4672" w:type="dxa"/>
            <w:tcBorders>
              <w:top w:val="single" w:sz="4" w:space="0" w:color="auto"/>
              <w:left w:val="single" w:sz="4" w:space="0" w:color="auto"/>
              <w:bottom w:val="single" w:sz="4" w:space="0" w:color="auto"/>
              <w:right w:val="single" w:sz="4" w:space="0" w:color="auto"/>
            </w:tcBorders>
            <w:hideMark/>
          </w:tcPr>
          <w:p w:rsidR="00B939B4" w:rsidRPr="00B939B4" w:rsidRDefault="00B939B4" w:rsidP="00B939B4">
            <w:pPr>
              <w:tabs>
                <w:tab w:val="left" w:pos="540"/>
                <w:tab w:val="left" w:pos="3060"/>
                <w:tab w:val="left" w:pos="5850"/>
                <w:tab w:val="left" w:pos="8640"/>
              </w:tabs>
              <w:rPr>
                <w:rFonts w:ascii="Times New Roman" w:hAnsi="Times New Roman" w:cs="Times New Roman"/>
                <w:b/>
                <w:bCs/>
                <w:color w:val="000000" w:themeColor="text1"/>
                <w:sz w:val="28"/>
                <w:szCs w:val="28"/>
              </w:rPr>
            </w:pPr>
            <w:r w:rsidRPr="00B939B4">
              <w:rPr>
                <w:rFonts w:ascii="Times New Roman" w:hAnsi="Times New Roman"/>
                <w:b/>
                <w:color w:val="000000" w:themeColor="text1"/>
                <w:sz w:val="28"/>
                <w:szCs w:val="28"/>
              </w:rPr>
              <w:t xml:space="preserve">Bài 9. </w:t>
            </w:r>
            <w:r w:rsidRPr="00B939B4">
              <w:rPr>
                <w:rFonts w:ascii="Times New Roman" w:hAnsi="Times New Roman" w:cs="Times New Roman"/>
                <w:bCs/>
                <w:sz w:val="28"/>
                <w:szCs w:val="28"/>
                <w:lang w:val="vi-VN"/>
              </w:rPr>
              <w:t xml:space="preserve">Cắt hình chữ nhật sau thành </w:t>
            </w:r>
            <w:r w:rsidRPr="00B939B4">
              <w:rPr>
                <w:rFonts w:ascii="Times New Roman" w:hAnsi="Times New Roman"/>
                <w:bCs/>
                <w:position w:val="-4"/>
                <w:sz w:val="28"/>
                <w:szCs w:val="28"/>
              </w:rPr>
              <w:object w:dxaOrig="225" w:dyaOrig="255">
                <v:shape id="_x0000_i1073" type="#_x0000_t75" style="width:11.6pt;height:13.25pt" o:ole="">
                  <v:imagedata r:id="rId106" o:title=""/>
                </v:shape>
                <o:OLEObject Type="Embed" ProgID="Equation.DSMT4" ShapeID="_x0000_i1073" DrawAspect="Content" ObjectID="_1753701647" r:id="rId107"/>
              </w:object>
            </w:r>
            <w:r w:rsidRPr="00B939B4">
              <w:rPr>
                <w:rFonts w:ascii="Times New Roman" w:hAnsi="Times New Roman" w:cs="Times New Roman"/>
                <w:bCs/>
                <w:sz w:val="28"/>
                <w:szCs w:val="28"/>
                <w:lang w:val="vi-VN"/>
              </w:rPr>
              <w:t>mảnh để ghép lại thành một hình vuông</w:t>
            </w:r>
            <w:r w:rsidRPr="00B939B4">
              <w:rPr>
                <w:rFonts w:ascii="Times New Roman" w:hAnsi="Times New Roman" w:cs="Times New Roman"/>
                <w:b/>
                <w:bCs/>
                <w:color w:val="000000" w:themeColor="text1"/>
                <w:sz w:val="28"/>
                <w:szCs w:val="28"/>
                <w:lang w:val="vi-VN"/>
              </w:rPr>
              <w:t xml:space="preserve"> </w:t>
            </w:r>
          </w:p>
          <w:p w:rsidR="00B939B4" w:rsidRPr="00B939B4" w:rsidRDefault="00B939B4" w:rsidP="00B939B4">
            <w:pPr>
              <w:tabs>
                <w:tab w:val="left" w:pos="540"/>
                <w:tab w:val="left" w:pos="3060"/>
                <w:tab w:val="left" w:pos="5850"/>
                <w:tab w:val="left" w:pos="8640"/>
              </w:tabs>
              <w:jc w:val="center"/>
              <w:rPr>
                <w:rFonts w:ascii="Times New Roman" w:hAnsi="Times New Roman" w:cs="Times New Roman"/>
                <w:b/>
                <w:bCs/>
                <w:color w:val="000000" w:themeColor="text1"/>
                <w:sz w:val="28"/>
                <w:szCs w:val="28"/>
              </w:rPr>
            </w:pPr>
            <w:r w:rsidRPr="00B939B4">
              <w:rPr>
                <w:rFonts w:cs="Times New Roman"/>
                <w:b/>
                <w:noProof/>
                <w:color w:val="FF0000"/>
              </w:rPr>
              <w:drawing>
                <wp:inline distT="0" distB="0" distL="0" distR="0" wp14:anchorId="5185C2A3" wp14:editId="1388CB9F">
                  <wp:extent cx="2030730" cy="1180465"/>
                  <wp:effectExtent l="0" t="0" r="762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8" cstate="screen">
                            <a:extLst>
                              <a:ext uri="{28A0092B-C50C-407E-A947-70E740481C1C}">
                                <a14:useLocalDpi xmlns:a14="http://schemas.microsoft.com/office/drawing/2010/main" val="0"/>
                              </a:ext>
                            </a:extLst>
                          </a:blip>
                          <a:srcRect/>
                          <a:stretch>
                            <a:fillRect/>
                          </a:stretch>
                        </pic:blipFill>
                        <pic:spPr bwMode="auto">
                          <a:xfrm>
                            <a:off x="0" y="0"/>
                            <a:ext cx="2030730" cy="1180465"/>
                          </a:xfrm>
                          <a:prstGeom prst="rect">
                            <a:avLst/>
                          </a:prstGeom>
                          <a:noFill/>
                          <a:ln>
                            <a:noFill/>
                          </a:ln>
                        </pic:spPr>
                      </pic:pic>
                    </a:graphicData>
                  </a:graphic>
                </wp:inline>
              </w:drawing>
            </w:r>
          </w:p>
          <w:p w:rsidR="00B939B4" w:rsidRPr="00B939B4" w:rsidRDefault="00B939B4" w:rsidP="00B939B4">
            <w:pPr>
              <w:tabs>
                <w:tab w:val="left" w:pos="993"/>
              </w:tabs>
              <w:spacing w:before="120" w:after="120"/>
              <w:contextualSpacing/>
              <w:jc w:val="center"/>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Giải</w:t>
            </w:r>
          </w:p>
          <w:p w:rsidR="00B939B4" w:rsidRPr="00B939B4" w:rsidRDefault="00B939B4" w:rsidP="00B939B4">
            <w:pPr>
              <w:tabs>
                <w:tab w:val="left" w:pos="283"/>
                <w:tab w:val="left" w:pos="2835"/>
                <w:tab w:val="left" w:pos="5386"/>
                <w:tab w:val="left" w:pos="7937"/>
              </w:tabs>
              <w:rPr>
                <w:rFonts w:ascii="Times New Roman" w:hAnsi="Times New Roman" w:cs="Times New Roman"/>
                <w:sz w:val="28"/>
                <w:szCs w:val="28"/>
                <w:lang w:val="vi-VN"/>
              </w:rPr>
            </w:pPr>
            <w:r w:rsidRPr="00B939B4">
              <w:rPr>
                <w:rFonts w:ascii="Times New Roman" w:hAnsi="Times New Roman" w:cs="Times New Roman"/>
                <w:sz w:val="28"/>
                <w:szCs w:val="28"/>
                <w:lang w:val="vi-VN"/>
              </w:rPr>
              <w:t>Cắt hình chữ nhật theo đường nét đứt được</w:t>
            </w:r>
            <w:r w:rsidRPr="00B939B4">
              <w:rPr>
                <w:rFonts w:ascii="Times New Roman" w:hAnsi="Times New Roman" w:cs="Times New Roman"/>
                <w:sz w:val="28"/>
                <w:szCs w:val="28"/>
              </w:rPr>
              <w:t xml:space="preserve"> </w:t>
            </w:r>
            <w:r w:rsidRPr="00B939B4">
              <w:rPr>
                <w:rFonts w:ascii="Times New Roman" w:hAnsi="Times New Roman"/>
                <w:bCs/>
                <w:sz w:val="28"/>
                <w:szCs w:val="28"/>
              </w:rPr>
              <w:t>3</w:t>
            </w:r>
            <w:r w:rsidRPr="00B939B4">
              <w:rPr>
                <w:rFonts w:ascii="Times New Roman" w:hAnsi="Times New Roman" w:cs="Times New Roman"/>
                <w:sz w:val="28"/>
                <w:szCs w:val="28"/>
                <w:lang w:val="vi-VN"/>
              </w:rPr>
              <w:t xml:space="preserve"> mảnh </w:t>
            </w:r>
            <w:r w:rsidRPr="00B939B4">
              <w:rPr>
                <w:rFonts w:ascii="Times New Roman" w:hAnsi="Times New Roman"/>
                <w:bCs/>
                <w:sz w:val="28"/>
                <w:szCs w:val="28"/>
              </w:rPr>
              <w:t>(1), (2), (3)</w:t>
            </w:r>
            <w:r w:rsidRPr="00B939B4">
              <w:rPr>
                <w:rFonts w:ascii="Times New Roman" w:hAnsi="Times New Roman" w:cs="Times New Roman"/>
                <w:sz w:val="28"/>
                <w:szCs w:val="28"/>
                <w:lang w:val="vi-VN"/>
              </w:rPr>
              <w:t>và ghép lại như hình vẽ.</w:t>
            </w:r>
          </w:p>
          <w:p w:rsidR="00B939B4" w:rsidRPr="00B939B4" w:rsidRDefault="00B939B4" w:rsidP="00B939B4">
            <w:pPr>
              <w:tabs>
                <w:tab w:val="left" w:pos="283"/>
                <w:tab w:val="left" w:pos="2835"/>
                <w:tab w:val="left" w:pos="5386"/>
                <w:tab w:val="left" w:pos="7937"/>
              </w:tabs>
              <w:rPr>
                <w:rFonts w:ascii="Times New Roman" w:hAnsi="Times New Roman" w:cs="Times New Roman"/>
                <w:sz w:val="28"/>
                <w:szCs w:val="28"/>
                <w:lang w:val="vi-VN"/>
              </w:rPr>
            </w:pPr>
          </w:p>
          <w:p w:rsidR="00B939B4" w:rsidRPr="00B939B4" w:rsidRDefault="00B939B4" w:rsidP="00B939B4">
            <w:pPr>
              <w:tabs>
                <w:tab w:val="left" w:pos="283"/>
                <w:tab w:val="left" w:pos="2835"/>
                <w:tab w:val="left" w:pos="5386"/>
                <w:tab w:val="left" w:pos="7937"/>
              </w:tabs>
              <w:rPr>
                <w:rFonts w:ascii="Times New Roman" w:hAnsi="Times New Roman" w:cs="Times New Roman"/>
                <w:sz w:val="28"/>
                <w:szCs w:val="28"/>
                <w:lang w:val="vi-VN"/>
              </w:rPr>
            </w:pPr>
            <w:r w:rsidRPr="00B939B4">
              <w:object w:dxaOrig="4245" w:dyaOrig="1905">
                <v:shape id="_x0000_i1074" type="#_x0000_t75" style="width:211.85pt;height:95.15pt" o:ole="">
                  <v:imagedata r:id="rId109" o:title=""/>
                </v:shape>
                <o:OLEObject Type="Embed" ProgID="PBrush" ShapeID="_x0000_i1074" DrawAspect="Content" ObjectID="_1753701648" r:id="rId110"/>
              </w:object>
            </w:r>
          </w:p>
        </w:tc>
      </w:tr>
      <w:tr w:rsidR="00B939B4" w:rsidRPr="00B939B4" w:rsidTr="006F5FBF">
        <w:tc>
          <w:tcPr>
            <w:tcW w:w="4390" w:type="dxa"/>
            <w:tcBorders>
              <w:top w:val="single" w:sz="4" w:space="0" w:color="auto"/>
              <w:left w:val="single" w:sz="4" w:space="0" w:color="auto"/>
              <w:bottom w:val="single" w:sz="4" w:space="0" w:color="auto"/>
              <w:right w:val="single" w:sz="4" w:space="0" w:color="auto"/>
            </w:tcBorders>
            <w:hideMark/>
          </w:tcPr>
          <w:p w:rsidR="00B939B4" w:rsidRPr="00B939B4" w:rsidRDefault="00B939B4" w:rsidP="00B939B4">
            <w:pPr>
              <w:contextualSpacing/>
              <w:rPr>
                <w:rFonts w:ascii="Times New Roman" w:hAnsi="Times New Roman" w:cs="Times New Roman"/>
                <w:b/>
                <w:bCs/>
                <w:color w:val="000000" w:themeColor="text1"/>
                <w:sz w:val="28"/>
                <w:szCs w:val="28"/>
                <w:lang w:val="vi-VN"/>
              </w:rPr>
            </w:pPr>
            <w:r w:rsidRPr="00B939B4">
              <w:rPr>
                <w:rFonts w:ascii="Times New Roman" w:hAnsi="Times New Roman" w:cs="Times New Roman"/>
                <w:b/>
                <w:color w:val="000000" w:themeColor="text1"/>
                <w:sz w:val="28"/>
                <w:szCs w:val="28"/>
                <w:lang w:val="vi-VN"/>
              </w:rPr>
              <w:t>Bước 1: Giao nhiệm vụ</w:t>
            </w:r>
          </w:p>
          <w:p w:rsidR="00B939B4" w:rsidRPr="00B939B4" w:rsidRDefault="00B939B4" w:rsidP="00B939B4">
            <w:pPr>
              <w:contextualSpacing/>
              <w:rPr>
                <w:rFonts w:ascii="Times New Roman" w:hAnsi="Times New Roman" w:cs="Times New Roman"/>
                <w:color w:val="000000" w:themeColor="text1"/>
                <w:sz w:val="28"/>
                <w:szCs w:val="28"/>
                <w:lang w:val="vi-VN"/>
              </w:rPr>
            </w:pPr>
            <w:r w:rsidRPr="00B939B4">
              <w:rPr>
                <w:rFonts w:ascii="Times New Roman" w:hAnsi="Times New Roman" w:cs="Times New Roman"/>
                <w:b/>
                <w:color w:val="000000" w:themeColor="text1"/>
                <w:sz w:val="28"/>
                <w:szCs w:val="28"/>
                <w:lang w:val="vi-VN"/>
              </w:rPr>
              <w:t xml:space="preserve">- </w:t>
            </w:r>
            <w:r w:rsidRPr="00B939B4">
              <w:rPr>
                <w:rFonts w:ascii="Times New Roman" w:hAnsi="Times New Roman" w:cs="Times New Roman"/>
                <w:color w:val="000000" w:themeColor="text1"/>
                <w:sz w:val="28"/>
                <w:szCs w:val="28"/>
                <w:lang w:val="vi-VN"/>
              </w:rPr>
              <w:t>GV cho HS đọc đề bài</w:t>
            </w:r>
            <w:r w:rsidRPr="00B939B4">
              <w:rPr>
                <w:rFonts w:ascii="Times New Roman" w:hAnsi="Times New Roman" w:cs="Times New Roman"/>
                <w:color w:val="000000" w:themeColor="text1"/>
                <w:sz w:val="28"/>
                <w:szCs w:val="28"/>
              </w:rPr>
              <w:t xml:space="preserve"> 9</w:t>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b/>
                <w:color w:val="000000" w:themeColor="text1"/>
                <w:sz w:val="28"/>
                <w:szCs w:val="28"/>
              </w:rPr>
              <w:t>Bước 2</w:t>
            </w:r>
            <w:r w:rsidRPr="00B939B4">
              <w:rPr>
                <w:rFonts w:ascii="Times New Roman" w:hAnsi="Times New Roman" w:cs="Times New Roman"/>
                <w:color w:val="000000" w:themeColor="text1"/>
                <w:sz w:val="28"/>
                <w:szCs w:val="28"/>
              </w:rPr>
              <w:t xml:space="preserve">: </w:t>
            </w:r>
            <w:r w:rsidRPr="00B939B4">
              <w:rPr>
                <w:rFonts w:ascii="Times New Roman" w:hAnsi="Times New Roman" w:cs="Times New Roman"/>
                <w:b/>
                <w:color w:val="000000" w:themeColor="text1"/>
                <w:sz w:val="28"/>
                <w:szCs w:val="28"/>
              </w:rPr>
              <w:t>Thực hiện nhiệm vụ</w:t>
            </w:r>
          </w:p>
          <w:p w:rsidR="00B939B4" w:rsidRPr="00B939B4" w:rsidRDefault="00B939B4" w:rsidP="00B939B4">
            <w:pPr>
              <w:tabs>
                <w:tab w:val="left" w:pos="2422"/>
              </w:tabs>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lastRenderedPageBreak/>
              <w:t>- HS đọc đề bài, hoạt động giải bài toán theo nhóm</w:t>
            </w:r>
          </w:p>
          <w:p w:rsidR="00B939B4" w:rsidRPr="00B939B4" w:rsidRDefault="00B939B4" w:rsidP="00B939B4">
            <w:pPr>
              <w:tabs>
                <w:tab w:val="left" w:pos="2422"/>
              </w:tabs>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xml:space="preserve">HS suy nghĩ và giải toán </w:t>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b/>
                <w:color w:val="000000" w:themeColor="text1"/>
                <w:sz w:val="28"/>
                <w:szCs w:val="28"/>
              </w:rPr>
              <w:t>Bước 3</w:t>
            </w:r>
            <w:r w:rsidRPr="00B939B4">
              <w:rPr>
                <w:rFonts w:ascii="Times New Roman" w:hAnsi="Times New Roman" w:cs="Times New Roman"/>
                <w:color w:val="000000" w:themeColor="text1"/>
                <w:sz w:val="28"/>
                <w:szCs w:val="28"/>
              </w:rPr>
              <w:t xml:space="preserve">: </w:t>
            </w:r>
            <w:r w:rsidRPr="00B939B4">
              <w:rPr>
                <w:rFonts w:ascii="Times New Roman" w:hAnsi="Times New Roman" w:cs="Times New Roman"/>
                <w:b/>
                <w:color w:val="000000" w:themeColor="text1"/>
                <w:sz w:val="28"/>
                <w:szCs w:val="28"/>
              </w:rPr>
              <w:t>Báo cáo kết quả</w:t>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xml:space="preserve">- Yêu cầu đại diện nhóm trình bày kết quả </w:t>
            </w:r>
          </w:p>
          <w:p w:rsidR="00B939B4" w:rsidRPr="00B939B4" w:rsidRDefault="00B939B4" w:rsidP="00B939B4">
            <w:pPr>
              <w:contextualSpacing/>
              <w:rPr>
                <w:rFonts w:ascii="Times New Roman" w:hAnsi="Times New Roman" w:cs="Times New Roman"/>
                <w:bCs/>
                <w:color w:val="000000" w:themeColor="text1"/>
                <w:sz w:val="28"/>
                <w:szCs w:val="28"/>
              </w:rPr>
            </w:pPr>
            <w:r w:rsidRPr="00B939B4">
              <w:rPr>
                <w:rFonts w:ascii="Times New Roman" w:hAnsi="Times New Roman" w:cs="Times New Roman"/>
                <w:color w:val="000000" w:themeColor="text1"/>
                <w:sz w:val="28"/>
                <w:szCs w:val="28"/>
              </w:rPr>
              <w:t>- Đại diện nhóm trình bày cách làm</w:t>
            </w:r>
          </w:p>
          <w:p w:rsidR="00B939B4" w:rsidRPr="00B939B4" w:rsidRDefault="00B939B4" w:rsidP="00B939B4">
            <w:pPr>
              <w:contextualSpacing/>
              <w:rPr>
                <w:rFonts w:ascii="Times New Roman" w:hAnsi="Times New Roman" w:cs="Times New Roman"/>
                <w:bCs/>
                <w:color w:val="000000" w:themeColor="text1"/>
                <w:sz w:val="28"/>
                <w:szCs w:val="28"/>
              </w:rPr>
            </w:pPr>
            <w:r w:rsidRPr="00B939B4">
              <w:rPr>
                <w:rFonts w:ascii="Times New Roman" w:hAnsi="Times New Roman" w:cs="Times New Roman"/>
                <w:color w:val="000000" w:themeColor="text1"/>
                <w:sz w:val="28"/>
                <w:szCs w:val="28"/>
              </w:rPr>
              <w:t>- HS phản biện và đại diện nhóm trả lời</w:t>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b/>
                <w:color w:val="000000" w:themeColor="text1"/>
                <w:sz w:val="28"/>
                <w:szCs w:val="28"/>
              </w:rPr>
              <w:t>Bước 4</w:t>
            </w:r>
            <w:r w:rsidRPr="00B939B4">
              <w:rPr>
                <w:rFonts w:ascii="Times New Roman" w:hAnsi="Times New Roman" w:cs="Times New Roman"/>
                <w:color w:val="000000" w:themeColor="text1"/>
                <w:sz w:val="28"/>
                <w:szCs w:val="28"/>
              </w:rPr>
              <w:t xml:space="preserve">: </w:t>
            </w:r>
            <w:r w:rsidRPr="00B939B4">
              <w:rPr>
                <w:rFonts w:ascii="Times New Roman" w:hAnsi="Times New Roman" w:cs="Times New Roman"/>
                <w:b/>
                <w:color w:val="000000" w:themeColor="text1"/>
                <w:sz w:val="28"/>
                <w:szCs w:val="28"/>
              </w:rPr>
              <w:t>Đánh giá kết quả</w:t>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xml:space="preserve">- GV cho HS nhận xét chéo bài làm của nhóm. </w:t>
            </w:r>
          </w:p>
          <w:p w:rsidR="00B939B4" w:rsidRPr="00B939B4" w:rsidRDefault="00B939B4" w:rsidP="00B939B4">
            <w:pPr>
              <w:contextualSpacing/>
              <w:rPr>
                <w:rFonts w:ascii="Times New Roman" w:hAnsi="Times New Roman" w:cs="Times New Roman"/>
                <w:b/>
                <w:color w:val="000000" w:themeColor="text1"/>
                <w:sz w:val="28"/>
                <w:szCs w:val="28"/>
                <w:lang w:val="vi-VN"/>
              </w:rPr>
            </w:pPr>
            <w:r w:rsidRPr="00B939B4">
              <w:rPr>
                <w:rFonts w:ascii="Times New Roman" w:hAnsi="Times New Roman" w:cs="Times New Roman"/>
                <w:color w:val="000000" w:themeColor="text1"/>
                <w:sz w:val="28"/>
                <w:szCs w:val="28"/>
              </w:rPr>
              <w:t>GV chốt lại kết quả và cách làm bài, khen thưởng nhóm có ý tưởng hay, nhanh và chính xác.</w:t>
            </w:r>
          </w:p>
        </w:tc>
        <w:tc>
          <w:tcPr>
            <w:tcW w:w="4672" w:type="dxa"/>
            <w:tcBorders>
              <w:top w:val="single" w:sz="4" w:space="0" w:color="auto"/>
              <w:left w:val="single" w:sz="4" w:space="0" w:color="auto"/>
              <w:bottom w:val="single" w:sz="4" w:space="0" w:color="auto"/>
              <w:right w:val="single" w:sz="4" w:space="0" w:color="auto"/>
            </w:tcBorders>
            <w:hideMark/>
          </w:tcPr>
          <w:p w:rsidR="00B939B4" w:rsidRPr="00B939B4" w:rsidRDefault="00B939B4" w:rsidP="00B939B4">
            <w:pPr>
              <w:tabs>
                <w:tab w:val="left" w:pos="993"/>
              </w:tabs>
              <w:spacing w:before="120" w:after="120"/>
              <w:contextualSpacing/>
              <w:rPr>
                <w:rFonts w:ascii="Times New Roman" w:hAnsi="Times New Roman" w:cs="Times New Roman"/>
                <w:sz w:val="28"/>
                <w:szCs w:val="28"/>
                <w:lang w:val="vi-VN"/>
              </w:rPr>
            </w:pPr>
            <w:r w:rsidRPr="00B939B4">
              <w:rPr>
                <w:rFonts w:ascii="Times New Roman" w:hAnsi="Times New Roman"/>
                <w:b/>
                <w:color w:val="000000" w:themeColor="text1"/>
                <w:sz w:val="28"/>
                <w:szCs w:val="28"/>
              </w:rPr>
              <w:lastRenderedPageBreak/>
              <w:t xml:space="preserve">Bài 10 : </w:t>
            </w:r>
            <w:r w:rsidRPr="00B939B4">
              <w:rPr>
                <w:rFonts w:ascii="Times New Roman" w:hAnsi="Times New Roman" w:cs="Times New Roman"/>
                <w:sz w:val="28"/>
                <w:szCs w:val="28"/>
                <w:lang w:val="vi-VN"/>
              </w:rPr>
              <w:t xml:space="preserve">Cắt hình chữ nhật sau thành </w:t>
            </w:r>
            <w:r w:rsidRPr="00B939B4">
              <w:rPr>
                <w:position w:val="-4"/>
                <w:lang w:val="vi-VN"/>
              </w:rPr>
              <w:object w:dxaOrig="180" w:dyaOrig="255">
                <v:shape id="_x0000_i1075" type="#_x0000_t75" style="width:8.3pt;height:13.25pt" o:ole="">
                  <v:imagedata r:id="rId111" o:title=""/>
                </v:shape>
                <o:OLEObject Type="Embed" ProgID="Equation.DSMT4" ShapeID="_x0000_i1075" DrawAspect="Content" ObjectID="_1753701649" r:id="rId112"/>
              </w:object>
            </w:r>
            <w:r w:rsidRPr="00B939B4">
              <w:rPr>
                <w:rFonts w:ascii="Times New Roman" w:hAnsi="Times New Roman" w:cs="Times New Roman"/>
                <w:sz w:val="28"/>
                <w:szCs w:val="28"/>
                <w:lang w:val="vi-VN"/>
              </w:rPr>
              <w:t xml:space="preserve"> mảnh để ghép lại thành một hình vuông.</w:t>
            </w:r>
          </w:p>
          <w:p w:rsidR="00B939B4" w:rsidRPr="00B939B4" w:rsidRDefault="00B939B4" w:rsidP="00B939B4">
            <w:pPr>
              <w:tabs>
                <w:tab w:val="left" w:pos="993"/>
              </w:tabs>
              <w:spacing w:before="120" w:after="120"/>
              <w:contextualSpacing/>
              <w:jc w:val="center"/>
              <w:rPr>
                <w:rFonts w:ascii="Times New Roman" w:hAnsi="Times New Roman" w:cs="Times New Roman"/>
                <w:b/>
                <w:color w:val="000000" w:themeColor="text1"/>
                <w:sz w:val="28"/>
                <w:szCs w:val="28"/>
              </w:rPr>
            </w:pPr>
            <w:r w:rsidRPr="00B939B4">
              <w:rPr>
                <w:rFonts w:ascii="Times New Roman" w:hAnsi="Times New Roman" w:cs="Times New Roman"/>
                <w:b/>
                <w:noProof/>
                <w:color w:val="FF0000"/>
                <w:sz w:val="28"/>
                <w:szCs w:val="28"/>
              </w:rPr>
              <w:lastRenderedPageBreak/>
              <w:drawing>
                <wp:inline distT="0" distB="0" distL="0" distR="0" wp14:anchorId="01F85587" wp14:editId="2EF5C973">
                  <wp:extent cx="2413591" cy="1269987"/>
                  <wp:effectExtent l="0" t="0" r="635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3" cstate="screen">
                            <a:extLst>
                              <a:ext uri="{28A0092B-C50C-407E-A947-70E740481C1C}">
                                <a14:useLocalDpi xmlns:a14="http://schemas.microsoft.com/office/drawing/2010/main" val="0"/>
                              </a:ext>
                            </a:extLst>
                          </a:blip>
                          <a:srcRect/>
                          <a:stretch>
                            <a:fillRect/>
                          </a:stretch>
                        </pic:blipFill>
                        <pic:spPr bwMode="auto">
                          <a:xfrm>
                            <a:off x="0" y="0"/>
                            <a:ext cx="2413591" cy="1269987"/>
                          </a:xfrm>
                          <a:prstGeom prst="rect">
                            <a:avLst/>
                          </a:prstGeom>
                          <a:noFill/>
                          <a:ln>
                            <a:noFill/>
                          </a:ln>
                        </pic:spPr>
                      </pic:pic>
                    </a:graphicData>
                  </a:graphic>
                </wp:inline>
              </w:drawing>
            </w:r>
          </w:p>
          <w:p w:rsidR="00B939B4" w:rsidRPr="00B939B4" w:rsidRDefault="00B939B4" w:rsidP="00B939B4">
            <w:pPr>
              <w:tabs>
                <w:tab w:val="left" w:pos="993"/>
              </w:tabs>
              <w:contextualSpacing/>
              <w:jc w:val="center"/>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Giải</w:t>
            </w:r>
          </w:p>
          <w:p w:rsidR="00B939B4" w:rsidRPr="00B939B4" w:rsidRDefault="00B939B4" w:rsidP="00B939B4">
            <w:pPr>
              <w:tabs>
                <w:tab w:val="left" w:pos="283"/>
                <w:tab w:val="left" w:pos="2835"/>
                <w:tab w:val="left" w:pos="5386"/>
                <w:tab w:val="left" w:pos="7937"/>
              </w:tabs>
              <w:rPr>
                <w:rFonts w:ascii="Times New Roman" w:hAnsi="Times New Roman" w:cs="Times New Roman"/>
                <w:sz w:val="28"/>
                <w:szCs w:val="28"/>
                <w:lang w:val="vi-VN"/>
              </w:rPr>
            </w:pPr>
            <w:r w:rsidRPr="00B939B4">
              <w:rPr>
                <w:rFonts w:ascii="Times New Roman" w:hAnsi="Times New Roman" w:cs="Times New Roman"/>
                <w:sz w:val="28"/>
                <w:szCs w:val="28"/>
                <w:lang w:val="vi-VN"/>
              </w:rPr>
              <w:t xml:space="preserve">Cắt hình chữ nhật theo đường nét đứt được 2 mảnh </w:t>
            </w:r>
            <w:r w:rsidRPr="00B939B4">
              <w:rPr>
                <w:rFonts w:ascii="Times New Roman" w:hAnsi="Times New Roman" w:cs="Times New Roman"/>
                <w:sz w:val="28"/>
                <w:szCs w:val="28"/>
              </w:rPr>
              <w:t>(1), (2)</w:t>
            </w:r>
            <w:r w:rsidRPr="00B939B4">
              <w:rPr>
                <w:rFonts w:ascii="Times New Roman" w:hAnsi="Times New Roman" w:cs="Times New Roman"/>
                <w:sz w:val="28"/>
                <w:szCs w:val="28"/>
                <w:lang w:val="vi-VN"/>
              </w:rPr>
              <w:t xml:space="preserve"> và ghép lại như hình vẽ.</w:t>
            </w:r>
          </w:p>
          <w:p w:rsidR="00B939B4" w:rsidRPr="00B939B4" w:rsidRDefault="00B939B4" w:rsidP="00B939B4">
            <w:pPr>
              <w:tabs>
                <w:tab w:val="left" w:pos="283"/>
                <w:tab w:val="left" w:pos="2835"/>
                <w:tab w:val="left" w:pos="5386"/>
                <w:tab w:val="left" w:pos="7937"/>
              </w:tabs>
              <w:rPr>
                <w:rFonts w:ascii="Times New Roman" w:hAnsi="Times New Roman" w:cs="Times New Roman"/>
                <w:sz w:val="28"/>
                <w:szCs w:val="28"/>
                <w:lang w:val="vi-VN"/>
              </w:rPr>
            </w:pPr>
            <w:r w:rsidRPr="00B939B4">
              <w:object w:dxaOrig="5130" w:dyaOrig="1995">
                <v:shape id="_x0000_i1076" type="#_x0000_t75" style="width:225.1pt;height:87.7pt" o:ole="">
                  <v:imagedata r:id="rId114" o:title=""/>
                </v:shape>
                <o:OLEObject Type="Embed" ProgID="PBrush" ShapeID="_x0000_i1076" DrawAspect="Content" ObjectID="_1753701650" r:id="rId115"/>
              </w:object>
            </w:r>
          </w:p>
        </w:tc>
      </w:tr>
      <w:tr w:rsidR="00B939B4" w:rsidRPr="00B939B4" w:rsidTr="006F5FBF">
        <w:tc>
          <w:tcPr>
            <w:tcW w:w="4390" w:type="dxa"/>
            <w:tcBorders>
              <w:top w:val="single" w:sz="4" w:space="0" w:color="auto"/>
              <w:left w:val="single" w:sz="4" w:space="0" w:color="auto"/>
              <w:bottom w:val="single" w:sz="4" w:space="0" w:color="auto"/>
              <w:right w:val="single" w:sz="4" w:space="0" w:color="auto"/>
            </w:tcBorders>
            <w:hideMark/>
          </w:tcPr>
          <w:p w:rsidR="00B939B4" w:rsidRPr="00B939B4" w:rsidRDefault="00B939B4" w:rsidP="00B939B4">
            <w:pPr>
              <w:contextualSpacing/>
              <w:rPr>
                <w:rFonts w:ascii="Times New Roman" w:hAnsi="Times New Roman" w:cs="Times New Roman"/>
                <w:b/>
                <w:bCs/>
                <w:color w:val="000000" w:themeColor="text1"/>
                <w:sz w:val="28"/>
                <w:szCs w:val="28"/>
                <w:lang w:val="vi-VN"/>
              </w:rPr>
            </w:pPr>
            <w:r w:rsidRPr="00B939B4">
              <w:rPr>
                <w:rFonts w:ascii="Times New Roman" w:hAnsi="Times New Roman" w:cs="Times New Roman"/>
                <w:b/>
                <w:color w:val="000000" w:themeColor="text1"/>
                <w:sz w:val="28"/>
                <w:szCs w:val="28"/>
                <w:lang w:val="vi-VN"/>
              </w:rPr>
              <w:lastRenderedPageBreak/>
              <w:t>Bước 1: Giao nhiệm vụ</w:t>
            </w:r>
          </w:p>
          <w:p w:rsidR="00B939B4" w:rsidRPr="00B939B4" w:rsidRDefault="00B939B4" w:rsidP="00B939B4">
            <w:pPr>
              <w:contextualSpacing/>
              <w:rPr>
                <w:rFonts w:ascii="Times New Roman" w:hAnsi="Times New Roman" w:cs="Times New Roman"/>
                <w:color w:val="000000" w:themeColor="text1"/>
                <w:sz w:val="28"/>
                <w:szCs w:val="28"/>
                <w:lang w:val="vi-VN"/>
              </w:rPr>
            </w:pPr>
            <w:r w:rsidRPr="00B939B4">
              <w:rPr>
                <w:rFonts w:ascii="Times New Roman" w:hAnsi="Times New Roman" w:cs="Times New Roman"/>
                <w:b/>
                <w:color w:val="000000" w:themeColor="text1"/>
                <w:sz w:val="28"/>
                <w:szCs w:val="28"/>
                <w:lang w:val="vi-VN"/>
              </w:rPr>
              <w:t xml:space="preserve">- </w:t>
            </w:r>
            <w:r w:rsidRPr="00B939B4">
              <w:rPr>
                <w:rFonts w:ascii="Times New Roman" w:hAnsi="Times New Roman" w:cs="Times New Roman"/>
                <w:color w:val="000000" w:themeColor="text1"/>
                <w:sz w:val="28"/>
                <w:szCs w:val="28"/>
                <w:lang w:val="vi-VN"/>
              </w:rPr>
              <w:t>GV cho HS đọc đề bài</w:t>
            </w:r>
            <w:r w:rsidRPr="00B939B4">
              <w:rPr>
                <w:rFonts w:ascii="Times New Roman" w:hAnsi="Times New Roman" w:cs="Times New Roman"/>
                <w:color w:val="000000" w:themeColor="text1"/>
                <w:sz w:val="28"/>
                <w:szCs w:val="28"/>
              </w:rPr>
              <w:t xml:space="preserve"> 10</w:t>
            </w:r>
          </w:p>
          <w:p w:rsidR="00B939B4" w:rsidRPr="00B939B4" w:rsidRDefault="00B939B4" w:rsidP="00B939B4">
            <w:pPr>
              <w:contextualSpacing/>
              <w:rPr>
                <w:rFonts w:ascii="Times New Roman" w:hAnsi="Times New Roman" w:cs="Times New Roman"/>
                <w:bCs/>
                <w:color w:val="000000" w:themeColor="text1"/>
                <w:sz w:val="28"/>
                <w:szCs w:val="28"/>
              </w:rPr>
            </w:pPr>
            <w:r w:rsidRPr="00B939B4">
              <w:rPr>
                <w:rFonts w:ascii="Times New Roman" w:hAnsi="Times New Roman" w:cs="Times New Roman"/>
                <w:color w:val="000000" w:themeColor="text1"/>
                <w:sz w:val="28"/>
                <w:szCs w:val="28"/>
              </w:rPr>
              <w:t>Đặt câu hỏi hướng dẫn</w:t>
            </w:r>
          </w:p>
          <w:p w:rsidR="00B939B4" w:rsidRPr="00B939B4" w:rsidRDefault="00B939B4" w:rsidP="00B939B4">
            <w:pPr>
              <w:rPr>
                <w:rFonts w:ascii="Times New Roman" w:hAnsi="Times New Roman" w:cs="Times New Roman"/>
                <w:bCs/>
                <w:color w:val="000000" w:themeColor="text1"/>
                <w:sz w:val="28"/>
                <w:szCs w:val="28"/>
              </w:rPr>
            </w:pPr>
            <w:r w:rsidRPr="00B939B4">
              <w:rPr>
                <w:rFonts w:ascii="Times New Roman" w:hAnsi="Times New Roman" w:cs="Times New Roman"/>
                <w:b/>
                <w:color w:val="000000" w:themeColor="text1"/>
                <w:sz w:val="28"/>
                <w:szCs w:val="28"/>
              </w:rPr>
              <w:t xml:space="preserve">- </w:t>
            </w:r>
            <w:r w:rsidRPr="00B939B4">
              <w:rPr>
                <w:rFonts w:ascii="Times New Roman" w:hAnsi="Times New Roman" w:cs="Times New Roman"/>
                <w:bCs/>
                <w:color w:val="000000" w:themeColor="text1"/>
                <w:sz w:val="28"/>
                <w:szCs w:val="28"/>
              </w:rPr>
              <w:t>Quan sát và cho biết trong hình vẽ có mấy hình vuông.</w:t>
            </w:r>
          </w:p>
          <w:p w:rsidR="00B939B4" w:rsidRPr="00B939B4" w:rsidRDefault="00B939B4" w:rsidP="00B939B4">
            <w:pPr>
              <w:rPr>
                <w:rFonts w:ascii="Times New Roman" w:hAnsi="Times New Roman" w:cs="Times New Roman"/>
                <w:bCs/>
                <w:color w:val="000000" w:themeColor="text1"/>
                <w:sz w:val="28"/>
                <w:szCs w:val="28"/>
              </w:rPr>
            </w:pPr>
            <w:r w:rsidRPr="00B939B4">
              <w:rPr>
                <w:rFonts w:ascii="Times New Roman" w:hAnsi="Times New Roman" w:cs="Times New Roman"/>
                <w:bCs/>
                <w:color w:val="000000" w:themeColor="text1"/>
                <w:sz w:val="28"/>
                <w:szCs w:val="28"/>
              </w:rPr>
              <w:t>- Hãy chỉ ra tên các hình vuông.</w:t>
            </w:r>
          </w:p>
          <w:p w:rsidR="00B939B4" w:rsidRPr="00B939B4" w:rsidRDefault="00B939B4" w:rsidP="00B939B4">
            <w:pPr>
              <w:rPr>
                <w:rFonts w:ascii="Times New Roman" w:hAnsi="Times New Roman" w:cs="Times New Roman"/>
                <w:bCs/>
                <w:color w:val="000000" w:themeColor="text1"/>
                <w:sz w:val="28"/>
                <w:szCs w:val="28"/>
              </w:rPr>
            </w:pPr>
            <w:r w:rsidRPr="00B939B4">
              <w:rPr>
                <w:rFonts w:ascii="Times New Roman" w:hAnsi="Times New Roman" w:cs="Times New Roman"/>
                <w:bCs/>
                <w:color w:val="000000" w:themeColor="text1"/>
                <w:sz w:val="28"/>
                <w:szCs w:val="28"/>
              </w:rPr>
              <w:t>- HS giải toán theo cá nhân và trao đổi kết quả cặp đôi</w:t>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b/>
                <w:color w:val="000000" w:themeColor="text1"/>
                <w:sz w:val="28"/>
                <w:szCs w:val="28"/>
              </w:rPr>
              <w:t>Bước 2</w:t>
            </w:r>
            <w:r w:rsidRPr="00B939B4">
              <w:rPr>
                <w:rFonts w:ascii="Times New Roman" w:hAnsi="Times New Roman" w:cs="Times New Roman"/>
                <w:color w:val="000000" w:themeColor="text1"/>
                <w:sz w:val="28"/>
                <w:szCs w:val="28"/>
              </w:rPr>
              <w:t xml:space="preserve">: </w:t>
            </w:r>
            <w:r w:rsidRPr="00B939B4">
              <w:rPr>
                <w:rFonts w:ascii="Times New Roman" w:hAnsi="Times New Roman" w:cs="Times New Roman"/>
                <w:b/>
                <w:color w:val="000000" w:themeColor="text1"/>
                <w:sz w:val="28"/>
                <w:szCs w:val="28"/>
              </w:rPr>
              <w:t>Thực hiện nhiệm vụ</w:t>
            </w:r>
          </w:p>
          <w:p w:rsidR="00B939B4" w:rsidRPr="00B939B4" w:rsidRDefault="00B939B4" w:rsidP="00B939B4">
            <w:pPr>
              <w:tabs>
                <w:tab w:val="left" w:pos="2422"/>
              </w:tabs>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HS thực hiện giải bài tập cá nhân, trao đổi kết quả theo cặp</w:t>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b/>
                <w:color w:val="000000" w:themeColor="text1"/>
                <w:sz w:val="28"/>
                <w:szCs w:val="28"/>
              </w:rPr>
              <w:t>Bước 3</w:t>
            </w:r>
            <w:r w:rsidRPr="00B939B4">
              <w:rPr>
                <w:rFonts w:ascii="Times New Roman" w:hAnsi="Times New Roman" w:cs="Times New Roman"/>
                <w:color w:val="000000" w:themeColor="text1"/>
                <w:sz w:val="28"/>
                <w:szCs w:val="28"/>
              </w:rPr>
              <w:t xml:space="preserve">: </w:t>
            </w:r>
            <w:r w:rsidRPr="00B939B4">
              <w:rPr>
                <w:rFonts w:ascii="Times New Roman" w:hAnsi="Times New Roman" w:cs="Times New Roman"/>
                <w:b/>
                <w:color w:val="000000" w:themeColor="text1"/>
                <w:sz w:val="28"/>
                <w:szCs w:val="28"/>
              </w:rPr>
              <w:t>Báo cáo kết quả</w:t>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- 1 HS lên bảng trình bày bài</w:t>
            </w:r>
          </w:p>
          <w:p w:rsidR="00B939B4" w:rsidRPr="00B939B4" w:rsidRDefault="00B939B4" w:rsidP="00B939B4">
            <w:pPr>
              <w:contextualSpacing/>
              <w:rPr>
                <w:rFonts w:ascii="Times New Roman" w:hAnsi="Times New Roman" w:cs="Times New Roman"/>
                <w:bCs/>
                <w:color w:val="000000" w:themeColor="text1"/>
                <w:sz w:val="28"/>
                <w:szCs w:val="28"/>
              </w:rPr>
            </w:pPr>
            <w:r w:rsidRPr="00B939B4">
              <w:rPr>
                <w:rFonts w:ascii="Times New Roman" w:hAnsi="Times New Roman" w:cs="Times New Roman"/>
                <w:color w:val="000000" w:themeColor="text1"/>
                <w:sz w:val="28"/>
                <w:szCs w:val="28"/>
              </w:rPr>
              <w:t>HS dưới lớp quan sát, nhận xét bài làm</w:t>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b/>
                <w:color w:val="000000" w:themeColor="text1"/>
                <w:sz w:val="28"/>
                <w:szCs w:val="28"/>
              </w:rPr>
              <w:t>Bước 4</w:t>
            </w:r>
            <w:r w:rsidRPr="00B939B4">
              <w:rPr>
                <w:rFonts w:ascii="Times New Roman" w:hAnsi="Times New Roman" w:cs="Times New Roman"/>
                <w:color w:val="000000" w:themeColor="text1"/>
                <w:sz w:val="28"/>
                <w:szCs w:val="28"/>
              </w:rPr>
              <w:t xml:space="preserve">: </w:t>
            </w:r>
            <w:r w:rsidRPr="00B939B4">
              <w:rPr>
                <w:rFonts w:ascii="Times New Roman" w:hAnsi="Times New Roman" w:cs="Times New Roman"/>
                <w:b/>
                <w:color w:val="000000" w:themeColor="text1"/>
                <w:sz w:val="28"/>
                <w:szCs w:val="28"/>
              </w:rPr>
              <w:t>Đánh giá kết quả</w:t>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xml:space="preserve">- GV cho HS nhận xét bài làm của bạn. </w:t>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GV nhận xét kết quả và chốt kiến thức</w:t>
            </w:r>
          </w:p>
        </w:tc>
        <w:tc>
          <w:tcPr>
            <w:tcW w:w="4672" w:type="dxa"/>
            <w:tcBorders>
              <w:top w:val="single" w:sz="4" w:space="0" w:color="auto"/>
              <w:left w:val="single" w:sz="4" w:space="0" w:color="auto"/>
              <w:bottom w:val="single" w:sz="4" w:space="0" w:color="auto"/>
              <w:right w:val="single" w:sz="4" w:space="0" w:color="auto"/>
            </w:tcBorders>
            <w:hideMark/>
          </w:tcPr>
          <w:p w:rsidR="00B939B4" w:rsidRPr="00B939B4" w:rsidRDefault="00B939B4" w:rsidP="00B939B4">
            <w:pPr>
              <w:tabs>
                <w:tab w:val="left" w:pos="357"/>
              </w:tabs>
              <w:rPr>
                <w:rFonts w:ascii="Times New Roman" w:hAnsi="Times New Roman" w:cs="Times New Roman"/>
                <w:bCs/>
                <w:sz w:val="28"/>
                <w:szCs w:val="28"/>
              </w:rPr>
            </w:pPr>
            <w:r w:rsidRPr="00B939B4">
              <w:rPr>
                <w:rFonts w:ascii="Times New Roman" w:hAnsi="Times New Roman"/>
                <w:b/>
                <w:color w:val="000000" w:themeColor="text1"/>
                <w:sz w:val="28"/>
                <w:szCs w:val="28"/>
              </w:rPr>
              <w:t xml:space="preserve">Bài 11: </w:t>
            </w:r>
            <w:r w:rsidRPr="00B939B4">
              <w:rPr>
                <w:rFonts w:ascii="Times New Roman" w:hAnsi="Times New Roman" w:cs="Times New Roman"/>
                <w:bCs/>
                <w:sz w:val="28"/>
                <w:szCs w:val="28"/>
                <w:lang w:val="vi-VN"/>
              </w:rPr>
              <w:t>Hình vẽ sau có mấy hình vuông</w:t>
            </w:r>
            <w:r w:rsidRPr="00B939B4">
              <w:rPr>
                <w:rFonts w:ascii="Times New Roman" w:hAnsi="Times New Roman" w:cs="Times New Roman"/>
                <w:bCs/>
                <w:sz w:val="28"/>
                <w:szCs w:val="28"/>
              </w:rPr>
              <w:t xml:space="preserve"> </w:t>
            </w:r>
            <w:r w:rsidRPr="00B939B4">
              <w:rPr>
                <w:rFonts w:ascii="Times New Roman" w:hAnsi="Times New Roman" w:cs="Times New Roman"/>
                <w:bCs/>
                <w:sz w:val="28"/>
                <w:szCs w:val="28"/>
                <w:lang w:val="vi-VN"/>
              </w:rPr>
              <w:t>? Là các hình nào</w:t>
            </w:r>
            <w:r w:rsidRPr="00B939B4">
              <w:rPr>
                <w:rFonts w:ascii="Times New Roman" w:hAnsi="Times New Roman" w:cs="Times New Roman"/>
                <w:bCs/>
                <w:sz w:val="28"/>
                <w:szCs w:val="28"/>
              </w:rPr>
              <w:t xml:space="preserve"> </w:t>
            </w:r>
            <w:r w:rsidRPr="00B939B4">
              <w:rPr>
                <w:rFonts w:ascii="Times New Roman" w:hAnsi="Times New Roman" w:cs="Times New Roman"/>
                <w:bCs/>
                <w:sz w:val="28"/>
                <w:szCs w:val="28"/>
                <w:lang w:val="vi-VN"/>
              </w:rPr>
              <w:t xml:space="preserve">?  Hãy cắt riêng hình </w:t>
            </w:r>
            <w:r w:rsidRPr="00B939B4">
              <w:rPr>
                <w:rFonts w:ascii="Times New Roman" w:hAnsi="Times New Roman" w:cs="Times New Roman"/>
                <w:bCs/>
                <w:sz w:val="28"/>
                <w:szCs w:val="28"/>
              </w:rPr>
              <w:t>(2)</w:t>
            </w:r>
            <w:r w:rsidRPr="00B939B4">
              <w:rPr>
                <w:rFonts w:ascii="Times New Roman" w:hAnsi="Times New Roman" w:cs="Times New Roman"/>
                <w:bCs/>
                <w:sz w:val="28"/>
                <w:szCs w:val="28"/>
                <w:lang w:val="vi-VN"/>
              </w:rPr>
              <w:t xml:space="preserve"> và tìm cách ghép với hình</w:t>
            </w:r>
            <w:r w:rsidRPr="00B939B4">
              <w:rPr>
                <w:rFonts w:ascii="Times New Roman" w:hAnsi="Times New Roman" w:cs="Times New Roman"/>
                <w:bCs/>
                <w:sz w:val="28"/>
                <w:szCs w:val="28"/>
              </w:rPr>
              <w:t>(1)</w:t>
            </w:r>
            <w:r w:rsidRPr="00B939B4">
              <w:rPr>
                <w:rFonts w:ascii="Times New Roman" w:hAnsi="Times New Roman" w:cs="Times New Roman"/>
                <w:bCs/>
                <w:sz w:val="28"/>
                <w:szCs w:val="28"/>
                <w:lang w:val="vi-VN"/>
              </w:rPr>
              <w:t xml:space="preserve"> để tạo thành một hình chữ nhật</w:t>
            </w:r>
            <w:r w:rsidRPr="00B939B4">
              <w:rPr>
                <w:rFonts w:ascii="Times New Roman" w:hAnsi="Times New Roman" w:cs="Times New Roman"/>
                <w:bCs/>
                <w:sz w:val="28"/>
                <w:szCs w:val="28"/>
              </w:rPr>
              <w:t>.</w:t>
            </w:r>
          </w:p>
          <w:p w:rsidR="00B939B4" w:rsidRPr="00B939B4" w:rsidRDefault="00B939B4" w:rsidP="00B939B4">
            <w:pPr>
              <w:tabs>
                <w:tab w:val="left" w:pos="357"/>
              </w:tabs>
              <w:jc w:val="center"/>
              <w:rPr>
                <w:rFonts w:ascii="Times New Roman" w:hAnsi="Times New Roman" w:cs="Times New Roman"/>
                <w:bCs/>
                <w:sz w:val="28"/>
                <w:szCs w:val="28"/>
              </w:rPr>
            </w:pPr>
            <w:r w:rsidRPr="00B939B4">
              <w:rPr>
                <w:rFonts w:cs="Times New Roman"/>
                <w:b/>
                <w:noProof/>
                <w:color w:val="FF0000"/>
              </w:rPr>
              <w:drawing>
                <wp:inline distT="0" distB="0" distL="0" distR="0" wp14:anchorId="263E1D78" wp14:editId="37FD4329">
                  <wp:extent cx="2445488" cy="2132354"/>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6" cstate="screen">
                            <a:extLst>
                              <a:ext uri="{28A0092B-C50C-407E-A947-70E740481C1C}">
                                <a14:useLocalDpi xmlns:a14="http://schemas.microsoft.com/office/drawing/2010/main" val="0"/>
                              </a:ext>
                            </a:extLst>
                          </a:blip>
                          <a:srcRect/>
                          <a:stretch>
                            <a:fillRect/>
                          </a:stretch>
                        </pic:blipFill>
                        <pic:spPr bwMode="auto">
                          <a:xfrm>
                            <a:off x="0" y="0"/>
                            <a:ext cx="2446537" cy="2133269"/>
                          </a:xfrm>
                          <a:prstGeom prst="rect">
                            <a:avLst/>
                          </a:prstGeom>
                          <a:noFill/>
                          <a:ln>
                            <a:noFill/>
                          </a:ln>
                        </pic:spPr>
                      </pic:pic>
                    </a:graphicData>
                  </a:graphic>
                </wp:inline>
              </w:drawing>
            </w:r>
          </w:p>
          <w:p w:rsidR="00B939B4" w:rsidRPr="00B939B4" w:rsidRDefault="00B939B4" w:rsidP="00B939B4">
            <w:pPr>
              <w:tabs>
                <w:tab w:val="left" w:pos="357"/>
              </w:tabs>
              <w:jc w:val="center"/>
              <w:rPr>
                <w:rFonts w:ascii="Times New Roman" w:eastAsia="Times New Roman" w:hAnsi="Times New Roman" w:cs="Times New Roman"/>
                <w:b/>
                <w:bCs/>
                <w:color w:val="000000" w:themeColor="text1"/>
                <w:sz w:val="28"/>
                <w:szCs w:val="28"/>
              </w:rPr>
            </w:pPr>
            <w:r w:rsidRPr="00B939B4">
              <w:rPr>
                <w:rFonts w:ascii="Times New Roman" w:eastAsia="Times New Roman" w:hAnsi="Times New Roman" w:cs="Times New Roman"/>
                <w:b/>
                <w:bCs/>
                <w:color w:val="000000" w:themeColor="text1"/>
                <w:sz w:val="28"/>
                <w:szCs w:val="28"/>
              </w:rPr>
              <w:t>Giải</w:t>
            </w:r>
          </w:p>
          <w:p w:rsidR="00B939B4" w:rsidRPr="00B939B4" w:rsidRDefault="00B939B4" w:rsidP="00B939B4">
            <w:pPr>
              <w:tabs>
                <w:tab w:val="left" w:pos="357"/>
              </w:tabs>
              <w:rPr>
                <w:rFonts w:ascii="Times New Roman" w:hAnsi="Times New Roman" w:cs="Times New Roman"/>
                <w:sz w:val="28"/>
                <w:szCs w:val="28"/>
                <w:lang w:val="vi-VN"/>
              </w:rPr>
            </w:pPr>
            <w:r w:rsidRPr="00B939B4">
              <w:rPr>
                <w:rFonts w:ascii="Times New Roman" w:hAnsi="Times New Roman" w:cs="Times New Roman"/>
                <w:sz w:val="28"/>
                <w:szCs w:val="28"/>
                <w:lang w:val="vi-VN"/>
              </w:rPr>
              <w:t xml:space="preserve">+ Hình vẽ có </w:t>
            </w:r>
            <w:r w:rsidRPr="00B939B4">
              <w:rPr>
                <w:rFonts w:ascii="Times New Roman" w:hAnsi="Times New Roman"/>
                <w:bCs/>
                <w:sz w:val="28"/>
                <w:szCs w:val="28"/>
              </w:rPr>
              <w:t>2</w:t>
            </w:r>
            <w:r w:rsidRPr="00B939B4">
              <w:rPr>
                <w:rFonts w:ascii="Times New Roman" w:hAnsi="Times New Roman" w:cs="Times New Roman"/>
                <w:sz w:val="28"/>
                <w:szCs w:val="28"/>
                <w:lang w:val="vi-VN"/>
              </w:rPr>
              <w:t xml:space="preserve"> hình vuông là các hình </w:t>
            </w:r>
            <w:r w:rsidRPr="00B939B4">
              <w:rPr>
                <w:rFonts w:ascii="Times New Roman" w:hAnsi="Times New Roman" w:cs="Times New Roman"/>
                <w:sz w:val="28"/>
                <w:szCs w:val="28"/>
              </w:rPr>
              <w:t>ABCD và AMNH</w:t>
            </w:r>
          </w:p>
          <w:p w:rsidR="00B939B4" w:rsidRPr="00B939B4" w:rsidRDefault="00B939B4" w:rsidP="00B939B4">
            <w:pPr>
              <w:tabs>
                <w:tab w:val="left" w:pos="357"/>
              </w:tabs>
              <w:rPr>
                <w:rFonts w:ascii="Times New Roman" w:hAnsi="Times New Roman" w:cs="Times New Roman"/>
                <w:bCs/>
                <w:sz w:val="28"/>
                <w:szCs w:val="28"/>
              </w:rPr>
            </w:pPr>
            <w:r w:rsidRPr="00B939B4">
              <w:rPr>
                <w:rFonts w:ascii="Times New Roman" w:hAnsi="Times New Roman" w:cs="Times New Roman"/>
                <w:bCs/>
                <w:sz w:val="28"/>
                <w:szCs w:val="28"/>
              </w:rPr>
              <w:t xml:space="preserve">+ Ta cắt hình </w:t>
            </w:r>
            <w:r w:rsidRPr="00B939B4">
              <w:rPr>
                <w:rFonts w:ascii="Times New Roman" w:hAnsi="Times New Roman"/>
                <w:bCs/>
                <w:position w:val="-16"/>
                <w:sz w:val="28"/>
                <w:szCs w:val="28"/>
              </w:rPr>
              <w:object w:dxaOrig="360" w:dyaOrig="420">
                <v:shape id="_x0000_i1077" type="#_x0000_t75" style="width:19.05pt;height:21.5pt" o:ole="">
                  <v:imagedata r:id="rId117" o:title=""/>
                </v:shape>
                <o:OLEObject Type="Embed" ProgID="Equation.DSMT4" ShapeID="_x0000_i1077" DrawAspect="Content" ObjectID="_1753701651" r:id="rId118"/>
              </w:object>
            </w:r>
            <w:r w:rsidRPr="00B939B4">
              <w:rPr>
                <w:rFonts w:ascii="Times New Roman" w:hAnsi="Times New Roman" w:cs="Times New Roman"/>
                <w:bCs/>
                <w:sz w:val="28"/>
                <w:szCs w:val="28"/>
              </w:rPr>
              <w:t>và ghép như hình vẽ sau:</w:t>
            </w:r>
            <w:r w:rsidRPr="00B939B4">
              <w:t xml:space="preserve"> </w:t>
            </w:r>
            <w:r w:rsidRPr="00B939B4">
              <w:object w:dxaOrig="3855" w:dyaOrig="2490">
                <v:shape id="_x0000_i1078" type="#_x0000_t75" style="width:192.85pt;height:124.15pt" o:ole="">
                  <v:imagedata r:id="rId119" o:title=""/>
                </v:shape>
                <o:OLEObject Type="Embed" ProgID="PBrush" ShapeID="_x0000_i1078" DrawAspect="Content" ObjectID="_1753701652" r:id="rId120"/>
              </w:object>
            </w:r>
          </w:p>
        </w:tc>
      </w:tr>
      <w:tr w:rsidR="00B939B4" w:rsidRPr="00B939B4" w:rsidTr="006F5FBF">
        <w:tc>
          <w:tcPr>
            <w:tcW w:w="4390" w:type="dxa"/>
            <w:tcBorders>
              <w:top w:val="single" w:sz="4" w:space="0" w:color="auto"/>
              <w:left w:val="single" w:sz="4" w:space="0" w:color="auto"/>
              <w:bottom w:val="single" w:sz="4" w:space="0" w:color="auto"/>
              <w:right w:val="single" w:sz="4" w:space="0" w:color="auto"/>
            </w:tcBorders>
            <w:hideMark/>
          </w:tcPr>
          <w:p w:rsidR="00B939B4" w:rsidRPr="00B939B4" w:rsidRDefault="00B939B4" w:rsidP="00B939B4">
            <w:pPr>
              <w:contextualSpacing/>
              <w:rPr>
                <w:rFonts w:ascii="Times New Roman" w:hAnsi="Times New Roman" w:cs="Times New Roman"/>
                <w:b/>
                <w:bCs/>
                <w:color w:val="000000" w:themeColor="text1"/>
                <w:sz w:val="28"/>
                <w:szCs w:val="28"/>
                <w:lang w:val="vi-VN"/>
              </w:rPr>
            </w:pPr>
            <w:r w:rsidRPr="00B939B4">
              <w:rPr>
                <w:rFonts w:ascii="Times New Roman" w:hAnsi="Times New Roman" w:cs="Times New Roman"/>
                <w:b/>
                <w:color w:val="000000" w:themeColor="text1"/>
                <w:sz w:val="28"/>
                <w:szCs w:val="28"/>
                <w:lang w:val="vi-VN"/>
              </w:rPr>
              <w:t>Bước 1: Giao nhiệm vụ</w:t>
            </w:r>
          </w:p>
          <w:p w:rsidR="00B939B4" w:rsidRPr="00B939B4" w:rsidRDefault="00B939B4" w:rsidP="00B939B4">
            <w:pPr>
              <w:contextualSpacing/>
              <w:rPr>
                <w:rFonts w:ascii="Times New Roman" w:hAnsi="Times New Roman" w:cs="Times New Roman"/>
                <w:color w:val="000000" w:themeColor="text1"/>
                <w:sz w:val="28"/>
                <w:szCs w:val="28"/>
                <w:lang w:val="vi-VN"/>
              </w:rPr>
            </w:pPr>
            <w:r w:rsidRPr="00B939B4">
              <w:rPr>
                <w:rFonts w:ascii="Times New Roman" w:hAnsi="Times New Roman" w:cs="Times New Roman"/>
                <w:b/>
                <w:color w:val="000000" w:themeColor="text1"/>
                <w:sz w:val="28"/>
                <w:szCs w:val="28"/>
                <w:lang w:val="vi-VN"/>
              </w:rPr>
              <w:lastRenderedPageBreak/>
              <w:t xml:space="preserve">- </w:t>
            </w:r>
            <w:r w:rsidRPr="00B939B4">
              <w:rPr>
                <w:rFonts w:ascii="Times New Roman" w:hAnsi="Times New Roman" w:cs="Times New Roman"/>
                <w:color w:val="000000" w:themeColor="text1"/>
                <w:sz w:val="28"/>
                <w:szCs w:val="28"/>
                <w:lang w:val="vi-VN"/>
              </w:rPr>
              <w:t>GV cho HS đọc đề bài</w:t>
            </w:r>
            <w:r w:rsidRPr="00B939B4">
              <w:rPr>
                <w:rFonts w:ascii="Times New Roman" w:hAnsi="Times New Roman" w:cs="Times New Roman"/>
                <w:color w:val="000000" w:themeColor="text1"/>
                <w:sz w:val="28"/>
                <w:szCs w:val="28"/>
              </w:rPr>
              <w:t xml:space="preserve"> 11</w:t>
            </w:r>
          </w:p>
          <w:p w:rsidR="00B939B4" w:rsidRPr="00B939B4" w:rsidRDefault="00B939B4" w:rsidP="00B939B4">
            <w:pPr>
              <w:contextualSpacing/>
              <w:rPr>
                <w:rFonts w:ascii="Times New Roman" w:hAnsi="Times New Roman" w:cs="Times New Roman"/>
                <w:bCs/>
                <w:color w:val="000000" w:themeColor="text1"/>
                <w:sz w:val="28"/>
                <w:szCs w:val="28"/>
              </w:rPr>
            </w:pPr>
            <w:r w:rsidRPr="00B939B4">
              <w:rPr>
                <w:rFonts w:ascii="Times New Roman" w:hAnsi="Times New Roman" w:cs="Times New Roman"/>
                <w:color w:val="000000" w:themeColor="text1"/>
                <w:sz w:val="28"/>
                <w:szCs w:val="28"/>
              </w:rPr>
              <w:t>- Yêu cầu HS hoạt động cá nhân giải toán</w:t>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b/>
                <w:color w:val="000000" w:themeColor="text1"/>
                <w:sz w:val="28"/>
                <w:szCs w:val="28"/>
              </w:rPr>
              <w:t>Bước 2</w:t>
            </w:r>
            <w:r w:rsidRPr="00B939B4">
              <w:rPr>
                <w:rFonts w:ascii="Times New Roman" w:hAnsi="Times New Roman" w:cs="Times New Roman"/>
                <w:color w:val="000000" w:themeColor="text1"/>
                <w:sz w:val="28"/>
                <w:szCs w:val="28"/>
              </w:rPr>
              <w:t xml:space="preserve">: </w:t>
            </w:r>
            <w:r w:rsidRPr="00B939B4">
              <w:rPr>
                <w:rFonts w:ascii="Times New Roman" w:hAnsi="Times New Roman" w:cs="Times New Roman"/>
                <w:b/>
                <w:color w:val="000000" w:themeColor="text1"/>
                <w:sz w:val="28"/>
                <w:szCs w:val="28"/>
              </w:rPr>
              <w:t>Thực hiện nhiệm vụ</w:t>
            </w:r>
          </w:p>
          <w:p w:rsidR="00B939B4" w:rsidRPr="00B939B4" w:rsidRDefault="00B939B4" w:rsidP="00B939B4">
            <w:pPr>
              <w:tabs>
                <w:tab w:val="left" w:pos="2422"/>
              </w:tabs>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- 1 HS lên bảng nêu cách làm.</w:t>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b/>
                <w:color w:val="000000" w:themeColor="text1"/>
                <w:sz w:val="28"/>
                <w:szCs w:val="28"/>
              </w:rPr>
              <w:t>Bước 3</w:t>
            </w:r>
            <w:r w:rsidRPr="00B939B4">
              <w:rPr>
                <w:rFonts w:ascii="Times New Roman" w:hAnsi="Times New Roman" w:cs="Times New Roman"/>
                <w:color w:val="000000" w:themeColor="text1"/>
                <w:sz w:val="28"/>
                <w:szCs w:val="28"/>
              </w:rPr>
              <w:t xml:space="preserve">: </w:t>
            </w:r>
            <w:r w:rsidRPr="00B939B4">
              <w:rPr>
                <w:rFonts w:ascii="Times New Roman" w:hAnsi="Times New Roman" w:cs="Times New Roman"/>
                <w:b/>
                <w:color w:val="000000" w:themeColor="text1"/>
                <w:sz w:val="28"/>
                <w:szCs w:val="28"/>
              </w:rPr>
              <w:t>Báo cáo kết quả</w:t>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- 1 HS lên bảng trình bày cách làm</w:t>
            </w:r>
          </w:p>
          <w:p w:rsidR="00B939B4" w:rsidRPr="00B939B4" w:rsidRDefault="00B939B4" w:rsidP="00B939B4">
            <w:pPr>
              <w:contextualSpacing/>
              <w:rPr>
                <w:rFonts w:ascii="Times New Roman" w:hAnsi="Times New Roman" w:cs="Times New Roman"/>
                <w:bCs/>
                <w:color w:val="000000" w:themeColor="text1"/>
                <w:sz w:val="28"/>
                <w:szCs w:val="28"/>
              </w:rPr>
            </w:pPr>
            <w:r w:rsidRPr="00B939B4">
              <w:rPr>
                <w:rFonts w:ascii="Times New Roman" w:hAnsi="Times New Roman" w:cs="Times New Roman"/>
                <w:color w:val="000000" w:themeColor="text1"/>
                <w:sz w:val="28"/>
                <w:szCs w:val="28"/>
              </w:rPr>
              <w:t>HS dưới lớp quan sát, nhận xét bài làm</w:t>
            </w:r>
          </w:p>
          <w:p w:rsidR="00B939B4" w:rsidRPr="00B939B4" w:rsidRDefault="00B939B4" w:rsidP="00B939B4">
            <w:pPr>
              <w:contextualSpacing/>
              <w:rPr>
                <w:rFonts w:ascii="Times New Roman" w:hAnsi="Times New Roman" w:cs="Times New Roman"/>
                <w:b/>
                <w:color w:val="000000" w:themeColor="text1"/>
                <w:sz w:val="28"/>
                <w:szCs w:val="28"/>
              </w:rPr>
            </w:pPr>
          </w:p>
          <w:p w:rsidR="00B939B4" w:rsidRPr="00B939B4" w:rsidRDefault="00B939B4" w:rsidP="00B939B4">
            <w:pPr>
              <w:contextualSpacing/>
              <w:rPr>
                <w:rFonts w:ascii="Times New Roman" w:hAnsi="Times New Roman" w:cs="Times New Roman"/>
                <w:b/>
                <w:color w:val="000000" w:themeColor="text1"/>
                <w:sz w:val="28"/>
                <w:szCs w:val="28"/>
              </w:rPr>
            </w:pP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b/>
                <w:color w:val="000000" w:themeColor="text1"/>
                <w:sz w:val="28"/>
                <w:szCs w:val="28"/>
              </w:rPr>
              <w:t>Bước 4</w:t>
            </w:r>
            <w:r w:rsidRPr="00B939B4">
              <w:rPr>
                <w:rFonts w:ascii="Times New Roman" w:hAnsi="Times New Roman" w:cs="Times New Roman"/>
                <w:color w:val="000000" w:themeColor="text1"/>
                <w:sz w:val="28"/>
                <w:szCs w:val="28"/>
              </w:rPr>
              <w:t xml:space="preserve">: </w:t>
            </w:r>
            <w:r w:rsidRPr="00B939B4">
              <w:rPr>
                <w:rFonts w:ascii="Times New Roman" w:hAnsi="Times New Roman" w:cs="Times New Roman"/>
                <w:b/>
                <w:color w:val="000000" w:themeColor="text1"/>
                <w:sz w:val="28"/>
                <w:szCs w:val="28"/>
              </w:rPr>
              <w:t>Đánh giá kết quả</w:t>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xml:space="preserve">- GV cho HS nhận xét bài làm của bạn. </w:t>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GV nhận xét kết quả và chốt kiến thức</w:t>
            </w:r>
          </w:p>
          <w:p w:rsidR="00B939B4" w:rsidRPr="00B939B4" w:rsidRDefault="00B939B4" w:rsidP="00B939B4">
            <w:pPr>
              <w:contextualSpacing/>
              <w:rPr>
                <w:rFonts w:ascii="Times New Roman" w:hAnsi="Times New Roman" w:cs="Times New Roman"/>
                <w:color w:val="000000" w:themeColor="text1"/>
                <w:sz w:val="28"/>
                <w:szCs w:val="28"/>
              </w:rPr>
            </w:pPr>
            <w:r w:rsidRPr="00B939B4">
              <w:rPr>
                <w:rFonts w:ascii="Times New Roman" w:hAnsi="Times New Roman" w:cs="Times New Roman"/>
                <w:color w:val="000000" w:themeColor="text1"/>
                <w:sz w:val="28"/>
                <w:szCs w:val="28"/>
              </w:rPr>
              <w:t>- GV tóm tắt kiến thức toàn buổi dạy</w:t>
            </w:r>
          </w:p>
          <w:p w:rsidR="00B939B4" w:rsidRPr="00B939B4" w:rsidRDefault="00B939B4" w:rsidP="00B939B4">
            <w:pPr>
              <w:contextualSpacing/>
              <w:rPr>
                <w:rFonts w:ascii="Times New Roman" w:hAnsi="Times New Roman" w:cs="Times New Roman"/>
                <w:color w:val="000000" w:themeColor="text1"/>
                <w:sz w:val="28"/>
                <w:szCs w:val="28"/>
              </w:rPr>
            </w:pPr>
          </w:p>
        </w:tc>
        <w:tc>
          <w:tcPr>
            <w:tcW w:w="4672" w:type="dxa"/>
            <w:tcBorders>
              <w:top w:val="single" w:sz="4" w:space="0" w:color="auto"/>
              <w:left w:val="single" w:sz="4" w:space="0" w:color="auto"/>
              <w:bottom w:val="single" w:sz="4" w:space="0" w:color="auto"/>
              <w:right w:val="single" w:sz="4" w:space="0" w:color="auto"/>
            </w:tcBorders>
            <w:hideMark/>
          </w:tcPr>
          <w:p w:rsidR="00B939B4" w:rsidRPr="00B939B4" w:rsidRDefault="00B939B4" w:rsidP="00B939B4">
            <w:pPr>
              <w:tabs>
                <w:tab w:val="left" w:pos="0"/>
              </w:tabs>
              <w:spacing w:after="200"/>
              <w:contextualSpacing/>
              <w:rPr>
                <w:rFonts w:ascii="Times New Roman" w:eastAsia="Arial" w:hAnsi="Times New Roman" w:cs="Times New Roman"/>
                <w:sz w:val="28"/>
                <w:szCs w:val="28"/>
              </w:rPr>
            </w:pPr>
            <w:r w:rsidRPr="00B939B4">
              <w:rPr>
                <w:rFonts w:ascii="Times New Roman" w:eastAsia="Arial" w:hAnsi="Times New Roman" w:cs="Times New Roman"/>
                <w:b/>
                <w:color w:val="000000" w:themeColor="text1"/>
                <w:sz w:val="28"/>
                <w:szCs w:val="28"/>
              </w:rPr>
              <w:lastRenderedPageBreak/>
              <w:t xml:space="preserve">Bài 10: </w:t>
            </w:r>
            <w:r w:rsidRPr="00B939B4">
              <w:rPr>
                <w:rFonts w:ascii="Times New Roman" w:eastAsia="Arial" w:hAnsi="Times New Roman" w:cs="Times New Roman"/>
                <w:sz w:val="28"/>
                <w:szCs w:val="28"/>
                <w:lang w:val="vi-VN"/>
              </w:rPr>
              <w:t xml:space="preserve">Cắt hình chữ thập sau thành 5 </w:t>
            </w:r>
            <w:r w:rsidRPr="00B939B4">
              <w:rPr>
                <w:rFonts w:ascii="Times New Roman" w:eastAsia="Arial" w:hAnsi="Times New Roman" w:cs="Times New Roman"/>
                <w:sz w:val="28"/>
                <w:szCs w:val="28"/>
                <w:lang w:val="vi-VN"/>
              </w:rPr>
              <w:lastRenderedPageBreak/>
              <w:t>mảnh và ghép lại thành một hình vuông</w:t>
            </w:r>
            <w:r w:rsidRPr="00B939B4">
              <w:rPr>
                <w:rFonts w:ascii="Times New Roman" w:eastAsia="Arial" w:hAnsi="Times New Roman" w:cs="Times New Roman"/>
                <w:sz w:val="28"/>
                <w:szCs w:val="28"/>
              </w:rPr>
              <w:t>.</w:t>
            </w:r>
          </w:p>
          <w:p w:rsidR="00B939B4" w:rsidRPr="00B939B4" w:rsidRDefault="00B939B4" w:rsidP="00B939B4">
            <w:pPr>
              <w:tabs>
                <w:tab w:val="left" w:pos="0"/>
              </w:tabs>
              <w:spacing w:after="200"/>
              <w:contextualSpacing/>
              <w:rPr>
                <w:rFonts w:ascii="Times New Roman" w:eastAsia="Arial" w:hAnsi="Times New Roman" w:cs="Times New Roman"/>
                <w:b/>
                <w:bCs/>
                <w:color w:val="000000" w:themeColor="text1"/>
                <w:sz w:val="28"/>
                <w:szCs w:val="28"/>
              </w:rPr>
            </w:pPr>
            <w:r w:rsidRPr="00B939B4">
              <w:rPr>
                <w:rFonts w:ascii="Times New Roman" w:eastAsia="Arial" w:hAnsi="Times New Roman" w:cs="Times New Roman"/>
                <w:sz w:val="28"/>
                <w:szCs w:val="28"/>
              </w:rPr>
              <w:t xml:space="preserve">             </w:t>
            </w:r>
            <w:r w:rsidRPr="00B939B4">
              <w:rPr>
                <w:rFonts w:ascii="Times New Roman" w:eastAsia="Arial" w:hAnsi="Times New Roman" w:cs="Times New Roman"/>
                <w:b/>
                <w:noProof/>
                <w:color w:val="FF0000"/>
                <w:sz w:val="28"/>
                <w:szCs w:val="28"/>
              </w:rPr>
              <w:drawing>
                <wp:inline distT="0" distB="0" distL="0" distR="0" wp14:anchorId="0A064913" wp14:editId="2E2E14D4">
                  <wp:extent cx="1494089" cy="153108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1" cstate="screen">
                            <a:extLst>
                              <a:ext uri="{28A0092B-C50C-407E-A947-70E740481C1C}">
                                <a14:useLocalDpi xmlns:a14="http://schemas.microsoft.com/office/drawing/2010/main" val="0"/>
                              </a:ext>
                            </a:extLst>
                          </a:blip>
                          <a:srcRect/>
                          <a:stretch>
                            <a:fillRect/>
                          </a:stretch>
                        </pic:blipFill>
                        <pic:spPr bwMode="auto">
                          <a:xfrm>
                            <a:off x="0" y="0"/>
                            <a:ext cx="1495411" cy="1532443"/>
                          </a:xfrm>
                          <a:prstGeom prst="rect">
                            <a:avLst/>
                          </a:prstGeom>
                          <a:noFill/>
                          <a:ln>
                            <a:noFill/>
                          </a:ln>
                        </pic:spPr>
                      </pic:pic>
                    </a:graphicData>
                  </a:graphic>
                </wp:inline>
              </w:drawing>
            </w:r>
          </w:p>
          <w:p w:rsidR="00B939B4" w:rsidRPr="00B939B4" w:rsidRDefault="00B939B4" w:rsidP="00B939B4">
            <w:pPr>
              <w:tabs>
                <w:tab w:val="left" w:pos="142"/>
              </w:tabs>
              <w:ind w:left="1760" w:right="122"/>
              <w:rPr>
                <w:rFonts w:ascii="Palatino Linotype" w:eastAsia="Palatino Linotype" w:hAnsi="Palatino Linotype"/>
                <w:shd w:val="clear" w:color="auto" w:fill="FFFFFF"/>
              </w:rPr>
            </w:pPr>
            <w:r w:rsidRPr="00B939B4">
              <w:rPr>
                <w:rFonts w:ascii="Times New Roman" w:eastAsia="Times New Roman" w:hAnsi="Times New Roman" w:cs="Times New Roman"/>
                <w:bCs/>
                <w:color w:val="000000" w:themeColor="text1"/>
                <w:sz w:val="28"/>
                <w:szCs w:val="28"/>
                <w:lang w:val="nl-NL"/>
              </w:rPr>
              <w:t>Giải</w:t>
            </w:r>
          </w:p>
          <w:p w:rsidR="00B939B4" w:rsidRPr="00B939B4" w:rsidRDefault="00B939B4" w:rsidP="00B939B4">
            <w:pPr>
              <w:tabs>
                <w:tab w:val="left" w:pos="283"/>
                <w:tab w:val="left" w:pos="2835"/>
                <w:tab w:val="left" w:pos="5386"/>
                <w:tab w:val="left" w:pos="7937"/>
              </w:tabs>
              <w:contextualSpacing/>
              <w:rPr>
                <w:rFonts w:ascii="Times New Roman" w:hAnsi="Times New Roman" w:cs="Times New Roman"/>
                <w:sz w:val="28"/>
                <w:szCs w:val="28"/>
                <w:lang w:val="vi-VN"/>
              </w:rPr>
            </w:pPr>
            <w:r w:rsidRPr="00B939B4">
              <w:rPr>
                <w:rFonts w:ascii="Times New Roman" w:hAnsi="Times New Roman" w:cs="Times New Roman"/>
                <w:sz w:val="28"/>
                <w:szCs w:val="28"/>
                <w:lang w:val="vi-VN"/>
              </w:rPr>
              <w:t>Ta cắt theo đường nét đứt và ghép lại như sau:</w:t>
            </w:r>
          </w:p>
          <w:p w:rsidR="00B939B4" w:rsidRPr="00B939B4" w:rsidRDefault="00B939B4" w:rsidP="00B939B4">
            <w:pPr>
              <w:tabs>
                <w:tab w:val="left" w:pos="283"/>
                <w:tab w:val="left" w:pos="2835"/>
                <w:tab w:val="left" w:pos="5386"/>
                <w:tab w:val="left" w:pos="7937"/>
              </w:tabs>
              <w:contextualSpacing/>
              <w:rPr>
                <w:rFonts w:ascii="Times New Roman" w:hAnsi="Times New Roman" w:cs="Times New Roman"/>
                <w:lang w:val="vi-VN"/>
              </w:rPr>
            </w:pPr>
            <w:r w:rsidRPr="00B939B4">
              <w:rPr>
                <w:rFonts w:ascii="Times New Roman" w:hAnsi="Times New Roman" w:cs="Times New Roman"/>
                <w:sz w:val="28"/>
                <w:szCs w:val="28"/>
              </w:rPr>
              <w:t xml:space="preserve"> </w:t>
            </w:r>
            <w:r w:rsidRPr="00B939B4">
              <w:rPr>
                <w:noProof/>
                <w:sz w:val="28"/>
                <w:szCs w:val="28"/>
              </w:rPr>
              <w:drawing>
                <wp:inline distT="0" distB="0" distL="0" distR="0" wp14:anchorId="38E1C1F6" wp14:editId="47DAD601">
                  <wp:extent cx="2785730" cy="1294216"/>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2" cstate="screen">
                            <a:extLst>
                              <a:ext uri="{28A0092B-C50C-407E-A947-70E740481C1C}">
                                <a14:useLocalDpi xmlns:a14="http://schemas.microsoft.com/office/drawing/2010/main" val="0"/>
                              </a:ext>
                            </a:extLst>
                          </a:blip>
                          <a:srcRect/>
                          <a:stretch>
                            <a:fillRect/>
                          </a:stretch>
                        </pic:blipFill>
                        <pic:spPr bwMode="auto">
                          <a:xfrm>
                            <a:off x="0" y="0"/>
                            <a:ext cx="2786688" cy="1294661"/>
                          </a:xfrm>
                          <a:prstGeom prst="rect">
                            <a:avLst/>
                          </a:prstGeom>
                          <a:noFill/>
                          <a:ln>
                            <a:noFill/>
                          </a:ln>
                        </pic:spPr>
                      </pic:pic>
                    </a:graphicData>
                  </a:graphic>
                </wp:inline>
              </w:drawing>
            </w:r>
          </w:p>
        </w:tc>
      </w:tr>
    </w:tbl>
    <w:p w:rsidR="00B939B4" w:rsidRPr="00B939B4" w:rsidRDefault="00B939B4" w:rsidP="00B939B4">
      <w:pPr>
        <w:spacing w:after="0" w:line="240" w:lineRule="auto"/>
        <w:contextualSpacing/>
        <w:jc w:val="both"/>
        <w:rPr>
          <w:rFonts w:ascii="Times New Roman" w:hAnsi="Times New Roman" w:cs="Times New Roman"/>
          <w:bCs/>
          <w:color w:val="000000" w:themeColor="text1"/>
          <w:sz w:val="28"/>
          <w:szCs w:val="28"/>
        </w:rPr>
      </w:pPr>
      <w:r w:rsidRPr="00B939B4">
        <w:rPr>
          <w:rFonts w:ascii="Times New Roman" w:hAnsi="Times New Roman" w:cs="Times New Roman"/>
          <w:b/>
          <w:bCs/>
          <w:color w:val="000000" w:themeColor="text1"/>
          <w:sz w:val="28"/>
          <w:szCs w:val="28"/>
        </w:rPr>
        <w:lastRenderedPageBreak/>
        <w:t xml:space="preserve">- </w:t>
      </w:r>
      <w:r w:rsidRPr="00B939B4">
        <w:rPr>
          <w:rFonts w:ascii="Times New Roman" w:hAnsi="Times New Roman" w:cs="Times New Roman"/>
          <w:bCs/>
          <w:color w:val="000000" w:themeColor="text1"/>
          <w:sz w:val="28"/>
          <w:szCs w:val="28"/>
        </w:rPr>
        <w:t xml:space="preserve">Yêu cầu </w:t>
      </w:r>
    </w:p>
    <w:p w:rsidR="00B939B4" w:rsidRPr="00B939B4" w:rsidRDefault="00B939B4" w:rsidP="00B939B4">
      <w:pPr>
        <w:spacing w:after="0" w:line="240" w:lineRule="auto"/>
        <w:contextualSpacing/>
        <w:jc w:val="both"/>
        <w:rPr>
          <w:rFonts w:ascii="Times New Roman" w:hAnsi="Times New Roman" w:cs="Times New Roman"/>
          <w:bCs/>
          <w:color w:val="000000" w:themeColor="text1"/>
          <w:sz w:val="28"/>
          <w:szCs w:val="28"/>
        </w:rPr>
      </w:pPr>
      <w:r w:rsidRPr="00B939B4">
        <w:rPr>
          <w:rFonts w:ascii="Times New Roman" w:hAnsi="Times New Roman" w:cs="Times New Roman"/>
          <w:b/>
          <w:bCs/>
          <w:color w:val="000000" w:themeColor="text1"/>
          <w:sz w:val="28"/>
          <w:szCs w:val="28"/>
        </w:rPr>
        <w:t xml:space="preserve">+ </w:t>
      </w:r>
      <w:r w:rsidRPr="00B939B4">
        <w:rPr>
          <w:rFonts w:ascii="Times New Roman" w:hAnsi="Times New Roman" w:cs="Times New Roman"/>
          <w:bCs/>
          <w:color w:val="000000" w:themeColor="text1"/>
          <w:sz w:val="28"/>
          <w:szCs w:val="28"/>
        </w:rPr>
        <w:t xml:space="preserve">Yêu cầu HS học thuộc khái niệm hình tam giác đều, hình vuông, hình lục giác đều và nắm chắc các dạng toán và phương pháp giải các dạng toán đó. </w:t>
      </w:r>
    </w:p>
    <w:p w:rsidR="00B939B4" w:rsidRPr="00B939B4" w:rsidRDefault="00B939B4" w:rsidP="00B939B4">
      <w:pPr>
        <w:spacing w:after="0" w:line="240" w:lineRule="auto"/>
        <w:contextualSpacing/>
        <w:jc w:val="both"/>
        <w:rPr>
          <w:rFonts w:ascii="Times New Roman" w:hAnsi="Times New Roman" w:cs="Times New Roman"/>
          <w:bCs/>
          <w:color w:val="000000" w:themeColor="text1"/>
          <w:sz w:val="28"/>
          <w:szCs w:val="28"/>
        </w:rPr>
      </w:pPr>
      <w:r w:rsidRPr="00B939B4">
        <w:rPr>
          <w:rFonts w:ascii="Times New Roman" w:hAnsi="Times New Roman" w:cs="Times New Roman"/>
          <w:bCs/>
          <w:color w:val="000000" w:themeColor="text1"/>
          <w:sz w:val="28"/>
          <w:szCs w:val="28"/>
        </w:rPr>
        <w:t>+ Xem lại các dạng bài tập đã chữa.</w:t>
      </w:r>
    </w:p>
    <w:p w:rsidR="00B939B4" w:rsidRPr="00B939B4" w:rsidRDefault="00B939B4" w:rsidP="00B939B4">
      <w:pPr>
        <w:spacing w:after="0" w:line="240" w:lineRule="auto"/>
        <w:contextualSpacing/>
        <w:jc w:val="both"/>
        <w:rPr>
          <w:rFonts w:ascii="Times New Roman" w:hAnsi="Times New Roman" w:cs="Times New Roman"/>
          <w:bCs/>
          <w:color w:val="000000" w:themeColor="text1"/>
          <w:sz w:val="28"/>
          <w:szCs w:val="28"/>
        </w:rPr>
      </w:pPr>
      <w:r w:rsidRPr="00B939B4">
        <w:rPr>
          <w:rFonts w:ascii="Times New Roman" w:hAnsi="Times New Roman" w:cs="Times New Roman"/>
          <w:bCs/>
          <w:color w:val="000000" w:themeColor="text1"/>
          <w:sz w:val="28"/>
          <w:szCs w:val="28"/>
        </w:rPr>
        <w:t>+ Hoàn thành các bài tập.</w:t>
      </w:r>
    </w:p>
    <w:p w:rsidR="00B939B4" w:rsidRPr="00B939B4" w:rsidRDefault="00B939B4" w:rsidP="00B939B4">
      <w:pPr>
        <w:shd w:val="clear" w:color="auto" w:fill="FFFFFF"/>
        <w:spacing w:after="0" w:line="240" w:lineRule="auto"/>
        <w:rPr>
          <w:rFonts w:ascii="Times New Roman" w:eastAsia="Times New Roman" w:hAnsi="Times New Roman" w:cs="Times New Roman"/>
          <w:bCs/>
          <w:color w:val="000000" w:themeColor="text1"/>
          <w:sz w:val="28"/>
          <w:szCs w:val="28"/>
          <w:lang w:eastAsia="vi-VN"/>
        </w:rPr>
      </w:pPr>
      <w:r w:rsidRPr="00B939B4">
        <w:rPr>
          <w:rFonts w:ascii="Times New Roman" w:hAnsi="Times New Roman" w:cs="Times New Roman"/>
          <w:bCs/>
          <w:color w:val="000000" w:themeColor="text1"/>
          <w:sz w:val="28"/>
          <w:szCs w:val="28"/>
        </w:rPr>
        <w:t>+ Ôn tập:</w:t>
      </w:r>
      <w:r w:rsidRPr="00B939B4">
        <w:rPr>
          <w:rFonts w:ascii="Times New Roman" w:eastAsia="Times New Roman" w:hAnsi="Times New Roman" w:cs="Times New Roman"/>
          <w:b/>
          <w:bCs/>
          <w:color w:val="000000" w:themeColor="text1"/>
          <w:sz w:val="28"/>
          <w:szCs w:val="28"/>
          <w:lang w:eastAsia="vi-VN"/>
        </w:rPr>
        <w:t xml:space="preserve">  </w:t>
      </w:r>
      <w:r w:rsidRPr="00B939B4">
        <w:rPr>
          <w:rFonts w:ascii="Times New Roman" w:eastAsia="Times New Roman" w:hAnsi="Times New Roman" w:cs="Times New Roman"/>
          <w:bCs/>
          <w:color w:val="000000" w:themeColor="text1"/>
          <w:sz w:val="28"/>
          <w:szCs w:val="28"/>
          <w:lang w:eastAsia="vi-VN"/>
        </w:rPr>
        <w:t>PHÉP NHÂN, PHÉP CHIA CÁC SỐ TỰ NHIÊN</w:t>
      </w:r>
    </w:p>
    <w:p w:rsidR="00B939B4" w:rsidRPr="00B939B4" w:rsidRDefault="00B939B4" w:rsidP="00B939B4">
      <w:pPr>
        <w:spacing w:after="0" w:line="240" w:lineRule="auto"/>
        <w:contextualSpacing/>
        <w:jc w:val="both"/>
        <w:rPr>
          <w:rFonts w:ascii="Times New Roman" w:hAnsi="Times New Roman" w:cs="Times New Roman"/>
          <w:bCs/>
          <w:color w:val="000000" w:themeColor="text1"/>
          <w:sz w:val="28"/>
          <w:szCs w:val="28"/>
        </w:rPr>
      </w:pPr>
      <w:r w:rsidRPr="00B939B4">
        <w:rPr>
          <w:rFonts w:ascii="Times New Roman" w:hAnsi="Times New Roman" w:cs="Times New Roman"/>
          <w:b/>
          <w:bCs/>
          <w:color w:val="000000" w:themeColor="text1"/>
          <w:sz w:val="28"/>
          <w:szCs w:val="28"/>
          <w:u w:val="single"/>
          <w:lang w:val="vi-VN"/>
        </w:rPr>
        <w:t xml:space="preserve">*Bài tập giao về nhà </w:t>
      </w:r>
    </w:p>
    <w:p w:rsidR="00B939B4" w:rsidRPr="00B939B4" w:rsidRDefault="00B939B4" w:rsidP="00B939B4">
      <w:pPr>
        <w:tabs>
          <w:tab w:val="left" w:pos="1305"/>
        </w:tabs>
        <w:spacing w:after="0" w:line="240" w:lineRule="auto"/>
        <w:contextualSpacing/>
        <w:rPr>
          <w:rFonts w:ascii="Times New Roman" w:hAnsi="Times New Roman" w:cs="Times New Roman"/>
          <w:sz w:val="28"/>
          <w:szCs w:val="28"/>
        </w:rPr>
      </w:pPr>
      <w:r w:rsidRPr="00B939B4">
        <w:rPr>
          <w:rFonts w:ascii="Times New Roman" w:hAnsi="Times New Roman" w:cs="Times New Roman"/>
          <w:b/>
          <w:sz w:val="28"/>
          <w:szCs w:val="28"/>
        </w:rPr>
        <w:t xml:space="preserve">Bài 1. </w:t>
      </w:r>
      <w:r w:rsidRPr="00B939B4">
        <w:rPr>
          <w:rFonts w:ascii="Times New Roman" w:hAnsi="Times New Roman" w:cs="Times New Roman"/>
          <w:sz w:val="28"/>
          <w:szCs w:val="28"/>
        </w:rPr>
        <w:t>Trong các hình sau, hình nào là hình tam giác đều, hình vuông, hình lục giác đều ?</w:t>
      </w:r>
    </w:p>
    <w:p w:rsidR="00B939B4" w:rsidRPr="00B939B4" w:rsidRDefault="00B939B4" w:rsidP="00B939B4">
      <w:pPr>
        <w:tabs>
          <w:tab w:val="left" w:pos="1305"/>
        </w:tabs>
        <w:spacing w:after="0" w:line="240" w:lineRule="auto"/>
        <w:contextualSpacing/>
        <w:jc w:val="center"/>
        <w:rPr>
          <w:rFonts w:ascii="Times New Roman" w:hAnsi="Times New Roman" w:cs="Times New Roman"/>
          <w:bCs/>
          <w:sz w:val="28"/>
          <w:szCs w:val="28"/>
        </w:rPr>
      </w:pPr>
      <w:r w:rsidRPr="00B939B4">
        <w:rPr>
          <w:rFonts w:ascii="Times New Roman" w:hAnsi="Times New Roman" w:cs="Times New Roman"/>
          <w:bCs/>
          <w:noProof/>
          <w:sz w:val="28"/>
          <w:szCs w:val="28"/>
        </w:rPr>
        <w:drawing>
          <wp:inline distT="0" distB="0" distL="0" distR="0" wp14:anchorId="3150C3D3" wp14:editId="027538DE">
            <wp:extent cx="4550735" cy="1569382"/>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9"/>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550735" cy="1569382"/>
                    </a:xfrm>
                    <a:prstGeom prst="rect">
                      <a:avLst/>
                    </a:prstGeom>
                    <a:noFill/>
                    <a:ln>
                      <a:noFill/>
                    </a:ln>
                  </pic:spPr>
                </pic:pic>
              </a:graphicData>
            </a:graphic>
          </wp:inline>
        </w:drawing>
      </w:r>
    </w:p>
    <w:p w:rsidR="00B939B4" w:rsidRPr="00B939B4" w:rsidRDefault="00B939B4" w:rsidP="00B939B4">
      <w:pPr>
        <w:tabs>
          <w:tab w:val="left" w:pos="1305"/>
        </w:tabs>
        <w:spacing w:after="0" w:line="240" w:lineRule="auto"/>
        <w:contextualSpacing/>
        <w:rPr>
          <w:rFonts w:ascii="Times New Roman" w:hAnsi="Times New Roman" w:cs="Times New Roman"/>
          <w:sz w:val="28"/>
          <w:szCs w:val="28"/>
          <w:lang w:val="vi-VN"/>
        </w:rPr>
      </w:pPr>
      <w:r w:rsidRPr="00B939B4">
        <w:rPr>
          <w:rFonts w:ascii="Times New Roman" w:hAnsi="Times New Roman" w:cs="Times New Roman"/>
          <w:b/>
          <w:sz w:val="28"/>
          <w:szCs w:val="28"/>
          <w:lang w:val="vi-VN"/>
        </w:rPr>
        <w:t xml:space="preserve">Bài 2. </w:t>
      </w:r>
      <w:r w:rsidRPr="00B939B4">
        <w:rPr>
          <w:rFonts w:ascii="Times New Roman" w:hAnsi="Times New Roman" w:cs="Times New Roman"/>
          <w:sz w:val="28"/>
          <w:szCs w:val="28"/>
          <w:lang w:val="vi-VN"/>
        </w:rPr>
        <w:t xml:space="preserve">Người ta muốn mở rộng một cái sân hình vuông về cả 4 phía, mỗi phía thêm </w:t>
      </w:r>
      <w:r w:rsidRPr="00B939B4">
        <w:rPr>
          <w:rFonts w:ascii="Times New Roman" w:hAnsi="Times New Roman" w:cs="Times New Roman"/>
          <w:sz w:val="28"/>
          <w:szCs w:val="28"/>
        </w:rPr>
        <w:t>2m</w:t>
      </w:r>
      <w:r w:rsidRPr="00B939B4">
        <w:rPr>
          <w:rFonts w:ascii="Times New Roman" w:hAnsi="Times New Roman" w:cs="Times New Roman"/>
          <w:sz w:val="28"/>
          <w:szCs w:val="28"/>
          <w:lang w:val="vi-VN"/>
        </w:rPr>
        <w:t>. Em hãy nêu cách vẽ để thi công</w:t>
      </w:r>
      <w:r w:rsidRPr="00B939B4">
        <w:rPr>
          <w:rFonts w:ascii="Times New Roman" w:hAnsi="Times New Roman" w:cs="Times New Roman"/>
          <w:sz w:val="28"/>
          <w:szCs w:val="28"/>
        </w:rPr>
        <w:t xml:space="preserve"> </w:t>
      </w:r>
      <w:r w:rsidRPr="00B939B4">
        <w:rPr>
          <w:rFonts w:ascii="Times New Roman" w:hAnsi="Times New Roman" w:cs="Times New Roman"/>
          <w:sz w:val="28"/>
          <w:szCs w:val="28"/>
          <w:lang w:val="vi-VN"/>
        </w:rPr>
        <w:t>?</w:t>
      </w:r>
    </w:p>
    <w:p w:rsidR="00B939B4" w:rsidRPr="00B939B4" w:rsidRDefault="00B939B4" w:rsidP="00B939B4">
      <w:pPr>
        <w:tabs>
          <w:tab w:val="left" w:pos="1305"/>
        </w:tabs>
        <w:spacing w:after="0" w:line="240" w:lineRule="auto"/>
        <w:contextualSpacing/>
        <w:jc w:val="both"/>
        <w:rPr>
          <w:rFonts w:ascii="Times New Roman" w:hAnsi="Times New Roman" w:cs="Times New Roman"/>
          <w:bCs/>
          <w:sz w:val="28"/>
          <w:szCs w:val="28"/>
          <w:lang w:val="vi-VN"/>
        </w:rPr>
      </w:pPr>
      <w:r w:rsidRPr="00B939B4">
        <w:rPr>
          <w:rFonts w:ascii="Times New Roman" w:hAnsi="Times New Roman" w:cs="Times New Roman"/>
          <w:b/>
          <w:sz w:val="28"/>
          <w:szCs w:val="28"/>
        </w:rPr>
        <w:t xml:space="preserve">Bài 3. </w:t>
      </w:r>
      <w:r w:rsidRPr="00B939B4">
        <w:rPr>
          <w:rFonts w:ascii="Times New Roman" w:hAnsi="Times New Roman" w:cs="Times New Roman"/>
          <w:sz w:val="28"/>
          <w:szCs w:val="28"/>
          <w:lang w:val="vi-VN"/>
        </w:rPr>
        <w:t xml:space="preserve">Trên một mảnh đất hình vuông người ta đào 1 cái hình vuông  sao cho cạnh của ao song song với cạnh mảnh đất và đều cách cạnh mảnh đất </w:t>
      </w:r>
      <w:r w:rsidRPr="00B939B4">
        <w:rPr>
          <w:rFonts w:ascii="Times New Roman" w:hAnsi="Times New Roman" w:cs="Times New Roman"/>
          <w:sz w:val="28"/>
          <w:szCs w:val="28"/>
        </w:rPr>
        <w:t xml:space="preserve">2m. </w:t>
      </w:r>
      <w:r w:rsidRPr="00B939B4">
        <w:rPr>
          <w:rFonts w:ascii="Times New Roman" w:hAnsi="Times New Roman" w:cs="Times New Roman"/>
          <w:sz w:val="28"/>
          <w:szCs w:val="28"/>
          <w:lang w:val="vi-VN"/>
        </w:rPr>
        <w:t>Phần đất còn lại là bờ ao. Em hãy vẽ hình minh họa và chia phần bờ ao thành 4 phần có diện tích bằng nhau?</w:t>
      </w:r>
    </w:p>
    <w:p w:rsidR="00B939B4" w:rsidRPr="00B939B4" w:rsidRDefault="00B939B4" w:rsidP="00B939B4">
      <w:pPr>
        <w:tabs>
          <w:tab w:val="left" w:pos="1305"/>
        </w:tabs>
        <w:spacing w:after="0" w:line="240" w:lineRule="auto"/>
        <w:contextualSpacing/>
        <w:rPr>
          <w:rFonts w:ascii="Times New Roman" w:hAnsi="Times New Roman" w:cs="Times New Roman"/>
          <w:sz w:val="28"/>
          <w:szCs w:val="28"/>
        </w:rPr>
      </w:pPr>
      <w:r w:rsidRPr="00B939B4">
        <w:rPr>
          <w:rFonts w:ascii="Times New Roman" w:hAnsi="Times New Roman" w:cs="Times New Roman"/>
          <w:b/>
          <w:sz w:val="28"/>
          <w:szCs w:val="28"/>
        </w:rPr>
        <w:t xml:space="preserve">Bài 4. </w:t>
      </w:r>
      <w:r w:rsidRPr="00B939B4">
        <w:rPr>
          <w:rFonts w:ascii="Times New Roman" w:hAnsi="Times New Roman" w:cs="Times New Roman"/>
          <w:sz w:val="28"/>
          <w:szCs w:val="28"/>
          <w:lang w:val="vi-VN"/>
        </w:rPr>
        <w:t>Cắt hình chữ nhật sau thành 3 mảnh để ghép lại thành một hình vuông.</w:t>
      </w:r>
    </w:p>
    <w:p w:rsidR="00B939B4" w:rsidRPr="00B939B4" w:rsidRDefault="00B939B4" w:rsidP="00B939B4">
      <w:pPr>
        <w:tabs>
          <w:tab w:val="left" w:pos="1305"/>
        </w:tabs>
        <w:spacing w:after="0" w:line="240" w:lineRule="auto"/>
        <w:contextualSpacing/>
        <w:jc w:val="center"/>
        <w:rPr>
          <w:rFonts w:ascii="Times New Roman" w:hAnsi="Times New Roman" w:cs="Times New Roman"/>
          <w:sz w:val="28"/>
          <w:szCs w:val="28"/>
        </w:rPr>
      </w:pPr>
      <w:r w:rsidRPr="00B939B4">
        <w:rPr>
          <w:rFonts w:ascii="Times New Roman" w:hAnsi="Times New Roman" w:cs="Times New Roman"/>
          <w:noProof/>
          <w:sz w:val="28"/>
          <w:szCs w:val="28"/>
        </w:rPr>
        <w:lastRenderedPageBreak/>
        <w:drawing>
          <wp:inline distT="0" distB="0" distL="0" distR="0" wp14:anchorId="66134D80" wp14:editId="0D9111D4">
            <wp:extent cx="2228248" cy="1063256"/>
            <wp:effectExtent l="0" t="0" r="635" b="3810"/>
            <wp:docPr id="14" name="Picture 14" descr="A picture containing shoji,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picture containing shoji, dirty&#10;&#10;Description automatically generated"/>
                    <pic:cNvPicPr>
                      <a:picLocks noChangeAspect="1" noChangeArrowheads="1"/>
                    </pic:cNvPicPr>
                  </pic:nvPicPr>
                  <pic:blipFill>
                    <a:blip r:embed="rId124" cstate="screen">
                      <a:extLst>
                        <a:ext uri="{28A0092B-C50C-407E-A947-70E740481C1C}">
                          <a14:useLocalDpi xmlns:a14="http://schemas.microsoft.com/office/drawing/2010/main" val="0"/>
                        </a:ext>
                      </a:extLst>
                    </a:blip>
                    <a:srcRect/>
                    <a:stretch>
                      <a:fillRect/>
                    </a:stretch>
                  </pic:blipFill>
                  <pic:spPr bwMode="auto">
                    <a:xfrm>
                      <a:off x="0" y="0"/>
                      <a:ext cx="2228248" cy="1063256"/>
                    </a:xfrm>
                    <a:prstGeom prst="rect">
                      <a:avLst/>
                    </a:prstGeom>
                    <a:noFill/>
                    <a:ln>
                      <a:noFill/>
                    </a:ln>
                  </pic:spPr>
                </pic:pic>
              </a:graphicData>
            </a:graphic>
          </wp:inline>
        </w:drawing>
      </w:r>
    </w:p>
    <w:p w:rsidR="00B939B4" w:rsidRPr="00B939B4" w:rsidRDefault="00B939B4" w:rsidP="00B939B4">
      <w:pPr>
        <w:tabs>
          <w:tab w:val="left" w:pos="1305"/>
        </w:tabs>
        <w:spacing w:after="0" w:line="240" w:lineRule="auto"/>
        <w:contextualSpacing/>
        <w:rPr>
          <w:rFonts w:ascii="Times New Roman" w:hAnsi="Times New Roman" w:cs="Times New Roman"/>
          <w:sz w:val="28"/>
          <w:szCs w:val="28"/>
          <w:lang w:val="vi-VN"/>
        </w:rPr>
      </w:pPr>
      <w:r w:rsidRPr="00B939B4">
        <w:rPr>
          <w:rFonts w:ascii="Times New Roman" w:hAnsi="Times New Roman" w:cs="Times New Roman"/>
          <w:b/>
          <w:sz w:val="28"/>
          <w:szCs w:val="28"/>
        </w:rPr>
        <w:t xml:space="preserve">Bài 5. </w:t>
      </w:r>
      <w:r w:rsidRPr="00B939B4">
        <w:rPr>
          <w:rFonts w:ascii="Times New Roman" w:hAnsi="Times New Roman" w:cs="Times New Roman"/>
          <w:sz w:val="28"/>
          <w:szCs w:val="28"/>
          <w:lang w:val="vi-VN"/>
        </w:rPr>
        <w:t>Một hình chữ nhật có chiều dài gấp 5 lần chiều rộng. Em hãy cắt hình đó thành 5 mảnh rồi xếp lại theo cách nào đó để được 3 hình vuông.</w:t>
      </w:r>
    </w:p>
    <w:p w:rsidR="00B939B4" w:rsidRPr="00B939B4" w:rsidRDefault="00B939B4" w:rsidP="00B939B4">
      <w:pPr>
        <w:tabs>
          <w:tab w:val="left" w:pos="1305"/>
        </w:tabs>
        <w:spacing w:after="0" w:line="240" w:lineRule="auto"/>
        <w:contextualSpacing/>
        <w:jc w:val="both"/>
        <w:rPr>
          <w:rFonts w:ascii="Times New Roman" w:hAnsi="Times New Roman" w:cs="Times New Roman"/>
          <w:sz w:val="28"/>
          <w:szCs w:val="28"/>
          <w:lang w:val="vi-VN"/>
        </w:rPr>
      </w:pPr>
      <w:r w:rsidRPr="00B939B4">
        <w:rPr>
          <w:rFonts w:ascii="Times New Roman" w:hAnsi="Times New Roman" w:cs="Times New Roman"/>
          <w:b/>
          <w:sz w:val="28"/>
          <w:szCs w:val="28"/>
          <w:lang w:val="vi-VN"/>
        </w:rPr>
        <w:t xml:space="preserve">Bài </w:t>
      </w:r>
      <w:r w:rsidRPr="00B939B4">
        <w:rPr>
          <w:rFonts w:ascii="Times New Roman" w:hAnsi="Times New Roman" w:cs="Times New Roman"/>
          <w:b/>
          <w:sz w:val="28"/>
          <w:szCs w:val="28"/>
        </w:rPr>
        <w:t>6</w:t>
      </w:r>
      <w:r w:rsidRPr="00B939B4">
        <w:rPr>
          <w:rFonts w:ascii="Times New Roman" w:hAnsi="Times New Roman" w:cs="Times New Roman"/>
          <w:b/>
          <w:sz w:val="28"/>
          <w:szCs w:val="28"/>
          <w:lang w:val="vi-VN"/>
        </w:rPr>
        <w:t xml:space="preserve">. </w:t>
      </w:r>
      <w:r w:rsidRPr="00B939B4">
        <w:rPr>
          <w:rFonts w:ascii="Times New Roman" w:hAnsi="Times New Roman" w:cs="Times New Roman"/>
          <w:sz w:val="28"/>
          <w:szCs w:val="28"/>
          <w:lang w:val="vi-VN"/>
        </w:rPr>
        <w:t>Cho hình vuông. Em hãy cắt hình vuông ấy bằng 4 nhát kéo, rồi ghép các mảnh ấy thành 3 hình vuông, trong đó có 2 hình vuông giống nhau.</w:t>
      </w:r>
    </w:p>
    <w:p w:rsidR="00B939B4" w:rsidRPr="00B939B4" w:rsidRDefault="00B939B4" w:rsidP="00B939B4">
      <w:pPr>
        <w:tabs>
          <w:tab w:val="left" w:pos="1305"/>
        </w:tabs>
        <w:spacing w:after="0" w:line="240" w:lineRule="auto"/>
        <w:contextualSpacing/>
        <w:jc w:val="center"/>
        <w:rPr>
          <w:rFonts w:ascii="Times New Roman" w:hAnsi="Times New Roman" w:cs="Times New Roman"/>
          <w:sz w:val="28"/>
          <w:szCs w:val="28"/>
        </w:rPr>
      </w:pPr>
      <w:r w:rsidRPr="00B939B4">
        <w:rPr>
          <w:rFonts w:ascii="Times New Roman" w:hAnsi="Times New Roman" w:cs="Times New Roman"/>
          <w:noProof/>
          <w:sz w:val="28"/>
          <w:szCs w:val="28"/>
        </w:rPr>
        <w:drawing>
          <wp:inline distT="0" distB="0" distL="0" distR="0" wp14:anchorId="1165B2D5" wp14:editId="058A4D6E">
            <wp:extent cx="1616148" cy="1468415"/>
            <wp:effectExtent l="0" t="0" r="3175" b="0"/>
            <wp:docPr id="15" name="Picture 1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hart, bar chart&#10;&#10;Description automatically generated"/>
                    <pic:cNvPicPr>
                      <a:picLocks noChangeAspect="1" noChangeArrowheads="1"/>
                    </pic:cNvPicPr>
                  </pic:nvPicPr>
                  <pic:blipFill>
                    <a:blip r:embed="rId125" cstate="screen">
                      <a:extLst>
                        <a:ext uri="{28A0092B-C50C-407E-A947-70E740481C1C}">
                          <a14:useLocalDpi xmlns:a14="http://schemas.microsoft.com/office/drawing/2010/main" val="0"/>
                        </a:ext>
                      </a:extLst>
                    </a:blip>
                    <a:srcRect/>
                    <a:stretch>
                      <a:fillRect/>
                    </a:stretch>
                  </pic:blipFill>
                  <pic:spPr bwMode="auto">
                    <a:xfrm>
                      <a:off x="0" y="0"/>
                      <a:ext cx="1616960" cy="1469153"/>
                    </a:xfrm>
                    <a:prstGeom prst="rect">
                      <a:avLst/>
                    </a:prstGeom>
                    <a:noFill/>
                    <a:ln>
                      <a:noFill/>
                    </a:ln>
                  </pic:spPr>
                </pic:pic>
              </a:graphicData>
            </a:graphic>
          </wp:inline>
        </w:drawing>
      </w:r>
    </w:p>
    <w:p w:rsidR="00B939B4" w:rsidRPr="00B939B4" w:rsidRDefault="00B939B4" w:rsidP="00B939B4">
      <w:pPr>
        <w:tabs>
          <w:tab w:val="left" w:pos="1305"/>
        </w:tabs>
        <w:spacing w:after="0" w:line="240" w:lineRule="auto"/>
        <w:contextualSpacing/>
        <w:jc w:val="center"/>
        <w:rPr>
          <w:rFonts w:ascii="Times New Roman" w:hAnsi="Times New Roman" w:cs="Times New Roman"/>
          <w:sz w:val="28"/>
          <w:szCs w:val="28"/>
        </w:rPr>
      </w:pPr>
    </w:p>
    <w:p w:rsidR="00B939B4" w:rsidRPr="00B939B4" w:rsidRDefault="00B939B4" w:rsidP="00B939B4">
      <w:pPr>
        <w:tabs>
          <w:tab w:val="left" w:pos="1305"/>
        </w:tabs>
        <w:spacing w:after="0" w:line="240" w:lineRule="auto"/>
        <w:contextualSpacing/>
        <w:jc w:val="center"/>
        <w:rPr>
          <w:rFonts w:ascii="Times New Roman" w:hAnsi="Times New Roman" w:cs="Times New Roman"/>
          <w:sz w:val="28"/>
          <w:szCs w:val="28"/>
        </w:rPr>
      </w:pPr>
      <w:r w:rsidRPr="00B939B4">
        <w:rPr>
          <w:rFonts w:ascii="Times New Roman" w:hAnsi="Times New Roman" w:cs="Times New Roman"/>
          <w:sz w:val="28"/>
          <w:szCs w:val="28"/>
        </w:rPr>
        <w:t>******************************************</w:t>
      </w:r>
    </w:p>
    <w:p w:rsidR="007C46A0" w:rsidRPr="006848B7" w:rsidRDefault="007C46A0" w:rsidP="006848B7"/>
    <w:sectPr w:rsidR="007C46A0" w:rsidRPr="006848B7" w:rsidSect="00695C0D">
      <w:headerReference w:type="default" r:id="rId126"/>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784C" w:rsidRDefault="002C784C" w:rsidP="00695C0D">
      <w:pPr>
        <w:spacing w:after="0" w:line="240" w:lineRule="auto"/>
      </w:pPr>
      <w:r>
        <w:separator/>
      </w:r>
    </w:p>
  </w:endnote>
  <w:endnote w:type="continuationSeparator" w:id="0">
    <w:p w:rsidR="002C784C" w:rsidRDefault="002C784C"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ndika">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784C" w:rsidRDefault="002C784C" w:rsidP="00695C0D">
      <w:pPr>
        <w:spacing w:after="0" w:line="240" w:lineRule="auto"/>
      </w:pPr>
      <w:r>
        <w:separator/>
      </w:r>
    </w:p>
  </w:footnote>
  <w:footnote w:type="continuationSeparator" w:id="0">
    <w:p w:rsidR="002C784C" w:rsidRDefault="002C784C"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B939B4">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7.25pt;height:13.25pt" o:bullet="t">
        <v:imagedata r:id="rId1" o:title=""/>
      </v:shape>
    </w:pict>
  </w:numPicBullet>
  <w:abstractNum w:abstractNumId="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0">
    <w:nsid w:val="02A34500"/>
    <w:multiLevelType w:val="hybridMultilevel"/>
    <w:tmpl w:val="2D848B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6127DC5"/>
    <w:multiLevelType w:val="hybridMultilevel"/>
    <w:tmpl w:val="3C806C4C"/>
    <w:lvl w:ilvl="0" w:tplc="4DA66578">
      <w:start w:val="1"/>
      <w:numFmt w:val="lowerLetter"/>
      <w:lvlText w:val="%1)"/>
      <w:lvlJc w:val="left"/>
      <w:pPr>
        <w:ind w:left="408" w:hanging="360"/>
      </w:pPr>
      <w:rPr>
        <w:rFonts w:hint="default"/>
        <w:sz w:val="24"/>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2">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107C0729"/>
    <w:multiLevelType w:val="hybridMultilevel"/>
    <w:tmpl w:val="7E144814"/>
    <w:lvl w:ilvl="0" w:tplc="3A262750">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4">
    <w:nsid w:val="112148B9"/>
    <w:multiLevelType w:val="hybridMultilevel"/>
    <w:tmpl w:val="CDA2552A"/>
    <w:lvl w:ilvl="0" w:tplc="E65C1B3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5">
    <w:nsid w:val="15B44BC3"/>
    <w:multiLevelType w:val="hybridMultilevel"/>
    <w:tmpl w:val="61E874C0"/>
    <w:lvl w:ilvl="0" w:tplc="6F80ED9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6">
    <w:nsid w:val="16266A2A"/>
    <w:multiLevelType w:val="hybridMultilevel"/>
    <w:tmpl w:val="EEA4AFB2"/>
    <w:lvl w:ilvl="0" w:tplc="E0B29068">
      <w:start w:val="1"/>
      <w:numFmt w:val="lowerLetter"/>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88E389A"/>
    <w:multiLevelType w:val="hybridMultilevel"/>
    <w:tmpl w:val="DD546AAA"/>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18E94EC6"/>
    <w:multiLevelType w:val="hybridMultilevel"/>
    <w:tmpl w:val="62D267A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1A2B2968"/>
    <w:multiLevelType w:val="hybridMultilevel"/>
    <w:tmpl w:val="F47E132C"/>
    <w:lvl w:ilvl="0" w:tplc="DE04FBD0">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A451213"/>
    <w:multiLevelType w:val="hybridMultilevel"/>
    <w:tmpl w:val="5F0CE26C"/>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BF9592B"/>
    <w:multiLevelType w:val="hybridMultilevel"/>
    <w:tmpl w:val="42FE9CEC"/>
    <w:lvl w:ilvl="0" w:tplc="10ACD746">
      <w:start w:val="1"/>
      <w:numFmt w:val="lowerLetter"/>
      <w:lvlText w:val="%1)"/>
      <w:lvlJc w:val="left"/>
      <w:pPr>
        <w:ind w:left="408" w:hanging="360"/>
      </w:pPr>
      <w:rPr>
        <w:rFonts w:eastAsia="Times New Roman" w:hint="default"/>
        <w:color w:val="000000"/>
        <w:sz w:val="28"/>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2">
    <w:nsid w:val="2A083E82"/>
    <w:multiLevelType w:val="hybridMultilevel"/>
    <w:tmpl w:val="63F2AB3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BDF4F73"/>
    <w:multiLevelType w:val="hybridMultilevel"/>
    <w:tmpl w:val="69F429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77F4094"/>
    <w:multiLevelType w:val="hybridMultilevel"/>
    <w:tmpl w:val="137486A6"/>
    <w:lvl w:ilvl="0" w:tplc="2C54068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5">
    <w:nsid w:val="3A3B36ED"/>
    <w:multiLevelType w:val="hybridMultilevel"/>
    <w:tmpl w:val="B8B237C8"/>
    <w:lvl w:ilvl="0" w:tplc="4E441AA0">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E0D317B"/>
    <w:multiLevelType w:val="hybridMultilevel"/>
    <w:tmpl w:val="0D2EDE94"/>
    <w:lvl w:ilvl="0" w:tplc="66147C48">
      <w:start w:val="1"/>
      <w:numFmt w:val="bullet"/>
      <w:lvlText w:val=""/>
      <w:lvlPicBulletId w:val="0"/>
      <w:lvlJc w:val="left"/>
      <w:pPr>
        <w:tabs>
          <w:tab w:val="num" w:pos="720"/>
        </w:tabs>
        <w:ind w:left="720" w:hanging="360"/>
      </w:pPr>
      <w:rPr>
        <w:rFonts w:ascii="Symbol" w:hAnsi="Symbol" w:hint="default"/>
      </w:rPr>
    </w:lvl>
    <w:lvl w:ilvl="1" w:tplc="6540C9EA" w:tentative="1">
      <w:start w:val="1"/>
      <w:numFmt w:val="bullet"/>
      <w:lvlText w:val=""/>
      <w:lvlJc w:val="left"/>
      <w:pPr>
        <w:tabs>
          <w:tab w:val="num" w:pos="1440"/>
        </w:tabs>
        <w:ind w:left="1440" w:hanging="360"/>
      </w:pPr>
      <w:rPr>
        <w:rFonts w:ascii="Symbol" w:hAnsi="Symbol" w:hint="default"/>
      </w:rPr>
    </w:lvl>
    <w:lvl w:ilvl="2" w:tplc="96EEB32C" w:tentative="1">
      <w:start w:val="1"/>
      <w:numFmt w:val="bullet"/>
      <w:lvlText w:val=""/>
      <w:lvlJc w:val="left"/>
      <w:pPr>
        <w:tabs>
          <w:tab w:val="num" w:pos="2160"/>
        </w:tabs>
        <w:ind w:left="2160" w:hanging="360"/>
      </w:pPr>
      <w:rPr>
        <w:rFonts w:ascii="Symbol" w:hAnsi="Symbol" w:hint="default"/>
      </w:rPr>
    </w:lvl>
    <w:lvl w:ilvl="3" w:tplc="466CE91E" w:tentative="1">
      <w:start w:val="1"/>
      <w:numFmt w:val="bullet"/>
      <w:lvlText w:val=""/>
      <w:lvlJc w:val="left"/>
      <w:pPr>
        <w:tabs>
          <w:tab w:val="num" w:pos="2880"/>
        </w:tabs>
        <w:ind w:left="2880" w:hanging="360"/>
      </w:pPr>
      <w:rPr>
        <w:rFonts w:ascii="Symbol" w:hAnsi="Symbol" w:hint="default"/>
      </w:rPr>
    </w:lvl>
    <w:lvl w:ilvl="4" w:tplc="CBD2DEBA" w:tentative="1">
      <w:start w:val="1"/>
      <w:numFmt w:val="bullet"/>
      <w:lvlText w:val=""/>
      <w:lvlJc w:val="left"/>
      <w:pPr>
        <w:tabs>
          <w:tab w:val="num" w:pos="3600"/>
        </w:tabs>
        <w:ind w:left="3600" w:hanging="360"/>
      </w:pPr>
      <w:rPr>
        <w:rFonts w:ascii="Symbol" w:hAnsi="Symbol" w:hint="default"/>
      </w:rPr>
    </w:lvl>
    <w:lvl w:ilvl="5" w:tplc="14E61F0A" w:tentative="1">
      <w:start w:val="1"/>
      <w:numFmt w:val="bullet"/>
      <w:lvlText w:val=""/>
      <w:lvlJc w:val="left"/>
      <w:pPr>
        <w:tabs>
          <w:tab w:val="num" w:pos="4320"/>
        </w:tabs>
        <w:ind w:left="4320" w:hanging="360"/>
      </w:pPr>
      <w:rPr>
        <w:rFonts w:ascii="Symbol" w:hAnsi="Symbol" w:hint="default"/>
      </w:rPr>
    </w:lvl>
    <w:lvl w:ilvl="6" w:tplc="28AE0920" w:tentative="1">
      <w:start w:val="1"/>
      <w:numFmt w:val="bullet"/>
      <w:lvlText w:val=""/>
      <w:lvlJc w:val="left"/>
      <w:pPr>
        <w:tabs>
          <w:tab w:val="num" w:pos="5040"/>
        </w:tabs>
        <w:ind w:left="5040" w:hanging="360"/>
      </w:pPr>
      <w:rPr>
        <w:rFonts w:ascii="Symbol" w:hAnsi="Symbol" w:hint="default"/>
      </w:rPr>
    </w:lvl>
    <w:lvl w:ilvl="7" w:tplc="4A7C0E68" w:tentative="1">
      <w:start w:val="1"/>
      <w:numFmt w:val="bullet"/>
      <w:lvlText w:val=""/>
      <w:lvlJc w:val="left"/>
      <w:pPr>
        <w:tabs>
          <w:tab w:val="num" w:pos="5760"/>
        </w:tabs>
        <w:ind w:left="5760" w:hanging="360"/>
      </w:pPr>
      <w:rPr>
        <w:rFonts w:ascii="Symbol" w:hAnsi="Symbol" w:hint="default"/>
      </w:rPr>
    </w:lvl>
    <w:lvl w:ilvl="8" w:tplc="E942348C" w:tentative="1">
      <w:start w:val="1"/>
      <w:numFmt w:val="bullet"/>
      <w:lvlText w:val=""/>
      <w:lvlJc w:val="left"/>
      <w:pPr>
        <w:tabs>
          <w:tab w:val="num" w:pos="6480"/>
        </w:tabs>
        <w:ind w:left="6480" w:hanging="360"/>
      </w:pPr>
      <w:rPr>
        <w:rFonts w:ascii="Symbol" w:hAnsi="Symbol" w:hint="default"/>
      </w:rPr>
    </w:lvl>
  </w:abstractNum>
  <w:abstractNum w:abstractNumId="27">
    <w:nsid w:val="407331DC"/>
    <w:multiLevelType w:val="hybridMultilevel"/>
    <w:tmpl w:val="029A1E4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8313F6F"/>
    <w:multiLevelType w:val="hybridMultilevel"/>
    <w:tmpl w:val="8878D0A4"/>
    <w:lvl w:ilvl="0" w:tplc="0FC082E8">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AB30B04"/>
    <w:multiLevelType w:val="hybridMultilevel"/>
    <w:tmpl w:val="42B80A94"/>
    <w:lvl w:ilvl="0" w:tplc="9E965B7E">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F5F3C29"/>
    <w:multiLevelType w:val="hybridMultilevel"/>
    <w:tmpl w:val="5FE442AE"/>
    <w:lvl w:ilvl="0" w:tplc="4EEE6CAC">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1">
    <w:nsid w:val="53257955"/>
    <w:multiLevelType w:val="hybridMultilevel"/>
    <w:tmpl w:val="2B664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8711CED"/>
    <w:multiLevelType w:val="hybridMultilevel"/>
    <w:tmpl w:val="CB40F9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862D00"/>
    <w:multiLevelType w:val="hybridMultilevel"/>
    <w:tmpl w:val="4C1E8E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497F9E"/>
    <w:multiLevelType w:val="hybridMultilevel"/>
    <w:tmpl w:val="3AE6DF0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7D77795"/>
    <w:multiLevelType w:val="hybridMultilevel"/>
    <w:tmpl w:val="49F839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838681A"/>
    <w:multiLevelType w:val="hybridMultilevel"/>
    <w:tmpl w:val="55EA8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B5B4C08"/>
    <w:multiLevelType w:val="hybridMultilevel"/>
    <w:tmpl w:val="5598443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CB40AF8"/>
    <w:multiLevelType w:val="hybridMultilevel"/>
    <w:tmpl w:val="84A05BE2"/>
    <w:lvl w:ilvl="0" w:tplc="3F90C198">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07628DD"/>
    <w:multiLevelType w:val="hybridMultilevel"/>
    <w:tmpl w:val="2A0A4D42"/>
    <w:lvl w:ilvl="0" w:tplc="B0D4580C">
      <w:start w:val="1"/>
      <w:numFmt w:val="lowerLetter"/>
      <w:lvlText w:val="%1)"/>
      <w:lvlJc w:val="left"/>
      <w:pPr>
        <w:ind w:left="720" w:hanging="360"/>
      </w:pPr>
      <w:rPr>
        <w:rFonts w:hint="default"/>
        <w:b w:val="0"/>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20045C"/>
    <w:multiLevelType w:val="hybridMultilevel"/>
    <w:tmpl w:val="B06EEA7C"/>
    <w:lvl w:ilvl="0" w:tplc="B9823E2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1">
    <w:nsid w:val="72CE133E"/>
    <w:multiLevelType w:val="hybridMultilevel"/>
    <w:tmpl w:val="DFF0977E"/>
    <w:lvl w:ilvl="0" w:tplc="60389F12">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494188D"/>
    <w:multiLevelType w:val="hybridMultilevel"/>
    <w:tmpl w:val="D7E86B02"/>
    <w:lvl w:ilvl="0" w:tplc="6DEED31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3">
    <w:nsid w:val="7495587E"/>
    <w:multiLevelType w:val="hybridMultilevel"/>
    <w:tmpl w:val="3998EAEA"/>
    <w:lvl w:ilvl="0" w:tplc="8974BEAA">
      <w:start w:val="1"/>
      <w:numFmt w:val="lowerLetter"/>
      <w:lvlText w:val="%1)"/>
      <w:lvlJc w:val="left"/>
      <w:pPr>
        <w:ind w:left="408" w:hanging="360"/>
      </w:pPr>
      <w:rPr>
        <w:rFonts w:hint="default"/>
        <w:color w:val="000000"/>
        <w:sz w:val="28"/>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4">
    <w:nsid w:val="784B219A"/>
    <w:multiLevelType w:val="hybridMultilevel"/>
    <w:tmpl w:val="69BCC94A"/>
    <w:lvl w:ilvl="0" w:tplc="4806891C">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5">
    <w:nsid w:val="7F914460"/>
    <w:multiLevelType w:val="hybridMultilevel"/>
    <w:tmpl w:val="4B161964"/>
    <w:lvl w:ilvl="0" w:tplc="A7665EC6">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6">
    <w:nsid w:val="7FF7753B"/>
    <w:multiLevelType w:val="hybridMultilevel"/>
    <w:tmpl w:val="A69092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43"/>
  </w:num>
  <w:num w:numId="3">
    <w:abstractNumId w:val="19"/>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5"/>
  </w:num>
  <w:num w:numId="16">
    <w:abstractNumId w:val="42"/>
  </w:num>
  <w:num w:numId="17">
    <w:abstractNumId w:val="13"/>
  </w:num>
  <w:num w:numId="18">
    <w:abstractNumId w:val="46"/>
  </w:num>
  <w:num w:numId="19">
    <w:abstractNumId w:val="23"/>
  </w:num>
  <w:num w:numId="20">
    <w:abstractNumId w:val="24"/>
  </w:num>
  <w:num w:numId="21">
    <w:abstractNumId w:val="40"/>
  </w:num>
  <w:num w:numId="22">
    <w:abstractNumId w:val="30"/>
  </w:num>
  <w:num w:numId="23">
    <w:abstractNumId w:val="44"/>
  </w:num>
  <w:num w:numId="24">
    <w:abstractNumId w:val="45"/>
  </w:num>
  <w:num w:numId="25">
    <w:abstractNumId w:val="21"/>
  </w:num>
  <w:num w:numId="26">
    <w:abstractNumId w:val="11"/>
  </w:num>
  <w:num w:numId="27">
    <w:abstractNumId w:val="39"/>
  </w:num>
  <w:num w:numId="28">
    <w:abstractNumId w:val="22"/>
  </w:num>
  <w:num w:numId="29">
    <w:abstractNumId w:val="16"/>
  </w:num>
  <w:num w:numId="30">
    <w:abstractNumId w:val="34"/>
  </w:num>
  <w:num w:numId="31">
    <w:abstractNumId w:val="17"/>
  </w:num>
  <w:num w:numId="32">
    <w:abstractNumId w:val="18"/>
  </w:num>
  <w:num w:numId="33">
    <w:abstractNumId w:val="31"/>
  </w:num>
  <w:num w:numId="34">
    <w:abstractNumId w:val="15"/>
  </w:num>
  <w:num w:numId="35">
    <w:abstractNumId w:val="32"/>
  </w:num>
  <w:num w:numId="36">
    <w:abstractNumId w:val="20"/>
  </w:num>
  <w:num w:numId="37">
    <w:abstractNumId w:val="33"/>
  </w:num>
  <w:num w:numId="38">
    <w:abstractNumId w:val="10"/>
  </w:num>
  <w:num w:numId="39">
    <w:abstractNumId w:val="37"/>
  </w:num>
  <w:num w:numId="40">
    <w:abstractNumId w:val="27"/>
  </w:num>
  <w:num w:numId="41">
    <w:abstractNumId w:val="38"/>
  </w:num>
  <w:num w:numId="42">
    <w:abstractNumId w:val="29"/>
  </w:num>
  <w:num w:numId="43">
    <w:abstractNumId w:val="41"/>
  </w:num>
  <w:num w:numId="44">
    <w:abstractNumId w:val="36"/>
  </w:num>
  <w:num w:numId="45">
    <w:abstractNumId w:val="28"/>
  </w:num>
  <w:num w:numId="46">
    <w:abstractNumId w:val="25"/>
  </w:num>
  <w:num w:numId="47">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37F75"/>
    <w:rsid w:val="00042C69"/>
    <w:rsid w:val="00054933"/>
    <w:rsid w:val="00054C69"/>
    <w:rsid w:val="000D0080"/>
    <w:rsid w:val="00107243"/>
    <w:rsid w:val="00115CC8"/>
    <w:rsid w:val="00157F97"/>
    <w:rsid w:val="00183D8D"/>
    <w:rsid w:val="001908D1"/>
    <w:rsid w:val="001A262F"/>
    <w:rsid w:val="001B2E6F"/>
    <w:rsid w:val="001E051C"/>
    <w:rsid w:val="002035FE"/>
    <w:rsid w:val="0020610C"/>
    <w:rsid w:val="00207396"/>
    <w:rsid w:val="00207588"/>
    <w:rsid w:val="002246D9"/>
    <w:rsid w:val="00224C9C"/>
    <w:rsid w:val="00232DDB"/>
    <w:rsid w:val="00236F3E"/>
    <w:rsid w:val="00243FD5"/>
    <w:rsid w:val="002533BC"/>
    <w:rsid w:val="002647B1"/>
    <w:rsid w:val="00287421"/>
    <w:rsid w:val="00292B8D"/>
    <w:rsid w:val="002B037E"/>
    <w:rsid w:val="002C784C"/>
    <w:rsid w:val="0030009D"/>
    <w:rsid w:val="00350369"/>
    <w:rsid w:val="00350632"/>
    <w:rsid w:val="0039074F"/>
    <w:rsid w:val="003B0A1A"/>
    <w:rsid w:val="004269F3"/>
    <w:rsid w:val="00452623"/>
    <w:rsid w:val="0046493F"/>
    <w:rsid w:val="00482CD8"/>
    <w:rsid w:val="00496409"/>
    <w:rsid w:val="004A5ED7"/>
    <w:rsid w:val="004C34A1"/>
    <w:rsid w:val="004D3109"/>
    <w:rsid w:val="004E7AF8"/>
    <w:rsid w:val="00500D81"/>
    <w:rsid w:val="005114E8"/>
    <w:rsid w:val="0053543F"/>
    <w:rsid w:val="0053582A"/>
    <w:rsid w:val="00541094"/>
    <w:rsid w:val="00547421"/>
    <w:rsid w:val="005577E4"/>
    <w:rsid w:val="00584100"/>
    <w:rsid w:val="005B1DB5"/>
    <w:rsid w:val="0064182D"/>
    <w:rsid w:val="00642AEB"/>
    <w:rsid w:val="0065296A"/>
    <w:rsid w:val="0065362A"/>
    <w:rsid w:val="00662653"/>
    <w:rsid w:val="00667BFA"/>
    <w:rsid w:val="0067662D"/>
    <w:rsid w:val="006848B7"/>
    <w:rsid w:val="00695C0D"/>
    <w:rsid w:val="006C3ABB"/>
    <w:rsid w:val="006D03D0"/>
    <w:rsid w:val="006F2CF5"/>
    <w:rsid w:val="007021F6"/>
    <w:rsid w:val="0073481D"/>
    <w:rsid w:val="007760E2"/>
    <w:rsid w:val="007912C0"/>
    <w:rsid w:val="007C46A0"/>
    <w:rsid w:val="007D3E42"/>
    <w:rsid w:val="007D57FB"/>
    <w:rsid w:val="007E694E"/>
    <w:rsid w:val="00855D42"/>
    <w:rsid w:val="00865E05"/>
    <w:rsid w:val="00865FF6"/>
    <w:rsid w:val="00872B44"/>
    <w:rsid w:val="008822EE"/>
    <w:rsid w:val="008C038C"/>
    <w:rsid w:val="008D4C34"/>
    <w:rsid w:val="008D7A92"/>
    <w:rsid w:val="008F4C88"/>
    <w:rsid w:val="00935340"/>
    <w:rsid w:val="009523AA"/>
    <w:rsid w:val="00957CAA"/>
    <w:rsid w:val="009646D4"/>
    <w:rsid w:val="00983C4C"/>
    <w:rsid w:val="009B3309"/>
    <w:rsid w:val="009D3D96"/>
    <w:rsid w:val="009E3922"/>
    <w:rsid w:val="009E6B44"/>
    <w:rsid w:val="00A15AEB"/>
    <w:rsid w:val="00A205CF"/>
    <w:rsid w:val="00A66850"/>
    <w:rsid w:val="00A670D8"/>
    <w:rsid w:val="00A765C7"/>
    <w:rsid w:val="00A9473C"/>
    <w:rsid w:val="00B5163C"/>
    <w:rsid w:val="00B520F4"/>
    <w:rsid w:val="00B54A77"/>
    <w:rsid w:val="00B939B4"/>
    <w:rsid w:val="00BB0674"/>
    <w:rsid w:val="00BC414E"/>
    <w:rsid w:val="00BC529F"/>
    <w:rsid w:val="00BD12A1"/>
    <w:rsid w:val="00BD238B"/>
    <w:rsid w:val="00BD5A4C"/>
    <w:rsid w:val="00BD7345"/>
    <w:rsid w:val="00BE577D"/>
    <w:rsid w:val="00BE6A20"/>
    <w:rsid w:val="00BF2094"/>
    <w:rsid w:val="00BF5672"/>
    <w:rsid w:val="00C03A29"/>
    <w:rsid w:val="00C35243"/>
    <w:rsid w:val="00C36129"/>
    <w:rsid w:val="00C529CC"/>
    <w:rsid w:val="00C57792"/>
    <w:rsid w:val="00C669F0"/>
    <w:rsid w:val="00C724C8"/>
    <w:rsid w:val="00C766E4"/>
    <w:rsid w:val="00C8505F"/>
    <w:rsid w:val="00C90EAA"/>
    <w:rsid w:val="00C97047"/>
    <w:rsid w:val="00CA2014"/>
    <w:rsid w:val="00CA6060"/>
    <w:rsid w:val="00CB231A"/>
    <w:rsid w:val="00CC66D3"/>
    <w:rsid w:val="00CD6E76"/>
    <w:rsid w:val="00CF29D2"/>
    <w:rsid w:val="00D15175"/>
    <w:rsid w:val="00D230EA"/>
    <w:rsid w:val="00D37197"/>
    <w:rsid w:val="00D63E3B"/>
    <w:rsid w:val="00D66879"/>
    <w:rsid w:val="00D75D7E"/>
    <w:rsid w:val="00DA43A5"/>
    <w:rsid w:val="00DE4CC5"/>
    <w:rsid w:val="00E10D89"/>
    <w:rsid w:val="00E7462D"/>
    <w:rsid w:val="00E80E55"/>
    <w:rsid w:val="00EC5B29"/>
    <w:rsid w:val="00ED2289"/>
    <w:rsid w:val="00EF4AFE"/>
    <w:rsid w:val="00F13F70"/>
    <w:rsid w:val="00F35820"/>
    <w:rsid w:val="00F70806"/>
    <w:rsid w:val="00F75102"/>
    <w:rsid w:val="00F86A68"/>
    <w:rsid w:val="00FA2372"/>
    <w:rsid w:val="00FC26A1"/>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99" w:qFormat="1"/>
    <w:lsdException w:name="Emphasis" w:uiPriority="99"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59"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5">
    <w:name w:val="heading 5"/>
    <w:basedOn w:val="Normal"/>
    <w:next w:val="Normal"/>
    <w:link w:val="Heading5Char"/>
    <w:semiHidden/>
    <w:unhideWhenUsed/>
    <w:qFormat/>
    <w:rsid w:val="00E80E55"/>
    <w:pPr>
      <w:keepNext/>
      <w:keepLines/>
      <w:spacing w:before="280" w:after="290" w:line="376" w:lineRule="auto"/>
      <w:outlineLvl w:val="4"/>
    </w:pPr>
    <w:rPr>
      <w:rFonts w:ascii="Times New Roman" w:eastAsia="SimSun" w:hAnsi="Times New Roman" w:cs="Times New Roman"/>
      <w:b/>
      <w:bCs/>
      <w:sz w:val="28"/>
      <w:szCs w:val="28"/>
    </w:rPr>
  </w:style>
  <w:style w:type="paragraph" w:styleId="Heading6">
    <w:name w:val="heading 6"/>
    <w:basedOn w:val="Normal"/>
    <w:next w:val="Normal"/>
    <w:link w:val="Heading6Char"/>
    <w:uiPriority w:val="9"/>
    <w:unhideWhenUsed/>
    <w:qFormat/>
    <w:rsid w:val="00F75102"/>
    <w:pPr>
      <w:keepNext/>
      <w:keepLines/>
      <w:spacing w:before="40" w:after="0"/>
      <w:outlineLvl w:val="5"/>
    </w:pPr>
    <w:rPr>
      <w:rFonts w:ascii="Times New Roman" w:eastAsia="Times New Roman" w:hAnsi="Times New Roman" w:cs="Times New Roman"/>
      <w:color w:val="1F4D78"/>
      <w:sz w:val="28"/>
    </w:rPr>
  </w:style>
  <w:style w:type="paragraph" w:styleId="Heading7">
    <w:name w:val="heading 7"/>
    <w:basedOn w:val="Normal"/>
    <w:next w:val="Normal"/>
    <w:link w:val="Heading7Char"/>
    <w:semiHidden/>
    <w:unhideWhenUsed/>
    <w:qFormat/>
    <w:rsid w:val="00E80E55"/>
    <w:pPr>
      <w:keepNext/>
      <w:keepLines/>
      <w:spacing w:before="240" w:after="64" w:line="320" w:lineRule="auto"/>
      <w:outlineLvl w:val="6"/>
    </w:pPr>
    <w:rPr>
      <w:rFonts w:ascii="Times New Roman" w:eastAsia="SimSun" w:hAnsi="Times New Roman" w:cs="Times New Roman"/>
      <w:b/>
      <w:bCs/>
      <w:sz w:val="24"/>
      <w:szCs w:val="24"/>
    </w:rPr>
  </w:style>
  <w:style w:type="paragraph" w:styleId="Heading8">
    <w:name w:val="heading 8"/>
    <w:basedOn w:val="Normal"/>
    <w:next w:val="Normal"/>
    <w:link w:val="Heading8Char"/>
    <w:semiHidden/>
    <w:unhideWhenUsed/>
    <w:qFormat/>
    <w:rsid w:val="00E80E55"/>
    <w:pPr>
      <w:keepNext/>
      <w:keepLines/>
      <w:spacing w:before="240" w:after="64" w:line="320" w:lineRule="auto"/>
      <w:outlineLvl w:val="7"/>
    </w:pPr>
    <w:rPr>
      <w:rFonts w:ascii="Times New Roman" w:eastAsia="SimSun" w:hAnsi="Times New Roman" w:cs="Times New Roman"/>
      <w:sz w:val="24"/>
      <w:szCs w:val="24"/>
    </w:rPr>
  </w:style>
  <w:style w:type="paragraph" w:styleId="Heading9">
    <w:name w:val="heading 9"/>
    <w:basedOn w:val="Normal"/>
    <w:next w:val="Normal"/>
    <w:link w:val="Heading9Char"/>
    <w:semiHidden/>
    <w:unhideWhenUsed/>
    <w:qFormat/>
    <w:rsid w:val="00E80E55"/>
    <w:pPr>
      <w:keepNext/>
      <w:keepLines/>
      <w:spacing w:before="240" w:after="64" w:line="320" w:lineRule="auto"/>
      <w:outlineLvl w:val="8"/>
    </w:pPr>
    <w:rPr>
      <w:rFonts w:ascii="Times New Roman" w:eastAsia="SimSun" w:hAnsi="Times New Roman" w:cs="Times New Roman"/>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qFormat/>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3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qFormat/>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99"/>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99"/>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unhideWhenUsed/>
    <w:qFormat/>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qFormat/>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qFormat/>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nhideWhenUsed/>
    <w:qFormat/>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nhideWhenUsed/>
    <w:qFormat/>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unhideWhenUsed/>
    <w:qFormat/>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unhideWhenUsed/>
    <w:qFormat/>
    <w:rsid w:val="00E10D89"/>
    <w:rPr>
      <w:b/>
    </w:rPr>
  </w:style>
  <w:style w:type="character" w:customStyle="1" w:styleId="CommentSubjectChar">
    <w:name w:val="Comment Subject Char"/>
    <w:basedOn w:val="CommentTextChar"/>
    <w:link w:val="CommentSubject"/>
    <w:uiPriority w:val="99"/>
    <w:rsid w:val="00E10D89"/>
    <w:rPr>
      <w:rFonts w:ascii="Times New Roman" w:eastAsia="Calibri" w:hAnsi="Times New Roman" w:cs="Times New Roman"/>
      <w:b/>
      <w:bCs/>
      <w:sz w:val="20"/>
      <w:szCs w:val="20"/>
    </w:rPr>
  </w:style>
  <w:style w:type="paragraph" w:styleId="Revision">
    <w:name w:val="Revision"/>
    <w:uiPriority w:val="99"/>
    <w:semiHidden/>
    <w:qFormat/>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qFormat/>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qFormat/>
    <w:locked/>
    <w:rsid w:val="00E10D89"/>
    <w:rPr>
      <w:rFonts w:ascii="Palatino Linotype" w:hAnsi="Palatino Linotype"/>
      <w:shd w:val="clear" w:color="auto" w:fill="FFFFFF"/>
    </w:rPr>
  </w:style>
  <w:style w:type="paragraph" w:customStyle="1" w:styleId="Bodytext21">
    <w:name w:val="Body text (2)1"/>
    <w:basedOn w:val="Normal"/>
    <w:link w:val="Bodytext2"/>
    <w:qFormat/>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qFormat/>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1"/>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qFormat/>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unhideWhenUsed/>
    <w:qFormat/>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nhideWhenUsed/>
    <w:qFormat/>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C03A29"/>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3B0A1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
    <w:name w:val="Table Grid610"/>
    <w:basedOn w:val="TableNormal"/>
    <w:next w:val="TableGrid"/>
    <w:uiPriority w:val="59"/>
    <w:rsid w:val="001908D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next w:val="TableGrid"/>
    <w:uiPriority w:val="59"/>
    <w:qFormat/>
    <w:rsid w:val="00865E05"/>
    <w:pPr>
      <w:spacing w:after="0" w:line="240" w:lineRule="auto"/>
      <w:jc w:val="both"/>
    </w:pPr>
    <w:rPr>
      <w:rFonts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
    <w:name w:val="Table Grid78"/>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next w:val="TableGrid"/>
    <w:uiPriority w:val="59"/>
    <w:rsid w:val="00BD238B"/>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semiHidden/>
    <w:rsid w:val="00E80E55"/>
    <w:rPr>
      <w:rFonts w:ascii="Times New Roman" w:eastAsia="SimSun" w:hAnsi="Times New Roman" w:cs="Times New Roman"/>
      <w:b/>
      <w:bCs/>
      <w:sz w:val="28"/>
      <w:szCs w:val="28"/>
    </w:rPr>
  </w:style>
  <w:style w:type="character" w:customStyle="1" w:styleId="Heading7Char">
    <w:name w:val="Heading 7 Char"/>
    <w:basedOn w:val="DefaultParagraphFont"/>
    <w:link w:val="Heading7"/>
    <w:semiHidden/>
    <w:rsid w:val="00E80E55"/>
    <w:rPr>
      <w:rFonts w:ascii="Times New Roman" w:eastAsia="SimSun" w:hAnsi="Times New Roman" w:cs="Times New Roman"/>
      <w:b/>
      <w:bCs/>
      <w:sz w:val="24"/>
      <w:szCs w:val="24"/>
    </w:rPr>
  </w:style>
  <w:style w:type="character" w:customStyle="1" w:styleId="Heading8Char">
    <w:name w:val="Heading 8 Char"/>
    <w:basedOn w:val="DefaultParagraphFont"/>
    <w:link w:val="Heading8"/>
    <w:semiHidden/>
    <w:rsid w:val="00E80E55"/>
    <w:rPr>
      <w:rFonts w:ascii="Times New Roman" w:eastAsia="SimSun" w:hAnsi="Times New Roman" w:cs="Times New Roman"/>
      <w:sz w:val="24"/>
      <w:szCs w:val="24"/>
    </w:rPr>
  </w:style>
  <w:style w:type="character" w:customStyle="1" w:styleId="Heading9Char">
    <w:name w:val="Heading 9 Char"/>
    <w:basedOn w:val="DefaultParagraphFont"/>
    <w:link w:val="Heading9"/>
    <w:semiHidden/>
    <w:rsid w:val="00E80E55"/>
    <w:rPr>
      <w:rFonts w:ascii="Times New Roman" w:eastAsia="SimSun" w:hAnsi="Times New Roman" w:cs="Times New Roman"/>
      <w:sz w:val="28"/>
      <w:szCs w:val="21"/>
    </w:rPr>
  </w:style>
  <w:style w:type="paragraph" w:styleId="BlockText">
    <w:name w:val="Block Text"/>
    <w:basedOn w:val="Normal"/>
    <w:qFormat/>
    <w:rsid w:val="00E80E55"/>
    <w:pPr>
      <w:spacing w:after="120" w:line="240" w:lineRule="auto"/>
      <w:ind w:leftChars="700" w:left="1440" w:rightChars="700" w:right="1440"/>
    </w:pPr>
    <w:rPr>
      <w:rFonts w:ascii="Times New Roman" w:eastAsia="SimSun" w:hAnsi="Times New Roman" w:cs="Times New Roman"/>
      <w:sz w:val="28"/>
      <w:szCs w:val="28"/>
    </w:rPr>
  </w:style>
  <w:style w:type="paragraph" w:styleId="BodyText20">
    <w:name w:val="Body Text 2"/>
    <w:basedOn w:val="Normal"/>
    <w:link w:val="BodyText2Char"/>
    <w:qFormat/>
    <w:rsid w:val="00E80E55"/>
    <w:pPr>
      <w:spacing w:after="120" w:line="480" w:lineRule="auto"/>
    </w:pPr>
    <w:rPr>
      <w:rFonts w:ascii="Times New Roman" w:eastAsia="SimSun" w:hAnsi="Times New Roman" w:cs="Times New Roman"/>
      <w:sz w:val="28"/>
      <w:szCs w:val="28"/>
    </w:rPr>
  </w:style>
  <w:style w:type="character" w:customStyle="1" w:styleId="BodyText2Char">
    <w:name w:val="Body Text 2 Char"/>
    <w:basedOn w:val="DefaultParagraphFont"/>
    <w:link w:val="BodyText20"/>
    <w:rsid w:val="00E80E55"/>
    <w:rPr>
      <w:rFonts w:ascii="Times New Roman" w:eastAsia="SimSun" w:hAnsi="Times New Roman" w:cs="Times New Roman"/>
      <w:sz w:val="28"/>
      <w:szCs w:val="28"/>
    </w:rPr>
  </w:style>
  <w:style w:type="paragraph" w:styleId="BodyText3">
    <w:name w:val="Body Text 3"/>
    <w:basedOn w:val="Normal"/>
    <w:link w:val="BodyText3Char"/>
    <w:qFormat/>
    <w:rsid w:val="00E80E55"/>
    <w:pPr>
      <w:spacing w:after="120" w:line="240" w:lineRule="auto"/>
    </w:pPr>
    <w:rPr>
      <w:rFonts w:ascii="Times New Roman" w:eastAsia="SimSun" w:hAnsi="Times New Roman" w:cs="Times New Roman"/>
      <w:sz w:val="16"/>
      <w:szCs w:val="16"/>
    </w:rPr>
  </w:style>
  <w:style w:type="character" w:customStyle="1" w:styleId="BodyText3Char">
    <w:name w:val="Body Text 3 Char"/>
    <w:basedOn w:val="DefaultParagraphFont"/>
    <w:link w:val="BodyText3"/>
    <w:rsid w:val="00E80E55"/>
    <w:rPr>
      <w:rFonts w:ascii="Times New Roman" w:eastAsia="SimSun" w:hAnsi="Times New Roman" w:cs="Times New Roman"/>
      <w:sz w:val="16"/>
      <w:szCs w:val="16"/>
    </w:rPr>
  </w:style>
  <w:style w:type="paragraph" w:styleId="BodyTextFirstIndent">
    <w:name w:val="Body Text First Indent"/>
    <w:basedOn w:val="BodyText"/>
    <w:link w:val="BodyTextFirstIndentChar"/>
    <w:qFormat/>
    <w:rsid w:val="00E80E55"/>
    <w:pPr>
      <w:widowControl/>
      <w:autoSpaceDE/>
      <w:autoSpaceDN/>
      <w:spacing w:before="0" w:after="120"/>
      <w:ind w:firstLineChars="100" w:firstLine="420"/>
    </w:pPr>
    <w:rPr>
      <w:rFonts w:eastAsia="SimSun"/>
      <w:sz w:val="28"/>
      <w:szCs w:val="28"/>
      <w:lang w:val="en-US"/>
    </w:rPr>
  </w:style>
  <w:style w:type="character" w:customStyle="1" w:styleId="BodyTextFirstIndentChar">
    <w:name w:val="Body Text First Indent Char"/>
    <w:basedOn w:val="BodyTextChar"/>
    <w:link w:val="BodyTextFirstIndent"/>
    <w:rsid w:val="00E80E55"/>
    <w:rPr>
      <w:rFonts w:ascii="Times New Roman" w:eastAsia="SimSun" w:hAnsi="Times New Roman" w:cs="Times New Roman"/>
      <w:sz w:val="28"/>
      <w:szCs w:val="28"/>
      <w:lang w:val="vi"/>
    </w:rPr>
  </w:style>
  <w:style w:type="paragraph" w:styleId="BodyTextIndent">
    <w:name w:val="Body Text Indent"/>
    <w:basedOn w:val="Normal"/>
    <w:link w:val="BodyTextIndentChar"/>
    <w:qFormat/>
    <w:rsid w:val="00E80E55"/>
    <w:pPr>
      <w:spacing w:after="120" w:line="240" w:lineRule="auto"/>
      <w:ind w:leftChars="200" w:left="420"/>
    </w:pPr>
    <w:rPr>
      <w:rFonts w:ascii="Times New Roman" w:eastAsia="SimSun" w:hAnsi="Times New Roman" w:cs="Times New Roman"/>
      <w:sz w:val="28"/>
      <w:szCs w:val="28"/>
    </w:rPr>
  </w:style>
  <w:style w:type="character" w:customStyle="1" w:styleId="BodyTextIndentChar">
    <w:name w:val="Body Text Indent Char"/>
    <w:basedOn w:val="DefaultParagraphFont"/>
    <w:link w:val="BodyTextIndent"/>
    <w:rsid w:val="00E80E55"/>
    <w:rPr>
      <w:rFonts w:ascii="Times New Roman" w:eastAsia="SimSun" w:hAnsi="Times New Roman" w:cs="Times New Roman"/>
      <w:sz w:val="28"/>
      <w:szCs w:val="28"/>
    </w:rPr>
  </w:style>
  <w:style w:type="paragraph" w:styleId="BodyTextFirstIndent2">
    <w:name w:val="Body Text First Indent 2"/>
    <w:basedOn w:val="BodyTextIndent"/>
    <w:link w:val="BodyTextFirstIndent2Char"/>
    <w:qFormat/>
    <w:rsid w:val="00E80E55"/>
    <w:pPr>
      <w:ind w:firstLineChars="200" w:firstLine="420"/>
    </w:pPr>
  </w:style>
  <w:style w:type="character" w:customStyle="1" w:styleId="BodyTextFirstIndent2Char">
    <w:name w:val="Body Text First Indent 2 Char"/>
    <w:basedOn w:val="BodyTextIndentChar"/>
    <w:link w:val="BodyTextFirstIndent2"/>
    <w:rsid w:val="00E80E55"/>
    <w:rPr>
      <w:rFonts w:ascii="Times New Roman" w:eastAsia="SimSun" w:hAnsi="Times New Roman" w:cs="Times New Roman"/>
      <w:sz w:val="28"/>
      <w:szCs w:val="28"/>
    </w:rPr>
  </w:style>
  <w:style w:type="paragraph" w:styleId="BodyTextIndent2">
    <w:name w:val="Body Text Indent 2"/>
    <w:basedOn w:val="Normal"/>
    <w:link w:val="BodyTextIndent2Char"/>
    <w:qFormat/>
    <w:rsid w:val="00E80E55"/>
    <w:pPr>
      <w:spacing w:after="120" w:line="480" w:lineRule="auto"/>
      <w:ind w:leftChars="200" w:left="420"/>
    </w:pPr>
    <w:rPr>
      <w:rFonts w:ascii="Times New Roman" w:eastAsia="SimSun" w:hAnsi="Times New Roman" w:cs="Times New Roman"/>
      <w:sz w:val="28"/>
      <w:szCs w:val="28"/>
    </w:rPr>
  </w:style>
  <w:style w:type="character" w:customStyle="1" w:styleId="BodyTextIndent2Char">
    <w:name w:val="Body Text Indent 2 Char"/>
    <w:basedOn w:val="DefaultParagraphFont"/>
    <w:link w:val="BodyTextIndent2"/>
    <w:rsid w:val="00E80E55"/>
    <w:rPr>
      <w:rFonts w:ascii="Times New Roman" w:eastAsia="SimSun" w:hAnsi="Times New Roman" w:cs="Times New Roman"/>
      <w:sz w:val="28"/>
      <w:szCs w:val="28"/>
    </w:rPr>
  </w:style>
  <w:style w:type="paragraph" w:styleId="BodyTextIndent3">
    <w:name w:val="Body Text Indent 3"/>
    <w:basedOn w:val="Normal"/>
    <w:link w:val="BodyTextIndent3Char"/>
    <w:qFormat/>
    <w:rsid w:val="00E80E55"/>
    <w:pPr>
      <w:spacing w:after="120" w:line="240" w:lineRule="auto"/>
      <w:ind w:leftChars="200" w:left="420"/>
    </w:pPr>
    <w:rPr>
      <w:rFonts w:ascii="Times New Roman" w:eastAsia="SimSun" w:hAnsi="Times New Roman" w:cs="Times New Roman"/>
      <w:sz w:val="16"/>
      <w:szCs w:val="16"/>
    </w:rPr>
  </w:style>
  <w:style w:type="character" w:customStyle="1" w:styleId="BodyTextIndent3Char">
    <w:name w:val="Body Text Indent 3 Char"/>
    <w:basedOn w:val="DefaultParagraphFont"/>
    <w:link w:val="BodyTextIndent3"/>
    <w:rsid w:val="00E80E55"/>
    <w:rPr>
      <w:rFonts w:ascii="Times New Roman" w:eastAsia="SimSun" w:hAnsi="Times New Roman" w:cs="Times New Roman"/>
      <w:sz w:val="16"/>
      <w:szCs w:val="16"/>
    </w:rPr>
  </w:style>
  <w:style w:type="paragraph" w:styleId="Closing">
    <w:name w:val="Closing"/>
    <w:basedOn w:val="Normal"/>
    <w:link w:val="Closing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ClosingChar">
    <w:name w:val="Closing Char"/>
    <w:basedOn w:val="DefaultParagraphFont"/>
    <w:link w:val="Closing"/>
    <w:rsid w:val="00E80E55"/>
    <w:rPr>
      <w:rFonts w:ascii="Times New Roman" w:eastAsia="SimSun" w:hAnsi="Times New Roman" w:cs="Times New Roman"/>
      <w:sz w:val="28"/>
      <w:szCs w:val="28"/>
    </w:rPr>
  </w:style>
  <w:style w:type="paragraph" w:styleId="Date">
    <w:name w:val="Date"/>
    <w:basedOn w:val="Normal"/>
    <w:next w:val="Normal"/>
    <w:link w:val="DateChar"/>
    <w:qFormat/>
    <w:rsid w:val="00E80E55"/>
    <w:pPr>
      <w:spacing w:after="0" w:line="240" w:lineRule="auto"/>
      <w:ind w:leftChars="2500" w:left="100"/>
    </w:pPr>
    <w:rPr>
      <w:rFonts w:ascii="Times New Roman" w:eastAsia="SimSun" w:hAnsi="Times New Roman" w:cs="Times New Roman"/>
      <w:sz w:val="28"/>
      <w:szCs w:val="28"/>
    </w:rPr>
  </w:style>
  <w:style w:type="character" w:customStyle="1" w:styleId="DateChar">
    <w:name w:val="Date Char"/>
    <w:basedOn w:val="DefaultParagraphFont"/>
    <w:link w:val="Date"/>
    <w:rsid w:val="00E80E55"/>
    <w:rPr>
      <w:rFonts w:ascii="Times New Roman" w:eastAsia="SimSun" w:hAnsi="Times New Roman" w:cs="Times New Roman"/>
      <w:sz w:val="28"/>
      <w:szCs w:val="28"/>
    </w:rPr>
  </w:style>
  <w:style w:type="paragraph" w:styleId="DocumentMap">
    <w:name w:val="Document Map"/>
    <w:basedOn w:val="Normal"/>
    <w:link w:val="DocumentMapChar"/>
    <w:qFormat/>
    <w:rsid w:val="00E80E55"/>
    <w:pPr>
      <w:shd w:val="clear" w:color="auto" w:fill="000080"/>
      <w:spacing w:after="0" w:line="240" w:lineRule="auto"/>
    </w:pPr>
    <w:rPr>
      <w:rFonts w:ascii="Times New Roman" w:eastAsia="SimSun" w:hAnsi="Times New Roman" w:cs="Times New Roman"/>
      <w:sz w:val="28"/>
      <w:szCs w:val="28"/>
    </w:rPr>
  </w:style>
  <w:style w:type="character" w:customStyle="1" w:styleId="DocumentMapChar">
    <w:name w:val="Document Map Char"/>
    <w:basedOn w:val="DefaultParagraphFont"/>
    <w:link w:val="DocumentMap"/>
    <w:rsid w:val="00E80E55"/>
    <w:rPr>
      <w:rFonts w:ascii="Times New Roman" w:eastAsia="SimSun" w:hAnsi="Times New Roman" w:cs="Times New Roman"/>
      <w:sz w:val="28"/>
      <w:szCs w:val="28"/>
      <w:shd w:val="clear" w:color="auto" w:fill="000080"/>
    </w:rPr>
  </w:style>
  <w:style w:type="paragraph" w:styleId="E-mailSignature">
    <w:name w:val="E-mail Signature"/>
    <w:basedOn w:val="Normal"/>
    <w:link w:val="E-mailSignatureChar"/>
    <w:qFormat/>
    <w:rsid w:val="00E80E55"/>
    <w:pPr>
      <w:spacing w:after="0" w:line="240" w:lineRule="auto"/>
    </w:pPr>
    <w:rPr>
      <w:rFonts w:ascii="Times New Roman" w:eastAsia="SimSun" w:hAnsi="Times New Roman" w:cs="Times New Roman"/>
      <w:sz w:val="28"/>
      <w:szCs w:val="28"/>
    </w:rPr>
  </w:style>
  <w:style w:type="character" w:customStyle="1" w:styleId="E-mailSignatureChar">
    <w:name w:val="E-mail Signature Char"/>
    <w:basedOn w:val="DefaultParagraphFont"/>
    <w:link w:val="E-mailSignature"/>
    <w:rsid w:val="00E80E55"/>
    <w:rPr>
      <w:rFonts w:ascii="Times New Roman" w:eastAsia="SimSun" w:hAnsi="Times New Roman" w:cs="Times New Roman"/>
      <w:sz w:val="28"/>
      <w:szCs w:val="28"/>
    </w:rPr>
  </w:style>
  <w:style w:type="character" w:styleId="EndnoteReference">
    <w:name w:val="endnote reference"/>
    <w:basedOn w:val="DefaultParagraphFont"/>
    <w:qFormat/>
    <w:rsid w:val="00E80E55"/>
    <w:rPr>
      <w:vertAlign w:val="superscript"/>
    </w:rPr>
  </w:style>
  <w:style w:type="paragraph" w:styleId="EndnoteText">
    <w:name w:val="endnote text"/>
    <w:basedOn w:val="Normal"/>
    <w:link w:val="EndnoteTextChar"/>
    <w:qFormat/>
    <w:rsid w:val="00E80E55"/>
    <w:pPr>
      <w:snapToGrid w:val="0"/>
      <w:spacing w:after="0" w:line="240" w:lineRule="auto"/>
    </w:pPr>
    <w:rPr>
      <w:rFonts w:ascii="Times New Roman" w:eastAsia="SimSun" w:hAnsi="Times New Roman" w:cs="Times New Roman"/>
      <w:sz w:val="28"/>
      <w:szCs w:val="28"/>
    </w:rPr>
  </w:style>
  <w:style w:type="character" w:customStyle="1" w:styleId="EndnoteTextChar">
    <w:name w:val="Endnote Text Char"/>
    <w:basedOn w:val="DefaultParagraphFont"/>
    <w:link w:val="EndnoteText"/>
    <w:rsid w:val="00E80E55"/>
    <w:rPr>
      <w:rFonts w:ascii="Times New Roman" w:eastAsia="SimSun" w:hAnsi="Times New Roman" w:cs="Times New Roman"/>
      <w:sz w:val="28"/>
      <w:szCs w:val="28"/>
    </w:rPr>
  </w:style>
  <w:style w:type="paragraph" w:styleId="EnvelopeAddress">
    <w:name w:val="envelope address"/>
    <w:basedOn w:val="Normal"/>
    <w:qFormat/>
    <w:rsid w:val="00E80E55"/>
    <w:pPr>
      <w:framePr w:w="7920" w:h="1980" w:hRule="exact" w:hSpace="180" w:wrap="auto" w:hAnchor="page" w:xAlign="center" w:yAlign="bottom"/>
      <w:snapToGrid w:val="0"/>
      <w:spacing w:after="0" w:line="240" w:lineRule="auto"/>
      <w:ind w:leftChars="1400" w:left="100"/>
    </w:pPr>
    <w:rPr>
      <w:rFonts w:ascii="Arial" w:eastAsia="SimSun" w:hAnsi="Arial" w:cs="Arial"/>
      <w:sz w:val="24"/>
      <w:szCs w:val="24"/>
    </w:rPr>
  </w:style>
  <w:style w:type="paragraph" w:styleId="EnvelopeReturn">
    <w:name w:val="envelope return"/>
    <w:basedOn w:val="Normal"/>
    <w:qFormat/>
    <w:rsid w:val="00E80E55"/>
    <w:pPr>
      <w:snapToGrid w:val="0"/>
      <w:spacing w:after="0" w:line="240" w:lineRule="auto"/>
    </w:pPr>
    <w:rPr>
      <w:rFonts w:ascii="Arial" w:eastAsia="SimSun" w:hAnsi="Arial" w:cs="Arial"/>
      <w:sz w:val="28"/>
      <w:szCs w:val="28"/>
    </w:rPr>
  </w:style>
  <w:style w:type="character" w:styleId="FootnoteReference">
    <w:name w:val="footnote reference"/>
    <w:basedOn w:val="DefaultParagraphFont"/>
    <w:qFormat/>
    <w:rsid w:val="00E80E55"/>
    <w:rPr>
      <w:vertAlign w:val="superscript"/>
    </w:rPr>
  </w:style>
  <w:style w:type="paragraph" w:styleId="FootnoteText">
    <w:name w:val="footnote text"/>
    <w:basedOn w:val="Normal"/>
    <w:link w:val="FootnoteTextChar"/>
    <w:qFormat/>
    <w:rsid w:val="00E80E55"/>
    <w:pPr>
      <w:snapToGrid w:val="0"/>
      <w:spacing w:after="0" w:line="240" w:lineRule="auto"/>
    </w:pPr>
    <w:rPr>
      <w:rFonts w:ascii="Times New Roman" w:eastAsia="SimSun" w:hAnsi="Times New Roman" w:cs="Times New Roman"/>
      <w:sz w:val="18"/>
      <w:szCs w:val="18"/>
    </w:rPr>
  </w:style>
  <w:style w:type="character" w:customStyle="1" w:styleId="FootnoteTextChar">
    <w:name w:val="Footnote Text Char"/>
    <w:basedOn w:val="DefaultParagraphFont"/>
    <w:link w:val="FootnoteText"/>
    <w:rsid w:val="00E80E55"/>
    <w:rPr>
      <w:rFonts w:ascii="Times New Roman" w:eastAsia="SimSun" w:hAnsi="Times New Roman" w:cs="Times New Roman"/>
      <w:sz w:val="18"/>
      <w:szCs w:val="18"/>
    </w:rPr>
  </w:style>
  <w:style w:type="character" w:styleId="HTMLAcronym">
    <w:name w:val="HTML Acronym"/>
    <w:basedOn w:val="DefaultParagraphFont"/>
    <w:qFormat/>
    <w:rsid w:val="00E80E55"/>
  </w:style>
  <w:style w:type="paragraph" w:styleId="HTMLAddress">
    <w:name w:val="HTML Address"/>
    <w:basedOn w:val="Normal"/>
    <w:link w:val="HTMLAddressChar"/>
    <w:qFormat/>
    <w:rsid w:val="00E80E55"/>
    <w:pPr>
      <w:spacing w:after="0" w:line="240" w:lineRule="auto"/>
    </w:pPr>
    <w:rPr>
      <w:rFonts w:ascii="Times New Roman" w:eastAsia="SimSun" w:hAnsi="Times New Roman" w:cs="Times New Roman"/>
      <w:i/>
      <w:iCs/>
      <w:sz w:val="28"/>
      <w:szCs w:val="28"/>
    </w:rPr>
  </w:style>
  <w:style w:type="character" w:customStyle="1" w:styleId="HTMLAddressChar">
    <w:name w:val="HTML Address Char"/>
    <w:basedOn w:val="DefaultParagraphFont"/>
    <w:link w:val="HTMLAddress"/>
    <w:rsid w:val="00E80E55"/>
    <w:rPr>
      <w:rFonts w:ascii="Times New Roman" w:eastAsia="SimSun" w:hAnsi="Times New Roman" w:cs="Times New Roman"/>
      <w:i/>
      <w:iCs/>
      <w:sz w:val="28"/>
      <w:szCs w:val="28"/>
    </w:rPr>
  </w:style>
  <w:style w:type="character" w:styleId="HTMLCite">
    <w:name w:val="HTML Cite"/>
    <w:basedOn w:val="DefaultParagraphFont"/>
    <w:qFormat/>
    <w:rsid w:val="00E80E55"/>
    <w:rPr>
      <w:i/>
      <w:iCs/>
    </w:rPr>
  </w:style>
  <w:style w:type="character" w:styleId="HTMLDefinition">
    <w:name w:val="HTML Definition"/>
    <w:basedOn w:val="DefaultParagraphFont"/>
    <w:qFormat/>
    <w:rsid w:val="00E80E55"/>
    <w:rPr>
      <w:i/>
      <w:iCs/>
    </w:rPr>
  </w:style>
  <w:style w:type="character" w:styleId="HTMLKeyboard">
    <w:name w:val="HTML Keyboard"/>
    <w:basedOn w:val="DefaultParagraphFont"/>
    <w:qFormat/>
    <w:rsid w:val="00E80E55"/>
    <w:rPr>
      <w:rFonts w:ascii="Courier New" w:hAnsi="Courier New" w:cs="Courier New"/>
      <w:sz w:val="20"/>
      <w:szCs w:val="20"/>
    </w:rPr>
  </w:style>
  <w:style w:type="paragraph" w:styleId="HTMLPreformatted">
    <w:name w:val="HTML Preformatted"/>
    <w:basedOn w:val="Normal"/>
    <w:link w:val="HTMLPreformattedChar"/>
    <w:qFormat/>
    <w:rsid w:val="00E80E55"/>
    <w:pPr>
      <w:spacing w:after="0" w:line="240" w:lineRule="auto"/>
    </w:pPr>
    <w:rPr>
      <w:rFonts w:ascii="Courier New" w:eastAsia="SimSun" w:hAnsi="Courier New" w:cs="Courier New"/>
      <w:sz w:val="20"/>
      <w:szCs w:val="28"/>
    </w:rPr>
  </w:style>
  <w:style w:type="character" w:customStyle="1" w:styleId="HTMLPreformattedChar">
    <w:name w:val="HTML Preformatted Char"/>
    <w:basedOn w:val="DefaultParagraphFont"/>
    <w:link w:val="HTMLPreformatted"/>
    <w:rsid w:val="00E80E55"/>
    <w:rPr>
      <w:rFonts w:ascii="Courier New" w:eastAsia="SimSun" w:hAnsi="Courier New" w:cs="Courier New"/>
      <w:sz w:val="20"/>
      <w:szCs w:val="28"/>
    </w:rPr>
  </w:style>
  <w:style w:type="character" w:styleId="HTMLSample">
    <w:name w:val="HTML Sample"/>
    <w:basedOn w:val="DefaultParagraphFont"/>
    <w:qFormat/>
    <w:rsid w:val="00E80E55"/>
    <w:rPr>
      <w:rFonts w:ascii="Courier New" w:hAnsi="Courier New" w:cs="Courier New"/>
    </w:rPr>
  </w:style>
  <w:style w:type="character" w:styleId="HTMLTypewriter">
    <w:name w:val="HTML Typewriter"/>
    <w:basedOn w:val="DefaultParagraphFont"/>
    <w:qFormat/>
    <w:rsid w:val="00E80E55"/>
    <w:rPr>
      <w:rFonts w:ascii="Courier New" w:hAnsi="Courier New" w:cs="Courier New"/>
      <w:sz w:val="20"/>
      <w:szCs w:val="20"/>
    </w:rPr>
  </w:style>
  <w:style w:type="character" w:styleId="HTMLVariable">
    <w:name w:val="HTML Variable"/>
    <w:basedOn w:val="DefaultParagraphFont"/>
    <w:qFormat/>
    <w:rsid w:val="00E80E55"/>
    <w:rPr>
      <w:i/>
      <w:iCs/>
    </w:rPr>
  </w:style>
  <w:style w:type="paragraph" w:styleId="Index1">
    <w:name w:val="index 1"/>
    <w:basedOn w:val="Normal"/>
    <w:next w:val="Normal"/>
    <w:qFormat/>
    <w:rsid w:val="00E80E55"/>
    <w:pPr>
      <w:spacing w:after="0" w:line="240" w:lineRule="auto"/>
    </w:pPr>
    <w:rPr>
      <w:rFonts w:ascii="Times New Roman" w:eastAsia="SimSun" w:hAnsi="Times New Roman" w:cs="Times New Roman"/>
      <w:sz w:val="28"/>
      <w:szCs w:val="28"/>
    </w:rPr>
  </w:style>
  <w:style w:type="paragraph" w:styleId="Index2">
    <w:name w:val="index 2"/>
    <w:basedOn w:val="Normal"/>
    <w:next w:val="Normal"/>
    <w:qFormat/>
    <w:rsid w:val="00E80E55"/>
    <w:pPr>
      <w:spacing w:after="0" w:line="240" w:lineRule="auto"/>
      <w:ind w:leftChars="200" w:left="200"/>
    </w:pPr>
    <w:rPr>
      <w:rFonts w:ascii="Times New Roman" w:eastAsia="SimSun" w:hAnsi="Times New Roman" w:cs="Times New Roman"/>
      <w:sz w:val="28"/>
      <w:szCs w:val="28"/>
    </w:rPr>
  </w:style>
  <w:style w:type="paragraph" w:styleId="Index3">
    <w:name w:val="index 3"/>
    <w:basedOn w:val="Normal"/>
    <w:next w:val="Normal"/>
    <w:qFormat/>
    <w:rsid w:val="00E80E55"/>
    <w:pPr>
      <w:spacing w:after="0" w:line="240" w:lineRule="auto"/>
      <w:ind w:leftChars="400" w:left="400"/>
    </w:pPr>
    <w:rPr>
      <w:rFonts w:ascii="Times New Roman" w:eastAsia="SimSun" w:hAnsi="Times New Roman" w:cs="Times New Roman"/>
      <w:sz w:val="28"/>
      <w:szCs w:val="28"/>
    </w:rPr>
  </w:style>
  <w:style w:type="paragraph" w:styleId="Index4">
    <w:name w:val="index 4"/>
    <w:basedOn w:val="Normal"/>
    <w:next w:val="Normal"/>
    <w:qFormat/>
    <w:rsid w:val="00E80E55"/>
    <w:pPr>
      <w:spacing w:after="0" w:line="240" w:lineRule="auto"/>
      <w:ind w:leftChars="600" w:left="600"/>
    </w:pPr>
    <w:rPr>
      <w:rFonts w:ascii="Times New Roman" w:eastAsia="SimSun" w:hAnsi="Times New Roman" w:cs="Times New Roman"/>
      <w:sz w:val="28"/>
      <w:szCs w:val="28"/>
    </w:rPr>
  </w:style>
  <w:style w:type="paragraph" w:styleId="Index5">
    <w:name w:val="index 5"/>
    <w:basedOn w:val="Normal"/>
    <w:next w:val="Normal"/>
    <w:qFormat/>
    <w:rsid w:val="00E80E55"/>
    <w:pPr>
      <w:spacing w:after="0" w:line="240" w:lineRule="auto"/>
      <w:ind w:leftChars="800" w:left="800"/>
    </w:pPr>
    <w:rPr>
      <w:rFonts w:ascii="Times New Roman" w:eastAsia="SimSun" w:hAnsi="Times New Roman" w:cs="Times New Roman"/>
      <w:sz w:val="28"/>
      <w:szCs w:val="28"/>
    </w:rPr>
  </w:style>
  <w:style w:type="paragraph" w:styleId="Index6">
    <w:name w:val="index 6"/>
    <w:basedOn w:val="Normal"/>
    <w:next w:val="Normal"/>
    <w:qFormat/>
    <w:rsid w:val="00E80E55"/>
    <w:pPr>
      <w:spacing w:after="0" w:line="240" w:lineRule="auto"/>
      <w:ind w:leftChars="1000" w:left="1000"/>
    </w:pPr>
    <w:rPr>
      <w:rFonts w:ascii="Times New Roman" w:eastAsia="SimSun" w:hAnsi="Times New Roman" w:cs="Times New Roman"/>
      <w:sz w:val="28"/>
      <w:szCs w:val="28"/>
    </w:rPr>
  </w:style>
  <w:style w:type="paragraph" w:styleId="Index7">
    <w:name w:val="index 7"/>
    <w:basedOn w:val="Normal"/>
    <w:next w:val="Normal"/>
    <w:qFormat/>
    <w:rsid w:val="00E80E55"/>
    <w:pPr>
      <w:spacing w:after="0" w:line="240" w:lineRule="auto"/>
      <w:ind w:leftChars="1200" w:left="1200"/>
    </w:pPr>
    <w:rPr>
      <w:rFonts w:ascii="Times New Roman" w:eastAsia="SimSun" w:hAnsi="Times New Roman" w:cs="Times New Roman"/>
      <w:sz w:val="28"/>
      <w:szCs w:val="28"/>
    </w:rPr>
  </w:style>
  <w:style w:type="paragraph" w:styleId="Index8">
    <w:name w:val="index 8"/>
    <w:basedOn w:val="Normal"/>
    <w:next w:val="Normal"/>
    <w:qFormat/>
    <w:rsid w:val="00E80E55"/>
    <w:pPr>
      <w:spacing w:after="0" w:line="240" w:lineRule="auto"/>
      <w:ind w:leftChars="1400" w:left="1400"/>
    </w:pPr>
    <w:rPr>
      <w:rFonts w:ascii="Times New Roman" w:eastAsia="SimSun" w:hAnsi="Times New Roman" w:cs="Times New Roman"/>
      <w:sz w:val="28"/>
      <w:szCs w:val="28"/>
    </w:rPr>
  </w:style>
  <w:style w:type="paragraph" w:styleId="Index9">
    <w:name w:val="index 9"/>
    <w:basedOn w:val="Normal"/>
    <w:next w:val="Normal"/>
    <w:qFormat/>
    <w:rsid w:val="00E80E55"/>
    <w:pPr>
      <w:spacing w:after="0" w:line="240" w:lineRule="auto"/>
      <w:ind w:leftChars="1600" w:left="1600"/>
    </w:pPr>
    <w:rPr>
      <w:rFonts w:ascii="Times New Roman" w:eastAsia="SimSun" w:hAnsi="Times New Roman" w:cs="Times New Roman"/>
      <w:sz w:val="28"/>
      <w:szCs w:val="28"/>
    </w:rPr>
  </w:style>
  <w:style w:type="paragraph" w:styleId="IndexHeading">
    <w:name w:val="index heading"/>
    <w:basedOn w:val="Normal"/>
    <w:next w:val="Index1"/>
    <w:qFormat/>
    <w:rsid w:val="00E80E55"/>
    <w:pPr>
      <w:spacing w:after="0" w:line="240" w:lineRule="auto"/>
    </w:pPr>
    <w:rPr>
      <w:rFonts w:ascii="Arial" w:eastAsia="SimSun" w:hAnsi="Arial" w:cs="Arial"/>
      <w:b/>
      <w:bCs/>
      <w:sz w:val="28"/>
      <w:szCs w:val="28"/>
    </w:rPr>
  </w:style>
  <w:style w:type="character" w:styleId="LineNumber">
    <w:name w:val="line number"/>
    <w:basedOn w:val="DefaultParagraphFont"/>
    <w:qFormat/>
    <w:rsid w:val="00E80E55"/>
  </w:style>
  <w:style w:type="paragraph" w:styleId="List">
    <w:name w:val="List"/>
    <w:basedOn w:val="Normal"/>
    <w:qFormat/>
    <w:rsid w:val="00E80E55"/>
    <w:pPr>
      <w:spacing w:after="0" w:line="240" w:lineRule="auto"/>
      <w:ind w:left="200" w:hangingChars="200" w:hanging="200"/>
    </w:pPr>
    <w:rPr>
      <w:rFonts w:ascii="Times New Roman" w:eastAsia="SimSun" w:hAnsi="Times New Roman" w:cs="Times New Roman"/>
      <w:sz w:val="28"/>
      <w:szCs w:val="28"/>
    </w:rPr>
  </w:style>
  <w:style w:type="paragraph" w:styleId="List2">
    <w:name w:val="List 2"/>
    <w:basedOn w:val="Normal"/>
    <w:qFormat/>
    <w:rsid w:val="00E80E55"/>
    <w:pPr>
      <w:spacing w:after="0" w:line="240" w:lineRule="auto"/>
      <w:ind w:leftChars="200" w:left="100" w:hangingChars="200" w:hanging="200"/>
    </w:pPr>
    <w:rPr>
      <w:rFonts w:ascii="Times New Roman" w:eastAsia="SimSun" w:hAnsi="Times New Roman" w:cs="Times New Roman"/>
      <w:sz w:val="28"/>
      <w:szCs w:val="28"/>
    </w:rPr>
  </w:style>
  <w:style w:type="paragraph" w:styleId="List3">
    <w:name w:val="List 3"/>
    <w:basedOn w:val="Normal"/>
    <w:qFormat/>
    <w:rsid w:val="00E80E55"/>
    <w:pPr>
      <w:spacing w:after="0" w:line="240" w:lineRule="auto"/>
      <w:ind w:leftChars="400" w:left="100" w:hangingChars="200" w:hanging="200"/>
    </w:pPr>
    <w:rPr>
      <w:rFonts w:ascii="Times New Roman" w:eastAsia="SimSun" w:hAnsi="Times New Roman" w:cs="Times New Roman"/>
      <w:sz w:val="28"/>
      <w:szCs w:val="28"/>
    </w:rPr>
  </w:style>
  <w:style w:type="paragraph" w:styleId="List4">
    <w:name w:val="List 4"/>
    <w:basedOn w:val="Normal"/>
    <w:qFormat/>
    <w:rsid w:val="00E80E55"/>
    <w:pPr>
      <w:spacing w:after="0" w:line="240" w:lineRule="auto"/>
      <w:ind w:leftChars="600" w:left="100" w:hangingChars="200" w:hanging="200"/>
    </w:pPr>
    <w:rPr>
      <w:rFonts w:ascii="Times New Roman" w:eastAsia="SimSun" w:hAnsi="Times New Roman" w:cs="Times New Roman"/>
      <w:sz w:val="28"/>
      <w:szCs w:val="28"/>
    </w:rPr>
  </w:style>
  <w:style w:type="paragraph" w:styleId="List5">
    <w:name w:val="List 5"/>
    <w:basedOn w:val="Normal"/>
    <w:qFormat/>
    <w:rsid w:val="00E80E55"/>
    <w:pPr>
      <w:spacing w:after="0" w:line="240" w:lineRule="auto"/>
      <w:ind w:leftChars="800" w:left="100" w:hangingChars="200" w:hanging="200"/>
    </w:pPr>
    <w:rPr>
      <w:rFonts w:ascii="Times New Roman" w:eastAsia="SimSun" w:hAnsi="Times New Roman" w:cs="Times New Roman"/>
      <w:sz w:val="28"/>
      <w:szCs w:val="28"/>
    </w:rPr>
  </w:style>
  <w:style w:type="paragraph" w:styleId="ListBullet">
    <w:name w:val="List Bullet"/>
    <w:basedOn w:val="Normal"/>
    <w:qFormat/>
    <w:rsid w:val="00E80E55"/>
    <w:pPr>
      <w:numPr>
        <w:numId w:val="4"/>
      </w:numPr>
      <w:spacing w:after="0" w:line="240" w:lineRule="auto"/>
    </w:pPr>
    <w:rPr>
      <w:rFonts w:ascii="Times New Roman" w:eastAsia="SimSun" w:hAnsi="Times New Roman" w:cs="Times New Roman"/>
      <w:sz w:val="28"/>
      <w:szCs w:val="28"/>
    </w:rPr>
  </w:style>
  <w:style w:type="paragraph" w:styleId="ListBullet2">
    <w:name w:val="List Bullet 2"/>
    <w:basedOn w:val="Normal"/>
    <w:qFormat/>
    <w:rsid w:val="00E80E55"/>
    <w:pPr>
      <w:numPr>
        <w:numId w:val="5"/>
      </w:numPr>
      <w:spacing w:after="0" w:line="240" w:lineRule="auto"/>
    </w:pPr>
    <w:rPr>
      <w:rFonts w:ascii="Times New Roman" w:eastAsia="SimSun" w:hAnsi="Times New Roman" w:cs="Times New Roman"/>
      <w:sz w:val="28"/>
      <w:szCs w:val="28"/>
    </w:rPr>
  </w:style>
  <w:style w:type="paragraph" w:styleId="ListBullet3">
    <w:name w:val="List Bullet 3"/>
    <w:basedOn w:val="Normal"/>
    <w:qFormat/>
    <w:rsid w:val="00E80E55"/>
    <w:pPr>
      <w:numPr>
        <w:numId w:val="6"/>
      </w:numPr>
      <w:spacing w:after="0" w:line="240" w:lineRule="auto"/>
    </w:pPr>
    <w:rPr>
      <w:rFonts w:ascii="Times New Roman" w:eastAsia="SimSun" w:hAnsi="Times New Roman" w:cs="Times New Roman"/>
      <w:sz w:val="28"/>
      <w:szCs w:val="28"/>
    </w:rPr>
  </w:style>
  <w:style w:type="paragraph" w:styleId="ListBullet4">
    <w:name w:val="List Bullet 4"/>
    <w:basedOn w:val="Normal"/>
    <w:qFormat/>
    <w:rsid w:val="00E80E55"/>
    <w:pPr>
      <w:numPr>
        <w:numId w:val="7"/>
      </w:numPr>
      <w:spacing w:after="0" w:line="240" w:lineRule="auto"/>
    </w:pPr>
    <w:rPr>
      <w:rFonts w:ascii="Times New Roman" w:eastAsia="SimSun" w:hAnsi="Times New Roman" w:cs="Times New Roman"/>
      <w:sz w:val="28"/>
      <w:szCs w:val="28"/>
    </w:rPr>
  </w:style>
  <w:style w:type="paragraph" w:styleId="ListBullet5">
    <w:name w:val="List Bullet 5"/>
    <w:basedOn w:val="Normal"/>
    <w:qFormat/>
    <w:rsid w:val="00E80E55"/>
    <w:pPr>
      <w:numPr>
        <w:numId w:val="8"/>
      </w:numPr>
      <w:spacing w:after="0" w:line="240" w:lineRule="auto"/>
    </w:pPr>
    <w:rPr>
      <w:rFonts w:ascii="Times New Roman" w:eastAsia="SimSun" w:hAnsi="Times New Roman" w:cs="Times New Roman"/>
      <w:sz w:val="28"/>
      <w:szCs w:val="28"/>
    </w:rPr>
  </w:style>
  <w:style w:type="paragraph" w:styleId="ListContinue">
    <w:name w:val="List Continue"/>
    <w:basedOn w:val="Normal"/>
    <w:qFormat/>
    <w:rsid w:val="00E80E55"/>
    <w:pPr>
      <w:spacing w:after="120" w:line="240" w:lineRule="auto"/>
      <w:ind w:leftChars="200" w:left="420"/>
    </w:pPr>
    <w:rPr>
      <w:rFonts w:ascii="Times New Roman" w:eastAsia="SimSun" w:hAnsi="Times New Roman" w:cs="Times New Roman"/>
      <w:sz w:val="28"/>
      <w:szCs w:val="28"/>
    </w:rPr>
  </w:style>
  <w:style w:type="paragraph" w:styleId="ListContinue2">
    <w:name w:val="List Continue 2"/>
    <w:basedOn w:val="Normal"/>
    <w:qFormat/>
    <w:rsid w:val="00E80E55"/>
    <w:pPr>
      <w:spacing w:after="120" w:line="240" w:lineRule="auto"/>
      <w:ind w:leftChars="400" w:left="840"/>
    </w:pPr>
    <w:rPr>
      <w:rFonts w:ascii="Times New Roman" w:eastAsia="SimSun" w:hAnsi="Times New Roman" w:cs="Times New Roman"/>
      <w:sz w:val="28"/>
      <w:szCs w:val="28"/>
    </w:rPr>
  </w:style>
  <w:style w:type="paragraph" w:styleId="ListContinue3">
    <w:name w:val="List Continue 3"/>
    <w:basedOn w:val="Normal"/>
    <w:qFormat/>
    <w:rsid w:val="00E80E55"/>
    <w:pPr>
      <w:spacing w:after="120" w:line="240" w:lineRule="auto"/>
      <w:ind w:leftChars="600" w:left="1260"/>
    </w:pPr>
    <w:rPr>
      <w:rFonts w:ascii="Times New Roman" w:eastAsia="SimSun" w:hAnsi="Times New Roman" w:cs="Times New Roman"/>
      <w:sz w:val="28"/>
      <w:szCs w:val="28"/>
    </w:rPr>
  </w:style>
  <w:style w:type="paragraph" w:styleId="ListContinue4">
    <w:name w:val="List Continue 4"/>
    <w:basedOn w:val="Normal"/>
    <w:qFormat/>
    <w:rsid w:val="00E80E55"/>
    <w:pPr>
      <w:spacing w:after="120" w:line="240" w:lineRule="auto"/>
      <w:ind w:leftChars="800" w:left="1680"/>
    </w:pPr>
    <w:rPr>
      <w:rFonts w:ascii="Times New Roman" w:eastAsia="SimSun" w:hAnsi="Times New Roman" w:cs="Times New Roman"/>
      <w:sz w:val="28"/>
      <w:szCs w:val="28"/>
    </w:rPr>
  </w:style>
  <w:style w:type="paragraph" w:styleId="ListContinue5">
    <w:name w:val="List Continue 5"/>
    <w:basedOn w:val="Normal"/>
    <w:qFormat/>
    <w:rsid w:val="00E80E55"/>
    <w:pPr>
      <w:spacing w:after="120" w:line="240" w:lineRule="auto"/>
      <w:ind w:leftChars="1000" w:left="2100"/>
    </w:pPr>
    <w:rPr>
      <w:rFonts w:ascii="Times New Roman" w:eastAsia="SimSun" w:hAnsi="Times New Roman" w:cs="Times New Roman"/>
      <w:sz w:val="28"/>
      <w:szCs w:val="28"/>
    </w:rPr>
  </w:style>
  <w:style w:type="paragraph" w:styleId="ListNumber">
    <w:name w:val="List Number"/>
    <w:basedOn w:val="Normal"/>
    <w:qFormat/>
    <w:rsid w:val="00E80E55"/>
    <w:pPr>
      <w:numPr>
        <w:numId w:val="9"/>
      </w:numPr>
      <w:spacing w:after="0" w:line="240" w:lineRule="auto"/>
    </w:pPr>
    <w:rPr>
      <w:rFonts w:ascii="Times New Roman" w:eastAsia="SimSun" w:hAnsi="Times New Roman" w:cs="Times New Roman"/>
      <w:sz w:val="28"/>
      <w:szCs w:val="28"/>
    </w:rPr>
  </w:style>
  <w:style w:type="paragraph" w:styleId="ListNumber2">
    <w:name w:val="List Number 2"/>
    <w:basedOn w:val="Normal"/>
    <w:qFormat/>
    <w:rsid w:val="00E80E55"/>
    <w:pPr>
      <w:numPr>
        <w:numId w:val="10"/>
      </w:numPr>
      <w:spacing w:after="0" w:line="240" w:lineRule="auto"/>
    </w:pPr>
    <w:rPr>
      <w:rFonts w:ascii="Times New Roman" w:eastAsia="SimSun" w:hAnsi="Times New Roman" w:cs="Times New Roman"/>
      <w:sz w:val="28"/>
      <w:szCs w:val="28"/>
    </w:rPr>
  </w:style>
  <w:style w:type="paragraph" w:styleId="ListNumber3">
    <w:name w:val="List Number 3"/>
    <w:basedOn w:val="Normal"/>
    <w:qFormat/>
    <w:rsid w:val="00E80E55"/>
    <w:pPr>
      <w:numPr>
        <w:numId w:val="11"/>
      </w:numPr>
      <w:spacing w:after="0" w:line="240" w:lineRule="auto"/>
    </w:pPr>
    <w:rPr>
      <w:rFonts w:ascii="Times New Roman" w:eastAsia="SimSun" w:hAnsi="Times New Roman" w:cs="Times New Roman"/>
      <w:sz w:val="28"/>
      <w:szCs w:val="28"/>
    </w:rPr>
  </w:style>
  <w:style w:type="paragraph" w:styleId="ListNumber4">
    <w:name w:val="List Number 4"/>
    <w:basedOn w:val="Normal"/>
    <w:qFormat/>
    <w:rsid w:val="00E80E55"/>
    <w:pPr>
      <w:numPr>
        <w:numId w:val="12"/>
      </w:numPr>
      <w:spacing w:after="0" w:line="240" w:lineRule="auto"/>
    </w:pPr>
    <w:rPr>
      <w:rFonts w:ascii="Times New Roman" w:eastAsia="SimSun" w:hAnsi="Times New Roman" w:cs="Times New Roman"/>
      <w:sz w:val="28"/>
      <w:szCs w:val="28"/>
    </w:rPr>
  </w:style>
  <w:style w:type="paragraph" w:styleId="ListNumber5">
    <w:name w:val="List Number 5"/>
    <w:basedOn w:val="Normal"/>
    <w:qFormat/>
    <w:rsid w:val="00E80E55"/>
    <w:pPr>
      <w:numPr>
        <w:numId w:val="13"/>
      </w:numPr>
      <w:spacing w:after="0" w:line="240" w:lineRule="auto"/>
    </w:pPr>
    <w:rPr>
      <w:rFonts w:ascii="Times New Roman" w:eastAsia="SimSun" w:hAnsi="Times New Roman" w:cs="Times New Roman"/>
      <w:sz w:val="28"/>
      <w:szCs w:val="28"/>
    </w:rPr>
  </w:style>
  <w:style w:type="paragraph" w:styleId="MacroText">
    <w:name w:val="macro"/>
    <w:link w:val="MacroTextChar"/>
    <w:qFormat/>
    <w:rsid w:val="00E80E5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after="0" w:line="720" w:lineRule="auto"/>
      <w:ind w:firstLineChars="126" w:firstLine="252"/>
      <w:jc w:val="both"/>
    </w:pPr>
    <w:rPr>
      <w:rFonts w:ascii="Courier New" w:eastAsiaTheme="minorEastAsia" w:hAnsi="Courier New" w:cs="Courier New"/>
      <w:kern w:val="2"/>
      <w:sz w:val="24"/>
      <w:szCs w:val="24"/>
      <w:lang w:eastAsia="zh-CN"/>
    </w:rPr>
  </w:style>
  <w:style w:type="character" w:customStyle="1" w:styleId="MacroTextChar">
    <w:name w:val="Macro Text Char"/>
    <w:basedOn w:val="DefaultParagraphFont"/>
    <w:link w:val="MacroText"/>
    <w:rsid w:val="00E80E55"/>
    <w:rPr>
      <w:rFonts w:ascii="Courier New" w:eastAsiaTheme="minorEastAsia" w:hAnsi="Courier New" w:cs="Courier New"/>
      <w:kern w:val="2"/>
      <w:sz w:val="24"/>
      <w:szCs w:val="24"/>
      <w:lang w:eastAsia="zh-CN"/>
    </w:rPr>
  </w:style>
  <w:style w:type="paragraph" w:styleId="MessageHeader">
    <w:name w:val="Message Header"/>
    <w:basedOn w:val="Normal"/>
    <w:link w:val="MessageHeaderChar"/>
    <w:qFormat/>
    <w:rsid w:val="00E80E55"/>
    <w:pPr>
      <w:pBdr>
        <w:top w:val="single" w:sz="6" w:space="1" w:color="auto"/>
        <w:left w:val="single" w:sz="6" w:space="1" w:color="auto"/>
        <w:bottom w:val="single" w:sz="6" w:space="1" w:color="auto"/>
        <w:right w:val="single" w:sz="6" w:space="1" w:color="auto"/>
      </w:pBdr>
      <w:shd w:val="pct20" w:color="auto" w:fill="auto"/>
      <w:spacing w:after="0" w:line="240" w:lineRule="auto"/>
      <w:ind w:leftChars="500" w:left="1080" w:hangingChars="500" w:hanging="1080"/>
    </w:pPr>
    <w:rPr>
      <w:rFonts w:ascii="Arial" w:eastAsia="SimSun" w:hAnsi="Arial" w:cs="Arial"/>
      <w:sz w:val="24"/>
      <w:szCs w:val="24"/>
    </w:rPr>
  </w:style>
  <w:style w:type="character" w:customStyle="1" w:styleId="MessageHeaderChar">
    <w:name w:val="Message Header Char"/>
    <w:basedOn w:val="DefaultParagraphFont"/>
    <w:link w:val="MessageHeader"/>
    <w:rsid w:val="00E80E55"/>
    <w:rPr>
      <w:rFonts w:ascii="Arial" w:eastAsia="SimSun" w:hAnsi="Arial" w:cs="Arial"/>
      <w:sz w:val="24"/>
      <w:szCs w:val="24"/>
      <w:shd w:val="pct20" w:color="auto" w:fill="auto"/>
    </w:rPr>
  </w:style>
  <w:style w:type="paragraph" w:styleId="NormalIndent">
    <w:name w:val="Normal Indent"/>
    <w:basedOn w:val="Normal"/>
    <w:qFormat/>
    <w:rsid w:val="00E80E55"/>
    <w:pPr>
      <w:spacing w:after="0" w:line="240" w:lineRule="auto"/>
      <w:ind w:firstLineChars="200" w:firstLine="420"/>
    </w:pPr>
    <w:rPr>
      <w:rFonts w:ascii="Times New Roman" w:eastAsia="SimSun" w:hAnsi="Times New Roman" w:cs="Times New Roman"/>
      <w:sz w:val="28"/>
      <w:szCs w:val="28"/>
    </w:rPr>
  </w:style>
  <w:style w:type="paragraph" w:styleId="NoteHeading">
    <w:name w:val="Note Heading"/>
    <w:basedOn w:val="Normal"/>
    <w:next w:val="Normal"/>
    <w:link w:val="NoteHeadingChar"/>
    <w:qFormat/>
    <w:rsid w:val="00E80E55"/>
    <w:pPr>
      <w:spacing w:after="0" w:line="240" w:lineRule="auto"/>
      <w:jc w:val="center"/>
    </w:pPr>
    <w:rPr>
      <w:rFonts w:ascii="Times New Roman" w:eastAsia="SimSun" w:hAnsi="Times New Roman" w:cs="Times New Roman"/>
      <w:sz w:val="28"/>
      <w:szCs w:val="28"/>
    </w:rPr>
  </w:style>
  <w:style w:type="character" w:customStyle="1" w:styleId="NoteHeadingChar">
    <w:name w:val="Note Heading Char"/>
    <w:basedOn w:val="DefaultParagraphFont"/>
    <w:link w:val="NoteHeading"/>
    <w:rsid w:val="00E80E55"/>
    <w:rPr>
      <w:rFonts w:ascii="Times New Roman" w:eastAsia="SimSun" w:hAnsi="Times New Roman" w:cs="Times New Roman"/>
      <w:sz w:val="28"/>
      <w:szCs w:val="28"/>
    </w:rPr>
  </w:style>
  <w:style w:type="character" w:styleId="PageNumber">
    <w:name w:val="page number"/>
    <w:basedOn w:val="DefaultParagraphFont"/>
    <w:qFormat/>
    <w:rsid w:val="00E80E55"/>
  </w:style>
  <w:style w:type="paragraph" w:styleId="PlainText">
    <w:name w:val="Plain Text"/>
    <w:basedOn w:val="Normal"/>
    <w:link w:val="PlainTextChar"/>
    <w:qFormat/>
    <w:rsid w:val="00E80E55"/>
    <w:pPr>
      <w:spacing w:after="0" w:line="240" w:lineRule="auto"/>
    </w:pPr>
    <w:rPr>
      <w:rFonts w:ascii="SimSun" w:eastAsia="SimSun" w:hAnsi="Courier New" w:cs="Courier New"/>
      <w:sz w:val="28"/>
      <w:szCs w:val="21"/>
    </w:rPr>
  </w:style>
  <w:style w:type="character" w:customStyle="1" w:styleId="PlainTextChar">
    <w:name w:val="Plain Text Char"/>
    <w:basedOn w:val="DefaultParagraphFont"/>
    <w:link w:val="PlainText"/>
    <w:rsid w:val="00E80E55"/>
    <w:rPr>
      <w:rFonts w:ascii="SimSun" w:eastAsia="SimSun" w:hAnsi="Courier New" w:cs="Courier New"/>
      <w:sz w:val="28"/>
      <w:szCs w:val="21"/>
    </w:rPr>
  </w:style>
  <w:style w:type="paragraph" w:styleId="Salutation">
    <w:name w:val="Salutation"/>
    <w:basedOn w:val="Normal"/>
    <w:next w:val="Normal"/>
    <w:link w:val="SalutationChar"/>
    <w:qFormat/>
    <w:rsid w:val="00E80E55"/>
    <w:pPr>
      <w:spacing w:after="0" w:line="240" w:lineRule="auto"/>
    </w:pPr>
    <w:rPr>
      <w:rFonts w:ascii="Times New Roman" w:eastAsia="SimSun" w:hAnsi="Times New Roman" w:cs="Times New Roman"/>
      <w:sz w:val="28"/>
      <w:szCs w:val="28"/>
    </w:rPr>
  </w:style>
  <w:style w:type="character" w:customStyle="1" w:styleId="SalutationChar">
    <w:name w:val="Salutation Char"/>
    <w:basedOn w:val="DefaultParagraphFont"/>
    <w:link w:val="Salutation"/>
    <w:rsid w:val="00E80E55"/>
    <w:rPr>
      <w:rFonts w:ascii="Times New Roman" w:eastAsia="SimSun" w:hAnsi="Times New Roman" w:cs="Times New Roman"/>
      <w:sz w:val="28"/>
      <w:szCs w:val="28"/>
    </w:rPr>
  </w:style>
  <w:style w:type="paragraph" w:styleId="Signature">
    <w:name w:val="Signature"/>
    <w:basedOn w:val="Normal"/>
    <w:link w:val="Signature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SignatureChar">
    <w:name w:val="Signature Char"/>
    <w:basedOn w:val="DefaultParagraphFont"/>
    <w:link w:val="Signature"/>
    <w:rsid w:val="00E80E55"/>
    <w:rPr>
      <w:rFonts w:ascii="Times New Roman" w:eastAsia="SimSun" w:hAnsi="Times New Roman" w:cs="Times New Roman"/>
      <w:sz w:val="28"/>
      <w:szCs w:val="28"/>
    </w:rPr>
  </w:style>
  <w:style w:type="paragraph" w:styleId="Subtitle">
    <w:name w:val="Subtitle"/>
    <w:basedOn w:val="Normal"/>
    <w:link w:val="SubtitleChar"/>
    <w:qFormat/>
    <w:rsid w:val="00E80E55"/>
    <w:pPr>
      <w:spacing w:before="240" w:after="60" w:line="312" w:lineRule="auto"/>
      <w:jc w:val="center"/>
      <w:outlineLvl w:val="1"/>
    </w:pPr>
    <w:rPr>
      <w:rFonts w:ascii="Arial" w:eastAsia="SimSun" w:hAnsi="Arial" w:cs="Arial"/>
      <w:b/>
      <w:bCs/>
      <w:kern w:val="28"/>
      <w:sz w:val="32"/>
      <w:szCs w:val="32"/>
    </w:rPr>
  </w:style>
  <w:style w:type="character" w:customStyle="1" w:styleId="SubtitleChar">
    <w:name w:val="Subtitle Char"/>
    <w:basedOn w:val="DefaultParagraphFont"/>
    <w:link w:val="Subtitle"/>
    <w:rsid w:val="00E80E55"/>
    <w:rPr>
      <w:rFonts w:ascii="Arial" w:eastAsia="SimSun" w:hAnsi="Arial" w:cs="Arial"/>
      <w:b/>
      <w:bCs/>
      <w:kern w:val="28"/>
      <w:sz w:val="32"/>
      <w:szCs w:val="32"/>
    </w:rPr>
  </w:style>
  <w:style w:type="table" w:customStyle="1" w:styleId="TableGrid70">
    <w:name w:val="Table Grid70"/>
    <w:basedOn w:val="TableNormal"/>
    <w:next w:val="TableGrid"/>
    <w:uiPriority w:val="59"/>
    <w:qFormat/>
    <w:rsid w:val="00E80E5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Authorities">
    <w:name w:val="table of authorities"/>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ableofFigures">
    <w:name w:val="table of figures"/>
    <w:basedOn w:val="Normal"/>
    <w:next w:val="Normal"/>
    <w:qFormat/>
    <w:rsid w:val="00E80E55"/>
    <w:pPr>
      <w:spacing w:after="0" w:line="240" w:lineRule="auto"/>
      <w:ind w:leftChars="200" w:left="200" w:hangingChars="200" w:hanging="200"/>
    </w:pPr>
    <w:rPr>
      <w:rFonts w:ascii="Times New Roman" w:eastAsia="SimSun" w:hAnsi="Times New Roman" w:cs="Times New Roman"/>
      <w:sz w:val="28"/>
      <w:szCs w:val="28"/>
    </w:rPr>
  </w:style>
  <w:style w:type="table" w:styleId="TableSimple1">
    <w:name w:val="Table Simple 1"/>
    <w:basedOn w:val="TableNormal"/>
    <w:rsid w:val="00E80E55"/>
    <w:pPr>
      <w:widowControl w:val="0"/>
      <w:spacing w:after="0" w:line="240" w:lineRule="auto"/>
      <w:jc w:val="both"/>
    </w:pPr>
    <w:rPr>
      <w:rFonts w:eastAsiaTheme="minorEastAsia"/>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paragraph" w:styleId="Title">
    <w:name w:val="Title"/>
    <w:basedOn w:val="Normal"/>
    <w:link w:val="TitleChar"/>
    <w:qFormat/>
    <w:rsid w:val="00E80E55"/>
    <w:pPr>
      <w:spacing w:before="240" w:after="60" w:line="240" w:lineRule="auto"/>
      <w:jc w:val="center"/>
      <w:outlineLvl w:val="0"/>
    </w:pPr>
    <w:rPr>
      <w:rFonts w:ascii="Arial" w:eastAsia="SimSun" w:hAnsi="Arial" w:cs="Arial"/>
      <w:b/>
      <w:bCs/>
      <w:sz w:val="32"/>
      <w:szCs w:val="32"/>
    </w:rPr>
  </w:style>
  <w:style w:type="character" w:customStyle="1" w:styleId="TitleChar">
    <w:name w:val="Title Char"/>
    <w:basedOn w:val="DefaultParagraphFont"/>
    <w:link w:val="Title"/>
    <w:rsid w:val="00E80E55"/>
    <w:rPr>
      <w:rFonts w:ascii="Arial" w:eastAsia="SimSun" w:hAnsi="Arial" w:cs="Arial"/>
      <w:b/>
      <w:bCs/>
      <w:sz w:val="32"/>
      <w:szCs w:val="32"/>
    </w:rPr>
  </w:style>
  <w:style w:type="paragraph" w:styleId="TOAHeading">
    <w:name w:val="toa heading"/>
    <w:basedOn w:val="Normal"/>
    <w:next w:val="Normal"/>
    <w:qFormat/>
    <w:rsid w:val="00E80E55"/>
    <w:pPr>
      <w:spacing w:before="120" w:after="0" w:line="240" w:lineRule="auto"/>
    </w:pPr>
    <w:rPr>
      <w:rFonts w:ascii="Arial" w:eastAsia="SimSun" w:hAnsi="Arial" w:cs="Arial"/>
      <w:sz w:val="24"/>
      <w:szCs w:val="24"/>
    </w:rPr>
  </w:style>
  <w:style w:type="paragraph" w:styleId="TOC1">
    <w:name w:val="toc 1"/>
    <w:basedOn w:val="Normal"/>
    <w:next w:val="Normal"/>
    <w:qFormat/>
    <w:rsid w:val="00E80E55"/>
    <w:pPr>
      <w:spacing w:after="0" w:line="240" w:lineRule="auto"/>
    </w:pPr>
    <w:rPr>
      <w:rFonts w:ascii="Times New Roman" w:eastAsia="SimSun" w:hAnsi="Times New Roman" w:cs="Times New Roman"/>
      <w:sz w:val="28"/>
      <w:szCs w:val="28"/>
    </w:rPr>
  </w:style>
  <w:style w:type="paragraph" w:styleId="TOC2">
    <w:name w:val="toc 2"/>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OC3">
    <w:name w:val="toc 3"/>
    <w:basedOn w:val="Normal"/>
    <w:next w:val="Normal"/>
    <w:qFormat/>
    <w:rsid w:val="00E80E55"/>
    <w:pPr>
      <w:spacing w:after="0" w:line="240" w:lineRule="auto"/>
      <w:ind w:leftChars="400" w:left="840"/>
    </w:pPr>
    <w:rPr>
      <w:rFonts w:ascii="Times New Roman" w:eastAsia="SimSun" w:hAnsi="Times New Roman" w:cs="Times New Roman"/>
      <w:sz w:val="28"/>
      <w:szCs w:val="28"/>
    </w:rPr>
  </w:style>
  <w:style w:type="paragraph" w:styleId="TOC4">
    <w:name w:val="toc 4"/>
    <w:basedOn w:val="Normal"/>
    <w:next w:val="Normal"/>
    <w:qFormat/>
    <w:rsid w:val="00E80E55"/>
    <w:pPr>
      <w:spacing w:after="0" w:line="240" w:lineRule="auto"/>
      <w:ind w:leftChars="600" w:left="1260"/>
    </w:pPr>
    <w:rPr>
      <w:rFonts w:ascii="Times New Roman" w:eastAsia="SimSun" w:hAnsi="Times New Roman" w:cs="Times New Roman"/>
      <w:sz w:val="28"/>
      <w:szCs w:val="28"/>
    </w:rPr>
  </w:style>
  <w:style w:type="paragraph" w:styleId="TOC5">
    <w:name w:val="toc 5"/>
    <w:basedOn w:val="Normal"/>
    <w:next w:val="Normal"/>
    <w:qFormat/>
    <w:rsid w:val="00E80E55"/>
    <w:pPr>
      <w:spacing w:after="0" w:line="240" w:lineRule="auto"/>
      <w:ind w:leftChars="800" w:left="1680"/>
    </w:pPr>
    <w:rPr>
      <w:rFonts w:ascii="Times New Roman" w:eastAsia="SimSun" w:hAnsi="Times New Roman" w:cs="Times New Roman"/>
      <w:sz w:val="28"/>
      <w:szCs w:val="28"/>
    </w:rPr>
  </w:style>
  <w:style w:type="paragraph" w:styleId="TOC6">
    <w:name w:val="toc 6"/>
    <w:basedOn w:val="Normal"/>
    <w:next w:val="Normal"/>
    <w:qFormat/>
    <w:rsid w:val="00E80E55"/>
    <w:pPr>
      <w:spacing w:after="0" w:line="240" w:lineRule="auto"/>
      <w:ind w:leftChars="1000" w:left="2100"/>
    </w:pPr>
    <w:rPr>
      <w:rFonts w:ascii="Times New Roman" w:eastAsia="SimSun" w:hAnsi="Times New Roman" w:cs="Times New Roman"/>
      <w:sz w:val="28"/>
      <w:szCs w:val="28"/>
    </w:rPr>
  </w:style>
  <w:style w:type="paragraph" w:styleId="TOC7">
    <w:name w:val="toc 7"/>
    <w:basedOn w:val="Normal"/>
    <w:next w:val="Normal"/>
    <w:qFormat/>
    <w:rsid w:val="00E80E55"/>
    <w:pPr>
      <w:spacing w:after="0" w:line="240" w:lineRule="auto"/>
      <w:ind w:leftChars="1200" w:left="2520"/>
    </w:pPr>
    <w:rPr>
      <w:rFonts w:ascii="Times New Roman" w:eastAsia="SimSun" w:hAnsi="Times New Roman" w:cs="Times New Roman"/>
      <w:sz w:val="28"/>
      <w:szCs w:val="28"/>
    </w:rPr>
  </w:style>
  <w:style w:type="paragraph" w:styleId="TOC8">
    <w:name w:val="toc 8"/>
    <w:basedOn w:val="Normal"/>
    <w:next w:val="Normal"/>
    <w:qFormat/>
    <w:rsid w:val="00E80E55"/>
    <w:pPr>
      <w:spacing w:after="0" w:line="240" w:lineRule="auto"/>
      <w:ind w:leftChars="1400" w:left="2940"/>
    </w:pPr>
    <w:rPr>
      <w:rFonts w:ascii="Times New Roman" w:eastAsia="SimSun" w:hAnsi="Times New Roman" w:cs="Times New Roman"/>
      <w:sz w:val="28"/>
      <w:szCs w:val="28"/>
    </w:rPr>
  </w:style>
  <w:style w:type="paragraph" w:styleId="TOC9">
    <w:name w:val="toc 9"/>
    <w:basedOn w:val="Normal"/>
    <w:next w:val="Normal"/>
    <w:qFormat/>
    <w:rsid w:val="00E80E55"/>
    <w:pPr>
      <w:spacing w:after="0" w:line="240" w:lineRule="auto"/>
      <w:ind w:leftChars="1600" w:left="3360"/>
    </w:pPr>
    <w:rPr>
      <w:rFonts w:ascii="Times New Roman" w:eastAsia="SimSun" w:hAnsi="Times New Roman" w:cs="Times New Roman"/>
      <w:sz w:val="28"/>
      <w:szCs w:val="28"/>
    </w:rPr>
  </w:style>
  <w:style w:type="table" w:styleId="MediumGrid3-Accent1">
    <w:name w:val="Medium Grid 3 Accent 1"/>
    <w:basedOn w:val="TableNormal"/>
    <w:uiPriority w:val="69"/>
    <w:rsid w:val="00E80E55"/>
    <w:pPr>
      <w:spacing w:after="0" w:line="240" w:lineRule="auto"/>
    </w:pPr>
    <w:rPr>
      <w:rFonts w:eastAsiaTheme="minorEastAsia"/>
      <w:sz w:val="20"/>
      <w:szCs w:val="20"/>
    </w:rPr>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paragraph" w:customStyle="1" w:styleId="WPSOffice1">
    <w:name w:val="WPSOffice手动目录 1"/>
    <w:qFormat/>
    <w:rsid w:val="00E80E55"/>
    <w:pPr>
      <w:spacing w:after="0" w:line="240" w:lineRule="auto"/>
    </w:pPr>
    <w:rPr>
      <w:rFonts w:ascii="Times New Roman" w:eastAsia="SimSun" w:hAnsi="Times New Roman"/>
      <w:sz w:val="26"/>
      <w:szCs w:val="20"/>
    </w:rPr>
  </w:style>
  <w:style w:type="paragraph" w:customStyle="1" w:styleId="Bodytext22">
    <w:name w:val="Body text (2)"/>
    <w:basedOn w:val="Normal"/>
    <w:qFormat/>
    <w:rsid w:val="00E80E55"/>
    <w:pPr>
      <w:widowControl w:val="0"/>
      <w:shd w:val="clear" w:color="auto" w:fill="FFFFFF"/>
      <w:spacing w:after="0" w:line="385" w:lineRule="exact"/>
      <w:ind w:hanging="660"/>
      <w:jc w:val="both"/>
    </w:pPr>
    <w:rPr>
      <w:rFonts w:ascii="Palatino Linotype" w:eastAsia="Palatino Linotype" w:hAnsi="Palatino Linotype"/>
    </w:rPr>
  </w:style>
  <w:style w:type="character" w:styleId="SubtleEmphasis">
    <w:name w:val="Subtle Emphasis"/>
    <w:basedOn w:val="DefaultParagraphFont"/>
    <w:uiPriority w:val="99"/>
    <w:qFormat/>
    <w:rsid w:val="00E80E55"/>
    <w:rPr>
      <w:i/>
      <w:iCs/>
      <w:color w:val="404040" w:themeColor="text1" w:themeTint="BF"/>
    </w:rPr>
  </w:style>
  <w:style w:type="character" w:customStyle="1" w:styleId="Tablecaption">
    <w:name w:val="Table caption_"/>
    <w:basedOn w:val="DefaultParagraphFont"/>
    <w:link w:val="Tablecaption0"/>
    <w:locked/>
    <w:rsid w:val="00E80E55"/>
    <w:rPr>
      <w:shd w:val="clear" w:color="auto" w:fill="FFFFFF"/>
    </w:rPr>
  </w:style>
  <w:style w:type="paragraph" w:customStyle="1" w:styleId="Tablecaption0">
    <w:name w:val="Table caption"/>
    <w:basedOn w:val="Normal"/>
    <w:link w:val="Tablecaption"/>
    <w:qFormat/>
    <w:rsid w:val="00E80E55"/>
    <w:pPr>
      <w:widowControl w:val="0"/>
      <w:shd w:val="clear" w:color="auto" w:fill="FFFFFF"/>
      <w:spacing w:after="0" w:line="382" w:lineRule="exact"/>
      <w:ind w:hanging="600"/>
      <w:jc w:val="both"/>
    </w:pPr>
  </w:style>
  <w:style w:type="character" w:customStyle="1" w:styleId="Bodytext285pt">
    <w:name w:val="Body text (2) + 8.5 pt"/>
    <w:basedOn w:val="Bodytext2"/>
    <w:rsid w:val="00E80E55"/>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paragraph" w:customStyle="1" w:styleId="ListParagraph1">
    <w:name w:val="List Paragraph1"/>
    <w:basedOn w:val="Normal"/>
    <w:uiPriority w:val="34"/>
    <w:qFormat/>
    <w:rsid w:val="00E80E55"/>
    <w:pPr>
      <w:spacing w:after="200" w:line="276" w:lineRule="auto"/>
      <w:ind w:left="720"/>
      <w:contextualSpacing/>
    </w:pPr>
    <w:rPr>
      <w:lang w:val="en-SG"/>
    </w:rPr>
  </w:style>
  <w:style w:type="table" w:customStyle="1" w:styleId="TableGrid218">
    <w:name w:val="Table Grid218"/>
    <w:basedOn w:val="TableNormal"/>
    <w:next w:val="TableGrid"/>
    <w:uiPriority w:val="59"/>
    <w:qFormat/>
    <w:rsid w:val="00E80E5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_"/>
    <w:basedOn w:val="DefaultParagraphFont"/>
    <w:rsid w:val="00E80E55"/>
  </w:style>
  <w:style w:type="character" w:customStyle="1" w:styleId="ff4">
    <w:name w:val="ff4"/>
    <w:basedOn w:val="DefaultParagraphFont"/>
    <w:rsid w:val="00E80E55"/>
  </w:style>
  <w:style w:type="character" w:customStyle="1" w:styleId="MTConvertedEquation">
    <w:name w:val="MTConvertedEquation"/>
    <w:basedOn w:val="DefaultParagraphFont"/>
    <w:rsid w:val="00E80E55"/>
    <w:rPr>
      <w:rFonts w:ascii="Times New Roman" w:hAnsi="Times New Roman" w:cs="Times New Roman"/>
      <w:sz w:val="24"/>
      <w:szCs w:val="24"/>
    </w:rPr>
  </w:style>
  <w:style w:type="table" w:customStyle="1" w:styleId="TableGrid312">
    <w:name w:val="Table Grid312"/>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0">
    <w:name w:val="Table Grid710"/>
    <w:basedOn w:val="TableNormal"/>
    <w:next w:val="TableGrid"/>
    <w:uiPriority w:val="59"/>
    <w:rsid w:val="00E80E5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
    <w:name w:val="Table Grid80"/>
    <w:basedOn w:val="TableNormal"/>
    <w:next w:val="TableGrid"/>
    <w:uiPriority w:val="59"/>
    <w:qFormat/>
    <w:rsid w:val="00243FD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next w:val="TableGrid"/>
    <w:uiPriority w:val="59"/>
    <w:qFormat/>
    <w:rsid w:val="00243F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uiPriority w:val="59"/>
    <w:rsid w:val="00243FD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qFormat/>
    <w:rsid w:val="006848B7"/>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qFormat/>
    <w:rsid w:val="00B939B4"/>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0">
    <w:name w:val="Table Grid220"/>
    <w:basedOn w:val="TableNormal"/>
    <w:next w:val="TableGrid"/>
    <w:uiPriority w:val="59"/>
    <w:qFormat/>
    <w:rsid w:val="00B939B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basedOn w:val="TableNormal"/>
    <w:next w:val="TableGrid"/>
    <w:uiPriority w:val="59"/>
    <w:rsid w:val="00B939B4"/>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image" Target="media/image60.wmf"/><Relationship Id="rId21" Type="http://schemas.openxmlformats.org/officeDocument/2006/relationships/image" Target="media/image11.wmf"/><Relationship Id="rId42" Type="http://schemas.openxmlformats.org/officeDocument/2006/relationships/oleObject" Target="embeddings/oleObject16.bin"/><Relationship Id="rId47" Type="http://schemas.openxmlformats.org/officeDocument/2006/relationships/image" Target="media/image24.wmf"/><Relationship Id="rId63" Type="http://schemas.openxmlformats.org/officeDocument/2006/relationships/oleObject" Target="embeddings/oleObject27.bin"/><Relationship Id="rId68" Type="http://schemas.openxmlformats.org/officeDocument/2006/relationships/image" Target="media/image34.wmf"/><Relationship Id="rId84" Type="http://schemas.openxmlformats.org/officeDocument/2006/relationships/oleObject" Target="embeddings/oleObject38.bin"/><Relationship Id="rId89" Type="http://schemas.openxmlformats.org/officeDocument/2006/relationships/image" Target="media/image44.wmf"/><Relationship Id="rId112" Type="http://schemas.openxmlformats.org/officeDocument/2006/relationships/oleObject" Target="embeddings/oleObject51.bin"/><Relationship Id="rId16" Type="http://schemas.openxmlformats.org/officeDocument/2006/relationships/oleObject" Target="embeddings/oleObject3.bin"/><Relationship Id="rId107" Type="http://schemas.openxmlformats.org/officeDocument/2006/relationships/oleObject" Target="embeddings/oleObject49.bin"/><Relationship Id="rId11" Type="http://schemas.openxmlformats.org/officeDocument/2006/relationships/image" Target="media/image6.png"/><Relationship Id="rId32" Type="http://schemas.openxmlformats.org/officeDocument/2006/relationships/oleObject" Target="embeddings/oleObject10.bin"/><Relationship Id="rId37" Type="http://schemas.openxmlformats.org/officeDocument/2006/relationships/oleObject" Target="embeddings/oleObject13.bin"/><Relationship Id="rId53" Type="http://schemas.openxmlformats.org/officeDocument/2006/relationships/oleObject" Target="embeddings/oleObject22.bin"/><Relationship Id="rId58" Type="http://schemas.openxmlformats.org/officeDocument/2006/relationships/image" Target="media/image29.png"/><Relationship Id="rId74" Type="http://schemas.openxmlformats.org/officeDocument/2006/relationships/image" Target="media/image37.wmf"/><Relationship Id="rId79" Type="http://schemas.openxmlformats.org/officeDocument/2006/relationships/image" Target="media/image39.wmf"/><Relationship Id="rId102" Type="http://schemas.openxmlformats.org/officeDocument/2006/relationships/oleObject" Target="embeddings/oleObject47.bin"/><Relationship Id="rId123" Type="http://schemas.openxmlformats.org/officeDocument/2006/relationships/image" Target="media/image64.png"/><Relationship Id="rId128"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oleObject" Target="embeddings/oleObject41.bin"/><Relationship Id="rId95" Type="http://schemas.openxmlformats.org/officeDocument/2006/relationships/image" Target="media/image47.png"/><Relationship Id="rId19" Type="http://schemas.openxmlformats.org/officeDocument/2006/relationships/image" Target="media/image10.png"/><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5.png"/><Relationship Id="rId30" Type="http://schemas.openxmlformats.org/officeDocument/2006/relationships/oleObject" Target="embeddings/oleObject9.bin"/><Relationship Id="rId35" Type="http://schemas.openxmlformats.org/officeDocument/2006/relationships/oleObject" Target="embeddings/oleObject12.bin"/><Relationship Id="rId43" Type="http://schemas.openxmlformats.org/officeDocument/2006/relationships/image" Target="media/image22.wmf"/><Relationship Id="rId48" Type="http://schemas.openxmlformats.org/officeDocument/2006/relationships/oleObject" Target="embeddings/oleObject19.bin"/><Relationship Id="rId56" Type="http://schemas.openxmlformats.org/officeDocument/2006/relationships/image" Target="media/image28.wmf"/><Relationship Id="rId64" Type="http://schemas.openxmlformats.org/officeDocument/2006/relationships/image" Target="media/image32.wmf"/><Relationship Id="rId69" Type="http://schemas.openxmlformats.org/officeDocument/2006/relationships/oleObject" Target="embeddings/oleObject30.bin"/><Relationship Id="rId77" Type="http://schemas.openxmlformats.org/officeDocument/2006/relationships/oleObject" Target="embeddings/oleObject34.bin"/><Relationship Id="rId100" Type="http://schemas.openxmlformats.org/officeDocument/2006/relationships/oleObject" Target="embeddings/oleObject46.bin"/><Relationship Id="rId105" Type="http://schemas.openxmlformats.org/officeDocument/2006/relationships/image" Target="media/image52.png"/><Relationship Id="rId113" Type="http://schemas.openxmlformats.org/officeDocument/2006/relationships/image" Target="media/image57.png"/><Relationship Id="rId118" Type="http://schemas.openxmlformats.org/officeDocument/2006/relationships/oleObject" Target="embeddings/oleObject53.bin"/><Relationship Id="rId126" Type="http://schemas.openxmlformats.org/officeDocument/2006/relationships/header" Target="header1.xml"/><Relationship Id="rId8" Type="http://schemas.openxmlformats.org/officeDocument/2006/relationships/image" Target="media/image3.emf"/><Relationship Id="rId51" Type="http://schemas.openxmlformats.org/officeDocument/2006/relationships/oleObject" Target="embeddings/oleObject21.bin"/><Relationship Id="rId72" Type="http://schemas.openxmlformats.org/officeDocument/2006/relationships/image" Target="media/image36.wmf"/><Relationship Id="rId80" Type="http://schemas.openxmlformats.org/officeDocument/2006/relationships/oleObject" Target="embeddings/oleObject36.bin"/><Relationship Id="rId85" Type="http://schemas.openxmlformats.org/officeDocument/2006/relationships/image" Target="media/image42.png"/><Relationship Id="rId93" Type="http://schemas.openxmlformats.org/officeDocument/2006/relationships/image" Target="media/image46.wmf"/><Relationship Id="rId98" Type="http://schemas.openxmlformats.org/officeDocument/2006/relationships/oleObject" Target="embeddings/oleObject45.bin"/><Relationship Id="rId121" Type="http://schemas.openxmlformats.org/officeDocument/2006/relationships/image" Target="media/image62.png"/><Relationship Id="rId3"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9.png"/><Relationship Id="rId25" Type="http://schemas.openxmlformats.org/officeDocument/2006/relationships/image" Target="media/image13.png"/><Relationship Id="rId33" Type="http://schemas.openxmlformats.org/officeDocument/2006/relationships/image" Target="media/image18.png"/><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oleObject" Target="embeddings/oleObject25.bin"/><Relationship Id="rId67" Type="http://schemas.openxmlformats.org/officeDocument/2006/relationships/oleObject" Target="embeddings/oleObject29.bin"/><Relationship Id="rId103" Type="http://schemas.openxmlformats.org/officeDocument/2006/relationships/image" Target="media/image51.png"/><Relationship Id="rId108" Type="http://schemas.openxmlformats.org/officeDocument/2006/relationships/image" Target="media/image54.png"/><Relationship Id="rId116" Type="http://schemas.openxmlformats.org/officeDocument/2006/relationships/image" Target="media/image59.png"/><Relationship Id="rId124" Type="http://schemas.openxmlformats.org/officeDocument/2006/relationships/image" Target="media/image65.png"/><Relationship Id="rId20" Type="http://schemas.openxmlformats.org/officeDocument/2006/relationships/oleObject" Target="embeddings/oleObject5.bin"/><Relationship Id="rId41" Type="http://schemas.openxmlformats.org/officeDocument/2006/relationships/image" Target="media/image21.png"/><Relationship Id="rId54" Type="http://schemas.openxmlformats.org/officeDocument/2006/relationships/image" Target="media/image27.wmf"/><Relationship Id="rId62" Type="http://schemas.openxmlformats.org/officeDocument/2006/relationships/image" Target="media/image31.wmf"/><Relationship Id="rId70" Type="http://schemas.openxmlformats.org/officeDocument/2006/relationships/image" Target="media/image35.wmf"/><Relationship Id="rId75" Type="http://schemas.openxmlformats.org/officeDocument/2006/relationships/oleObject" Target="embeddings/oleObject33.bin"/><Relationship Id="rId83" Type="http://schemas.openxmlformats.org/officeDocument/2006/relationships/image" Target="media/image41.png"/><Relationship Id="rId88" Type="http://schemas.openxmlformats.org/officeDocument/2006/relationships/oleObject" Target="embeddings/oleObject40.bin"/><Relationship Id="rId91" Type="http://schemas.openxmlformats.org/officeDocument/2006/relationships/image" Target="media/image45.png"/><Relationship Id="rId96" Type="http://schemas.openxmlformats.org/officeDocument/2006/relationships/oleObject" Target="embeddings/oleObject44.bin"/><Relationship Id="rId111" Type="http://schemas.openxmlformats.org/officeDocument/2006/relationships/image" Target="media/image56.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2.png"/><Relationship Id="rId28" Type="http://schemas.openxmlformats.org/officeDocument/2006/relationships/oleObject" Target="embeddings/oleObject8.bin"/><Relationship Id="rId36" Type="http://schemas.openxmlformats.org/officeDocument/2006/relationships/image" Target="media/image19.wmf"/><Relationship Id="rId49" Type="http://schemas.openxmlformats.org/officeDocument/2006/relationships/oleObject" Target="embeddings/oleObject20.bin"/><Relationship Id="rId57" Type="http://schemas.openxmlformats.org/officeDocument/2006/relationships/oleObject" Target="embeddings/oleObject24.bin"/><Relationship Id="rId106" Type="http://schemas.openxmlformats.org/officeDocument/2006/relationships/image" Target="media/image53.wmf"/><Relationship Id="rId114" Type="http://schemas.openxmlformats.org/officeDocument/2006/relationships/image" Target="media/image58.png"/><Relationship Id="rId119" Type="http://schemas.openxmlformats.org/officeDocument/2006/relationships/image" Target="media/image61.png"/><Relationship Id="rId127" Type="http://schemas.openxmlformats.org/officeDocument/2006/relationships/fontTable" Target="fontTable.xml"/><Relationship Id="rId10"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oleObject" Target="embeddings/oleObject17.bin"/><Relationship Id="rId52" Type="http://schemas.openxmlformats.org/officeDocument/2006/relationships/image" Target="media/image26.png"/><Relationship Id="rId60" Type="http://schemas.openxmlformats.org/officeDocument/2006/relationships/image" Target="media/image30.wmf"/><Relationship Id="rId65" Type="http://schemas.openxmlformats.org/officeDocument/2006/relationships/oleObject" Target="embeddings/oleObject28.bin"/><Relationship Id="rId73" Type="http://schemas.openxmlformats.org/officeDocument/2006/relationships/oleObject" Target="embeddings/oleObject32.bin"/><Relationship Id="rId78" Type="http://schemas.openxmlformats.org/officeDocument/2006/relationships/oleObject" Target="embeddings/oleObject35.bin"/><Relationship Id="rId81" Type="http://schemas.openxmlformats.org/officeDocument/2006/relationships/image" Target="media/image40.png"/><Relationship Id="rId86" Type="http://schemas.openxmlformats.org/officeDocument/2006/relationships/oleObject" Target="embeddings/oleObject39.bin"/><Relationship Id="rId94" Type="http://schemas.openxmlformats.org/officeDocument/2006/relationships/oleObject" Target="embeddings/oleObject43.bin"/><Relationship Id="rId99" Type="http://schemas.openxmlformats.org/officeDocument/2006/relationships/image" Target="media/image49.png"/><Relationship Id="rId101" Type="http://schemas.openxmlformats.org/officeDocument/2006/relationships/image" Target="media/image50.png"/><Relationship Id="rId122" Type="http://schemas.openxmlformats.org/officeDocument/2006/relationships/image" Target="media/image63.png"/><Relationship Id="rId4" Type="http://schemas.openxmlformats.org/officeDocument/2006/relationships/webSettings" Target="webSettings.xml"/><Relationship Id="rId9" Type="http://schemas.openxmlformats.org/officeDocument/2006/relationships/image" Target="media/image4.png"/><Relationship Id="rId13" Type="http://schemas.openxmlformats.org/officeDocument/2006/relationships/image" Target="media/image7.png"/><Relationship Id="rId18" Type="http://schemas.openxmlformats.org/officeDocument/2006/relationships/oleObject" Target="embeddings/oleObject4.bin"/><Relationship Id="rId39" Type="http://schemas.openxmlformats.org/officeDocument/2006/relationships/image" Target="media/image20.png"/><Relationship Id="rId109" Type="http://schemas.openxmlformats.org/officeDocument/2006/relationships/image" Target="media/image55.png"/><Relationship Id="rId34" Type="http://schemas.openxmlformats.org/officeDocument/2006/relationships/oleObject" Target="embeddings/oleObject11.bin"/><Relationship Id="rId50" Type="http://schemas.openxmlformats.org/officeDocument/2006/relationships/image" Target="media/image25.wmf"/><Relationship Id="rId55" Type="http://schemas.openxmlformats.org/officeDocument/2006/relationships/oleObject" Target="embeddings/oleObject23.bin"/><Relationship Id="rId76" Type="http://schemas.openxmlformats.org/officeDocument/2006/relationships/image" Target="media/image38.wmf"/><Relationship Id="rId97" Type="http://schemas.openxmlformats.org/officeDocument/2006/relationships/image" Target="media/image48.png"/><Relationship Id="rId104" Type="http://schemas.openxmlformats.org/officeDocument/2006/relationships/oleObject" Target="embeddings/oleObject48.bin"/><Relationship Id="rId120" Type="http://schemas.openxmlformats.org/officeDocument/2006/relationships/oleObject" Target="embeddings/oleObject54.bin"/><Relationship Id="rId125" Type="http://schemas.openxmlformats.org/officeDocument/2006/relationships/image" Target="media/image66.png"/><Relationship Id="rId7" Type="http://schemas.openxmlformats.org/officeDocument/2006/relationships/image" Target="media/image2.emf"/><Relationship Id="rId71" Type="http://schemas.openxmlformats.org/officeDocument/2006/relationships/oleObject" Target="embeddings/oleObject31.bin"/><Relationship Id="rId92" Type="http://schemas.openxmlformats.org/officeDocument/2006/relationships/oleObject" Target="embeddings/oleObject42.bin"/><Relationship Id="rId2" Type="http://schemas.openxmlformats.org/officeDocument/2006/relationships/styles" Target="styles.xml"/><Relationship Id="rId29" Type="http://schemas.openxmlformats.org/officeDocument/2006/relationships/image" Target="media/image16.wmf"/><Relationship Id="rId24" Type="http://schemas.openxmlformats.org/officeDocument/2006/relationships/oleObject" Target="embeddings/oleObject7.bin"/><Relationship Id="rId40" Type="http://schemas.openxmlformats.org/officeDocument/2006/relationships/oleObject" Target="embeddings/oleObject15.bin"/><Relationship Id="rId45" Type="http://schemas.openxmlformats.org/officeDocument/2006/relationships/image" Target="media/image23.wmf"/><Relationship Id="rId66" Type="http://schemas.openxmlformats.org/officeDocument/2006/relationships/image" Target="media/image33.png"/><Relationship Id="rId87" Type="http://schemas.openxmlformats.org/officeDocument/2006/relationships/image" Target="media/image43.wmf"/><Relationship Id="rId110" Type="http://schemas.openxmlformats.org/officeDocument/2006/relationships/oleObject" Target="embeddings/oleObject50.bin"/><Relationship Id="rId115" Type="http://schemas.openxmlformats.org/officeDocument/2006/relationships/oleObject" Target="embeddings/oleObject52.bin"/><Relationship Id="rId61" Type="http://schemas.openxmlformats.org/officeDocument/2006/relationships/oleObject" Target="embeddings/oleObject26.bin"/><Relationship Id="rId82" Type="http://schemas.openxmlformats.org/officeDocument/2006/relationships/oleObject" Target="embeddings/oleObject37.bin"/></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12</Pages>
  <Words>2453</Words>
  <Characters>13986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77</cp:revision>
  <dcterms:created xsi:type="dcterms:W3CDTF">2023-08-15T08:12:00Z</dcterms:created>
  <dcterms:modified xsi:type="dcterms:W3CDTF">2023-08-16T07:23:00Z</dcterms:modified>
</cp:coreProperties>
</file>