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946"/>
        <w:tblW w:w="10098" w:type="dxa"/>
        <w:tblLook w:val="04A0" w:firstRow="1" w:lastRow="0" w:firstColumn="1" w:lastColumn="0" w:noHBand="0" w:noVBand="1"/>
      </w:tblPr>
      <w:tblGrid>
        <w:gridCol w:w="4111"/>
        <w:gridCol w:w="5987"/>
      </w:tblGrid>
      <w:tr w:rsidR="000B4CA9" w:rsidRPr="000B4CA9" w:rsidTr="00377C0F">
        <w:tc>
          <w:tcPr>
            <w:tcW w:w="4111" w:type="dxa"/>
          </w:tcPr>
          <w:p w:rsidR="000B4CA9" w:rsidRPr="000B4CA9" w:rsidRDefault="000B4CA9" w:rsidP="000B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          UBND HUYỆN BA VÌ</w:t>
            </w:r>
          </w:p>
          <w:p w:rsidR="000B4CA9" w:rsidRPr="000B4CA9" w:rsidRDefault="000B4CA9" w:rsidP="000B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0B4C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TRƯỜNG THCS </w:t>
            </w:r>
            <w:r w:rsidRPr="000B4C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THỤY AN</w:t>
            </w:r>
          </w:p>
          <w:p w:rsidR="000B4CA9" w:rsidRPr="000B4CA9" w:rsidRDefault="000B4CA9" w:rsidP="000B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3925CB8D" wp14:editId="79FEB2A4">
                      <wp:simplePos x="0" y="0"/>
                      <wp:positionH relativeFrom="column">
                        <wp:posOffset>574675</wp:posOffset>
                      </wp:positionH>
                      <wp:positionV relativeFrom="paragraph">
                        <wp:posOffset>18414</wp:posOffset>
                      </wp:positionV>
                      <wp:extent cx="1031240" cy="0"/>
                      <wp:effectExtent l="0" t="0" r="3556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312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CD1813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5.25pt,1.45pt" to="126.4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" strokecolor="#4a7ebb">
                      <o:lock v:ext="edit" shapetype="f"/>
                    </v:line>
                  </w:pict>
                </mc:Fallback>
              </mc:AlternateContent>
            </w:r>
            <w:r w:rsidRPr="000B4C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</w:t>
            </w:r>
          </w:p>
          <w:p w:rsidR="000B4CA9" w:rsidRPr="000B4CA9" w:rsidRDefault="000B4CA9" w:rsidP="000B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7" w:type="dxa"/>
            <w:hideMark/>
          </w:tcPr>
          <w:p w:rsidR="000B4CA9" w:rsidRPr="000B4CA9" w:rsidRDefault="000B4CA9" w:rsidP="000B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B4C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CỘNG </w:t>
            </w:r>
            <w:r w:rsidRPr="000B4C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HÒA XÃ HỘI CHỦ NGHĨA VIỆT NAM</w:t>
            </w:r>
          </w:p>
          <w:p w:rsidR="000B4CA9" w:rsidRPr="000B4CA9" w:rsidRDefault="000B4CA9" w:rsidP="000B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0B4CA9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3B18364A" wp14:editId="2AE78056">
                      <wp:simplePos x="0" y="0"/>
                      <wp:positionH relativeFrom="column">
                        <wp:posOffset>924495</wp:posOffset>
                      </wp:positionH>
                      <wp:positionV relativeFrom="paragraph">
                        <wp:posOffset>214564</wp:posOffset>
                      </wp:positionV>
                      <wp:extent cx="1975945" cy="0"/>
                      <wp:effectExtent l="0" t="0" r="24765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9759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4BE921" id="Straight Connector 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2.8pt,16.9pt" to="228.4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">
                      <o:lock v:ext="edit" shapetype="f"/>
                    </v:line>
                  </w:pict>
                </mc:Fallback>
              </mc:AlternateContent>
            </w:r>
            <w:r w:rsidRPr="000B4C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</w:t>
            </w:r>
            <w:r w:rsidRPr="000B4C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Độc lập - Tự do - Hạnh phúc</w:t>
            </w:r>
          </w:p>
        </w:tc>
      </w:tr>
    </w:tbl>
    <w:p w:rsidR="000B4CA9" w:rsidRPr="000B4CA9" w:rsidRDefault="000B4CA9" w:rsidP="000B4C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0B4CA9">
        <w:rPr>
          <w:rFonts w:ascii="Times New Roman" w:eastAsia="Times New Roman" w:hAnsi="Times New Roman" w:cs="Times New Roman"/>
          <w:b/>
          <w:sz w:val="28"/>
          <w:szCs w:val="28"/>
        </w:rPr>
        <w:t>KẾ HOẠCH DẠY THÊM – HỌC THÊM MÔN TOÁN 6</w:t>
      </w:r>
    </w:p>
    <w:p w:rsidR="000B4CA9" w:rsidRPr="000B4CA9" w:rsidRDefault="000B4CA9" w:rsidP="000B4C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4CA9">
        <w:rPr>
          <w:rFonts w:ascii="Times New Roman" w:eastAsia="Times New Roman" w:hAnsi="Times New Roman" w:cs="Times New Roman"/>
          <w:b/>
          <w:sz w:val="28"/>
          <w:szCs w:val="28"/>
        </w:rPr>
        <w:t>NĂM HỌC:  2022 - 2023</w:t>
      </w:r>
    </w:p>
    <w:bookmarkEnd w:id="0"/>
    <w:p w:rsidR="000B4CA9" w:rsidRPr="000B4CA9" w:rsidRDefault="000B4CA9" w:rsidP="000B4CA9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CA9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(</w:t>
      </w:r>
      <w:r w:rsidRPr="000B4CA9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Theo Công văn số 5512/BGDĐT-GDTrH ngày 18 tháng 12 năm 2020 của Bộ GDĐT</w:t>
      </w:r>
      <w:r w:rsidRPr="000B4CA9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)</w:t>
      </w:r>
    </w:p>
    <w:p w:rsidR="000B4CA9" w:rsidRPr="000B4CA9" w:rsidRDefault="000B4CA9" w:rsidP="000B4CA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4CA9">
        <w:rPr>
          <w:rFonts w:ascii="Times New Roman" w:hAnsi="Times New Roman" w:cs="Times New Roman"/>
          <w:sz w:val="28"/>
          <w:szCs w:val="28"/>
        </w:rPr>
        <w:t>Cả năm: 30 tuần x 3 tiết = 90 tiết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5812"/>
        <w:gridCol w:w="1984"/>
      </w:tblGrid>
      <w:tr w:rsidR="000B4CA9" w:rsidRPr="000B4CA9" w:rsidTr="00377C0F">
        <w:trPr>
          <w:trHeight w:val="449"/>
        </w:trPr>
        <w:tc>
          <w:tcPr>
            <w:tcW w:w="1418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Tiết</w:t>
            </w:r>
          </w:p>
        </w:tc>
        <w:tc>
          <w:tcPr>
            <w:tcW w:w="5812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Tên bài dạy</w:t>
            </w:r>
          </w:p>
        </w:tc>
        <w:tc>
          <w:tcPr>
            <w:tcW w:w="1984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Điều chỉnh</w:t>
            </w:r>
          </w:p>
        </w:tc>
      </w:tr>
      <w:tr w:rsidR="000B4CA9" w:rsidRPr="000B4CA9" w:rsidTr="00377C0F">
        <w:tc>
          <w:tcPr>
            <w:tcW w:w="1418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1; 2; 3</w:t>
            </w:r>
          </w:p>
        </w:tc>
        <w:tc>
          <w:tcPr>
            <w:tcW w:w="5812" w:type="dxa"/>
          </w:tcPr>
          <w:p w:rsidR="000B4CA9" w:rsidRPr="000B4CA9" w:rsidRDefault="000B4CA9" w:rsidP="000B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Ôn tâp: Tập hợp</w:t>
            </w:r>
          </w:p>
        </w:tc>
        <w:tc>
          <w:tcPr>
            <w:tcW w:w="1984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CA9" w:rsidRPr="000B4CA9" w:rsidTr="00377C0F">
        <w:tc>
          <w:tcPr>
            <w:tcW w:w="1418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4; 5; 6</w:t>
            </w:r>
          </w:p>
        </w:tc>
        <w:tc>
          <w:tcPr>
            <w:tcW w:w="5812" w:type="dxa"/>
          </w:tcPr>
          <w:p w:rsidR="000B4CA9" w:rsidRPr="000B4CA9" w:rsidRDefault="000B4CA9" w:rsidP="000B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Ôn tâp: Tập hợp các số tự nhiên </w:t>
            </w:r>
          </w:p>
        </w:tc>
        <w:tc>
          <w:tcPr>
            <w:tcW w:w="1984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CA9" w:rsidRPr="000B4CA9" w:rsidTr="00377C0F">
        <w:tc>
          <w:tcPr>
            <w:tcW w:w="1418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7; 8; 9</w:t>
            </w:r>
          </w:p>
        </w:tc>
        <w:tc>
          <w:tcPr>
            <w:tcW w:w="5812" w:type="dxa"/>
          </w:tcPr>
          <w:p w:rsidR="000B4CA9" w:rsidRPr="000B4CA9" w:rsidRDefault="000B4CA9" w:rsidP="000B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Ôn tập: Phép cộng, phép trừ các số tự nhiên</w:t>
            </w:r>
          </w:p>
        </w:tc>
        <w:tc>
          <w:tcPr>
            <w:tcW w:w="1984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CA9" w:rsidRPr="000B4CA9" w:rsidTr="00377C0F">
        <w:tc>
          <w:tcPr>
            <w:tcW w:w="1418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10; 11; 12</w:t>
            </w:r>
          </w:p>
        </w:tc>
        <w:tc>
          <w:tcPr>
            <w:tcW w:w="5812" w:type="dxa"/>
          </w:tcPr>
          <w:p w:rsidR="000B4CA9" w:rsidRPr="000B4CA9" w:rsidRDefault="000B4CA9" w:rsidP="000B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Ôn tập: Tam giác đều. Hình vuông. Hình lục giác đều</w:t>
            </w:r>
          </w:p>
        </w:tc>
        <w:tc>
          <w:tcPr>
            <w:tcW w:w="1984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CA9" w:rsidRPr="000B4CA9" w:rsidTr="00377C0F">
        <w:tc>
          <w:tcPr>
            <w:tcW w:w="1418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13; 14; 15</w:t>
            </w:r>
          </w:p>
        </w:tc>
        <w:tc>
          <w:tcPr>
            <w:tcW w:w="5812" w:type="dxa"/>
          </w:tcPr>
          <w:p w:rsidR="000B4CA9" w:rsidRPr="000B4CA9" w:rsidRDefault="000B4CA9" w:rsidP="000B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Ôn tập: Phép nhân,  phép chia các số tự nhiên</w:t>
            </w:r>
          </w:p>
        </w:tc>
        <w:tc>
          <w:tcPr>
            <w:tcW w:w="1984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CA9" w:rsidRPr="000B4CA9" w:rsidTr="00377C0F">
        <w:tc>
          <w:tcPr>
            <w:tcW w:w="1418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16; 17; 18</w:t>
            </w:r>
          </w:p>
        </w:tc>
        <w:tc>
          <w:tcPr>
            <w:tcW w:w="5812" w:type="dxa"/>
          </w:tcPr>
          <w:p w:rsidR="000B4CA9" w:rsidRPr="000B4CA9" w:rsidRDefault="000B4CA9" w:rsidP="000B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Luyện tâp:  Các phép tính về lũy thừa </w:t>
            </w:r>
          </w:p>
        </w:tc>
        <w:tc>
          <w:tcPr>
            <w:tcW w:w="1984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CA9" w:rsidRPr="000B4CA9" w:rsidTr="00377C0F">
        <w:tc>
          <w:tcPr>
            <w:tcW w:w="1418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19; 20; 21</w:t>
            </w:r>
          </w:p>
        </w:tc>
        <w:tc>
          <w:tcPr>
            <w:tcW w:w="5812" w:type="dxa"/>
          </w:tcPr>
          <w:p w:rsidR="000B4CA9" w:rsidRPr="000B4CA9" w:rsidRDefault="000B4CA9" w:rsidP="000B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Ôn tập: Thứ tự thực hiện các phép tính</w:t>
            </w:r>
          </w:p>
        </w:tc>
        <w:tc>
          <w:tcPr>
            <w:tcW w:w="1984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CA9" w:rsidRPr="000B4CA9" w:rsidTr="00377C0F">
        <w:tc>
          <w:tcPr>
            <w:tcW w:w="1418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22; 23; 24</w:t>
            </w:r>
          </w:p>
        </w:tc>
        <w:tc>
          <w:tcPr>
            <w:tcW w:w="5812" w:type="dxa"/>
          </w:tcPr>
          <w:p w:rsidR="000B4CA9" w:rsidRPr="000B4CA9" w:rsidRDefault="000B4CA9" w:rsidP="000B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Ôn tập: Thứ tự thực hiện các phép tính (tiếp)</w:t>
            </w:r>
          </w:p>
        </w:tc>
        <w:tc>
          <w:tcPr>
            <w:tcW w:w="1984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CA9" w:rsidRPr="000B4CA9" w:rsidTr="00377C0F">
        <w:tc>
          <w:tcPr>
            <w:tcW w:w="1418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25; 26; 27</w:t>
            </w:r>
          </w:p>
        </w:tc>
        <w:tc>
          <w:tcPr>
            <w:tcW w:w="5812" w:type="dxa"/>
          </w:tcPr>
          <w:p w:rsidR="000B4CA9" w:rsidRPr="000B4CA9" w:rsidRDefault="000B4CA9" w:rsidP="000B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Ôn tập: Hình chữ nhật, hình thoi</w:t>
            </w:r>
          </w:p>
        </w:tc>
        <w:tc>
          <w:tcPr>
            <w:tcW w:w="1984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CA9" w:rsidRPr="000B4CA9" w:rsidTr="00377C0F">
        <w:tc>
          <w:tcPr>
            <w:tcW w:w="1418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28; 29; 30</w:t>
            </w:r>
          </w:p>
        </w:tc>
        <w:tc>
          <w:tcPr>
            <w:tcW w:w="5812" w:type="dxa"/>
          </w:tcPr>
          <w:p w:rsidR="000B4CA9" w:rsidRPr="000B4CA9" w:rsidRDefault="000B4CA9" w:rsidP="000B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Ôn tập: Quan hệ chia hết, tính chất chia hết</w:t>
            </w:r>
          </w:p>
        </w:tc>
        <w:tc>
          <w:tcPr>
            <w:tcW w:w="1984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CA9" w:rsidRPr="000B4CA9" w:rsidTr="00377C0F">
        <w:tc>
          <w:tcPr>
            <w:tcW w:w="1418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31; 32; 33</w:t>
            </w:r>
          </w:p>
        </w:tc>
        <w:tc>
          <w:tcPr>
            <w:tcW w:w="5812" w:type="dxa"/>
          </w:tcPr>
          <w:p w:rsidR="000B4CA9" w:rsidRPr="000B4CA9" w:rsidRDefault="000B4CA9" w:rsidP="000B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Ôn tập: Các dấu hiệu chia hết cho 2, cho 5; cho 3, cho 9</w:t>
            </w:r>
          </w:p>
        </w:tc>
        <w:tc>
          <w:tcPr>
            <w:tcW w:w="1984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CA9" w:rsidRPr="000B4CA9" w:rsidTr="00377C0F">
        <w:tc>
          <w:tcPr>
            <w:tcW w:w="1418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34; 35; 36</w:t>
            </w:r>
          </w:p>
        </w:tc>
        <w:tc>
          <w:tcPr>
            <w:tcW w:w="5812" w:type="dxa"/>
          </w:tcPr>
          <w:p w:rsidR="000B4CA9" w:rsidRPr="000B4CA9" w:rsidRDefault="000B4CA9" w:rsidP="000B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Ôn tập: Số nguyên tố, hợp số - Phân tích một số ra thừa số nguyê tố</w:t>
            </w:r>
          </w:p>
        </w:tc>
        <w:tc>
          <w:tcPr>
            <w:tcW w:w="1984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CA9" w:rsidRPr="000B4CA9" w:rsidTr="00377C0F">
        <w:tc>
          <w:tcPr>
            <w:tcW w:w="1418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37; 38; 39</w:t>
            </w:r>
          </w:p>
        </w:tc>
        <w:tc>
          <w:tcPr>
            <w:tcW w:w="5812" w:type="dxa"/>
          </w:tcPr>
          <w:p w:rsidR="000B4CA9" w:rsidRPr="000B4CA9" w:rsidRDefault="000B4CA9" w:rsidP="000B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Ôn tập : Hình bình hành, hình thang cân</w:t>
            </w:r>
          </w:p>
        </w:tc>
        <w:tc>
          <w:tcPr>
            <w:tcW w:w="1984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CA9" w:rsidRPr="000B4CA9" w:rsidTr="00377C0F">
        <w:tc>
          <w:tcPr>
            <w:tcW w:w="1418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40; 41; 42</w:t>
            </w:r>
          </w:p>
        </w:tc>
        <w:tc>
          <w:tcPr>
            <w:tcW w:w="5812" w:type="dxa"/>
          </w:tcPr>
          <w:p w:rsidR="000B4CA9" w:rsidRPr="000B4CA9" w:rsidRDefault="000B4CA9" w:rsidP="000B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Ôn tập: ƯC, ƯCLN – BC, BCNN</w:t>
            </w:r>
          </w:p>
        </w:tc>
        <w:tc>
          <w:tcPr>
            <w:tcW w:w="1984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CA9" w:rsidRPr="000B4CA9" w:rsidTr="00377C0F">
        <w:tc>
          <w:tcPr>
            <w:tcW w:w="1418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43; 44; 45</w:t>
            </w:r>
          </w:p>
        </w:tc>
        <w:tc>
          <w:tcPr>
            <w:tcW w:w="5812" w:type="dxa"/>
          </w:tcPr>
          <w:p w:rsidR="000B4CA9" w:rsidRPr="000B4CA9" w:rsidRDefault="000B4CA9" w:rsidP="000B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Ôn tập:  Số tự nhiên</w:t>
            </w:r>
          </w:p>
        </w:tc>
        <w:tc>
          <w:tcPr>
            <w:tcW w:w="1984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CA9" w:rsidRPr="000B4CA9" w:rsidTr="00377C0F">
        <w:trPr>
          <w:trHeight w:val="383"/>
        </w:trPr>
        <w:tc>
          <w:tcPr>
            <w:tcW w:w="1418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46; 47; 48</w:t>
            </w:r>
          </w:p>
        </w:tc>
        <w:tc>
          <w:tcPr>
            <w:tcW w:w="5812" w:type="dxa"/>
          </w:tcPr>
          <w:p w:rsidR="000B4CA9" w:rsidRPr="000B4CA9" w:rsidRDefault="000B4CA9" w:rsidP="000B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Ôn tập: Tập hợp các số nguyên</w:t>
            </w:r>
          </w:p>
        </w:tc>
        <w:tc>
          <w:tcPr>
            <w:tcW w:w="1984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CA9" w:rsidRPr="000B4CA9" w:rsidTr="00377C0F">
        <w:trPr>
          <w:trHeight w:val="370"/>
        </w:trPr>
        <w:tc>
          <w:tcPr>
            <w:tcW w:w="1418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49; 50; 51</w:t>
            </w:r>
          </w:p>
        </w:tc>
        <w:tc>
          <w:tcPr>
            <w:tcW w:w="5812" w:type="dxa"/>
          </w:tcPr>
          <w:p w:rsidR="000B4CA9" w:rsidRPr="000B4CA9" w:rsidRDefault="000B4CA9" w:rsidP="000B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Ôn tập: Cộng trừ số nguyên – Quy tắc dấu ngoặc</w:t>
            </w:r>
          </w:p>
        </w:tc>
        <w:tc>
          <w:tcPr>
            <w:tcW w:w="1984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CA9" w:rsidRPr="000B4CA9" w:rsidTr="00377C0F">
        <w:trPr>
          <w:trHeight w:val="631"/>
        </w:trPr>
        <w:tc>
          <w:tcPr>
            <w:tcW w:w="1418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52; 53; 54</w:t>
            </w:r>
          </w:p>
        </w:tc>
        <w:tc>
          <w:tcPr>
            <w:tcW w:w="5812" w:type="dxa"/>
          </w:tcPr>
          <w:p w:rsidR="000B4CA9" w:rsidRPr="000B4CA9" w:rsidRDefault="000B4CA9" w:rsidP="000B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Ôn tập: Nhân, chia số nguyên  - Quan hệ chia hết trong tập hợp số nguyên.</w:t>
            </w:r>
          </w:p>
        </w:tc>
        <w:tc>
          <w:tcPr>
            <w:tcW w:w="1984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CA9" w:rsidRPr="000B4CA9" w:rsidTr="00377C0F">
        <w:tc>
          <w:tcPr>
            <w:tcW w:w="1418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55; 56; 57</w:t>
            </w:r>
          </w:p>
        </w:tc>
        <w:tc>
          <w:tcPr>
            <w:tcW w:w="5812" w:type="dxa"/>
          </w:tcPr>
          <w:p w:rsidR="000B4CA9" w:rsidRPr="000B4CA9" w:rsidRDefault="000B4CA9" w:rsidP="000B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Ôn tập: Hình có trục đối xứng, tâm đối xứng – Đối xứng trong thực tiễn.</w:t>
            </w:r>
          </w:p>
        </w:tc>
        <w:tc>
          <w:tcPr>
            <w:tcW w:w="1984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CA9" w:rsidRPr="000B4CA9" w:rsidTr="00377C0F">
        <w:tc>
          <w:tcPr>
            <w:tcW w:w="1418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58; 59; 60</w:t>
            </w:r>
          </w:p>
        </w:tc>
        <w:tc>
          <w:tcPr>
            <w:tcW w:w="5812" w:type="dxa"/>
          </w:tcPr>
          <w:p w:rsidR="000B4CA9" w:rsidRPr="000B4CA9" w:rsidRDefault="000B4CA9" w:rsidP="000B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Ôn tập: Số nguyên</w:t>
            </w:r>
          </w:p>
        </w:tc>
        <w:tc>
          <w:tcPr>
            <w:tcW w:w="1984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CA9" w:rsidRPr="000B4CA9" w:rsidTr="00377C0F">
        <w:tc>
          <w:tcPr>
            <w:tcW w:w="1418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61; 62; 63</w:t>
            </w:r>
          </w:p>
        </w:tc>
        <w:tc>
          <w:tcPr>
            <w:tcW w:w="5812" w:type="dxa"/>
          </w:tcPr>
          <w:p w:rsidR="000B4CA9" w:rsidRPr="000B4CA9" w:rsidRDefault="000B4CA9" w:rsidP="000B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Ôn tập </w:t>
            </w:r>
          </w:p>
        </w:tc>
        <w:tc>
          <w:tcPr>
            <w:tcW w:w="1984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CA9" w:rsidRPr="000B4CA9" w:rsidTr="00377C0F">
        <w:tc>
          <w:tcPr>
            <w:tcW w:w="1418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64; 65; 66</w:t>
            </w:r>
          </w:p>
        </w:tc>
        <w:tc>
          <w:tcPr>
            <w:tcW w:w="5812" w:type="dxa"/>
          </w:tcPr>
          <w:p w:rsidR="000B4CA9" w:rsidRPr="000B4CA9" w:rsidRDefault="000B4CA9" w:rsidP="000B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Ôn tập: Hình học trực quan</w:t>
            </w:r>
          </w:p>
        </w:tc>
        <w:tc>
          <w:tcPr>
            <w:tcW w:w="1984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CA9" w:rsidRPr="000B4CA9" w:rsidTr="00377C0F">
        <w:trPr>
          <w:trHeight w:val="391"/>
        </w:trPr>
        <w:tc>
          <w:tcPr>
            <w:tcW w:w="1418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67; 68; 69</w:t>
            </w:r>
          </w:p>
        </w:tc>
        <w:tc>
          <w:tcPr>
            <w:tcW w:w="5812" w:type="dxa"/>
          </w:tcPr>
          <w:p w:rsidR="000B4CA9" w:rsidRPr="000B4CA9" w:rsidRDefault="000B4CA9" w:rsidP="000B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Ôn tập: Dữ liệu và thu thập dữ liệu – Biểu đồ</w:t>
            </w:r>
          </w:p>
        </w:tc>
        <w:tc>
          <w:tcPr>
            <w:tcW w:w="1984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CA9" w:rsidRPr="000B4CA9" w:rsidTr="00377C0F">
        <w:trPr>
          <w:trHeight w:val="423"/>
        </w:trPr>
        <w:tc>
          <w:tcPr>
            <w:tcW w:w="1418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70; 71; 72</w:t>
            </w:r>
          </w:p>
        </w:tc>
        <w:tc>
          <w:tcPr>
            <w:tcW w:w="5812" w:type="dxa"/>
          </w:tcPr>
          <w:p w:rsidR="000B4CA9" w:rsidRPr="000B4CA9" w:rsidRDefault="000B4CA9" w:rsidP="000B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Ôn tập: Xác suất trong các trò chơi và thí nghiệm đơn giản</w:t>
            </w:r>
          </w:p>
        </w:tc>
        <w:tc>
          <w:tcPr>
            <w:tcW w:w="1984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CA9" w:rsidRPr="000B4CA9" w:rsidTr="00377C0F">
        <w:tc>
          <w:tcPr>
            <w:tcW w:w="1418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73; 74; 75</w:t>
            </w:r>
          </w:p>
        </w:tc>
        <w:tc>
          <w:tcPr>
            <w:tcW w:w="5812" w:type="dxa"/>
          </w:tcPr>
          <w:p w:rsidR="000B4CA9" w:rsidRPr="000B4CA9" w:rsidRDefault="000B4CA9" w:rsidP="000B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Ôn tập: Điểm, đường thẳng hai đường thẳng cắt nhau, hai đường thẳng song song.</w:t>
            </w:r>
          </w:p>
        </w:tc>
        <w:tc>
          <w:tcPr>
            <w:tcW w:w="1984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CA9" w:rsidRPr="000B4CA9" w:rsidTr="00377C0F">
        <w:tc>
          <w:tcPr>
            <w:tcW w:w="1418" w:type="dxa"/>
          </w:tcPr>
          <w:p w:rsidR="000B4CA9" w:rsidRPr="000B4CA9" w:rsidRDefault="000B4CA9" w:rsidP="000B4CA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76; 77; 78</w:t>
            </w:r>
          </w:p>
        </w:tc>
        <w:tc>
          <w:tcPr>
            <w:tcW w:w="5812" w:type="dxa"/>
          </w:tcPr>
          <w:p w:rsidR="000B4CA9" w:rsidRPr="000B4CA9" w:rsidRDefault="000B4CA9" w:rsidP="000B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Ôn tập: Phân số - So sánh các phân số</w:t>
            </w:r>
          </w:p>
        </w:tc>
        <w:tc>
          <w:tcPr>
            <w:tcW w:w="1984" w:type="dxa"/>
          </w:tcPr>
          <w:p w:rsidR="000B4CA9" w:rsidRPr="000B4CA9" w:rsidRDefault="000B4CA9" w:rsidP="000B4C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CA9" w:rsidRPr="000B4CA9" w:rsidTr="00377C0F">
        <w:tc>
          <w:tcPr>
            <w:tcW w:w="1418" w:type="dxa"/>
          </w:tcPr>
          <w:p w:rsidR="000B4CA9" w:rsidRPr="000B4CA9" w:rsidRDefault="000B4CA9" w:rsidP="000B4CA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79; 80; 81</w:t>
            </w:r>
          </w:p>
        </w:tc>
        <w:tc>
          <w:tcPr>
            <w:tcW w:w="5812" w:type="dxa"/>
          </w:tcPr>
          <w:p w:rsidR="000B4CA9" w:rsidRPr="000B4CA9" w:rsidRDefault="000B4CA9" w:rsidP="000B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Ôn tập: Phép cộng, trừ phân số</w:t>
            </w:r>
          </w:p>
        </w:tc>
        <w:tc>
          <w:tcPr>
            <w:tcW w:w="1984" w:type="dxa"/>
          </w:tcPr>
          <w:p w:rsidR="000B4CA9" w:rsidRPr="000B4CA9" w:rsidRDefault="000B4CA9" w:rsidP="000B4CA9">
            <w:pPr>
              <w:spacing w:after="0" w:line="276" w:lineRule="auto"/>
              <w:ind w:left="179" w:firstLine="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CA9" w:rsidRPr="000B4CA9" w:rsidTr="00377C0F">
        <w:tc>
          <w:tcPr>
            <w:tcW w:w="1418" w:type="dxa"/>
          </w:tcPr>
          <w:p w:rsidR="000B4CA9" w:rsidRPr="000B4CA9" w:rsidRDefault="000B4CA9" w:rsidP="000B4CA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82; 83; 84</w:t>
            </w:r>
          </w:p>
        </w:tc>
        <w:tc>
          <w:tcPr>
            <w:tcW w:w="5812" w:type="dxa"/>
          </w:tcPr>
          <w:p w:rsidR="000B4CA9" w:rsidRPr="000B4CA9" w:rsidRDefault="000B4CA9" w:rsidP="000B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Ôn tập: Phép nhân, chia phân số</w:t>
            </w:r>
          </w:p>
        </w:tc>
        <w:tc>
          <w:tcPr>
            <w:tcW w:w="1984" w:type="dxa"/>
          </w:tcPr>
          <w:p w:rsidR="000B4CA9" w:rsidRPr="000B4CA9" w:rsidRDefault="000B4CA9" w:rsidP="000B4CA9">
            <w:pPr>
              <w:spacing w:after="0" w:line="276" w:lineRule="auto"/>
              <w:ind w:left="179" w:firstLine="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CA9" w:rsidRPr="000B4CA9" w:rsidTr="00377C0F">
        <w:tc>
          <w:tcPr>
            <w:tcW w:w="1418" w:type="dxa"/>
          </w:tcPr>
          <w:p w:rsidR="000B4CA9" w:rsidRPr="000B4CA9" w:rsidRDefault="000B4CA9" w:rsidP="000B4CA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85; 86; 87</w:t>
            </w:r>
          </w:p>
        </w:tc>
        <w:tc>
          <w:tcPr>
            <w:tcW w:w="5812" w:type="dxa"/>
          </w:tcPr>
          <w:p w:rsidR="000B4CA9" w:rsidRPr="000B4CA9" w:rsidRDefault="000B4CA9" w:rsidP="000B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Ôn tập: Đoạn thẳng</w:t>
            </w:r>
          </w:p>
        </w:tc>
        <w:tc>
          <w:tcPr>
            <w:tcW w:w="1984" w:type="dxa"/>
          </w:tcPr>
          <w:p w:rsidR="000B4CA9" w:rsidRPr="000B4CA9" w:rsidRDefault="000B4CA9" w:rsidP="000B4CA9">
            <w:pPr>
              <w:spacing w:after="0" w:line="276" w:lineRule="auto"/>
              <w:ind w:left="179" w:firstLine="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CA9" w:rsidRPr="000B4CA9" w:rsidTr="00377C0F">
        <w:tc>
          <w:tcPr>
            <w:tcW w:w="1418" w:type="dxa"/>
          </w:tcPr>
          <w:p w:rsidR="000B4CA9" w:rsidRPr="000B4CA9" w:rsidRDefault="000B4CA9" w:rsidP="000B4CA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88; 89; 90</w:t>
            </w:r>
          </w:p>
        </w:tc>
        <w:tc>
          <w:tcPr>
            <w:tcW w:w="5812" w:type="dxa"/>
          </w:tcPr>
          <w:p w:rsidR="000B4CA9" w:rsidRPr="000B4CA9" w:rsidRDefault="000B4CA9" w:rsidP="000B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CA9">
              <w:rPr>
                <w:rFonts w:ascii="Times New Roman" w:eastAsia="Times New Roman" w:hAnsi="Times New Roman" w:cs="Times New Roman"/>
                <w:sz w:val="28"/>
                <w:szCs w:val="28"/>
              </w:rPr>
              <w:t>Ôn tập: Số thập phân - Các phép toán về số thập phân</w:t>
            </w:r>
          </w:p>
        </w:tc>
        <w:tc>
          <w:tcPr>
            <w:tcW w:w="1984" w:type="dxa"/>
          </w:tcPr>
          <w:p w:rsidR="000B4CA9" w:rsidRPr="000B4CA9" w:rsidRDefault="000B4CA9" w:rsidP="000B4CA9">
            <w:pPr>
              <w:spacing w:after="0" w:line="276" w:lineRule="auto"/>
              <w:ind w:left="179" w:firstLine="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B4CA9" w:rsidRPr="000B4CA9" w:rsidRDefault="000B4CA9" w:rsidP="000B4CA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B4CA9" w:rsidRPr="000B4CA9" w:rsidRDefault="000B4CA9" w:rsidP="000B4CA9">
      <w:pPr>
        <w:spacing w:after="0" w:line="276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B4CA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Thụy An, ngày…. tháng 09 năm 2022 </w:t>
      </w:r>
    </w:p>
    <w:tbl>
      <w:tblPr>
        <w:tblStyle w:val="TableGrid108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410"/>
      </w:tblGrid>
      <w:tr w:rsidR="000B4CA9" w:rsidRPr="000B4CA9" w:rsidTr="00377C0F">
        <w:trPr>
          <w:trHeight w:val="2157"/>
        </w:trPr>
        <w:tc>
          <w:tcPr>
            <w:tcW w:w="2268" w:type="dxa"/>
          </w:tcPr>
          <w:p w:rsidR="000B4CA9" w:rsidRPr="000B4CA9" w:rsidRDefault="000B4CA9" w:rsidP="000B4CA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0B4CA9">
              <w:rPr>
                <w:b/>
                <w:sz w:val="28"/>
                <w:szCs w:val="28"/>
              </w:rPr>
              <w:t>Ban giám hiệu</w:t>
            </w:r>
          </w:p>
          <w:p w:rsidR="000B4CA9" w:rsidRPr="000B4CA9" w:rsidRDefault="000B4CA9" w:rsidP="000B4CA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0B4CA9">
              <w:rPr>
                <w:b/>
                <w:sz w:val="28"/>
                <w:szCs w:val="28"/>
              </w:rPr>
              <w:t>xác nhận</w:t>
            </w:r>
          </w:p>
        </w:tc>
        <w:tc>
          <w:tcPr>
            <w:tcW w:w="2268" w:type="dxa"/>
          </w:tcPr>
          <w:p w:rsidR="000B4CA9" w:rsidRPr="000B4CA9" w:rsidRDefault="000B4CA9" w:rsidP="000B4CA9">
            <w:pPr>
              <w:spacing w:line="276" w:lineRule="auto"/>
              <w:rPr>
                <w:b/>
                <w:sz w:val="28"/>
                <w:szCs w:val="28"/>
              </w:rPr>
            </w:pPr>
            <w:r w:rsidRPr="000B4CA9">
              <w:rPr>
                <w:b/>
                <w:sz w:val="28"/>
                <w:szCs w:val="28"/>
              </w:rPr>
              <w:t>Tổ trưởng duyệt</w:t>
            </w:r>
          </w:p>
          <w:p w:rsidR="000B4CA9" w:rsidRPr="000B4CA9" w:rsidRDefault="000B4CA9" w:rsidP="000B4CA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0B4CA9" w:rsidRPr="000B4CA9" w:rsidRDefault="000B4CA9" w:rsidP="000B4CA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0B4CA9" w:rsidRPr="000B4CA9" w:rsidRDefault="000B4CA9" w:rsidP="000B4CA9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0B4CA9" w:rsidRPr="000B4CA9" w:rsidRDefault="000B4CA9" w:rsidP="000B4CA9">
            <w:pPr>
              <w:spacing w:line="276" w:lineRule="auto"/>
              <w:rPr>
                <w:b/>
                <w:sz w:val="28"/>
                <w:szCs w:val="28"/>
              </w:rPr>
            </w:pPr>
            <w:r w:rsidRPr="000B4CA9">
              <w:rPr>
                <w:b/>
                <w:sz w:val="28"/>
                <w:szCs w:val="28"/>
              </w:rPr>
              <w:t>Kiều Thị Thủy</w:t>
            </w:r>
          </w:p>
          <w:p w:rsidR="000B4CA9" w:rsidRPr="000B4CA9" w:rsidRDefault="000B4CA9" w:rsidP="000B4CA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0B4CA9" w:rsidRPr="000B4CA9" w:rsidRDefault="000B4CA9" w:rsidP="000B4CA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0B4CA9">
              <w:rPr>
                <w:b/>
                <w:sz w:val="28"/>
                <w:szCs w:val="28"/>
              </w:rPr>
              <w:t>Nhóm trưởng duyệt</w:t>
            </w:r>
          </w:p>
          <w:p w:rsidR="000B4CA9" w:rsidRPr="000B4CA9" w:rsidRDefault="000B4CA9" w:rsidP="000B4CA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0B4CA9" w:rsidRPr="000B4CA9" w:rsidRDefault="000B4CA9" w:rsidP="000B4CA9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0B4CA9" w:rsidRPr="000B4CA9" w:rsidRDefault="000B4CA9" w:rsidP="000B4CA9">
            <w:pPr>
              <w:spacing w:line="276" w:lineRule="auto"/>
              <w:rPr>
                <w:b/>
                <w:sz w:val="28"/>
                <w:szCs w:val="28"/>
              </w:rPr>
            </w:pPr>
            <w:r w:rsidRPr="000B4CA9">
              <w:rPr>
                <w:b/>
                <w:sz w:val="28"/>
                <w:szCs w:val="28"/>
              </w:rPr>
              <w:t>Nguyễn Thị Tiến</w:t>
            </w:r>
          </w:p>
        </w:tc>
        <w:tc>
          <w:tcPr>
            <w:tcW w:w="2410" w:type="dxa"/>
          </w:tcPr>
          <w:p w:rsidR="000B4CA9" w:rsidRPr="000B4CA9" w:rsidRDefault="000B4CA9" w:rsidP="000B4CA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0B4CA9">
              <w:rPr>
                <w:b/>
                <w:sz w:val="28"/>
                <w:szCs w:val="28"/>
              </w:rPr>
              <w:t>Người lập kế hoạch</w:t>
            </w:r>
          </w:p>
          <w:p w:rsidR="000B4CA9" w:rsidRPr="000B4CA9" w:rsidRDefault="000B4CA9" w:rsidP="000B4CA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0B4CA9" w:rsidRPr="000B4CA9" w:rsidRDefault="000B4CA9" w:rsidP="000B4CA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0B4CA9" w:rsidRPr="000B4CA9" w:rsidRDefault="000B4CA9" w:rsidP="000B4CA9">
            <w:pPr>
              <w:spacing w:line="276" w:lineRule="auto"/>
              <w:rPr>
                <w:b/>
                <w:sz w:val="28"/>
                <w:szCs w:val="28"/>
                <w:lang w:val="vi-VN"/>
              </w:rPr>
            </w:pPr>
            <w:r w:rsidRPr="000B4CA9">
              <w:rPr>
                <w:b/>
                <w:sz w:val="28"/>
                <w:szCs w:val="28"/>
              </w:rPr>
              <w:t xml:space="preserve">      Vũ Thị Vui</w:t>
            </w:r>
          </w:p>
        </w:tc>
      </w:tr>
    </w:tbl>
    <w:p w:rsidR="007C46A0" w:rsidRPr="000B4CA9" w:rsidRDefault="007C46A0" w:rsidP="000B4CA9"/>
    <w:sectPr w:rsidR="007C46A0" w:rsidRPr="000B4CA9" w:rsidSect="00695C0D">
      <w:headerReference w:type="default" r:id="rId7"/>
      <w:pgSz w:w="11907" w:h="16839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63A" w:rsidRDefault="004F763A" w:rsidP="00695C0D">
      <w:pPr>
        <w:spacing w:after="0" w:line="240" w:lineRule="auto"/>
      </w:pPr>
      <w:r>
        <w:separator/>
      </w:r>
    </w:p>
  </w:endnote>
  <w:endnote w:type="continuationSeparator" w:id="0">
    <w:p w:rsidR="004F763A" w:rsidRDefault="004F763A" w:rsidP="00695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NI-Time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63A" w:rsidRDefault="004F763A" w:rsidP="00695C0D">
      <w:pPr>
        <w:spacing w:after="0" w:line="240" w:lineRule="auto"/>
      </w:pPr>
      <w:r>
        <w:separator/>
      </w:r>
    </w:p>
  </w:footnote>
  <w:footnote w:type="continuationSeparator" w:id="0">
    <w:p w:rsidR="004F763A" w:rsidRDefault="004F763A" w:rsidP="00695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7610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:rsidR="00695C0D" w:rsidRPr="00695C0D" w:rsidRDefault="00695C0D" w:rsidP="00695C0D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95C0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95C0D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95C0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B4CA9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695C0D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3in;height:3in;visibility:visible" o:bullet="t">
        <v:imagedata r:id="rId1" o:title=""/>
      </v:shape>
    </w:pict>
  </w:numPicBullet>
  <w:abstractNum w:abstractNumId="0">
    <w:nsid w:val="E5AD019E"/>
    <w:multiLevelType w:val="singleLevel"/>
    <w:tmpl w:val="CC6265B6"/>
    <w:lvl w:ilvl="0">
      <w:start w:val="1"/>
      <w:numFmt w:val="lowerLetter"/>
      <w:suff w:val="space"/>
      <w:lvlText w:val="%1)"/>
      <w:lvlJc w:val="left"/>
      <w:rPr>
        <w:color w:val="auto"/>
      </w:rPr>
    </w:lvl>
  </w:abstractNum>
  <w:abstractNum w:abstractNumId="1">
    <w:nsid w:val="EF350761"/>
    <w:multiLevelType w:val="singleLevel"/>
    <w:tmpl w:val="EF350761"/>
    <w:lvl w:ilvl="0">
      <w:start w:val="1"/>
      <w:numFmt w:val="lowerLetter"/>
      <w:suff w:val="space"/>
      <w:lvlText w:val="%1)"/>
      <w:lvlJc w:val="left"/>
    </w:lvl>
  </w:abstractNum>
  <w:abstractNum w:abstractNumId="2">
    <w:nsid w:val="F5BCB765"/>
    <w:multiLevelType w:val="singleLevel"/>
    <w:tmpl w:val="F5BCB765"/>
    <w:lvl w:ilvl="0">
      <w:start w:val="1"/>
      <w:numFmt w:val="lowerLetter"/>
      <w:suff w:val="space"/>
      <w:lvlText w:val="%1)"/>
      <w:lvlJc w:val="left"/>
    </w:lvl>
  </w:abstractNum>
  <w:abstractNum w:abstractNumId="3">
    <w:nsid w:val="FFFFFF7C"/>
    <w:multiLevelType w:val="singleLevel"/>
    <w:tmpl w:val="FFFFFF7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Chars="800" w:left="2040" w:hangingChars="200" w:hanging="360"/>
      </w:pPr>
    </w:lvl>
  </w:abstractNum>
  <w:abstractNum w:abstractNumId="4">
    <w:nsid w:val="FFFFFF7D"/>
    <w:multiLevelType w:val="singleLevel"/>
    <w:tmpl w:val="FFFFFF7D"/>
    <w:lvl w:ilvl="0">
      <w:start w:val="1"/>
      <w:numFmt w:val="decimal"/>
      <w:pStyle w:val="ListNumber4"/>
      <w:lvlText w:val="%1."/>
      <w:lvlJc w:val="left"/>
      <w:pPr>
        <w:tabs>
          <w:tab w:val="left" w:pos="1620"/>
        </w:tabs>
        <w:ind w:leftChars="600" w:left="1620" w:hangingChars="200" w:hanging="360"/>
      </w:pPr>
    </w:lvl>
  </w:abstractNum>
  <w:abstractNum w:abstractNumId="5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200"/>
        </w:tabs>
        <w:ind w:leftChars="400" w:left="1200" w:hangingChars="200" w:hanging="360"/>
      </w:pPr>
    </w:lvl>
  </w:abstractNum>
  <w:abstractNum w:abstractNumId="6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80"/>
        </w:tabs>
        <w:ind w:leftChars="200" w:left="780" w:hangingChars="200" w:hanging="360"/>
      </w:pPr>
    </w:lvl>
  </w:abstractNum>
  <w:abstractNum w:abstractNumId="7">
    <w:nsid w:val="FFFFFF80"/>
    <w:multiLevelType w:val="singleLevel"/>
    <w:tmpl w:val="FFFFFF80"/>
    <w:lvl w:ilvl="0">
      <w:start w:val="1"/>
      <w:numFmt w:val="bullet"/>
      <w:pStyle w:val="ListBullet5"/>
      <w:lvlText w:val=""/>
      <w:lvlJc w:val="left"/>
      <w:pPr>
        <w:tabs>
          <w:tab w:val="left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8">
    <w:nsid w:val="FFFFFF81"/>
    <w:multiLevelType w:val="singleLevel"/>
    <w:tmpl w:val="FFFFFF81"/>
    <w:lvl w:ilvl="0">
      <w:start w:val="1"/>
      <w:numFmt w:val="bullet"/>
      <w:pStyle w:val="ListBullet4"/>
      <w:lvlText w:val=""/>
      <w:lvlJc w:val="left"/>
      <w:pPr>
        <w:tabs>
          <w:tab w:val="left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9">
    <w:nsid w:val="FFFFFF82"/>
    <w:multiLevelType w:val="singleLevel"/>
    <w:tmpl w:val="FFFFFF82"/>
    <w:lvl w:ilvl="0">
      <w:start w:val="1"/>
      <w:numFmt w:val="bullet"/>
      <w:pStyle w:val="ListBullet3"/>
      <w:lvlText w:val=""/>
      <w:lvlJc w:val="left"/>
      <w:pPr>
        <w:tabs>
          <w:tab w:val="left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10">
    <w:nsid w:val="FFFFFF83"/>
    <w:multiLevelType w:val="singleLevel"/>
    <w:tmpl w:val="FFFFFF83"/>
    <w:lvl w:ilvl="0">
      <w:start w:val="1"/>
      <w:numFmt w:val="bullet"/>
      <w:pStyle w:val="ListBullet2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11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12">
    <w:nsid w:val="FFFFFF89"/>
    <w:multiLevelType w:val="singleLevel"/>
    <w:tmpl w:val="FFFFFF89"/>
    <w:lvl w:ilvl="0">
      <w:start w:val="1"/>
      <w:numFmt w:val="bullet"/>
      <w:pStyle w:val="ListBullet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3">
    <w:nsid w:val="058020BD"/>
    <w:multiLevelType w:val="hybridMultilevel"/>
    <w:tmpl w:val="2012B37C"/>
    <w:lvl w:ilvl="0" w:tplc="40CC3958">
      <w:start w:val="1"/>
      <w:numFmt w:val="upperLetter"/>
      <w:lvlText w:val="%1."/>
      <w:lvlJc w:val="left"/>
      <w:pPr>
        <w:ind w:left="46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4">
    <w:nsid w:val="05C911C1"/>
    <w:multiLevelType w:val="hybridMultilevel"/>
    <w:tmpl w:val="FAE8550A"/>
    <w:lvl w:ilvl="0" w:tplc="D7463BEA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306179"/>
    <w:multiLevelType w:val="hybridMultilevel"/>
    <w:tmpl w:val="A830D804"/>
    <w:lvl w:ilvl="0" w:tplc="C5FCD9EA">
      <w:start w:val="1"/>
      <w:numFmt w:val="decimal"/>
      <w:pStyle w:val="Mu"/>
      <w:lvlText w:val="Bài %1."/>
      <w:lvlJc w:val="left"/>
      <w:pPr>
        <w:ind w:left="720" w:hanging="360"/>
      </w:pPr>
      <w:rPr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webHidden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04E3596"/>
    <w:multiLevelType w:val="hybridMultilevel"/>
    <w:tmpl w:val="9DBA9808"/>
    <w:lvl w:ilvl="0" w:tplc="DDCA24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2673FB8"/>
    <w:multiLevelType w:val="hybridMultilevel"/>
    <w:tmpl w:val="420AC76A"/>
    <w:lvl w:ilvl="0" w:tplc="C20CF114">
      <w:start w:val="1"/>
      <w:numFmt w:val="lowerLetter"/>
      <w:lvlText w:val="%1)"/>
      <w:lvlJc w:val="left"/>
      <w:pPr>
        <w:ind w:left="3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47" w:hanging="360"/>
      </w:pPr>
    </w:lvl>
    <w:lvl w:ilvl="2" w:tplc="0409001B" w:tentative="1">
      <w:start w:val="1"/>
      <w:numFmt w:val="lowerRoman"/>
      <w:lvlText w:val="%3."/>
      <w:lvlJc w:val="right"/>
      <w:pPr>
        <w:ind w:left="1767" w:hanging="180"/>
      </w:pPr>
    </w:lvl>
    <w:lvl w:ilvl="3" w:tplc="0409000F" w:tentative="1">
      <w:start w:val="1"/>
      <w:numFmt w:val="decimal"/>
      <w:lvlText w:val="%4."/>
      <w:lvlJc w:val="left"/>
      <w:pPr>
        <w:ind w:left="2487" w:hanging="360"/>
      </w:pPr>
    </w:lvl>
    <w:lvl w:ilvl="4" w:tplc="04090019" w:tentative="1">
      <w:start w:val="1"/>
      <w:numFmt w:val="lowerLetter"/>
      <w:lvlText w:val="%5."/>
      <w:lvlJc w:val="left"/>
      <w:pPr>
        <w:ind w:left="3207" w:hanging="360"/>
      </w:pPr>
    </w:lvl>
    <w:lvl w:ilvl="5" w:tplc="0409001B" w:tentative="1">
      <w:start w:val="1"/>
      <w:numFmt w:val="lowerRoman"/>
      <w:lvlText w:val="%6."/>
      <w:lvlJc w:val="right"/>
      <w:pPr>
        <w:ind w:left="3927" w:hanging="180"/>
      </w:pPr>
    </w:lvl>
    <w:lvl w:ilvl="6" w:tplc="0409000F" w:tentative="1">
      <w:start w:val="1"/>
      <w:numFmt w:val="decimal"/>
      <w:lvlText w:val="%7."/>
      <w:lvlJc w:val="left"/>
      <w:pPr>
        <w:ind w:left="4647" w:hanging="360"/>
      </w:pPr>
    </w:lvl>
    <w:lvl w:ilvl="7" w:tplc="04090019" w:tentative="1">
      <w:start w:val="1"/>
      <w:numFmt w:val="lowerLetter"/>
      <w:lvlText w:val="%8."/>
      <w:lvlJc w:val="left"/>
      <w:pPr>
        <w:ind w:left="5367" w:hanging="360"/>
      </w:pPr>
    </w:lvl>
    <w:lvl w:ilvl="8" w:tplc="0409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18">
    <w:nsid w:val="14D8DCE9"/>
    <w:multiLevelType w:val="singleLevel"/>
    <w:tmpl w:val="14D8DCE9"/>
    <w:lvl w:ilvl="0">
      <w:start w:val="1"/>
      <w:numFmt w:val="decimal"/>
      <w:suff w:val="space"/>
      <w:lvlText w:val="%1)"/>
      <w:lvlJc w:val="left"/>
    </w:lvl>
  </w:abstractNum>
  <w:abstractNum w:abstractNumId="19">
    <w:nsid w:val="15C43802"/>
    <w:multiLevelType w:val="hybridMultilevel"/>
    <w:tmpl w:val="BEC0791A"/>
    <w:lvl w:ilvl="0" w:tplc="EC9CB8B6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7455E4D"/>
    <w:multiLevelType w:val="hybridMultilevel"/>
    <w:tmpl w:val="A1A6F024"/>
    <w:lvl w:ilvl="0" w:tplc="7AFC87A8">
      <w:start w:val="1"/>
      <w:numFmt w:val="lowerLetter"/>
      <w:lvlText w:val="%1)"/>
      <w:lvlJc w:val="left"/>
      <w:pPr>
        <w:ind w:left="1965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2685" w:hanging="360"/>
      </w:pPr>
    </w:lvl>
    <w:lvl w:ilvl="2" w:tplc="0409001B" w:tentative="1">
      <w:start w:val="1"/>
      <w:numFmt w:val="lowerRoman"/>
      <w:lvlText w:val="%3."/>
      <w:lvlJc w:val="right"/>
      <w:pPr>
        <w:ind w:left="3405" w:hanging="180"/>
      </w:pPr>
    </w:lvl>
    <w:lvl w:ilvl="3" w:tplc="0409000F" w:tentative="1">
      <w:start w:val="1"/>
      <w:numFmt w:val="decimal"/>
      <w:lvlText w:val="%4."/>
      <w:lvlJc w:val="left"/>
      <w:pPr>
        <w:ind w:left="4125" w:hanging="360"/>
      </w:pPr>
    </w:lvl>
    <w:lvl w:ilvl="4" w:tplc="04090019" w:tentative="1">
      <w:start w:val="1"/>
      <w:numFmt w:val="lowerLetter"/>
      <w:lvlText w:val="%5."/>
      <w:lvlJc w:val="left"/>
      <w:pPr>
        <w:ind w:left="4845" w:hanging="360"/>
      </w:pPr>
    </w:lvl>
    <w:lvl w:ilvl="5" w:tplc="0409001B" w:tentative="1">
      <w:start w:val="1"/>
      <w:numFmt w:val="lowerRoman"/>
      <w:lvlText w:val="%6."/>
      <w:lvlJc w:val="right"/>
      <w:pPr>
        <w:ind w:left="5565" w:hanging="180"/>
      </w:pPr>
    </w:lvl>
    <w:lvl w:ilvl="6" w:tplc="0409000F" w:tentative="1">
      <w:start w:val="1"/>
      <w:numFmt w:val="decimal"/>
      <w:lvlText w:val="%7."/>
      <w:lvlJc w:val="left"/>
      <w:pPr>
        <w:ind w:left="6285" w:hanging="360"/>
      </w:pPr>
    </w:lvl>
    <w:lvl w:ilvl="7" w:tplc="04090019" w:tentative="1">
      <w:start w:val="1"/>
      <w:numFmt w:val="lowerLetter"/>
      <w:lvlText w:val="%8."/>
      <w:lvlJc w:val="left"/>
      <w:pPr>
        <w:ind w:left="7005" w:hanging="360"/>
      </w:pPr>
    </w:lvl>
    <w:lvl w:ilvl="8" w:tplc="040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21">
    <w:nsid w:val="19697D2C"/>
    <w:multiLevelType w:val="hybridMultilevel"/>
    <w:tmpl w:val="88F45B0E"/>
    <w:lvl w:ilvl="0" w:tplc="1A3245B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209CD691"/>
    <w:multiLevelType w:val="singleLevel"/>
    <w:tmpl w:val="209CD691"/>
    <w:lvl w:ilvl="0">
      <w:start w:val="1"/>
      <w:numFmt w:val="lowerLetter"/>
      <w:suff w:val="space"/>
      <w:lvlText w:val="%1)"/>
      <w:lvlJc w:val="left"/>
    </w:lvl>
  </w:abstractNum>
  <w:abstractNum w:abstractNumId="23">
    <w:nsid w:val="21CC4BF0"/>
    <w:multiLevelType w:val="hybridMultilevel"/>
    <w:tmpl w:val="23747E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25D73FC"/>
    <w:multiLevelType w:val="hybridMultilevel"/>
    <w:tmpl w:val="E6200254"/>
    <w:lvl w:ilvl="0" w:tplc="73922878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5">
    <w:nsid w:val="258048F7"/>
    <w:multiLevelType w:val="hybridMultilevel"/>
    <w:tmpl w:val="8DAA4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C6E2D89"/>
    <w:multiLevelType w:val="hybridMultilevel"/>
    <w:tmpl w:val="4DFAC8C6"/>
    <w:lvl w:ilvl="0" w:tplc="F6E2CBE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DCA4859"/>
    <w:multiLevelType w:val="hybridMultilevel"/>
    <w:tmpl w:val="76D09E2C"/>
    <w:lvl w:ilvl="0" w:tplc="712E68A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1541FF1"/>
    <w:multiLevelType w:val="hybridMultilevel"/>
    <w:tmpl w:val="06B844CC"/>
    <w:lvl w:ilvl="0" w:tplc="71B48392">
      <w:start w:val="1"/>
      <w:numFmt w:val="lowerLetter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9">
    <w:nsid w:val="35C054C9"/>
    <w:multiLevelType w:val="multilevel"/>
    <w:tmpl w:val="B1548ACE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3F1A0257"/>
    <w:multiLevelType w:val="hybridMultilevel"/>
    <w:tmpl w:val="C71E7B1E"/>
    <w:lvl w:ilvl="0" w:tplc="043E1D0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31">
    <w:nsid w:val="44B83EA7"/>
    <w:multiLevelType w:val="singleLevel"/>
    <w:tmpl w:val="44B83EA7"/>
    <w:lvl w:ilvl="0">
      <w:start w:val="1"/>
      <w:numFmt w:val="decimal"/>
      <w:suff w:val="space"/>
      <w:lvlText w:val="(%1)"/>
      <w:lvlJc w:val="left"/>
    </w:lvl>
  </w:abstractNum>
  <w:abstractNum w:abstractNumId="32">
    <w:nsid w:val="4B6820B1"/>
    <w:multiLevelType w:val="hybridMultilevel"/>
    <w:tmpl w:val="AFC470DE"/>
    <w:lvl w:ilvl="0" w:tplc="71E03B88">
      <w:start w:val="1"/>
      <w:numFmt w:val="upperLetter"/>
      <w:lvlText w:val="%1."/>
      <w:lvlJc w:val="left"/>
      <w:pPr>
        <w:ind w:left="46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33">
    <w:nsid w:val="4C9C4996"/>
    <w:multiLevelType w:val="hybridMultilevel"/>
    <w:tmpl w:val="E18663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E428CD4"/>
    <w:multiLevelType w:val="singleLevel"/>
    <w:tmpl w:val="4E428CD4"/>
    <w:lvl w:ilvl="0">
      <w:start w:val="1"/>
      <w:numFmt w:val="lowerLetter"/>
      <w:suff w:val="space"/>
      <w:lvlText w:val="%1)"/>
      <w:lvlJc w:val="left"/>
    </w:lvl>
  </w:abstractNum>
  <w:abstractNum w:abstractNumId="35">
    <w:nsid w:val="4E7D6838"/>
    <w:multiLevelType w:val="hybridMultilevel"/>
    <w:tmpl w:val="A976B902"/>
    <w:lvl w:ilvl="0" w:tplc="B5F2747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18E7356"/>
    <w:multiLevelType w:val="hybridMultilevel"/>
    <w:tmpl w:val="F36E5994"/>
    <w:lvl w:ilvl="0" w:tplc="E5BA9F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BA06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0417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84F0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E0DD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9BC6D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5E90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D03D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68DC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>
    <w:nsid w:val="55394474"/>
    <w:multiLevelType w:val="hybridMultilevel"/>
    <w:tmpl w:val="9E4422CA"/>
    <w:lvl w:ilvl="0" w:tplc="047C8BF2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674E86"/>
    <w:multiLevelType w:val="multilevel"/>
    <w:tmpl w:val="3F889C26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9">
    <w:nsid w:val="6BC2457A"/>
    <w:multiLevelType w:val="hybridMultilevel"/>
    <w:tmpl w:val="EBDCDC80"/>
    <w:lvl w:ilvl="0" w:tplc="38626542">
      <w:start w:val="1"/>
      <w:numFmt w:val="lowerLetter"/>
      <w:lvlText w:val="%1)"/>
      <w:lvlJc w:val="left"/>
      <w:pPr>
        <w:ind w:left="8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9" w:hanging="360"/>
      </w:pPr>
    </w:lvl>
    <w:lvl w:ilvl="2" w:tplc="0409001B" w:tentative="1">
      <w:start w:val="1"/>
      <w:numFmt w:val="lowerRoman"/>
      <w:lvlText w:val="%3."/>
      <w:lvlJc w:val="right"/>
      <w:pPr>
        <w:ind w:left="2269" w:hanging="180"/>
      </w:pPr>
    </w:lvl>
    <w:lvl w:ilvl="3" w:tplc="0409000F" w:tentative="1">
      <w:start w:val="1"/>
      <w:numFmt w:val="decimal"/>
      <w:lvlText w:val="%4."/>
      <w:lvlJc w:val="left"/>
      <w:pPr>
        <w:ind w:left="2989" w:hanging="360"/>
      </w:pPr>
    </w:lvl>
    <w:lvl w:ilvl="4" w:tplc="04090019" w:tentative="1">
      <w:start w:val="1"/>
      <w:numFmt w:val="lowerLetter"/>
      <w:lvlText w:val="%5."/>
      <w:lvlJc w:val="left"/>
      <w:pPr>
        <w:ind w:left="3709" w:hanging="360"/>
      </w:pPr>
    </w:lvl>
    <w:lvl w:ilvl="5" w:tplc="0409001B" w:tentative="1">
      <w:start w:val="1"/>
      <w:numFmt w:val="lowerRoman"/>
      <w:lvlText w:val="%6."/>
      <w:lvlJc w:val="right"/>
      <w:pPr>
        <w:ind w:left="4429" w:hanging="180"/>
      </w:pPr>
    </w:lvl>
    <w:lvl w:ilvl="6" w:tplc="0409000F" w:tentative="1">
      <w:start w:val="1"/>
      <w:numFmt w:val="decimal"/>
      <w:lvlText w:val="%7."/>
      <w:lvlJc w:val="left"/>
      <w:pPr>
        <w:ind w:left="5149" w:hanging="360"/>
      </w:pPr>
    </w:lvl>
    <w:lvl w:ilvl="7" w:tplc="04090019" w:tentative="1">
      <w:start w:val="1"/>
      <w:numFmt w:val="lowerLetter"/>
      <w:lvlText w:val="%8."/>
      <w:lvlJc w:val="left"/>
      <w:pPr>
        <w:ind w:left="5869" w:hanging="360"/>
      </w:pPr>
    </w:lvl>
    <w:lvl w:ilvl="8" w:tplc="0409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40">
    <w:nsid w:val="7FFDEEAD"/>
    <w:multiLevelType w:val="singleLevel"/>
    <w:tmpl w:val="7FFDEEAD"/>
    <w:lvl w:ilvl="0">
      <w:start w:val="1"/>
      <w:numFmt w:val="lowerLetter"/>
      <w:suff w:val="space"/>
      <w:lvlText w:val="%1)"/>
      <w:lvlJc w:val="left"/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9"/>
  </w:num>
  <w:num w:numId="5">
    <w:abstractNumId w:val="8"/>
  </w:num>
  <w:num w:numId="6">
    <w:abstractNumId w:val="7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32"/>
  </w:num>
  <w:num w:numId="13">
    <w:abstractNumId w:val="13"/>
  </w:num>
  <w:num w:numId="14">
    <w:abstractNumId w:val="35"/>
  </w:num>
  <w:num w:numId="15">
    <w:abstractNumId w:val="28"/>
  </w:num>
  <w:num w:numId="16">
    <w:abstractNumId w:val="39"/>
  </w:num>
  <w:num w:numId="17">
    <w:abstractNumId w:val="30"/>
  </w:num>
  <w:num w:numId="18">
    <w:abstractNumId w:val="37"/>
  </w:num>
  <w:num w:numId="19">
    <w:abstractNumId w:val="24"/>
  </w:num>
  <w:num w:numId="20">
    <w:abstractNumId w:val="20"/>
  </w:num>
  <w:num w:numId="21">
    <w:abstractNumId w:val="19"/>
  </w:num>
  <w:num w:numId="22">
    <w:abstractNumId w:val="36"/>
  </w:num>
  <w:num w:numId="23">
    <w:abstractNumId w:val="26"/>
  </w:num>
  <w:num w:numId="24">
    <w:abstractNumId w:val="16"/>
  </w:num>
  <w:num w:numId="25">
    <w:abstractNumId w:val="23"/>
  </w:num>
  <w:num w:numId="26">
    <w:abstractNumId w:val="33"/>
  </w:num>
  <w:num w:numId="27">
    <w:abstractNumId w:val="27"/>
  </w:num>
  <w:num w:numId="28">
    <w:abstractNumId w:val="18"/>
  </w:num>
  <w:num w:numId="29">
    <w:abstractNumId w:val="34"/>
  </w:num>
  <w:num w:numId="30">
    <w:abstractNumId w:val="22"/>
  </w:num>
  <w:num w:numId="31">
    <w:abstractNumId w:val="31"/>
  </w:num>
  <w:num w:numId="32">
    <w:abstractNumId w:val="2"/>
  </w:num>
  <w:num w:numId="33">
    <w:abstractNumId w:val="0"/>
  </w:num>
  <w:num w:numId="34">
    <w:abstractNumId w:val="40"/>
  </w:num>
  <w:num w:numId="35">
    <w:abstractNumId w:val="1"/>
  </w:num>
  <w:num w:numId="36">
    <w:abstractNumId w:val="14"/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</w:num>
  <w:num w:numId="39">
    <w:abstractNumId w:val="25"/>
  </w:num>
  <w:num w:numId="40">
    <w:abstractNumId w:val="29"/>
  </w:num>
  <w:num w:numId="41">
    <w:abstractNumId w:val="3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BFA"/>
    <w:rsid w:val="0003181F"/>
    <w:rsid w:val="00037F75"/>
    <w:rsid w:val="00042C69"/>
    <w:rsid w:val="000471B3"/>
    <w:rsid w:val="00054933"/>
    <w:rsid w:val="00054C69"/>
    <w:rsid w:val="00091F63"/>
    <w:rsid w:val="000B4CA9"/>
    <w:rsid w:val="000B55B9"/>
    <w:rsid w:val="000D0080"/>
    <w:rsid w:val="000E0DF9"/>
    <w:rsid w:val="000E3A1D"/>
    <w:rsid w:val="00107243"/>
    <w:rsid w:val="00115CC8"/>
    <w:rsid w:val="00144430"/>
    <w:rsid w:val="00152544"/>
    <w:rsid w:val="00157F97"/>
    <w:rsid w:val="00183D8D"/>
    <w:rsid w:val="001908D1"/>
    <w:rsid w:val="001A262F"/>
    <w:rsid w:val="001B2E6F"/>
    <w:rsid w:val="001C353D"/>
    <w:rsid w:val="001E051C"/>
    <w:rsid w:val="002035FE"/>
    <w:rsid w:val="0020610C"/>
    <w:rsid w:val="00207396"/>
    <w:rsid w:val="00207588"/>
    <w:rsid w:val="002246D9"/>
    <w:rsid w:val="00224C9C"/>
    <w:rsid w:val="00226752"/>
    <w:rsid w:val="00232DDB"/>
    <w:rsid w:val="00236F3E"/>
    <w:rsid w:val="00243FD5"/>
    <w:rsid w:val="002533BC"/>
    <w:rsid w:val="002647B1"/>
    <w:rsid w:val="00287421"/>
    <w:rsid w:val="00292B8D"/>
    <w:rsid w:val="002B037E"/>
    <w:rsid w:val="002C784C"/>
    <w:rsid w:val="0030009D"/>
    <w:rsid w:val="00307A4E"/>
    <w:rsid w:val="00310E0B"/>
    <w:rsid w:val="00350369"/>
    <w:rsid w:val="00350632"/>
    <w:rsid w:val="0039074F"/>
    <w:rsid w:val="00397C8C"/>
    <w:rsid w:val="003B0A1A"/>
    <w:rsid w:val="003C7DC8"/>
    <w:rsid w:val="0040660D"/>
    <w:rsid w:val="004074DC"/>
    <w:rsid w:val="00413F03"/>
    <w:rsid w:val="004269F3"/>
    <w:rsid w:val="00452623"/>
    <w:rsid w:val="0046493F"/>
    <w:rsid w:val="00482CD8"/>
    <w:rsid w:val="00483CBC"/>
    <w:rsid w:val="00496409"/>
    <w:rsid w:val="0049763D"/>
    <w:rsid w:val="004A5ED7"/>
    <w:rsid w:val="004C34A1"/>
    <w:rsid w:val="004D3109"/>
    <w:rsid w:val="004E7AF8"/>
    <w:rsid w:val="004F763A"/>
    <w:rsid w:val="00500D81"/>
    <w:rsid w:val="00506B40"/>
    <w:rsid w:val="005114E8"/>
    <w:rsid w:val="00514C92"/>
    <w:rsid w:val="0053543F"/>
    <w:rsid w:val="0053582A"/>
    <w:rsid w:val="00541094"/>
    <w:rsid w:val="00547421"/>
    <w:rsid w:val="005577E4"/>
    <w:rsid w:val="00584100"/>
    <w:rsid w:val="005B1DB5"/>
    <w:rsid w:val="005F1438"/>
    <w:rsid w:val="0064182D"/>
    <w:rsid w:val="00642AEB"/>
    <w:rsid w:val="0065296A"/>
    <w:rsid w:val="0065362A"/>
    <w:rsid w:val="00662653"/>
    <w:rsid w:val="00667BFA"/>
    <w:rsid w:val="0067662D"/>
    <w:rsid w:val="006848B7"/>
    <w:rsid w:val="00695C0D"/>
    <w:rsid w:val="006B0D35"/>
    <w:rsid w:val="006C3ABB"/>
    <w:rsid w:val="006C61B1"/>
    <w:rsid w:val="006D03D0"/>
    <w:rsid w:val="006F2CF5"/>
    <w:rsid w:val="007021F6"/>
    <w:rsid w:val="00707062"/>
    <w:rsid w:val="0073481D"/>
    <w:rsid w:val="00736342"/>
    <w:rsid w:val="007760E2"/>
    <w:rsid w:val="007912C0"/>
    <w:rsid w:val="007A4648"/>
    <w:rsid w:val="007C46A0"/>
    <w:rsid w:val="007D3E42"/>
    <w:rsid w:val="007D57FB"/>
    <w:rsid w:val="007E0EFD"/>
    <w:rsid w:val="007E694E"/>
    <w:rsid w:val="00855D42"/>
    <w:rsid w:val="00865E05"/>
    <w:rsid w:val="00865FF6"/>
    <w:rsid w:val="0086671B"/>
    <w:rsid w:val="00872B44"/>
    <w:rsid w:val="008822EE"/>
    <w:rsid w:val="008C038C"/>
    <w:rsid w:val="008C5E00"/>
    <w:rsid w:val="008D4C34"/>
    <w:rsid w:val="008D7A92"/>
    <w:rsid w:val="008F4C88"/>
    <w:rsid w:val="009060E1"/>
    <w:rsid w:val="00935340"/>
    <w:rsid w:val="009523AA"/>
    <w:rsid w:val="00957CAA"/>
    <w:rsid w:val="009646D4"/>
    <w:rsid w:val="00965B3D"/>
    <w:rsid w:val="009706ED"/>
    <w:rsid w:val="00983C4C"/>
    <w:rsid w:val="00993182"/>
    <w:rsid w:val="009B3309"/>
    <w:rsid w:val="009C7B83"/>
    <w:rsid w:val="009D3D96"/>
    <w:rsid w:val="009E3922"/>
    <w:rsid w:val="009E6B44"/>
    <w:rsid w:val="009F5A3E"/>
    <w:rsid w:val="00A076A5"/>
    <w:rsid w:val="00A15AEB"/>
    <w:rsid w:val="00A205CF"/>
    <w:rsid w:val="00A66850"/>
    <w:rsid w:val="00A670D8"/>
    <w:rsid w:val="00A765C7"/>
    <w:rsid w:val="00A9473C"/>
    <w:rsid w:val="00AC3E9A"/>
    <w:rsid w:val="00AC71F3"/>
    <w:rsid w:val="00AD2940"/>
    <w:rsid w:val="00AE4823"/>
    <w:rsid w:val="00B31710"/>
    <w:rsid w:val="00B5163C"/>
    <w:rsid w:val="00B520F4"/>
    <w:rsid w:val="00B54A77"/>
    <w:rsid w:val="00B92799"/>
    <w:rsid w:val="00B939B4"/>
    <w:rsid w:val="00BA5FAA"/>
    <w:rsid w:val="00BB0674"/>
    <w:rsid w:val="00BC414E"/>
    <w:rsid w:val="00BC529F"/>
    <w:rsid w:val="00BD12A1"/>
    <w:rsid w:val="00BD2307"/>
    <w:rsid w:val="00BD238B"/>
    <w:rsid w:val="00BD5A4C"/>
    <w:rsid w:val="00BD7345"/>
    <w:rsid w:val="00BE577D"/>
    <w:rsid w:val="00BE6A20"/>
    <w:rsid w:val="00BF2094"/>
    <w:rsid w:val="00BF5672"/>
    <w:rsid w:val="00C03A29"/>
    <w:rsid w:val="00C35243"/>
    <w:rsid w:val="00C36129"/>
    <w:rsid w:val="00C529CC"/>
    <w:rsid w:val="00C57792"/>
    <w:rsid w:val="00C669F0"/>
    <w:rsid w:val="00C724C8"/>
    <w:rsid w:val="00C75A1A"/>
    <w:rsid w:val="00C766E4"/>
    <w:rsid w:val="00C8505F"/>
    <w:rsid w:val="00C90EAA"/>
    <w:rsid w:val="00C97047"/>
    <w:rsid w:val="00CA2014"/>
    <w:rsid w:val="00CA6060"/>
    <w:rsid w:val="00CB231A"/>
    <w:rsid w:val="00CC66D3"/>
    <w:rsid w:val="00CD6E76"/>
    <w:rsid w:val="00CF29D2"/>
    <w:rsid w:val="00D15175"/>
    <w:rsid w:val="00D230EA"/>
    <w:rsid w:val="00D37197"/>
    <w:rsid w:val="00D63E3B"/>
    <w:rsid w:val="00D66879"/>
    <w:rsid w:val="00D75D7E"/>
    <w:rsid w:val="00D901B0"/>
    <w:rsid w:val="00D97F1A"/>
    <w:rsid w:val="00DA43A5"/>
    <w:rsid w:val="00DE4CC5"/>
    <w:rsid w:val="00DE4F40"/>
    <w:rsid w:val="00DF73B4"/>
    <w:rsid w:val="00E10D89"/>
    <w:rsid w:val="00E267B9"/>
    <w:rsid w:val="00E6042F"/>
    <w:rsid w:val="00E7462D"/>
    <w:rsid w:val="00E80E55"/>
    <w:rsid w:val="00E87B6C"/>
    <w:rsid w:val="00EC1F30"/>
    <w:rsid w:val="00EC5B29"/>
    <w:rsid w:val="00ED2289"/>
    <w:rsid w:val="00EF4AFE"/>
    <w:rsid w:val="00F137FA"/>
    <w:rsid w:val="00F13C0D"/>
    <w:rsid w:val="00F13F70"/>
    <w:rsid w:val="00F25F50"/>
    <w:rsid w:val="00F353D7"/>
    <w:rsid w:val="00F35820"/>
    <w:rsid w:val="00F41773"/>
    <w:rsid w:val="00F70806"/>
    <w:rsid w:val="00F75102"/>
    <w:rsid w:val="00F86A68"/>
    <w:rsid w:val="00F9414B"/>
    <w:rsid w:val="00FA2372"/>
    <w:rsid w:val="00FC26A1"/>
    <w:rsid w:val="00FD359A"/>
    <w:rsid w:val="00FD622E"/>
    <w:rsid w:val="00FD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150"/>
  <w15:chartTrackingRefBased/>
  <w15:docId w15:val="{48FA5657-7B63-4C23-A578-EA92BBA4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iPriority="99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iPriority="99" w:unhideWhenUsed="1" w:qFormat="1"/>
    <w:lsdException w:name="FollowedHyperlink" w:semiHidden="1" w:unhideWhenUsed="1" w:qFormat="1"/>
    <w:lsdException w:name="Strong" w:qFormat="1"/>
    <w:lsdException w:name="Emphasis" w:uiPriority="99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semiHidden="1" w:uiPriority="99" w:unhideWhenUsed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 w:qFormat="1"/>
    <w:lsdException w:name="Table Grid" w:uiPriority="59" w:qFormat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5102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caps/>
      <w:color w:val="00000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5102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F75102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color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75102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i/>
      <w:iCs/>
      <w:color w:val="2E74B5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80E55"/>
    <w:pPr>
      <w:keepNext/>
      <w:keepLines/>
      <w:spacing w:before="280" w:after="290" w:line="376" w:lineRule="auto"/>
      <w:outlineLvl w:val="4"/>
    </w:pPr>
    <w:rPr>
      <w:rFonts w:ascii="Times New Roman" w:eastAsia="SimSun" w:hAnsi="Times New Roman" w:cs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75102"/>
    <w:pPr>
      <w:keepNext/>
      <w:keepLines/>
      <w:spacing w:before="40" w:after="0"/>
      <w:outlineLvl w:val="5"/>
    </w:pPr>
    <w:rPr>
      <w:rFonts w:ascii="Times New Roman" w:eastAsia="Times New Roman" w:hAnsi="Times New Roman" w:cs="Times New Roman"/>
      <w:color w:val="1F4D78"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80E55"/>
    <w:pPr>
      <w:keepNext/>
      <w:keepLines/>
      <w:spacing w:before="240" w:after="64" w:line="320" w:lineRule="auto"/>
      <w:outlineLvl w:val="6"/>
    </w:pPr>
    <w:rPr>
      <w:rFonts w:ascii="Times New Roman" w:eastAsia="SimSun" w:hAnsi="Times New Roman" w:cs="Times New Roman"/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80E55"/>
    <w:pPr>
      <w:keepNext/>
      <w:keepLines/>
      <w:spacing w:before="240" w:after="64" w:line="320" w:lineRule="auto"/>
      <w:outlineLvl w:val="7"/>
    </w:pPr>
    <w:rPr>
      <w:rFonts w:ascii="Times New Roman" w:eastAsia="SimSun" w:hAnsi="Times New Roman" w:cs="Times New Roman"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80E55"/>
    <w:pPr>
      <w:keepNext/>
      <w:keepLines/>
      <w:spacing w:before="240" w:after="64" w:line="320" w:lineRule="auto"/>
      <w:outlineLvl w:val="8"/>
    </w:pPr>
    <w:rPr>
      <w:rFonts w:ascii="Times New Roman" w:eastAsia="SimSun" w:hAnsi="Times New Roman" w:cs="Times New Roman"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667B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qFormat/>
    <w:rsid w:val="00695C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C0D"/>
  </w:style>
  <w:style w:type="paragraph" w:styleId="Footer">
    <w:name w:val="footer"/>
    <w:basedOn w:val="Normal"/>
    <w:link w:val="FooterChar"/>
    <w:uiPriority w:val="99"/>
    <w:unhideWhenUsed/>
    <w:qFormat/>
    <w:rsid w:val="00695C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C0D"/>
  </w:style>
  <w:style w:type="table" w:customStyle="1" w:styleId="TableGrid1">
    <w:name w:val="Table Grid1"/>
    <w:basedOn w:val="TableNormal"/>
    <w:next w:val="TableGrid"/>
    <w:uiPriority w:val="39"/>
    <w:qFormat/>
    <w:rsid w:val="002073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qFormat/>
    <w:rsid w:val="00D371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qFormat/>
    <w:rsid w:val="005B1DB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qFormat/>
    <w:rsid w:val="00FD62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qFormat/>
    <w:rsid w:val="00E74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aliases w:val="Nomarl"/>
    <w:uiPriority w:val="1"/>
    <w:qFormat/>
    <w:rsid w:val="004E7AF8"/>
    <w:pPr>
      <w:spacing w:after="0" w:line="240" w:lineRule="auto"/>
    </w:pPr>
  </w:style>
  <w:style w:type="table" w:customStyle="1" w:styleId="TableGrid6">
    <w:name w:val="Table Grid6"/>
    <w:basedOn w:val="TableNormal"/>
    <w:next w:val="TableGrid"/>
    <w:qFormat/>
    <w:rsid w:val="004E7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qFormat/>
    <w:rsid w:val="00BE5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59"/>
    <w:qFormat/>
    <w:rsid w:val="008D4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Normal"/>
    <w:next w:val="Normal"/>
    <w:uiPriority w:val="9"/>
    <w:qFormat/>
    <w:rsid w:val="00F75102"/>
    <w:pPr>
      <w:keepNext/>
      <w:keepLines/>
      <w:spacing w:before="120" w:after="0" w:line="276" w:lineRule="auto"/>
      <w:jc w:val="center"/>
      <w:outlineLvl w:val="0"/>
    </w:pPr>
    <w:rPr>
      <w:rFonts w:ascii="Times New Roman" w:eastAsia="Times New Roman" w:hAnsi="Times New Roman" w:cs="Times New Roman"/>
      <w:b/>
      <w:caps/>
      <w:color w:val="000000"/>
      <w:sz w:val="28"/>
      <w:szCs w:val="32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1"/>
    </w:pPr>
    <w:rPr>
      <w:rFonts w:ascii="Times New Roman" w:eastAsia="Times New Roman" w:hAnsi="Times New Roman" w:cs="Times New Roman"/>
      <w:color w:val="2E74B5"/>
      <w:sz w:val="26"/>
      <w:szCs w:val="26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2"/>
    </w:pPr>
    <w:rPr>
      <w:rFonts w:ascii="Times New Roman" w:eastAsia="Times New Roman" w:hAnsi="Times New Roman" w:cs="Times New Roman"/>
      <w:color w:val="1F4D78"/>
      <w:sz w:val="24"/>
      <w:szCs w:val="24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3"/>
    </w:pPr>
    <w:rPr>
      <w:rFonts w:ascii="Times New Roman" w:eastAsia="Times New Roman" w:hAnsi="Times New Roman" w:cs="Times New Roman"/>
      <w:i/>
      <w:iCs/>
      <w:color w:val="2E74B5"/>
      <w:sz w:val="28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5"/>
    </w:pPr>
    <w:rPr>
      <w:rFonts w:ascii="Times New Roman" w:eastAsia="Times New Roman" w:hAnsi="Times New Roman" w:cs="Times New Roman"/>
      <w:color w:val="1F4D78"/>
      <w:sz w:val="28"/>
    </w:rPr>
  </w:style>
  <w:style w:type="numbering" w:customStyle="1" w:styleId="NoList1">
    <w:name w:val="No List1"/>
    <w:next w:val="NoList"/>
    <w:uiPriority w:val="99"/>
    <w:semiHidden/>
    <w:unhideWhenUsed/>
    <w:rsid w:val="00F75102"/>
  </w:style>
  <w:style w:type="character" w:customStyle="1" w:styleId="Heading1Char">
    <w:name w:val="Heading 1 Char"/>
    <w:basedOn w:val="DefaultParagraphFont"/>
    <w:link w:val="Heading1"/>
    <w:uiPriority w:val="9"/>
    <w:rsid w:val="00F75102"/>
    <w:rPr>
      <w:rFonts w:ascii="Times New Roman" w:eastAsia="Times New Roman" w:hAnsi="Times New Roman" w:cs="Times New Roman"/>
      <w:b/>
      <w:caps/>
      <w:color w:val="000000"/>
      <w:sz w:val="28"/>
      <w:szCs w:val="32"/>
    </w:rPr>
  </w:style>
  <w:style w:type="table" w:customStyle="1" w:styleId="TableGrid9">
    <w:name w:val="Table Grid9"/>
    <w:basedOn w:val="TableNormal"/>
    <w:next w:val="TableGrid"/>
    <w:uiPriority w:val="59"/>
    <w:qFormat/>
    <w:rsid w:val="00F751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List Paragraph_FS"/>
    <w:basedOn w:val="Normal"/>
    <w:link w:val="ListParagraphChar"/>
    <w:uiPriority w:val="34"/>
    <w:qFormat/>
    <w:rsid w:val="00F75102"/>
    <w:pPr>
      <w:spacing w:after="200" w:line="276" w:lineRule="auto"/>
      <w:ind w:left="720"/>
      <w:contextualSpacing/>
      <w:jc w:val="both"/>
    </w:pPr>
    <w:rPr>
      <w:rFonts w:ascii="Times New Roman" w:eastAsia="Calibri" w:hAnsi="Times New Roman" w:cs="Times New Roman"/>
      <w:color w:val="000000"/>
      <w:sz w:val="28"/>
    </w:rPr>
  </w:style>
  <w:style w:type="character" w:styleId="PlaceholderText">
    <w:name w:val="Placeholder Text"/>
    <w:basedOn w:val="DefaultParagraphFont"/>
    <w:uiPriority w:val="99"/>
    <w:semiHidden/>
    <w:rsid w:val="00F75102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7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">
    <w:name w:val="mo"/>
    <w:basedOn w:val="DefaultParagraphFont"/>
    <w:rsid w:val="00F75102"/>
  </w:style>
  <w:style w:type="character" w:customStyle="1" w:styleId="mi">
    <w:name w:val="mi"/>
    <w:basedOn w:val="DefaultParagraphFont"/>
    <w:rsid w:val="00F75102"/>
  </w:style>
  <w:style w:type="character" w:customStyle="1" w:styleId="mn">
    <w:name w:val="mn"/>
    <w:basedOn w:val="DefaultParagraphFont"/>
    <w:rsid w:val="00F75102"/>
  </w:style>
  <w:style w:type="character" w:styleId="Strong">
    <w:name w:val="Strong"/>
    <w:basedOn w:val="DefaultParagraphFont"/>
    <w:qFormat/>
    <w:rsid w:val="00F75102"/>
    <w:rPr>
      <w:b/>
      <w:bCs/>
    </w:rPr>
  </w:style>
  <w:style w:type="character" w:customStyle="1" w:styleId="awspan">
    <w:name w:val="awspan"/>
    <w:basedOn w:val="DefaultParagraphFont"/>
    <w:rsid w:val="00F75102"/>
  </w:style>
  <w:style w:type="character" w:customStyle="1" w:styleId="Hyperlink1">
    <w:name w:val="Hyperlink1"/>
    <w:basedOn w:val="DefaultParagraphFont"/>
    <w:uiPriority w:val="99"/>
    <w:unhideWhenUsed/>
    <w:rsid w:val="00F75102"/>
    <w:rPr>
      <w:color w:val="0563C1"/>
      <w:u w:val="single"/>
    </w:rPr>
  </w:style>
  <w:style w:type="character" w:styleId="Emphasis">
    <w:name w:val="Emphasis"/>
    <w:basedOn w:val="DefaultParagraphFont"/>
    <w:uiPriority w:val="99"/>
    <w:qFormat/>
    <w:rsid w:val="00F75102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F75102"/>
    <w:rPr>
      <w:rFonts w:ascii="Times New Roman" w:eastAsia="Times New Roman" w:hAnsi="Times New Roman" w:cs="Times New Roman"/>
      <w:color w:val="1F4D78"/>
      <w:sz w:val="28"/>
    </w:rPr>
  </w:style>
  <w:style w:type="character" w:customStyle="1" w:styleId="Heading3Char">
    <w:name w:val="Heading 3 Char"/>
    <w:basedOn w:val="DefaultParagraphFont"/>
    <w:link w:val="Heading3"/>
    <w:rsid w:val="00F75102"/>
    <w:rPr>
      <w:rFonts w:ascii="Times New Roman" w:eastAsia="Times New Roman" w:hAnsi="Times New Roman" w:cs="Times New Roman"/>
      <w:color w:val="1F4D78"/>
      <w:sz w:val="24"/>
      <w:szCs w:val="24"/>
    </w:rPr>
  </w:style>
  <w:style w:type="character" w:customStyle="1" w:styleId="d2edcug0">
    <w:name w:val="d2edcug0"/>
    <w:basedOn w:val="DefaultParagraphFont"/>
    <w:rsid w:val="00F75102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7510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75102"/>
    <w:rPr>
      <w:rFonts w:ascii="Arial" w:eastAsia="Times New Roman" w:hAnsi="Arial" w:cs="Arial"/>
      <w:vanish/>
      <w:sz w:val="16"/>
      <w:szCs w:val="16"/>
    </w:rPr>
  </w:style>
  <w:style w:type="paragraph" w:customStyle="1" w:styleId="hcukyx3x">
    <w:name w:val="hcukyx3x"/>
    <w:basedOn w:val="Normal"/>
    <w:rsid w:val="00F7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7510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75102"/>
    <w:rPr>
      <w:rFonts w:ascii="Arial" w:eastAsia="Times New Roman" w:hAnsi="Arial" w:cs="Arial"/>
      <w:vanish/>
      <w:sz w:val="16"/>
      <w:szCs w:val="16"/>
    </w:rPr>
  </w:style>
  <w:style w:type="character" w:customStyle="1" w:styleId="nc684nl6">
    <w:name w:val="nc684nl6"/>
    <w:basedOn w:val="DefaultParagraphFont"/>
    <w:rsid w:val="00F75102"/>
  </w:style>
  <w:style w:type="paragraph" w:styleId="BalloonText">
    <w:name w:val="Balloon Text"/>
    <w:basedOn w:val="Normal"/>
    <w:link w:val="BalloonTextChar"/>
    <w:uiPriority w:val="99"/>
    <w:unhideWhenUsed/>
    <w:qFormat/>
    <w:rsid w:val="00F75102"/>
    <w:pPr>
      <w:spacing w:after="0" w:line="240" w:lineRule="auto"/>
      <w:jc w:val="both"/>
    </w:pPr>
    <w:rPr>
      <w:rFonts w:ascii="Tahoma" w:eastAsia="Calibri" w:hAnsi="Tahoma" w:cs="Tahoma"/>
      <w:color w:val="00000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75102"/>
    <w:rPr>
      <w:rFonts w:ascii="Tahoma" w:eastAsia="Calibri" w:hAnsi="Tahoma" w:cs="Tahoma"/>
      <w:color w:val="000000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F75102"/>
    <w:rPr>
      <w:rFonts w:ascii="Times New Roman" w:eastAsia="Times New Roman" w:hAnsi="Times New Roman" w:cs="Times New Roman"/>
      <w:color w:val="2E74B5"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F75102"/>
    <w:rPr>
      <w:rFonts w:ascii="Times New Roman" w:eastAsia="Times New Roman" w:hAnsi="Times New Roman" w:cs="Times New Roman"/>
      <w:i/>
      <w:iCs/>
      <w:color w:val="2E74B5"/>
      <w:sz w:val="28"/>
    </w:rPr>
  </w:style>
  <w:style w:type="paragraph" w:customStyle="1" w:styleId="MTDisplayEquation">
    <w:name w:val="MTDisplayEquation"/>
    <w:basedOn w:val="Normal"/>
    <w:next w:val="Normal"/>
    <w:link w:val="MTDisplayEquationChar"/>
    <w:qFormat/>
    <w:rsid w:val="00F75102"/>
    <w:pPr>
      <w:tabs>
        <w:tab w:val="center" w:pos="4540"/>
        <w:tab w:val="right" w:pos="9080"/>
      </w:tabs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8"/>
      <w:szCs w:val="28"/>
      <w:lang w:val="vi-VN"/>
    </w:rPr>
  </w:style>
  <w:style w:type="character" w:customStyle="1" w:styleId="MTDisplayEquationChar">
    <w:name w:val="MTDisplayEquation Char"/>
    <w:basedOn w:val="DefaultParagraphFont"/>
    <w:link w:val="MTDisplayEquation"/>
    <w:rsid w:val="00F75102"/>
    <w:rPr>
      <w:rFonts w:ascii="Times New Roman" w:eastAsia="Calibri" w:hAnsi="Times New Roman" w:cs="Times New Roman"/>
      <w:color w:val="000000"/>
      <w:sz w:val="28"/>
      <w:szCs w:val="28"/>
      <w:lang w:val="vi-VN"/>
    </w:rPr>
  </w:style>
  <w:style w:type="character" w:customStyle="1" w:styleId="has-inline-color">
    <w:name w:val="has-inline-color"/>
    <w:basedOn w:val="DefaultParagraphFont"/>
    <w:rsid w:val="00F75102"/>
  </w:style>
  <w:style w:type="paragraph" w:customStyle="1" w:styleId="thut-trai">
    <w:name w:val="thut-trai"/>
    <w:basedOn w:val="Normal"/>
    <w:rsid w:val="00F7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nhideWhenUsed/>
    <w:qFormat/>
    <w:rsid w:val="00F75102"/>
    <w:rPr>
      <w:rFonts w:ascii="Courier New" w:eastAsia="Times New Roman" w:hAnsi="Courier New" w:cs="Courier New"/>
      <w:sz w:val="20"/>
      <w:szCs w:val="20"/>
    </w:rPr>
  </w:style>
  <w:style w:type="character" w:customStyle="1" w:styleId="ListParagraphChar">
    <w:name w:val="List Paragraph Char"/>
    <w:aliases w:val="List Paragraph_FS Char"/>
    <w:link w:val="ListParagraph"/>
    <w:uiPriority w:val="34"/>
    <w:qFormat/>
    <w:locked/>
    <w:rsid w:val="00F75102"/>
    <w:rPr>
      <w:rFonts w:ascii="Times New Roman" w:eastAsia="Calibri" w:hAnsi="Times New Roman" w:cs="Times New Roman"/>
      <w:color w:val="000000"/>
      <w:sz w:val="28"/>
    </w:rPr>
  </w:style>
  <w:style w:type="character" w:customStyle="1" w:styleId="Heading1Char1">
    <w:name w:val="Heading 1 Char1"/>
    <w:basedOn w:val="DefaultParagraphFont"/>
    <w:uiPriority w:val="9"/>
    <w:rsid w:val="00F751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qFormat/>
    <w:rsid w:val="00F75102"/>
    <w:rPr>
      <w:color w:val="0563C1" w:themeColor="hyperlink"/>
      <w:u w:val="single"/>
    </w:rPr>
  </w:style>
  <w:style w:type="character" w:customStyle="1" w:styleId="Heading6Char1">
    <w:name w:val="Heading 6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3Char1">
    <w:name w:val="Heading 3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2Char1">
    <w:name w:val="Heading 2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TableGrid10">
    <w:name w:val="Table Grid10"/>
    <w:basedOn w:val="TableNormal"/>
    <w:next w:val="TableGrid"/>
    <w:uiPriority w:val="59"/>
    <w:qFormat/>
    <w:rsid w:val="00C669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qFormat/>
    <w:rsid w:val="00482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qFormat/>
    <w:rsid w:val="00390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next w:val="TableGrid"/>
    <w:uiPriority w:val="39"/>
    <w:qFormat/>
    <w:rsid w:val="0023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9523AA"/>
  </w:style>
  <w:style w:type="table" w:customStyle="1" w:styleId="TableGrid14">
    <w:name w:val="Table Grid14"/>
    <w:basedOn w:val="TableNormal"/>
    <w:next w:val="TableGrid"/>
    <w:uiPriority w:val="59"/>
    <w:qFormat/>
    <w:rsid w:val="009523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TableNormal"/>
    <w:next w:val="TableGrid"/>
    <w:uiPriority w:val="59"/>
    <w:qFormat/>
    <w:rsid w:val="00D63E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TableNormal"/>
    <w:next w:val="TableGrid"/>
    <w:uiPriority w:val="59"/>
    <w:qFormat/>
    <w:rsid w:val="00511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 Grid17"/>
    <w:basedOn w:val="TableNormal"/>
    <w:next w:val="TableGrid"/>
    <w:uiPriority w:val="59"/>
    <w:qFormat/>
    <w:rsid w:val="007D5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">
    <w:name w:val="Table Grid18"/>
    <w:basedOn w:val="TableNormal"/>
    <w:next w:val="TableGrid"/>
    <w:uiPriority w:val="59"/>
    <w:qFormat/>
    <w:rsid w:val="00702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uiPriority w:val="59"/>
    <w:qFormat/>
    <w:rsid w:val="00F86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uiPriority w:val="59"/>
    <w:qFormat/>
    <w:rsid w:val="001B2E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next w:val="TableGrid"/>
    <w:uiPriority w:val="59"/>
    <w:qFormat/>
    <w:rsid w:val="00EF4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">
    <w:name w:val="Table Grid22"/>
    <w:basedOn w:val="TableNormal"/>
    <w:next w:val="TableGrid"/>
    <w:uiPriority w:val="59"/>
    <w:qFormat/>
    <w:rsid w:val="00426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">
    <w:name w:val="Table Grid23"/>
    <w:basedOn w:val="TableNormal"/>
    <w:next w:val="TableGrid"/>
    <w:uiPriority w:val="39"/>
    <w:qFormat/>
    <w:rsid w:val="00464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">
    <w:name w:val="Table Grid24"/>
    <w:basedOn w:val="TableNormal"/>
    <w:next w:val="TableGrid"/>
    <w:uiPriority w:val="59"/>
    <w:qFormat/>
    <w:rsid w:val="00791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5">
    <w:name w:val="Table Grid25"/>
    <w:basedOn w:val="TableNormal"/>
    <w:next w:val="TableGrid"/>
    <w:uiPriority w:val="59"/>
    <w:qFormat/>
    <w:rsid w:val="00C85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qFormat/>
    <w:rsid w:val="00BE6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7">
    <w:name w:val="Table Grid27"/>
    <w:basedOn w:val="TableNormal"/>
    <w:next w:val="TableGrid"/>
    <w:uiPriority w:val="59"/>
    <w:qFormat/>
    <w:rsid w:val="00BE6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8">
    <w:name w:val="Table Grid28"/>
    <w:basedOn w:val="TableNormal"/>
    <w:next w:val="TableGrid"/>
    <w:uiPriority w:val="59"/>
    <w:qFormat/>
    <w:rsid w:val="00DA4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E10D89"/>
  </w:style>
  <w:style w:type="table" w:customStyle="1" w:styleId="TableGrid29">
    <w:name w:val="Table Grid29"/>
    <w:basedOn w:val="TableNormal"/>
    <w:next w:val="TableGrid"/>
    <w:uiPriority w:val="59"/>
    <w:qFormat/>
    <w:rsid w:val="00E10D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E10D89"/>
    <w:rPr>
      <w:color w:val="954F72"/>
      <w:u w:val="single"/>
    </w:rPr>
  </w:style>
  <w:style w:type="character" w:customStyle="1" w:styleId="mjx-char">
    <w:name w:val="mjx-char"/>
    <w:basedOn w:val="DefaultParagraphFont"/>
    <w:rsid w:val="00E10D89"/>
  </w:style>
  <w:style w:type="character" w:customStyle="1" w:styleId="mjxassistivemathml">
    <w:name w:val="mjx_assistive_mathml"/>
    <w:basedOn w:val="DefaultParagraphFont"/>
    <w:rsid w:val="00E10D89"/>
  </w:style>
  <w:style w:type="character" w:customStyle="1" w:styleId="mord">
    <w:name w:val="mord"/>
    <w:basedOn w:val="DefaultParagraphFont"/>
    <w:rsid w:val="00E10D89"/>
  </w:style>
  <w:style w:type="character" w:customStyle="1" w:styleId="vlist-s">
    <w:name w:val="vlist-s"/>
    <w:basedOn w:val="DefaultParagraphFont"/>
    <w:rsid w:val="00E10D89"/>
  </w:style>
  <w:style w:type="character" w:customStyle="1" w:styleId="NormalWebChar">
    <w:name w:val="Normal (Web) Char"/>
    <w:basedOn w:val="DefaultParagraphFont"/>
    <w:link w:val="NormalWeb"/>
    <w:rsid w:val="00E10D89"/>
    <w:rPr>
      <w:rFonts w:ascii="Times New Roman" w:eastAsia="Times New Roman" w:hAnsi="Times New Roman" w:cs="Times New Roman"/>
      <w:sz w:val="24"/>
      <w:szCs w:val="24"/>
    </w:rPr>
  </w:style>
  <w:style w:type="paragraph" w:customStyle="1" w:styleId="Other">
    <w:name w:val="Other"/>
    <w:basedOn w:val="Normal"/>
    <w:qFormat/>
    <w:rsid w:val="00E10D89"/>
    <w:pPr>
      <w:spacing w:after="0" w:line="276" w:lineRule="auto"/>
    </w:pPr>
    <w:rPr>
      <w:rFonts w:ascii="Times New Roman" w:eastAsia="Times New Roman" w:hAnsi="Times New Roman" w:cs="Times New Roman"/>
      <w:sz w:val="28"/>
      <w:szCs w:val="28"/>
    </w:rPr>
  </w:style>
  <w:style w:type="numbering" w:customStyle="1" w:styleId="NoList11">
    <w:name w:val="No List11"/>
    <w:next w:val="NoList"/>
    <w:uiPriority w:val="99"/>
    <w:semiHidden/>
    <w:unhideWhenUsed/>
    <w:rsid w:val="00E10D89"/>
  </w:style>
  <w:style w:type="paragraph" w:styleId="BodyText">
    <w:name w:val="Body Text"/>
    <w:basedOn w:val="Normal"/>
    <w:link w:val="BodyTextChar"/>
    <w:uiPriority w:val="1"/>
    <w:qFormat/>
    <w:rsid w:val="00E10D89"/>
    <w:pPr>
      <w:widowControl w:val="0"/>
      <w:autoSpaceDE w:val="0"/>
      <w:autoSpaceDN w:val="0"/>
      <w:spacing w:before="41" w:after="0" w:line="240" w:lineRule="auto"/>
    </w:pPr>
    <w:rPr>
      <w:rFonts w:ascii="Times New Roman" w:eastAsia="Times New Roman" w:hAnsi="Times New Roman" w:cs="Times New Roman"/>
      <w:sz w:val="24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E10D89"/>
    <w:rPr>
      <w:rFonts w:ascii="Times New Roman" w:eastAsia="Times New Roman" w:hAnsi="Times New Roman" w:cs="Times New Roman"/>
      <w:sz w:val="24"/>
      <w:szCs w:val="24"/>
      <w:lang w:val="vi"/>
    </w:rPr>
  </w:style>
  <w:style w:type="paragraph" w:customStyle="1" w:styleId="TableParagraph">
    <w:name w:val="Table Paragraph"/>
    <w:basedOn w:val="Normal"/>
    <w:uiPriority w:val="1"/>
    <w:qFormat/>
    <w:rsid w:val="00E10D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table" w:customStyle="1" w:styleId="TableGrid110">
    <w:name w:val="Table Grid110"/>
    <w:basedOn w:val="TableNormal"/>
    <w:next w:val="TableGrid"/>
    <w:uiPriority w:val="59"/>
    <w:qFormat/>
    <w:rsid w:val="00E10D8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E10D89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numbering" w:customStyle="1" w:styleId="NoList21">
    <w:name w:val="No List21"/>
    <w:next w:val="NoList"/>
    <w:uiPriority w:val="99"/>
    <w:semiHidden/>
    <w:unhideWhenUsed/>
    <w:rsid w:val="00E10D89"/>
  </w:style>
  <w:style w:type="table" w:customStyle="1" w:styleId="TableGrid210">
    <w:name w:val="Table Grid210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">
    <w:name w:val="No List111"/>
    <w:next w:val="NoList"/>
    <w:uiPriority w:val="99"/>
    <w:semiHidden/>
    <w:unhideWhenUsed/>
    <w:rsid w:val="00E10D89"/>
  </w:style>
  <w:style w:type="table" w:customStyle="1" w:styleId="TableGrid31">
    <w:name w:val="Table Grid3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">
    <w:name w:val="Table Grid4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1">
    <w:name w:val="No List31"/>
    <w:next w:val="NoList"/>
    <w:uiPriority w:val="99"/>
    <w:semiHidden/>
    <w:unhideWhenUsed/>
    <w:rsid w:val="00E10D89"/>
  </w:style>
  <w:style w:type="table" w:customStyle="1" w:styleId="TableGrid61">
    <w:name w:val="Table Grid6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">
    <w:name w:val="No List12"/>
    <w:next w:val="NoList"/>
    <w:uiPriority w:val="99"/>
    <w:semiHidden/>
    <w:unhideWhenUsed/>
    <w:rsid w:val="00E10D89"/>
  </w:style>
  <w:style w:type="paragraph" w:customStyle="1" w:styleId="textbody">
    <w:name w:val="textbody"/>
    <w:basedOn w:val="Normal"/>
    <w:rsid w:val="00E10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4">
    <w:name w:val="No List4"/>
    <w:next w:val="NoList"/>
    <w:uiPriority w:val="99"/>
    <w:semiHidden/>
    <w:unhideWhenUsed/>
    <w:rsid w:val="00E10D89"/>
  </w:style>
  <w:style w:type="paragraph" w:styleId="CommentText">
    <w:name w:val="annotation text"/>
    <w:basedOn w:val="Normal"/>
    <w:link w:val="CommentTextChar"/>
    <w:uiPriority w:val="99"/>
    <w:unhideWhenUsed/>
    <w:qFormat/>
    <w:rsid w:val="00E10D89"/>
    <w:pPr>
      <w:spacing w:line="240" w:lineRule="auto"/>
    </w:pPr>
    <w:rPr>
      <w:rFonts w:ascii="Times New Roman" w:eastAsia="Calibri" w:hAnsi="Times New Roman" w:cs="Times New Roman"/>
      <w:b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0D89"/>
    <w:rPr>
      <w:rFonts w:ascii="Times New Roman" w:eastAsia="Calibri" w:hAnsi="Times New Roman" w:cs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E10D89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10D89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ision">
    <w:name w:val="Revision"/>
    <w:uiPriority w:val="99"/>
    <w:semiHidden/>
    <w:qFormat/>
    <w:rsid w:val="00E10D89"/>
    <w:pPr>
      <w:spacing w:after="0" w:line="240" w:lineRule="auto"/>
    </w:pPr>
    <w:rPr>
      <w:rFonts w:ascii="Times New Roman" w:eastAsia="Calibri" w:hAnsi="Times New Roman" w:cs="Times New Roman"/>
      <w:bCs/>
      <w:sz w:val="28"/>
      <w:szCs w:val="28"/>
    </w:rPr>
  </w:style>
  <w:style w:type="character" w:customStyle="1" w:styleId="Tableofcontents">
    <w:name w:val="Table of contents_"/>
    <w:link w:val="Tableofcontents1"/>
    <w:locked/>
    <w:rsid w:val="00E10D89"/>
    <w:rPr>
      <w:rFonts w:ascii="Palatino Linotype" w:hAnsi="Palatino Linotype"/>
      <w:shd w:val="clear" w:color="auto" w:fill="FFFFFF"/>
    </w:rPr>
  </w:style>
  <w:style w:type="paragraph" w:customStyle="1" w:styleId="Tableofcontents1">
    <w:name w:val="Table of contents1"/>
    <w:basedOn w:val="Normal"/>
    <w:link w:val="Tableofcontents"/>
    <w:qFormat/>
    <w:rsid w:val="00E10D89"/>
    <w:pPr>
      <w:widowControl w:val="0"/>
      <w:shd w:val="clear" w:color="auto" w:fill="FFFFFF"/>
      <w:spacing w:after="0" w:line="240" w:lineRule="atLeast"/>
      <w:ind w:hanging="400"/>
      <w:jc w:val="both"/>
    </w:pPr>
    <w:rPr>
      <w:rFonts w:ascii="Palatino Linotype" w:hAnsi="Palatino Linotype"/>
    </w:rPr>
  </w:style>
  <w:style w:type="character" w:customStyle="1" w:styleId="Bodytext2">
    <w:name w:val="Body text (2)_"/>
    <w:link w:val="Bodytext21"/>
    <w:qFormat/>
    <w:locked/>
    <w:rsid w:val="00E10D89"/>
    <w:rPr>
      <w:rFonts w:ascii="Palatino Linotype" w:hAnsi="Palatino Linotype"/>
      <w:shd w:val="clear" w:color="auto" w:fill="FFFFFF"/>
    </w:rPr>
  </w:style>
  <w:style w:type="paragraph" w:customStyle="1" w:styleId="Bodytext21">
    <w:name w:val="Body text (2)1"/>
    <w:basedOn w:val="Normal"/>
    <w:link w:val="Bodytext2"/>
    <w:qFormat/>
    <w:rsid w:val="00E10D89"/>
    <w:pPr>
      <w:widowControl w:val="0"/>
      <w:shd w:val="clear" w:color="auto" w:fill="FFFFFF"/>
      <w:spacing w:after="0" w:line="385" w:lineRule="exact"/>
      <w:ind w:hanging="1240"/>
      <w:jc w:val="both"/>
    </w:pPr>
    <w:rPr>
      <w:rFonts w:ascii="Palatino Linotype" w:hAnsi="Palatino Linotype"/>
    </w:rPr>
  </w:style>
  <w:style w:type="character" w:customStyle="1" w:styleId="Bodytext77">
    <w:name w:val="Body text (77)_"/>
    <w:link w:val="Bodytext770"/>
    <w:locked/>
    <w:rsid w:val="00E10D89"/>
    <w:rPr>
      <w:rFonts w:ascii="Palatino Linotype" w:hAnsi="Palatino Linotype"/>
      <w:bCs/>
      <w:shd w:val="clear" w:color="auto" w:fill="FFFFFF"/>
    </w:rPr>
  </w:style>
  <w:style w:type="paragraph" w:customStyle="1" w:styleId="Bodytext770">
    <w:name w:val="Body text (77)"/>
    <w:basedOn w:val="Normal"/>
    <w:link w:val="Bodytext77"/>
    <w:qFormat/>
    <w:rsid w:val="00E10D89"/>
    <w:pPr>
      <w:widowControl w:val="0"/>
      <w:shd w:val="clear" w:color="auto" w:fill="FFFFFF"/>
      <w:spacing w:after="0" w:line="450" w:lineRule="exact"/>
      <w:jc w:val="both"/>
    </w:pPr>
    <w:rPr>
      <w:rFonts w:ascii="Palatino Linotype" w:hAnsi="Palatino Linotype"/>
      <w:bCs/>
    </w:rPr>
  </w:style>
  <w:style w:type="character" w:customStyle="1" w:styleId="MuChar">
    <w:name w:val="Mẫu Char"/>
    <w:basedOn w:val="ListParagraphChar"/>
    <w:link w:val="Mu"/>
    <w:locked/>
    <w:rsid w:val="00E10D89"/>
    <w:rPr>
      <w:rFonts w:ascii="Palatino Linotype" w:eastAsia="Arial" w:hAnsi="Palatino Linotype" w:cs="Times New Roman"/>
      <w:bCs/>
      <w:color w:val="000000"/>
      <w:sz w:val="28"/>
      <w:lang w:val="vi-VN"/>
    </w:rPr>
  </w:style>
  <w:style w:type="paragraph" w:customStyle="1" w:styleId="Mu">
    <w:name w:val="Mẫu"/>
    <w:basedOn w:val="ListParagraph"/>
    <w:link w:val="MuChar"/>
    <w:qFormat/>
    <w:rsid w:val="00E10D89"/>
    <w:pPr>
      <w:numPr>
        <w:numId w:val="1"/>
      </w:numPr>
      <w:tabs>
        <w:tab w:val="left" w:pos="0"/>
      </w:tabs>
      <w:ind w:left="0" w:hanging="284"/>
      <w:jc w:val="left"/>
    </w:pPr>
    <w:rPr>
      <w:rFonts w:ascii="Palatino Linotype" w:eastAsia="Arial" w:hAnsi="Palatino Linotype"/>
      <w:bCs/>
      <w:lang w:val="vi-VN"/>
    </w:rPr>
  </w:style>
  <w:style w:type="character" w:customStyle="1" w:styleId="Bodytext6">
    <w:name w:val="Body text (6)_"/>
    <w:link w:val="Bodytext61"/>
    <w:locked/>
    <w:rsid w:val="00E10D89"/>
    <w:rPr>
      <w:rFonts w:ascii="Palatino Linotype" w:hAnsi="Palatino Linotype"/>
      <w:shd w:val="clear" w:color="auto" w:fill="FFFFFF"/>
    </w:rPr>
  </w:style>
  <w:style w:type="paragraph" w:customStyle="1" w:styleId="Bodytext61">
    <w:name w:val="Body text (6)1"/>
    <w:basedOn w:val="Normal"/>
    <w:link w:val="Bodytext6"/>
    <w:qFormat/>
    <w:rsid w:val="00E10D89"/>
    <w:pPr>
      <w:widowControl w:val="0"/>
      <w:shd w:val="clear" w:color="auto" w:fill="FFFFFF"/>
      <w:spacing w:after="0" w:line="680" w:lineRule="exact"/>
      <w:ind w:hanging="420"/>
    </w:pPr>
    <w:rPr>
      <w:rFonts w:ascii="Palatino Linotype" w:hAnsi="Palatino Linotype"/>
    </w:rPr>
  </w:style>
  <w:style w:type="character" w:styleId="CommentReference">
    <w:name w:val="annotation reference"/>
    <w:basedOn w:val="DefaultParagraphFont"/>
    <w:uiPriority w:val="99"/>
    <w:unhideWhenUsed/>
    <w:qFormat/>
    <w:rsid w:val="00E10D89"/>
    <w:rPr>
      <w:sz w:val="16"/>
      <w:szCs w:val="16"/>
    </w:rPr>
  </w:style>
  <w:style w:type="character" w:customStyle="1" w:styleId="Bodytext2Italic">
    <w:name w:val="Body text (2) + Italic"/>
    <w:rsid w:val="00E10D89"/>
    <w:rPr>
      <w:rFonts w:ascii="Palatino Linotype" w:hAnsi="Palatino Linotype" w:cs="Palatino Linotype" w:hint="default"/>
      <w:i/>
      <w:iCs/>
      <w:shd w:val="clear" w:color="auto" w:fill="FFFFFF"/>
    </w:rPr>
  </w:style>
  <w:style w:type="character" w:customStyle="1" w:styleId="Bodytext7712pt">
    <w:name w:val="Body text (77) + 12 pt"/>
    <w:aliases w:val="Not Bold14"/>
    <w:rsid w:val="00E10D89"/>
    <w:rPr>
      <w:rFonts w:ascii="Palatino Linotype" w:hAnsi="Palatino Linotype" w:cs="Palatino Linotype" w:hint="default"/>
      <w:b w:val="0"/>
      <w:bCs w:val="0"/>
      <w:sz w:val="24"/>
      <w:szCs w:val="24"/>
      <w:shd w:val="clear" w:color="auto" w:fill="FFFFFF"/>
    </w:rPr>
  </w:style>
  <w:style w:type="character" w:customStyle="1" w:styleId="Bodytext77SmallCaps">
    <w:name w:val="Body text (77) + Small Caps"/>
    <w:rsid w:val="00E10D89"/>
    <w:rPr>
      <w:rFonts w:ascii="Palatino Linotype" w:hAnsi="Palatino Linotype" w:cs="Palatino Linotype" w:hint="default"/>
      <w:b/>
      <w:bCs/>
      <w:smallCaps/>
      <w:sz w:val="22"/>
      <w:shd w:val="clear" w:color="auto" w:fill="FFFFFF"/>
    </w:rPr>
  </w:style>
  <w:style w:type="character" w:customStyle="1" w:styleId="Bodytext2Spacing0pt">
    <w:name w:val="Body text (2) + Spacing 0 pt"/>
    <w:rsid w:val="00E10D89"/>
    <w:rPr>
      <w:rFonts w:ascii="Palatino Linotype" w:hAnsi="Palatino Linotype" w:cs="Palatino Linotype" w:hint="default"/>
      <w:strike w:val="0"/>
      <w:dstrike w:val="0"/>
      <w:spacing w:val="-10"/>
      <w:u w:val="none"/>
      <w:effect w:val="none"/>
      <w:shd w:val="clear" w:color="auto" w:fill="FFFFFF"/>
    </w:rPr>
  </w:style>
  <w:style w:type="character" w:customStyle="1" w:styleId="Bodytext2Bold">
    <w:name w:val="Body text (2) + Bold"/>
    <w:rsid w:val="00E10D89"/>
    <w:rPr>
      <w:rFonts w:ascii="Palatino Linotype" w:hAnsi="Palatino Linotype" w:cs="Palatino Linotype" w:hint="default"/>
      <w:b/>
      <w:bCs/>
      <w:strike w:val="0"/>
      <w:dstrike w:val="0"/>
      <w:sz w:val="24"/>
      <w:szCs w:val="24"/>
      <w:u w:val="none"/>
      <w:effect w:val="none"/>
      <w:shd w:val="clear" w:color="auto" w:fill="FFFFFF"/>
    </w:rPr>
  </w:style>
  <w:style w:type="character" w:customStyle="1" w:styleId="Bodytext6Exact">
    <w:name w:val="Body text (6) Exact"/>
    <w:rsid w:val="00E10D89"/>
    <w:rPr>
      <w:rFonts w:ascii="Palatino Linotype" w:hAnsi="Palatino Linotype" w:cs="Palatino Linotype" w:hint="default"/>
      <w:strike w:val="0"/>
      <w:dstrike w:val="0"/>
      <w:u w:val="none"/>
      <w:effect w:val="none"/>
    </w:rPr>
  </w:style>
  <w:style w:type="character" w:customStyle="1" w:styleId="Bodytext2Italic30">
    <w:name w:val="Body text (2) + Italic30"/>
    <w:aliases w:val="Spacing 0 pt60"/>
    <w:rsid w:val="00E10D89"/>
    <w:rPr>
      <w:rFonts w:ascii="Palatino Linotype" w:hAnsi="Palatino Linotype" w:cs="Palatino Linotype" w:hint="default"/>
      <w:i/>
      <w:iCs/>
      <w:strike w:val="0"/>
      <w:dstrike w:val="0"/>
      <w:spacing w:val="10"/>
      <w:u w:val="none"/>
      <w:effect w:val="none"/>
      <w:shd w:val="clear" w:color="auto" w:fill="FFFFFF"/>
    </w:rPr>
  </w:style>
  <w:style w:type="character" w:customStyle="1" w:styleId="Bodytext2Italic15">
    <w:name w:val="Body text (2) + Italic15"/>
    <w:rsid w:val="00E10D89"/>
    <w:rPr>
      <w:rFonts w:ascii="Palatino Linotype" w:hAnsi="Palatino Linotype" w:cs="Palatino Linotype" w:hint="default"/>
      <w:i/>
      <w:iCs/>
      <w:strike w:val="0"/>
      <w:dstrike w:val="0"/>
      <w:spacing w:val="0"/>
      <w:u w:val="none"/>
      <w:effect w:val="none"/>
      <w:shd w:val="clear" w:color="auto" w:fill="FFFFFF"/>
    </w:rPr>
  </w:style>
  <w:style w:type="table" w:customStyle="1" w:styleId="TableGrid71">
    <w:name w:val="Table Grid71"/>
    <w:basedOn w:val="TableNormal"/>
    <w:next w:val="TableGrid"/>
    <w:uiPriority w:val="59"/>
    <w:rsid w:val="00E10D89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nhideWhenUsed/>
    <w:qFormat/>
    <w:rsid w:val="00E10D89"/>
    <w:rPr>
      <w:color w:val="954F72" w:themeColor="followedHyperlink"/>
      <w:u w:val="single"/>
    </w:rPr>
  </w:style>
  <w:style w:type="table" w:customStyle="1" w:styleId="TableGrid30">
    <w:name w:val="Table Grid30"/>
    <w:basedOn w:val="TableNormal"/>
    <w:next w:val="TableGrid"/>
    <w:uiPriority w:val="59"/>
    <w:qFormat/>
    <w:rsid w:val="00641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642AEB"/>
  </w:style>
  <w:style w:type="table" w:customStyle="1" w:styleId="TableGrid32">
    <w:name w:val="Table Grid32"/>
    <w:basedOn w:val="TableNormal"/>
    <w:next w:val="TableGrid"/>
    <w:uiPriority w:val="59"/>
    <w:qFormat/>
    <w:rsid w:val="00642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">
    <w:name w:val="No List13"/>
    <w:next w:val="NoList"/>
    <w:uiPriority w:val="99"/>
    <w:semiHidden/>
    <w:unhideWhenUsed/>
    <w:rsid w:val="00642AEB"/>
  </w:style>
  <w:style w:type="table" w:customStyle="1" w:styleId="TableGrid111">
    <w:name w:val="Table Grid111"/>
    <w:basedOn w:val="TableNormal"/>
    <w:next w:val="TableGrid"/>
    <w:uiPriority w:val="59"/>
    <w:qFormat/>
    <w:rsid w:val="00642AE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2">
    <w:name w:val="No List22"/>
    <w:next w:val="NoList"/>
    <w:uiPriority w:val="99"/>
    <w:semiHidden/>
    <w:unhideWhenUsed/>
    <w:rsid w:val="00642AEB"/>
  </w:style>
  <w:style w:type="table" w:customStyle="1" w:styleId="TableGrid211">
    <w:name w:val="Table Grid211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2">
    <w:name w:val="No List112"/>
    <w:next w:val="NoList"/>
    <w:uiPriority w:val="99"/>
    <w:semiHidden/>
    <w:unhideWhenUsed/>
    <w:rsid w:val="00642AEB"/>
  </w:style>
  <w:style w:type="table" w:customStyle="1" w:styleId="TableGrid33">
    <w:name w:val="Table Grid33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">
    <w:name w:val="Table Grid42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2">
    <w:name w:val="Table Grid52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2">
    <w:name w:val="No List32"/>
    <w:next w:val="NoList"/>
    <w:uiPriority w:val="99"/>
    <w:semiHidden/>
    <w:unhideWhenUsed/>
    <w:rsid w:val="00642AEB"/>
  </w:style>
  <w:style w:type="table" w:customStyle="1" w:styleId="TableGrid62">
    <w:name w:val="Table Grid62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1">
    <w:name w:val="No List121"/>
    <w:next w:val="NoList"/>
    <w:uiPriority w:val="99"/>
    <w:semiHidden/>
    <w:unhideWhenUsed/>
    <w:rsid w:val="00642AEB"/>
  </w:style>
  <w:style w:type="numbering" w:customStyle="1" w:styleId="NoList41">
    <w:name w:val="No List41"/>
    <w:next w:val="NoList"/>
    <w:uiPriority w:val="99"/>
    <w:semiHidden/>
    <w:unhideWhenUsed/>
    <w:rsid w:val="00642AEB"/>
  </w:style>
  <w:style w:type="table" w:customStyle="1" w:styleId="TableGrid72">
    <w:name w:val="Table Grid72"/>
    <w:basedOn w:val="TableNormal"/>
    <w:next w:val="TableGrid"/>
    <w:uiPriority w:val="59"/>
    <w:rsid w:val="00642AEB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6">
    <w:name w:val="No List6"/>
    <w:next w:val="NoList"/>
    <w:uiPriority w:val="99"/>
    <w:semiHidden/>
    <w:unhideWhenUsed/>
    <w:rsid w:val="00350369"/>
  </w:style>
  <w:style w:type="table" w:customStyle="1" w:styleId="TableGrid34">
    <w:name w:val="Table Grid34"/>
    <w:basedOn w:val="TableNormal"/>
    <w:next w:val="TableGrid"/>
    <w:uiPriority w:val="59"/>
    <w:qFormat/>
    <w:rsid w:val="00350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">
    <w:name w:val="No List14"/>
    <w:next w:val="NoList"/>
    <w:uiPriority w:val="99"/>
    <w:semiHidden/>
    <w:unhideWhenUsed/>
    <w:rsid w:val="00350369"/>
  </w:style>
  <w:style w:type="table" w:customStyle="1" w:styleId="TableGrid112">
    <w:name w:val="Table Grid112"/>
    <w:basedOn w:val="TableNormal"/>
    <w:next w:val="TableGrid"/>
    <w:uiPriority w:val="59"/>
    <w:qFormat/>
    <w:rsid w:val="0035036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3">
    <w:name w:val="No List23"/>
    <w:next w:val="NoList"/>
    <w:uiPriority w:val="99"/>
    <w:semiHidden/>
    <w:unhideWhenUsed/>
    <w:rsid w:val="00350369"/>
  </w:style>
  <w:style w:type="table" w:customStyle="1" w:styleId="TableGrid212">
    <w:name w:val="Table Grid212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3">
    <w:name w:val="No List113"/>
    <w:next w:val="NoList"/>
    <w:uiPriority w:val="99"/>
    <w:semiHidden/>
    <w:unhideWhenUsed/>
    <w:rsid w:val="00350369"/>
  </w:style>
  <w:style w:type="table" w:customStyle="1" w:styleId="TableGrid35">
    <w:name w:val="Table Grid35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3">
    <w:name w:val="Table Grid53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3">
    <w:name w:val="No List33"/>
    <w:next w:val="NoList"/>
    <w:uiPriority w:val="99"/>
    <w:semiHidden/>
    <w:unhideWhenUsed/>
    <w:rsid w:val="00350369"/>
  </w:style>
  <w:style w:type="table" w:customStyle="1" w:styleId="TableGrid63">
    <w:name w:val="Table Grid63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2">
    <w:name w:val="No List122"/>
    <w:next w:val="NoList"/>
    <w:uiPriority w:val="99"/>
    <w:semiHidden/>
    <w:unhideWhenUsed/>
    <w:rsid w:val="00350369"/>
  </w:style>
  <w:style w:type="numbering" w:customStyle="1" w:styleId="NoList42">
    <w:name w:val="No List42"/>
    <w:next w:val="NoList"/>
    <w:uiPriority w:val="99"/>
    <w:semiHidden/>
    <w:unhideWhenUsed/>
    <w:rsid w:val="00350369"/>
  </w:style>
  <w:style w:type="table" w:customStyle="1" w:styleId="TableGrid73">
    <w:name w:val="Table Grid73"/>
    <w:basedOn w:val="TableNormal"/>
    <w:next w:val="TableGrid"/>
    <w:uiPriority w:val="59"/>
    <w:rsid w:val="00350369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">
    <w:name w:val="No List7"/>
    <w:next w:val="NoList"/>
    <w:uiPriority w:val="99"/>
    <w:semiHidden/>
    <w:unhideWhenUsed/>
    <w:rsid w:val="0030009D"/>
  </w:style>
  <w:style w:type="table" w:customStyle="1" w:styleId="TableGrid36">
    <w:name w:val="Table Grid36"/>
    <w:basedOn w:val="TableNormal"/>
    <w:next w:val="TableGrid"/>
    <w:uiPriority w:val="59"/>
    <w:qFormat/>
    <w:rsid w:val="003000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">
    <w:name w:val="No List15"/>
    <w:next w:val="NoList"/>
    <w:uiPriority w:val="99"/>
    <w:semiHidden/>
    <w:unhideWhenUsed/>
    <w:rsid w:val="0030009D"/>
  </w:style>
  <w:style w:type="table" w:customStyle="1" w:styleId="TableGrid113">
    <w:name w:val="Table Grid113"/>
    <w:basedOn w:val="TableNormal"/>
    <w:next w:val="TableGrid"/>
    <w:uiPriority w:val="59"/>
    <w:qFormat/>
    <w:rsid w:val="0030009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4">
    <w:name w:val="No List24"/>
    <w:next w:val="NoList"/>
    <w:uiPriority w:val="99"/>
    <w:semiHidden/>
    <w:unhideWhenUsed/>
    <w:rsid w:val="0030009D"/>
  </w:style>
  <w:style w:type="table" w:customStyle="1" w:styleId="TableGrid213">
    <w:name w:val="Table Grid213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4">
    <w:name w:val="No List114"/>
    <w:next w:val="NoList"/>
    <w:uiPriority w:val="99"/>
    <w:semiHidden/>
    <w:unhideWhenUsed/>
    <w:rsid w:val="0030009D"/>
  </w:style>
  <w:style w:type="table" w:customStyle="1" w:styleId="TableGrid37">
    <w:name w:val="Table Grid37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4">
    <w:name w:val="Table Grid54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4">
    <w:name w:val="No List34"/>
    <w:next w:val="NoList"/>
    <w:uiPriority w:val="99"/>
    <w:semiHidden/>
    <w:unhideWhenUsed/>
    <w:rsid w:val="0030009D"/>
  </w:style>
  <w:style w:type="table" w:customStyle="1" w:styleId="TableGrid64">
    <w:name w:val="Table Grid64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3">
    <w:name w:val="No List123"/>
    <w:next w:val="NoList"/>
    <w:uiPriority w:val="99"/>
    <w:semiHidden/>
    <w:unhideWhenUsed/>
    <w:rsid w:val="0030009D"/>
  </w:style>
  <w:style w:type="numbering" w:customStyle="1" w:styleId="NoList43">
    <w:name w:val="No List43"/>
    <w:next w:val="NoList"/>
    <w:uiPriority w:val="99"/>
    <w:semiHidden/>
    <w:unhideWhenUsed/>
    <w:rsid w:val="0030009D"/>
  </w:style>
  <w:style w:type="table" w:customStyle="1" w:styleId="TableGrid74">
    <w:name w:val="Table Grid74"/>
    <w:basedOn w:val="TableNormal"/>
    <w:next w:val="TableGrid"/>
    <w:uiPriority w:val="59"/>
    <w:rsid w:val="0030009D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8">
    <w:name w:val="No List8"/>
    <w:next w:val="NoList"/>
    <w:uiPriority w:val="99"/>
    <w:semiHidden/>
    <w:unhideWhenUsed/>
    <w:rsid w:val="009E6B44"/>
  </w:style>
  <w:style w:type="table" w:customStyle="1" w:styleId="TableGrid38">
    <w:name w:val="Table Grid38"/>
    <w:basedOn w:val="TableNormal"/>
    <w:next w:val="TableGrid"/>
    <w:uiPriority w:val="59"/>
    <w:qFormat/>
    <w:rsid w:val="009E6B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">
    <w:name w:val="No List16"/>
    <w:next w:val="NoList"/>
    <w:uiPriority w:val="99"/>
    <w:semiHidden/>
    <w:unhideWhenUsed/>
    <w:rsid w:val="009E6B44"/>
  </w:style>
  <w:style w:type="table" w:customStyle="1" w:styleId="TableGrid114">
    <w:name w:val="Table Grid114"/>
    <w:basedOn w:val="TableNormal"/>
    <w:next w:val="TableGrid"/>
    <w:uiPriority w:val="59"/>
    <w:qFormat/>
    <w:rsid w:val="009E6B4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5">
    <w:name w:val="No List25"/>
    <w:next w:val="NoList"/>
    <w:uiPriority w:val="99"/>
    <w:semiHidden/>
    <w:unhideWhenUsed/>
    <w:rsid w:val="009E6B44"/>
  </w:style>
  <w:style w:type="table" w:customStyle="1" w:styleId="TableGrid214">
    <w:name w:val="Table Grid214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5">
    <w:name w:val="No List115"/>
    <w:next w:val="NoList"/>
    <w:uiPriority w:val="99"/>
    <w:semiHidden/>
    <w:unhideWhenUsed/>
    <w:rsid w:val="009E6B44"/>
  </w:style>
  <w:style w:type="table" w:customStyle="1" w:styleId="TableGrid39">
    <w:name w:val="Table Grid39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5">
    <w:name w:val="Table Grid45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5">
    <w:name w:val="Table Grid55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5">
    <w:name w:val="No List35"/>
    <w:next w:val="NoList"/>
    <w:uiPriority w:val="99"/>
    <w:semiHidden/>
    <w:unhideWhenUsed/>
    <w:rsid w:val="009E6B44"/>
  </w:style>
  <w:style w:type="table" w:customStyle="1" w:styleId="TableGrid65">
    <w:name w:val="Table Grid65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4">
    <w:name w:val="No List124"/>
    <w:next w:val="NoList"/>
    <w:uiPriority w:val="99"/>
    <w:semiHidden/>
    <w:unhideWhenUsed/>
    <w:rsid w:val="009E6B44"/>
  </w:style>
  <w:style w:type="numbering" w:customStyle="1" w:styleId="NoList44">
    <w:name w:val="No List44"/>
    <w:next w:val="NoList"/>
    <w:uiPriority w:val="99"/>
    <w:semiHidden/>
    <w:unhideWhenUsed/>
    <w:rsid w:val="009E6B44"/>
  </w:style>
  <w:style w:type="table" w:customStyle="1" w:styleId="TableGrid75">
    <w:name w:val="Table Grid75"/>
    <w:basedOn w:val="TableNormal"/>
    <w:next w:val="TableGrid"/>
    <w:uiPriority w:val="59"/>
    <w:rsid w:val="009E6B44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">
    <w:name w:val="No List9"/>
    <w:next w:val="NoList"/>
    <w:uiPriority w:val="99"/>
    <w:semiHidden/>
    <w:unhideWhenUsed/>
    <w:rsid w:val="00115CC8"/>
  </w:style>
  <w:style w:type="table" w:customStyle="1" w:styleId="TableGrid40">
    <w:name w:val="Table Grid40"/>
    <w:basedOn w:val="TableNormal"/>
    <w:next w:val="TableGrid"/>
    <w:uiPriority w:val="59"/>
    <w:qFormat/>
    <w:rsid w:val="00115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">
    <w:name w:val="No List17"/>
    <w:next w:val="NoList"/>
    <w:uiPriority w:val="99"/>
    <w:semiHidden/>
    <w:unhideWhenUsed/>
    <w:rsid w:val="00115CC8"/>
  </w:style>
  <w:style w:type="table" w:customStyle="1" w:styleId="TableGrid115">
    <w:name w:val="Table Grid115"/>
    <w:basedOn w:val="TableNormal"/>
    <w:next w:val="TableGrid"/>
    <w:uiPriority w:val="59"/>
    <w:qFormat/>
    <w:rsid w:val="00115CC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6">
    <w:name w:val="No List26"/>
    <w:next w:val="NoList"/>
    <w:uiPriority w:val="99"/>
    <w:semiHidden/>
    <w:unhideWhenUsed/>
    <w:rsid w:val="00115CC8"/>
  </w:style>
  <w:style w:type="table" w:customStyle="1" w:styleId="TableGrid215">
    <w:name w:val="Table Grid215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6">
    <w:name w:val="No List116"/>
    <w:next w:val="NoList"/>
    <w:uiPriority w:val="99"/>
    <w:semiHidden/>
    <w:unhideWhenUsed/>
    <w:rsid w:val="00115CC8"/>
  </w:style>
  <w:style w:type="table" w:customStyle="1" w:styleId="TableGrid310">
    <w:name w:val="Table Grid310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6">
    <w:name w:val="Table Grid46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6">
    <w:name w:val="Table Grid56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6">
    <w:name w:val="No List36"/>
    <w:next w:val="NoList"/>
    <w:uiPriority w:val="99"/>
    <w:semiHidden/>
    <w:unhideWhenUsed/>
    <w:rsid w:val="00115CC8"/>
  </w:style>
  <w:style w:type="table" w:customStyle="1" w:styleId="TableGrid66">
    <w:name w:val="Table Grid66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5">
    <w:name w:val="No List125"/>
    <w:next w:val="NoList"/>
    <w:uiPriority w:val="99"/>
    <w:semiHidden/>
    <w:unhideWhenUsed/>
    <w:rsid w:val="00115CC8"/>
  </w:style>
  <w:style w:type="numbering" w:customStyle="1" w:styleId="NoList45">
    <w:name w:val="No List45"/>
    <w:next w:val="NoList"/>
    <w:uiPriority w:val="99"/>
    <w:semiHidden/>
    <w:unhideWhenUsed/>
    <w:rsid w:val="00115CC8"/>
  </w:style>
  <w:style w:type="table" w:customStyle="1" w:styleId="TableGrid76">
    <w:name w:val="Table Grid76"/>
    <w:basedOn w:val="TableNormal"/>
    <w:next w:val="TableGrid"/>
    <w:uiPriority w:val="59"/>
    <w:rsid w:val="00115CC8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7">
    <w:name w:val="Table Grid47"/>
    <w:basedOn w:val="TableNormal"/>
    <w:next w:val="TableGrid"/>
    <w:uiPriority w:val="59"/>
    <w:qFormat/>
    <w:rsid w:val="00C52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8">
    <w:name w:val="Table Grid48"/>
    <w:basedOn w:val="TableNormal"/>
    <w:next w:val="TableGrid"/>
    <w:uiPriority w:val="59"/>
    <w:qFormat/>
    <w:rsid w:val="008C0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uiPriority w:val="59"/>
    <w:qFormat/>
    <w:rsid w:val="00BB0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0">
    <w:name w:val="Table Grid50"/>
    <w:basedOn w:val="TableNormal"/>
    <w:next w:val="TableGrid"/>
    <w:uiPriority w:val="59"/>
    <w:qFormat/>
    <w:rsid w:val="00BB0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7">
    <w:name w:val="Table Grid57"/>
    <w:basedOn w:val="TableNormal"/>
    <w:next w:val="TableGrid"/>
    <w:uiPriority w:val="59"/>
    <w:qFormat/>
    <w:rsid w:val="00676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8">
    <w:name w:val="Table Grid58"/>
    <w:basedOn w:val="TableNormal"/>
    <w:next w:val="TableGrid"/>
    <w:uiPriority w:val="59"/>
    <w:qFormat/>
    <w:rsid w:val="00D151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9">
    <w:name w:val="Table Grid59"/>
    <w:basedOn w:val="TableNormal"/>
    <w:next w:val="TableGrid"/>
    <w:uiPriority w:val="59"/>
    <w:qFormat/>
    <w:rsid w:val="00D23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0">
    <w:name w:val="Table Grid60"/>
    <w:basedOn w:val="TableNormal"/>
    <w:next w:val="TableGrid"/>
    <w:uiPriority w:val="59"/>
    <w:qFormat/>
    <w:rsid w:val="00BD73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">
    <w:name w:val="No List10"/>
    <w:next w:val="NoList"/>
    <w:uiPriority w:val="99"/>
    <w:semiHidden/>
    <w:unhideWhenUsed/>
    <w:rsid w:val="00D75D7E"/>
  </w:style>
  <w:style w:type="table" w:customStyle="1" w:styleId="TableGrid67">
    <w:name w:val="Table Grid67"/>
    <w:basedOn w:val="TableNormal"/>
    <w:next w:val="TableGrid"/>
    <w:uiPriority w:val="59"/>
    <w:qFormat/>
    <w:rsid w:val="00D75D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8">
    <w:name w:val="No List18"/>
    <w:next w:val="NoList"/>
    <w:uiPriority w:val="99"/>
    <w:semiHidden/>
    <w:unhideWhenUsed/>
    <w:rsid w:val="00D75D7E"/>
  </w:style>
  <w:style w:type="table" w:customStyle="1" w:styleId="TableGrid116">
    <w:name w:val="Table Grid116"/>
    <w:basedOn w:val="TableNormal"/>
    <w:next w:val="TableGrid"/>
    <w:uiPriority w:val="59"/>
    <w:qFormat/>
    <w:rsid w:val="00D75D7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7">
    <w:name w:val="No List27"/>
    <w:next w:val="NoList"/>
    <w:uiPriority w:val="99"/>
    <w:semiHidden/>
    <w:unhideWhenUsed/>
    <w:rsid w:val="00D75D7E"/>
  </w:style>
  <w:style w:type="table" w:customStyle="1" w:styleId="TableGrid216">
    <w:name w:val="Table Grid216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7">
    <w:name w:val="No List117"/>
    <w:next w:val="NoList"/>
    <w:uiPriority w:val="99"/>
    <w:semiHidden/>
    <w:unhideWhenUsed/>
    <w:rsid w:val="00D75D7E"/>
  </w:style>
  <w:style w:type="table" w:customStyle="1" w:styleId="TableGrid311">
    <w:name w:val="Table Grid311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0">
    <w:name w:val="Table Grid510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7">
    <w:name w:val="No List37"/>
    <w:next w:val="NoList"/>
    <w:uiPriority w:val="99"/>
    <w:semiHidden/>
    <w:unhideWhenUsed/>
    <w:rsid w:val="00D75D7E"/>
  </w:style>
  <w:style w:type="table" w:customStyle="1" w:styleId="TableGrid68">
    <w:name w:val="Table Grid68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6">
    <w:name w:val="No List126"/>
    <w:next w:val="NoList"/>
    <w:uiPriority w:val="99"/>
    <w:semiHidden/>
    <w:unhideWhenUsed/>
    <w:rsid w:val="00D75D7E"/>
  </w:style>
  <w:style w:type="numbering" w:customStyle="1" w:styleId="NoList46">
    <w:name w:val="No List46"/>
    <w:next w:val="NoList"/>
    <w:uiPriority w:val="99"/>
    <w:semiHidden/>
    <w:unhideWhenUsed/>
    <w:rsid w:val="00D75D7E"/>
  </w:style>
  <w:style w:type="table" w:customStyle="1" w:styleId="TableGrid77">
    <w:name w:val="Table Grid77"/>
    <w:basedOn w:val="TableNormal"/>
    <w:next w:val="TableGrid"/>
    <w:uiPriority w:val="59"/>
    <w:rsid w:val="00D75D7E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9">
    <w:name w:val="Table Grid69"/>
    <w:basedOn w:val="TableNormal"/>
    <w:next w:val="TableGrid"/>
    <w:uiPriority w:val="59"/>
    <w:qFormat/>
    <w:rsid w:val="00A205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">
    <w:name w:val="Table Grid411"/>
    <w:basedOn w:val="TableNormal"/>
    <w:next w:val="TableGrid"/>
    <w:uiPriority w:val="59"/>
    <w:rsid w:val="00C03A2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1">
    <w:name w:val="Table Grid511"/>
    <w:basedOn w:val="TableNormal"/>
    <w:next w:val="TableGrid"/>
    <w:uiPriority w:val="59"/>
    <w:rsid w:val="003B0A1A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0">
    <w:name w:val="Table Grid610"/>
    <w:basedOn w:val="TableNormal"/>
    <w:next w:val="TableGrid"/>
    <w:uiPriority w:val="59"/>
    <w:rsid w:val="001908D1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7">
    <w:name w:val="Table Grid217"/>
    <w:basedOn w:val="TableNormal"/>
    <w:next w:val="TableGrid"/>
    <w:uiPriority w:val="59"/>
    <w:qFormat/>
    <w:rsid w:val="00865E05"/>
    <w:pPr>
      <w:spacing w:after="0" w:line="240" w:lineRule="auto"/>
      <w:jc w:val="both"/>
    </w:pPr>
    <w:rPr>
      <w:rFonts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2">
    <w:name w:val="Table Grid412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2">
    <w:name w:val="Table Grid512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1">
    <w:name w:val="Table Grid611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8">
    <w:name w:val="Table Grid78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9">
    <w:name w:val="Table Grid79"/>
    <w:basedOn w:val="TableNormal"/>
    <w:next w:val="TableGrid"/>
    <w:uiPriority w:val="59"/>
    <w:rsid w:val="00BD238B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basedOn w:val="DefaultParagraphFont"/>
    <w:link w:val="Heading5"/>
    <w:semiHidden/>
    <w:rsid w:val="00E80E55"/>
    <w:rPr>
      <w:rFonts w:ascii="Times New Roman" w:eastAsia="SimSun" w:hAnsi="Times New Roman" w:cs="Times New Roman"/>
      <w:b/>
      <w:bCs/>
      <w:sz w:val="28"/>
      <w:szCs w:val="28"/>
    </w:rPr>
  </w:style>
  <w:style w:type="character" w:customStyle="1" w:styleId="Heading7Char">
    <w:name w:val="Heading 7 Char"/>
    <w:basedOn w:val="DefaultParagraphFont"/>
    <w:link w:val="Heading7"/>
    <w:semiHidden/>
    <w:rsid w:val="00E80E55"/>
    <w:rPr>
      <w:rFonts w:ascii="Times New Roman" w:eastAsia="SimSu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E80E55"/>
    <w:rPr>
      <w:rFonts w:ascii="Times New Roman" w:eastAsia="SimSun" w:hAnsi="Times New Roman" w:cs="Times New Roman"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E80E55"/>
    <w:rPr>
      <w:rFonts w:ascii="Times New Roman" w:eastAsia="SimSun" w:hAnsi="Times New Roman" w:cs="Times New Roman"/>
      <w:sz w:val="28"/>
      <w:szCs w:val="21"/>
    </w:rPr>
  </w:style>
  <w:style w:type="paragraph" w:styleId="BlockText">
    <w:name w:val="Block Text"/>
    <w:basedOn w:val="Normal"/>
    <w:qFormat/>
    <w:rsid w:val="00E80E55"/>
    <w:pPr>
      <w:spacing w:after="120" w:line="240" w:lineRule="auto"/>
      <w:ind w:leftChars="700" w:left="1440" w:rightChars="700" w:right="1440"/>
    </w:pPr>
    <w:rPr>
      <w:rFonts w:ascii="Times New Roman" w:eastAsia="SimSun" w:hAnsi="Times New Roman" w:cs="Times New Roman"/>
      <w:sz w:val="28"/>
      <w:szCs w:val="28"/>
    </w:rPr>
  </w:style>
  <w:style w:type="paragraph" w:styleId="BodyText20">
    <w:name w:val="Body Text 2"/>
    <w:basedOn w:val="Normal"/>
    <w:link w:val="BodyText2Char"/>
    <w:qFormat/>
    <w:rsid w:val="00E80E55"/>
    <w:pPr>
      <w:spacing w:after="120" w:line="48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BodyText2Char">
    <w:name w:val="Body Text 2 Char"/>
    <w:basedOn w:val="DefaultParagraphFont"/>
    <w:link w:val="BodyText20"/>
    <w:rsid w:val="00E80E55"/>
    <w:rPr>
      <w:rFonts w:ascii="Times New Roman" w:eastAsia="SimSu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qFormat/>
    <w:rsid w:val="00E80E55"/>
    <w:pPr>
      <w:spacing w:after="120" w:line="240" w:lineRule="auto"/>
    </w:pPr>
    <w:rPr>
      <w:rFonts w:ascii="Times New Roman" w:eastAsia="SimSu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80E55"/>
    <w:rPr>
      <w:rFonts w:ascii="Times New Roman" w:eastAsia="SimSu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qFormat/>
    <w:rsid w:val="00E80E55"/>
    <w:pPr>
      <w:widowControl/>
      <w:autoSpaceDE/>
      <w:autoSpaceDN/>
      <w:spacing w:before="0" w:after="120"/>
      <w:ind w:firstLineChars="100" w:firstLine="420"/>
    </w:pPr>
    <w:rPr>
      <w:rFonts w:eastAsia="SimSun"/>
      <w:sz w:val="28"/>
      <w:szCs w:val="28"/>
      <w:lang w:val="en-US"/>
    </w:rPr>
  </w:style>
  <w:style w:type="character" w:customStyle="1" w:styleId="BodyTextFirstIndentChar">
    <w:name w:val="Body Text First Indent Char"/>
    <w:basedOn w:val="BodyTextChar"/>
    <w:link w:val="BodyTextFirstIndent"/>
    <w:rsid w:val="00E80E55"/>
    <w:rPr>
      <w:rFonts w:ascii="Times New Roman" w:eastAsia="SimSun" w:hAnsi="Times New Roman" w:cs="Times New Roman"/>
      <w:sz w:val="28"/>
      <w:szCs w:val="28"/>
      <w:lang w:val="vi"/>
    </w:rPr>
  </w:style>
  <w:style w:type="paragraph" w:styleId="BodyTextIndent">
    <w:name w:val="Body Text Indent"/>
    <w:basedOn w:val="Normal"/>
    <w:link w:val="BodyTextIndentChar"/>
    <w:qFormat/>
    <w:rsid w:val="00E80E55"/>
    <w:pPr>
      <w:spacing w:after="120" w:line="24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E80E55"/>
    <w:rPr>
      <w:rFonts w:ascii="Times New Roman" w:eastAsia="SimSun" w:hAnsi="Times New Roman" w:cs="Times New Roman"/>
      <w:sz w:val="28"/>
      <w:szCs w:val="28"/>
    </w:rPr>
  </w:style>
  <w:style w:type="paragraph" w:styleId="BodyTextFirstIndent2">
    <w:name w:val="Body Text First Indent 2"/>
    <w:basedOn w:val="BodyTextIndent"/>
    <w:link w:val="BodyTextFirstIndent2Char"/>
    <w:qFormat/>
    <w:rsid w:val="00E80E55"/>
    <w:pPr>
      <w:ind w:firstLineChars="200" w:firstLine="420"/>
    </w:pPr>
  </w:style>
  <w:style w:type="character" w:customStyle="1" w:styleId="BodyTextFirstIndent2Char">
    <w:name w:val="Body Text First Indent 2 Char"/>
    <w:basedOn w:val="BodyTextIndentChar"/>
    <w:link w:val="BodyTextFirstIndent2"/>
    <w:rsid w:val="00E80E55"/>
    <w:rPr>
      <w:rFonts w:ascii="Times New Roman" w:eastAsia="SimSun" w:hAnsi="Times New Roman" w:cs="Times New Roman"/>
      <w:sz w:val="28"/>
      <w:szCs w:val="28"/>
    </w:rPr>
  </w:style>
  <w:style w:type="paragraph" w:styleId="BodyTextIndent2">
    <w:name w:val="Body Text Indent 2"/>
    <w:basedOn w:val="Normal"/>
    <w:link w:val="BodyTextIndent2Char"/>
    <w:qFormat/>
    <w:rsid w:val="00E80E55"/>
    <w:pPr>
      <w:spacing w:after="120" w:line="48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E80E55"/>
    <w:rPr>
      <w:rFonts w:ascii="Times New Roman" w:eastAsia="SimSun" w:hAnsi="Times New Roman" w:cs="Times New Roman"/>
      <w:sz w:val="28"/>
      <w:szCs w:val="28"/>
    </w:rPr>
  </w:style>
  <w:style w:type="paragraph" w:styleId="BodyTextIndent3">
    <w:name w:val="Body Text Indent 3"/>
    <w:basedOn w:val="Normal"/>
    <w:link w:val="BodyTextIndent3Char"/>
    <w:qFormat/>
    <w:rsid w:val="00E80E55"/>
    <w:pPr>
      <w:spacing w:after="120" w:line="240" w:lineRule="auto"/>
      <w:ind w:leftChars="200" w:left="420"/>
    </w:pPr>
    <w:rPr>
      <w:rFonts w:ascii="Times New Roman" w:eastAsia="SimSu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80E55"/>
    <w:rPr>
      <w:rFonts w:ascii="Times New Roman" w:eastAsia="SimSun" w:hAnsi="Times New Roman" w:cs="Times New Roman"/>
      <w:sz w:val="16"/>
      <w:szCs w:val="16"/>
    </w:rPr>
  </w:style>
  <w:style w:type="paragraph" w:styleId="Closing">
    <w:name w:val="Closing"/>
    <w:basedOn w:val="Normal"/>
    <w:link w:val="ClosingChar"/>
    <w:qFormat/>
    <w:rsid w:val="00E80E55"/>
    <w:pPr>
      <w:spacing w:after="0" w:line="240" w:lineRule="auto"/>
      <w:ind w:leftChars="2100" w:left="10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ClosingChar">
    <w:name w:val="Closing Char"/>
    <w:basedOn w:val="DefaultParagraphFont"/>
    <w:link w:val="Closing"/>
    <w:rsid w:val="00E80E55"/>
    <w:rPr>
      <w:rFonts w:ascii="Times New Roman" w:eastAsia="SimSun" w:hAnsi="Times New Roman" w:cs="Times New Roman"/>
      <w:sz w:val="28"/>
      <w:szCs w:val="28"/>
    </w:rPr>
  </w:style>
  <w:style w:type="paragraph" w:styleId="Date">
    <w:name w:val="Date"/>
    <w:basedOn w:val="Normal"/>
    <w:next w:val="Normal"/>
    <w:link w:val="DateChar"/>
    <w:qFormat/>
    <w:rsid w:val="00E80E55"/>
    <w:pPr>
      <w:spacing w:after="0" w:line="240" w:lineRule="auto"/>
      <w:ind w:leftChars="2500" w:left="10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DateChar">
    <w:name w:val="Date Char"/>
    <w:basedOn w:val="DefaultParagraphFont"/>
    <w:link w:val="Date"/>
    <w:rsid w:val="00E80E55"/>
    <w:rPr>
      <w:rFonts w:ascii="Times New Roman" w:eastAsia="SimSun" w:hAnsi="Times New Roman" w:cs="Times New Roman"/>
      <w:sz w:val="28"/>
      <w:szCs w:val="28"/>
    </w:rPr>
  </w:style>
  <w:style w:type="paragraph" w:styleId="DocumentMap">
    <w:name w:val="Document Map"/>
    <w:basedOn w:val="Normal"/>
    <w:link w:val="DocumentMapChar"/>
    <w:qFormat/>
    <w:rsid w:val="00E80E55"/>
    <w:pPr>
      <w:shd w:val="clear" w:color="auto" w:fill="000080"/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DocumentMapChar">
    <w:name w:val="Document Map Char"/>
    <w:basedOn w:val="DefaultParagraphFont"/>
    <w:link w:val="DocumentMap"/>
    <w:rsid w:val="00E80E55"/>
    <w:rPr>
      <w:rFonts w:ascii="Times New Roman" w:eastAsia="SimSun" w:hAnsi="Times New Roman" w:cs="Times New Roman"/>
      <w:sz w:val="28"/>
      <w:szCs w:val="28"/>
      <w:shd w:val="clear" w:color="auto" w:fill="000080"/>
    </w:rPr>
  </w:style>
  <w:style w:type="paragraph" w:styleId="E-mailSignature">
    <w:name w:val="E-mail Signature"/>
    <w:basedOn w:val="Normal"/>
    <w:link w:val="E-mailSignatureChar"/>
    <w:qFormat/>
    <w:rsid w:val="00E80E55"/>
    <w:p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E-mailSignatureChar">
    <w:name w:val="E-mail Signature Char"/>
    <w:basedOn w:val="DefaultParagraphFont"/>
    <w:link w:val="E-mailSignature"/>
    <w:rsid w:val="00E80E55"/>
    <w:rPr>
      <w:rFonts w:ascii="Times New Roman" w:eastAsia="SimSun" w:hAnsi="Times New Roman" w:cs="Times New Roman"/>
      <w:sz w:val="28"/>
      <w:szCs w:val="28"/>
    </w:rPr>
  </w:style>
  <w:style w:type="character" w:styleId="EndnoteReference">
    <w:name w:val="endnote reference"/>
    <w:basedOn w:val="DefaultParagraphFont"/>
    <w:qFormat/>
    <w:rsid w:val="00E80E55"/>
    <w:rPr>
      <w:vertAlign w:val="superscript"/>
    </w:rPr>
  </w:style>
  <w:style w:type="paragraph" w:styleId="EndnoteText">
    <w:name w:val="endnote text"/>
    <w:basedOn w:val="Normal"/>
    <w:link w:val="EndnoteTextChar"/>
    <w:qFormat/>
    <w:rsid w:val="00E80E55"/>
    <w:pPr>
      <w:snapToGrid w:val="0"/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EndnoteTextChar">
    <w:name w:val="Endnote Text Char"/>
    <w:basedOn w:val="DefaultParagraphFont"/>
    <w:link w:val="EndnoteText"/>
    <w:rsid w:val="00E80E55"/>
    <w:rPr>
      <w:rFonts w:ascii="Times New Roman" w:eastAsia="SimSun" w:hAnsi="Times New Roman" w:cs="Times New Roman"/>
      <w:sz w:val="28"/>
      <w:szCs w:val="28"/>
    </w:rPr>
  </w:style>
  <w:style w:type="paragraph" w:styleId="EnvelopeAddress">
    <w:name w:val="envelope address"/>
    <w:basedOn w:val="Normal"/>
    <w:qFormat/>
    <w:rsid w:val="00E80E55"/>
    <w:pPr>
      <w:framePr w:w="7920" w:h="1980" w:hRule="exact" w:hSpace="180" w:wrap="auto" w:hAnchor="page" w:xAlign="center" w:yAlign="bottom"/>
      <w:snapToGrid w:val="0"/>
      <w:spacing w:after="0" w:line="240" w:lineRule="auto"/>
      <w:ind w:leftChars="1400" w:left="100"/>
    </w:pPr>
    <w:rPr>
      <w:rFonts w:ascii="Arial" w:eastAsia="SimSun" w:hAnsi="Arial" w:cs="Arial"/>
      <w:sz w:val="24"/>
      <w:szCs w:val="24"/>
    </w:rPr>
  </w:style>
  <w:style w:type="paragraph" w:styleId="EnvelopeReturn">
    <w:name w:val="envelope return"/>
    <w:basedOn w:val="Normal"/>
    <w:qFormat/>
    <w:rsid w:val="00E80E55"/>
    <w:pPr>
      <w:snapToGrid w:val="0"/>
      <w:spacing w:after="0" w:line="240" w:lineRule="auto"/>
    </w:pPr>
    <w:rPr>
      <w:rFonts w:ascii="Arial" w:eastAsia="SimSun" w:hAnsi="Arial" w:cs="Arial"/>
      <w:sz w:val="28"/>
      <w:szCs w:val="28"/>
    </w:rPr>
  </w:style>
  <w:style w:type="character" w:styleId="FootnoteReference">
    <w:name w:val="footnote reference"/>
    <w:basedOn w:val="DefaultParagraphFont"/>
    <w:qFormat/>
    <w:rsid w:val="00E80E55"/>
    <w:rPr>
      <w:vertAlign w:val="superscript"/>
    </w:rPr>
  </w:style>
  <w:style w:type="paragraph" w:styleId="FootnoteText">
    <w:name w:val="footnote text"/>
    <w:basedOn w:val="Normal"/>
    <w:link w:val="FootnoteTextChar"/>
    <w:qFormat/>
    <w:rsid w:val="00E80E55"/>
    <w:pPr>
      <w:snapToGrid w:val="0"/>
      <w:spacing w:after="0" w:line="240" w:lineRule="auto"/>
    </w:pPr>
    <w:rPr>
      <w:rFonts w:ascii="Times New Roman" w:eastAsia="SimSun" w:hAnsi="Times New Roman" w:cs="Times New Roman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rsid w:val="00E80E55"/>
    <w:rPr>
      <w:rFonts w:ascii="Times New Roman" w:eastAsia="SimSun" w:hAnsi="Times New Roman" w:cs="Times New Roman"/>
      <w:sz w:val="18"/>
      <w:szCs w:val="18"/>
    </w:rPr>
  </w:style>
  <w:style w:type="character" w:styleId="HTMLAcronym">
    <w:name w:val="HTML Acronym"/>
    <w:basedOn w:val="DefaultParagraphFont"/>
    <w:qFormat/>
    <w:rsid w:val="00E80E55"/>
  </w:style>
  <w:style w:type="paragraph" w:styleId="HTMLAddress">
    <w:name w:val="HTML Address"/>
    <w:basedOn w:val="Normal"/>
    <w:link w:val="HTMLAddressChar"/>
    <w:qFormat/>
    <w:rsid w:val="00E80E55"/>
    <w:pPr>
      <w:spacing w:after="0" w:line="240" w:lineRule="auto"/>
    </w:pPr>
    <w:rPr>
      <w:rFonts w:ascii="Times New Roman" w:eastAsia="SimSun" w:hAnsi="Times New Roman" w:cs="Times New Roman"/>
      <w:i/>
      <w:iCs/>
      <w:sz w:val="28"/>
      <w:szCs w:val="28"/>
    </w:rPr>
  </w:style>
  <w:style w:type="character" w:customStyle="1" w:styleId="HTMLAddressChar">
    <w:name w:val="HTML Address Char"/>
    <w:basedOn w:val="DefaultParagraphFont"/>
    <w:link w:val="HTMLAddress"/>
    <w:rsid w:val="00E80E55"/>
    <w:rPr>
      <w:rFonts w:ascii="Times New Roman" w:eastAsia="SimSun" w:hAnsi="Times New Roman" w:cs="Times New Roman"/>
      <w:i/>
      <w:iCs/>
      <w:sz w:val="28"/>
      <w:szCs w:val="28"/>
    </w:rPr>
  </w:style>
  <w:style w:type="character" w:styleId="HTMLCite">
    <w:name w:val="HTML Cite"/>
    <w:basedOn w:val="DefaultParagraphFont"/>
    <w:qFormat/>
    <w:rsid w:val="00E80E55"/>
    <w:rPr>
      <w:i/>
      <w:iCs/>
    </w:rPr>
  </w:style>
  <w:style w:type="character" w:styleId="HTMLDefinition">
    <w:name w:val="HTML Definition"/>
    <w:basedOn w:val="DefaultParagraphFont"/>
    <w:qFormat/>
    <w:rsid w:val="00E80E55"/>
    <w:rPr>
      <w:i/>
      <w:iCs/>
    </w:rPr>
  </w:style>
  <w:style w:type="character" w:styleId="HTMLKeyboard">
    <w:name w:val="HTML Keyboard"/>
    <w:basedOn w:val="DefaultParagraphFont"/>
    <w:qFormat/>
    <w:rsid w:val="00E80E55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qFormat/>
    <w:rsid w:val="00E80E55"/>
    <w:pPr>
      <w:spacing w:after="0" w:line="240" w:lineRule="auto"/>
    </w:pPr>
    <w:rPr>
      <w:rFonts w:ascii="Courier New" w:eastAsia="SimSun" w:hAnsi="Courier New" w:cs="Courier New"/>
      <w:sz w:val="20"/>
      <w:szCs w:val="28"/>
    </w:rPr>
  </w:style>
  <w:style w:type="character" w:customStyle="1" w:styleId="HTMLPreformattedChar">
    <w:name w:val="HTML Preformatted Char"/>
    <w:basedOn w:val="DefaultParagraphFont"/>
    <w:link w:val="HTMLPreformatted"/>
    <w:rsid w:val="00E80E55"/>
    <w:rPr>
      <w:rFonts w:ascii="Courier New" w:eastAsia="SimSun" w:hAnsi="Courier New" w:cs="Courier New"/>
      <w:sz w:val="20"/>
      <w:szCs w:val="28"/>
    </w:rPr>
  </w:style>
  <w:style w:type="character" w:styleId="HTMLSample">
    <w:name w:val="HTML Sample"/>
    <w:basedOn w:val="DefaultParagraphFont"/>
    <w:qFormat/>
    <w:rsid w:val="00E80E55"/>
    <w:rPr>
      <w:rFonts w:ascii="Courier New" w:hAnsi="Courier New" w:cs="Courier New"/>
    </w:rPr>
  </w:style>
  <w:style w:type="character" w:styleId="HTMLTypewriter">
    <w:name w:val="HTML Typewriter"/>
    <w:basedOn w:val="DefaultParagraphFont"/>
    <w:qFormat/>
    <w:rsid w:val="00E80E55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qFormat/>
    <w:rsid w:val="00E80E55"/>
    <w:rPr>
      <w:i/>
      <w:iCs/>
    </w:rPr>
  </w:style>
  <w:style w:type="paragraph" w:styleId="Index1">
    <w:name w:val="index 1"/>
    <w:basedOn w:val="Normal"/>
    <w:next w:val="Normal"/>
    <w:qFormat/>
    <w:rsid w:val="00E80E55"/>
    <w:p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Index2">
    <w:name w:val="index 2"/>
    <w:basedOn w:val="Normal"/>
    <w:next w:val="Normal"/>
    <w:qFormat/>
    <w:rsid w:val="00E80E55"/>
    <w:pPr>
      <w:spacing w:after="0" w:line="240" w:lineRule="auto"/>
      <w:ind w:leftChars="200" w:left="200"/>
    </w:pPr>
    <w:rPr>
      <w:rFonts w:ascii="Times New Roman" w:eastAsia="SimSun" w:hAnsi="Times New Roman" w:cs="Times New Roman"/>
      <w:sz w:val="28"/>
      <w:szCs w:val="28"/>
    </w:rPr>
  </w:style>
  <w:style w:type="paragraph" w:styleId="Index3">
    <w:name w:val="index 3"/>
    <w:basedOn w:val="Normal"/>
    <w:next w:val="Normal"/>
    <w:qFormat/>
    <w:rsid w:val="00E80E55"/>
    <w:pPr>
      <w:spacing w:after="0" w:line="240" w:lineRule="auto"/>
      <w:ind w:leftChars="400" w:left="400"/>
    </w:pPr>
    <w:rPr>
      <w:rFonts w:ascii="Times New Roman" w:eastAsia="SimSun" w:hAnsi="Times New Roman" w:cs="Times New Roman"/>
      <w:sz w:val="28"/>
      <w:szCs w:val="28"/>
    </w:rPr>
  </w:style>
  <w:style w:type="paragraph" w:styleId="Index4">
    <w:name w:val="index 4"/>
    <w:basedOn w:val="Normal"/>
    <w:next w:val="Normal"/>
    <w:qFormat/>
    <w:rsid w:val="00E80E55"/>
    <w:pPr>
      <w:spacing w:after="0" w:line="240" w:lineRule="auto"/>
      <w:ind w:leftChars="600" w:left="600"/>
    </w:pPr>
    <w:rPr>
      <w:rFonts w:ascii="Times New Roman" w:eastAsia="SimSun" w:hAnsi="Times New Roman" w:cs="Times New Roman"/>
      <w:sz w:val="28"/>
      <w:szCs w:val="28"/>
    </w:rPr>
  </w:style>
  <w:style w:type="paragraph" w:styleId="Index5">
    <w:name w:val="index 5"/>
    <w:basedOn w:val="Normal"/>
    <w:next w:val="Normal"/>
    <w:qFormat/>
    <w:rsid w:val="00E80E55"/>
    <w:pPr>
      <w:spacing w:after="0" w:line="240" w:lineRule="auto"/>
      <w:ind w:leftChars="800" w:left="800"/>
    </w:pPr>
    <w:rPr>
      <w:rFonts w:ascii="Times New Roman" w:eastAsia="SimSun" w:hAnsi="Times New Roman" w:cs="Times New Roman"/>
      <w:sz w:val="28"/>
      <w:szCs w:val="28"/>
    </w:rPr>
  </w:style>
  <w:style w:type="paragraph" w:styleId="Index6">
    <w:name w:val="index 6"/>
    <w:basedOn w:val="Normal"/>
    <w:next w:val="Normal"/>
    <w:qFormat/>
    <w:rsid w:val="00E80E55"/>
    <w:pPr>
      <w:spacing w:after="0" w:line="240" w:lineRule="auto"/>
      <w:ind w:leftChars="1000" w:left="1000"/>
    </w:pPr>
    <w:rPr>
      <w:rFonts w:ascii="Times New Roman" w:eastAsia="SimSun" w:hAnsi="Times New Roman" w:cs="Times New Roman"/>
      <w:sz w:val="28"/>
      <w:szCs w:val="28"/>
    </w:rPr>
  </w:style>
  <w:style w:type="paragraph" w:styleId="Index7">
    <w:name w:val="index 7"/>
    <w:basedOn w:val="Normal"/>
    <w:next w:val="Normal"/>
    <w:qFormat/>
    <w:rsid w:val="00E80E55"/>
    <w:pPr>
      <w:spacing w:after="0" w:line="240" w:lineRule="auto"/>
      <w:ind w:leftChars="1200" w:left="1200"/>
    </w:pPr>
    <w:rPr>
      <w:rFonts w:ascii="Times New Roman" w:eastAsia="SimSun" w:hAnsi="Times New Roman" w:cs="Times New Roman"/>
      <w:sz w:val="28"/>
      <w:szCs w:val="28"/>
    </w:rPr>
  </w:style>
  <w:style w:type="paragraph" w:styleId="Index8">
    <w:name w:val="index 8"/>
    <w:basedOn w:val="Normal"/>
    <w:next w:val="Normal"/>
    <w:qFormat/>
    <w:rsid w:val="00E80E55"/>
    <w:pPr>
      <w:spacing w:after="0" w:line="240" w:lineRule="auto"/>
      <w:ind w:leftChars="1400" w:left="1400"/>
    </w:pPr>
    <w:rPr>
      <w:rFonts w:ascii="Times New Roman" w:eastAsia="SimSun" w:hAnsi="Times New Roman" w:cs="Times New Roman"/>
      <w:sz w:val="28"/>
      <w:szCs w:val="28"/>
    </w:rPr>
  </w:style>
  <w:style w:type="paragraph" w:styleId="Index9">
    <w:name w:val="index 9"/>
    <w:basedOn w:val="Normal"/>
    <w:next w:val="Normal"/>
    <w:qFormat/>
    <w:rsid w:val="00E80E55"/>
    <w:pPr>
      <w:spacing w:after="0" w:line="240" w:lineRule="auto"/>
      <w:ind w:leftChars="1600" w:left="1600"/>
    </w:pPr>
    <w:rPr>
      <w:rFonts w:ascii="Times New Roman" w:eastAsia="SimSun" w:hAnsi="Times New Roman" w:cs="Times New Roman"/>
      <w:sz w:val="28"/>
      <w:szCs w:val="28"/>
    </w:rPr>
  </w:style>
  <w:style w:type="paragraph" w:styleId="IndexHeading">
    <w:name w:val="index heading"/>
    <w:basedOn w:val="Normal"/>
    <w:next w:val="Index1"/>
    <w:qFormat/>
    <w:rsid w:val="00E80E55"/>
    <w:pPr>
      <w:spacing w:after="0" w:line="240" w:lineRule="auto"/>
    </w:pPr>
    <w:rPr>
      <w:rFonts w:ascii="Arial" w:eastAsia="SimSun" w:hAnsi="Arial" w:cs="Arial"/>
      <w:b/>
      <w:bCs/>
      <w:sz w:val="28"/>
      <w:szCs w:val="28"/>
    </w:rPr>
  </w:style>
  <w:style w:type="character" w:styleId="LineNumber">
    <w:name w:val="line number"/>
    <w:basedOn w:val="DefaultParagraphFont"/>
    <w:qFormat/>
    <w:rsid w:val="00E80E55"/>
  </w:style>
  <w:style w:type="paragraph" w:styleId="List">
    <w:name w:val="List"/>
    <w:basedOn w:val="Normal"/>
    <w:qFormat/>
    <w:rsid w:val="00E80E55"/>
    <w:pPr>
      <w:spacing w:after="0" w:line="240" w:lineRule="auto"/>
      <w:ind w:left="2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2">
    <w:name w:val="List 2"/>
    <w:basedOn w:val="Normal"/>
    <w:qFormat/>
    <w:rsid w:val="00E80E55"/>
    <w:pPr>
      <w:spacing w:after="0" w:line="240" w:lineRule="auto"/>
      <w:ind w:leftChars="200" w:left="1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3">
    <w:name w:val="List 3"/>
    <w:basedOn w:val="Normal"/>
    <w:qFormat/>
    <w:rsid w:val="00E80E55"/>
    <w:pPr>
      <w:spacing w:after="0" w:line="240" w:lineRule="auto"/>
      <w:ind w:leftChars="400" w:left="1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4">
    <w:name w:val="List 4"/>
    <w:basedOn w:val="Normal"/>
    <w:qFormat/>
    <w:rsid w:val="00E80E55"/>
    <w:pPr>
      <w:spacing w:after="0" w:line="240" w:lineRule="auto"/>
      <w:ind w:leftChars="600" w:left="1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5">
    <w:name w:val="List 5"/>
    <w:basedOn w:val="Normal"/>
    <w:qFormat/>
    <w:rsid w:val="00E80E55"/>
    <w:pPr>
      <w:spacing w:after="0" w:line="240" w:lineRule="auto"/>
      <w:ind w:leftChars="800" w:left="1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Bullet">
    <w:name w:val="List Bullet"/>
    <w:basedOn w:val="Normal"/>
    <w:qFormat/>
    <w:rsid w:val="00E80E55"/>
    <w:pPr>
      <w:numPr>
        <w:numId w:val="2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Bullet2">
    <w:name w:val="List Bullet 2"/>
    <w:basedOn w:val="Normal"/>
    <w:qFormat/>
    <w:rsid w:val="00E80E55"/>
    <w:pPr>
      <w:numPr>
        <w:numId w:val="3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Bullet3">
    <w:name w:val="List Bullet 3"/>
    <w:basedOn w:val="Normal"/>
    <w:qFormat/>
    <w:rsid w:val="00E80E55"/>
    <w:pPr>
      <w:numPr>
        <w:numId w:val="4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Bullet4">
    <w:name w:val="List Bullet 4"/>
    <w:basedOn w:val="Normal"/>
    <w:qFormat/>
    <w:rsid w:val="00E80E55"/>
    <w:pPr>
      <w:numPr>
        <w:numId w:val="5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Bullet5">
    <w:name w:val="List Bullet 5"/>
    <w:basedOn w:val="Normal"/>
    <w:qFormat/>
    <w:rsid w:val="00E80E55"/>
    <w:pPr>
      <w:numPr>
        <w:numId w:val="6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Continue">
    <w:name w:val="List Continue"/>
    <w:basedOn w:val="Normal"/>
    <w:qFormat/>
    <w:rsid w:val="00E80E55"/>
    <w:pPr>
      <w:spacing w:after="120" w:line="24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paragraph" w:styleId="ListContinue2">
    <w:name w:val="List Continue 2"/>
    <w:basedOn w:val="Normal"/>
    <w:qFormat/>
    <w:rsid w:val="00E80E55"/>
    <w:pPr>
      <w:spacing w:after="120" w:line="240" w:lineRule="auto"/>
      <w:ind w:leftChars="400" w:left="840"/>
    </w:pPr>
    <w:rPr>
      <w:rFonts w:ascii="Times New Roman" w:eastAsia="SimSun" w:hAnsi="Times New Roman" w:cs="Times New Roman"/>
      <w:sz w:val="28"/>
      <w:szCs w:val="28"/>
    </w:rPr>
  </w:style>
  <w:style w:type="paragraph" w:styleId="ListContinue3">
    <w:name w:val="List Continue 3"/>
    <w:basedOn w:val="Normal"/>
    <w:qFormat/>
    <w:rsid w:val="00E80E55"/>
    <w:pPr>
      <w:spacing w:after="120" w:line="240" w:lineRule="auto"/>
      <w:ind w:leftChars="600" w:left="1260"/>
    </w:pPr>
    <w:rPr>
      <w:rFonts w:ascii="Times New Roman" w:eastAsia="SimSun" w:hAnsi="Times New Roman" w:cs="Times New Roman"/>
      <w:sz w:val="28"/>
      <w:szCs w:val="28"/>
    </w:rPr>
  </w:style>
  <w:style w:type="paragraph" w:styleId="ListContinue4">
    <w:name w:val="List Continue 4"/>
    <w:basedOn w:val="Normal"/>
    <w:qFormat/>
    <w:rsid w:val="00E80E55"/>
    <w:pPr>
      <w:spacing w:after="120" w:line="240" w:lineRule="auto"/>
      <w:ind w:leftChars="800" w:left="1680"/>
    </w:pPr>
    <w:rPr>
      <w:rFonts w:ascii="Times New Roman" w:eastAsia="SimSun" w:hAnsi="Times New Roman" w:cs="Times New Roman"/>
      <w:sz w:val="28"/>
      <w:szCs w:val="28"/>
    </w:rPr>
  </w:style>
  <w:style w:type="paragraph" w:styleId="ListContinue5">
    <w:name w:val="List Continue 5"/>
    <w:basedOn w:val="Normal"/>
    <w:qFormat/>
    <w:rsid w:val="00E80E55"/>
    <w:pPr>
      <w:spacing w:after="120" w:line="240" w:lineRule="auto"/>
      <w:ind w:leftChars="1000" w:left="2100"/>
    </w:pPr>
    <w:rPr>
      <w:rFonts w:ascii="Times New Roman" w:eastAsia="SimSun" w:hAnsi="Times New Roman" w:cs="Times New Roman"/>
      <w:sz w:val="28"/>
      <w:szCs w:val="28"/>
    </w:rPr>
  </w:style>
  <w:style w:type="paragraph" w:styleId="ListNumber">
    <w:name w:val="List Number"/>
    <w:basedOn w:val="Normal"/>
    <w:qFormat/>
    <w:rsid w:val="00E80E55"/>
    <w:pPr>
      <w:numPr>
        <w:numId w:val="7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Number2">
    <w:name w:val="List Number 2"/>
    <w:basedOn w:val="Normal"/>
    <w:qFormat/>
    <w:rsid w:val="00E80E55"/>
    <w:pPr>
      <w:numPr>
        <w:numId w:val="8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Number3">
    <w:name w:val="List Number 3"/>
    <w:basedOn w:val="Normal"/>
    <w:qFormat/>
    <w:rsid w:val="00E80E55"/>
    <w:pPr>
      <w:numPr>
        <w:numId w:val="9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Number4">
    <w:name w:val="List Number 4"/>
    <w:basedOn w:val="Normal"/>
    <w:qFormat/>
    <w:rsid w:val="00E80E55"/>
    <w:pPr>
      <w:numPr>
        <w:numId w:val="10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Number5">
    <w:name w:val="List Number 5"/>
    <w:basedOn w:val="Normal"/>
    <w:qFormat/>
    <w:rsid w:val="00E80E55"/>
    <w:pPr>
      <w:numPr>
        <w:numId w:val="11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MacroText">
    <w:name w:val="macro"/>
    <w:link w:val="MacroTextChar"/>
    <w:qFormat/>
    <w:rsid w:val="00E80E55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after="0" w:line="720" w:lineRule="auto"/>
      <w:ind w:firstLineChars="126" w:firstLine="252"/>
      <w:jc w:val="both"/>
    </w:pPr>
    <w:rPr>
      <w:rFonts w:ascii="Courier New" w:eastAsiaTheme="minorEastAsia" w:hAnsi="Courier New" w:cs="Courier New"/>
      <w:kern w:val="2"/>
      <w:sz w:val="24"/>
      <w:szCs w:val="24"/>
      <w:lang w:eastAsia="zh-CN"/>
    </w:rPr>
  </w:style>
  <w:style w:type="character" w:customStyle="1" w:styleId="MacroTextChar">
    <w:name w:val="Macro Text Char"/>
    <w:basedOn w:val="DefaultParagraphFont"/>
    <w:link w:val="MacroText"/>
    <w:rsid w:val="00E80E55"/>
    <w:rPr>
      <w:rFonts w:ascii="Courier New" w:eastAsiaTheme="minorEastAsia" w:hAnsi="Courier New" w:cs="Courier New"/>
      <w:kern w:val="2"/>
      <w:sz w:val="24"/>
      <w:szCs w:val="24"/>
      <w:lang w:eastAsia="zh-CN"/>
    </w:rPr>
  </w:style>
  <w:style w:type="paragraph" w:styleId="MessageHeader">
    <w:name w:val="Message Header"/>
    <w:basedOn w:val="Normal"/>
    <w:link w:val="MessageHeaderChar"/>
    <w:qFormat/>
    <w:rsid w:val="00E80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Chars="500" w:left="1080" w:hangingChars="500" w:hanging="1080"/>
    </w:pPr>
    <w:rPr>
      <w:rFonts w:ascii="Arial" w:eastAsia="SimSun" w:hAnsi="Arial" w:cs="Arial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E80E55"/>
    <w:rPr>
      <w:rFonts w:ascii="Arial" w:eastAsia="SimSun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qFormat/>
    <w:rsid w:val="00E80E55"/>
    <w:pPr>
      <w:spacing w:after="0" w:line="240" w:lineRule="auto"/>
      <w:ind w:firstLineChars="200" w:firstLine="420"/>
    </w:pPr>
    <w:rPr>
      <w:rFonts w:ascii="Times New Roman" w:eastAsia="SimSun" w:hAnsi="Times New Roman" w:cs="Times New Roman"/>
      <w:sz w:val="28"/>
      <w:szCs w:val="28"/>
    </w:rPr>
  </w:style>
  <w:style w:type="paragraph" w:styleId="NoteHeading">
    <w:name w:val="Note Heading"/>
    <w:basedOn w:val="Normal"/>
    <w:next w:val="Normal"/>
    <w:link w:val="NoteHeadingChar"/>
    <w:qFormat/>
    <w:rsid w:val="00E80E55"/>
    <w:pPr>
      <w:spacing w:after="0" w:line="240" w:lineRule="auto"/>
      <w:jc w:val="center"/>
    </w:pPr>
    <w:rPr>
      <w:rFonts w:ascii="Times New Roman" w:eastAsia="SimSun" w:hAnsi="Times New Roman" w:cs="Times New Roman"/>
      <w:sz w:val="28"/>
      <w:szCs w:val="28"/>
    </w:rPr>
  </w:style>
  <w:style w:type="character" w:customStyle="1" w:styleId="NoteHeadingChar">
    <w:name w:val="Note Heading Char"/>
    <w:basedOn w:val="DefaultParagraphFont"/>
    <w:link w:val="NoteHeading"/>
    <w:rsid w:val="00E80E55"/>
    <w:rPr>
      <w:rFonts w:ascii="Times New Roman" w:eastAsia="SimSun" w:hAnsi="Times New Roman" w:cs="Times New Roman"/>
      <w:sz w:val="28"/>
      <w:szCs w:val="28"/>
    </w:rPr>
  </w:style>
  <w:style w:type="character" w:styleId="PageNumber">
    <w:name w:val="page number"/>
    <w:basedOn w:val="DefaultParagraphFont"/>
    <w:qFormat/>
    <w:rsid w:val="00E80E55"/>
  </w:style>
  <w:style w:type="paragraph" w:styleId="PlainText">
    <w:name w:val="Plain Text"/>
    <w:basedOn w:val="Normal"/>
    <w:link w:val="PlainTextChar"/>
    <w:qFormat/>
    <w:rsid w:val="00E80E55"/>
    <w:pPr>
      <w:spacing w:after="0" w:line="240" w:lineRule="auto"/>
    </w:pPr>
    <w:rPr>
      <w:rFonts w:ascii="SimSun" w:eastAsia="SimSun" w:hAnsi="Courier New" w:cs="Courier New"/>
      <w:sz w:val="28"/>
      <w:szCs w:val="21"/>
    </w:rPr>
  </w:style>
  <w:style w:type="character" w:customStyle="1" w:styleId="PlainTextChar">
    <w:name w:val="Plain Text Char"/>
    <w:basedOn w:val="DefaultParagraphFont"/>
    <w:link w:val="PlainText"/>
    <w:rsid w:val="00E80E55"/>
    <w:rPr>
      <w:rFonts w:ascii="SimSun" w:eastAsia="SimSun" w:hAnsi="Courier New" w:cs="Courier New"/>
      <w:sz w:val="28"/>
      <w:szCs w:val="21"/>
    </w:rPr>
  </w:style>
  <w:style w:type="paragraph" w:styleId="Salutation">
    <w:name w:val="Salutation"/>
    <w:basedOn w:val="Normal"/>
    <w:next w:val="Normal"/>
    <w:link w:val="SalutationChar"/>
    <w:qFormat/>
    <w:rsid w:val="00E80E55"/>
    <w:p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SalutationChar">
    <w:name w:val="Salutation Char"/>
    <w:basedOn w:val="DefaultParagraphFont"/>
    <w:link w:val="Salutation"/>
    <w:rsid w:val="00E80E55"/>
    <w:rPr>
      <w:rFonts w:ascii="Times New Roman" w:eastAsia="SimSun" w:hAnsi="Times New Roman" w:cs="Times New Roman"/>
      <w:sz w:val="28"/>
      <w:szCs w:val="28"/>
    </w:rPr>
  </w:style>
  <w:style w:type="paragraph" w:styleId="Signature">
    <w:name w:val="Signature"/>
    <w:basedOn w:val="Normal"/>
    <w:link w:val="SignatureChar"/>
    <w:qFormat/>
    <w:rsid w:val="00E80E55"/>
    <w:pPr>
      <w:spacing w:after="0" w:line="240" w:lineRule="auto"/>
      <w:ind w:leftChars="2100" w:left="10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SignatureChar">
    <w:name w:val="Signature Char"/>
    <w:basedOn w:val="DefaultParagraphFont"/>
    <w:link w:val="Signature"/>
    <w:rsid w:val="00E80E55"/>
    <w:rPr>
      <w:rFonts w:ascii="Times New Roman" w:eastAsia="SimSun" w:hAnsi="Times New Roman" w:cs="Times New Roman"/>
      <w:sz w:val="28"/>
      <w:szCs w:val="28"/>
    </w:rPr>
  </w:style>
  <w:style w:type="paragraph" w:styleId="Subtitle">
    <w:name w:val="Subtitle"/>
    <w:basedOn w:val="Normal"/>
    <w:link w:val="SubtitleChar"/>
    <w:qFormat/>
    <w:rsid w:val="00E80E55"/>
    <w:pPr>
      <w:spacing w:before="240" w:after="60" w:line="312" w:lineRule="auto"/>
      <w:jc w:val="center"/>
      <w:outlineLvl w:val="1"/>
    </w:pPr>
    <w:rPr>
      <w:rFonts w:ascii="Arial" w:eastAsia="SimSun" w:hAnsi="Arial" w:cs="Arial"/>
      <w:b/>
      <w:bCs/>
      <w:kern w:val="28"/>
      <w:sz w:val="32"/>
      <w:szCs w:val="32"/>
    </w:rPr>
  </w:style>
  <w:style w:type="character" w:customStyle="1" w:styleId="SubtitleChar">
    <w:name w:val="Subtitle Char"/>
    <w:basedOn w:val="DefaultParagraphFont"/>
    <w:link w:val="Subtitle"/>
    <w:rsid w:val="00E80E55"/>
    <w:rPr>
      <w:rFonts w:ascii="Arial" w:eastAsia="SimSun" w:hAnsi="Arial" w:cs="Arial"/>
      <w:b/>
      <w:bCs/>
      <w:kern w:val="28"/>
      <w:sz w:val="32"/>
      <w:szCs w:val="32"/>
    </w:rPr>
  </w:style>
  <w:style w:type="table" w:customStyle="1" w:styleId="TableGrid70">
    <w:name w:val="Table Grid70"/>
    <w:basedOn w:val="TableNormal"/>
    <w:next w:val="TableGrid"/>
    <w:uiPriority w:val="59"/>
    <w:qFormat/>
    <w:rsid w:val="00E80E5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ableofAuthorities">
    <w:name w:val="table of authorities"/>
    <w:basedOn w:val="Normal"/>
    <w:next w:val="Normal"/>
    <w:qFormat/>
    <w:rsid w:val="00E80E55"/>
    <w:pPr>
      <w:spacing w:after="0" w:line="24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paragraph" w:styleId="TableofFigures">
    <w:name w:val="table of figures"/>
    <w:basedOn w:val="Normal"/>
    <w:next w:val="Normal"/>
    <w:qFormat/>
    <w:rsid w:val="00E80E55"/>
    <w:pPr>
      <w:spacing w:after="0" w:line="240" w:lineRule="auto"/>
      <w:ind w:leftChars="200" w:left="200" w:hangingChars="200" w:hanging="200"/>
    </w:pPr>
    <w:rPr>
      <w:rFonts w:ascii="Times New Roman" w:eastAsia="SimSun" w:hAnsi="Times New Roman" w:cs="Times New Roman"/>
      <w:sz w:val="28"/>
      <w:szCs w:val="28"/>
    </w:rPr>
  </w:style>
  <w:style w:type="table" w:styleId="TableSimple1">
    <w:name w:val="Table Simple 1"/>
    <w:basedOn w:val="TableNormal"/>
    <w:rsid w:val="00E80E5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paragraph" w:styleId="Title">
    <w:name w:val="Title"/>
    <w:basedOn w:val="Normal"/>
    <w:link w:val="TitleChar"/>
    <w:qFormat/>
    <w:rsid w:val="00E80E55"/>
    <w:pPr>
      <w:spacing w:before="240" w:after="60" w:line="240" w:lineRule="auto"/>
      <w:jc w:val="center"/>
      <w:outlineLvl w:val="0"/>
    </w:pPr>
    <w:rPr>
      <w:rFonts w:ascii="Arial" w:eastAsia="SimSun" w:hAnsi="Arial" w:cs="Arial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E80E55"/>
    <w:rPr>
      <w:rFonts w:ascii="Arial" w:eastAsia="SimSun" w:hAnsi="Arial" w:cs="Arial"/>
      <w:b/>
      <w:bCs/>
      <w:sz w:val="32"/>
      <w:szCs w:val="32"/>
    </w:rPr>
  </w:style>
  <w:style w:type="paragraph" w:styleId="TOAHeading">
    <w:name w:val="toa heading"/>
    <w:basedOn w:val="Normal"/>
    <w:next w:val="Normal"/>
    <w:qFormat/>
    <w:rsid w:val="00E80E55"/>
    <w:pPr>
      <w:spacing w:before="120" w:after="0" w:line="240" w:lineRule="auto"/>
    </w:pPr>
    <w:rPr>
      <w:rFonts w:ascii="Arial" w:eastAsia="SimSun" w:hAnsi="Arial" w:cs="Arial"/>
      <w:sz w:val="24"/>
      <w:szCs w:val="24"/>
    </w:rPr>
  </w:style>
  <w:style w:type="paragraph" w:styleId="TOC1">
    <w:name w:val="toc 1"/>
    <w:basedOn w:val="Normal"/>
    <w:next w:val="Normal"/>
    <w:qFormat/>
    <w:rsid w:val="00E80E55"/>
    <w:p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TOC2">
    <w:name w:val="toc 2"/>
    <w:basedOn w:val="Normal"/>
    <w:next w:val="Normal"/>
    <w:qFormat/>
    <w:rsid w:val="00E80E55"/>
    <w:pPr>
      <w:spacing w:after="0" w:line="24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paragraph" w:styleId="TOC3">
    <w:name w:val="toc 3"/>
    <w:basedOn w:val="Normal"/>
    <w:next w:val="Normal"/>
    <w:qFormat/>
    <w:rsid w:val="00E80E55"/>
    <w:pPr>
      <w:spacing w:after="0" w:line="240" w:lineRule="auto"/>
      <w:ind w:leftChars="400" w:left="840"/>
    </w:pPr>
    <w:rPr>
      <w:rFonts w:ascii="Times New Roman" w:eastAsia="SimSun" w:hAnsi="Times New Roman" w:cs="Times New Roman"/>
      <w:sz w:val="28"/>
      <w:szCs w:val="28"/>
    </w:rPr>
  </w:style>
  <w:style w:type="paragraph" w:styleId="TOC4">
    <w:name w:val="toc 4"/>
    <w:basedOn w:val="Normal"/>
    <w:next w:val="Normal"/>
    <w:qFormat/>
    <w:rsid w:val="00E80E55"/>
    <w:pPr>
      <w:spacing w:after="0" w:line="240" w:lineRule="auto"/>
      <w:ind w:leftChars="600" w:left="1260"/>
    </w:pPr>
    <w:rPr>
      <w:rFonts w:ascii="Times New Roman" w:eastAsia="SimSun" w:hAnsi="Times New Roman" w:cs="Times New Roman"/>
      <w:sz w:val="28"/>
      <w:szCs w:val="28"/>
    </w:rPr>
  </w:style>
  <w:style w:type="paragraph" w:styleId="TOC5">
    <w:name w:val="toc 5"/>
    <w:basedOn w:val="Normal"/>
    <w:next w:val="Normal"/>
    <w:qFormat/>
    <w:rsid w:val="00E80E55"/>
    <w:pPr>
      <w:spacing w:after="0" w:line="240" w:lineRule="auto"/>
      <w:ind w:leftChars="800" w:left="1680"/>
    </w:pPr>
    <w:rPr>
      <w:rFonts w:ascii="Times New Roman" w:eastAsia="SimSun" w:hAnsi="Times New Roman" w:cs="Times New Roman"/>
      <w:sz w:val="28"/>
      <w:szCs w:val="28"/>
    </w:rPr>
  </w:style>
  <w:style w:type="paragraph" w:styleId="TOC6">
    <w:name w:val="toc 6"/>
    <w:basedOn w:val="Normal"/>
    <w:next w:val="Normal"/>
    <w:qFormat/>
    <w:rsid w:val="00E80E55"/>
    <w:pPr>
      <w:spacing w:after="0" w:line="240" w:lineRule="auto"/>
      <w:ind w:leftChars="1000" w:left="2100"/>
    </w:pPr>
    <w:rPr>
      <w:rFonts w:ascii="Times New Roman" w:eastAsia="SimSun" w:hAnsi="Times New Roman" w:cs="Times New Roman"/>
      <w:sz w:val="28"/>
      <w:szCs w:val="28"/>
    </w:rPr>
  </w:style>
  <w:style w:type="paragraph" w:styleId="TOC7">
    <w:name w:val="toc 7"/>
    <w:basedOn w:val="Normal"/>
    <w:next w:val="Normal"/>
    <w:qFormat/>
    <w:rsid w:val="00E80E55"/>
    <w:pPr>
      <w:spacing w:after="0" w:line="240" w:lineRule="auto"/>
      <w:ind w:leftChars="1200" w:left="2520"/>
    </w:pPr>
    <w:rPr>
      <w:rFonts w:ascii="Times New Roman" w:eastAsia="SimSun" w:hAnsi="Times New Roman" w:cs="Times New Roman"/>
      <w:sz w:val="28"/>
      <w:szCs w:val="28"/>
    </w:rPr>
  </w:style>
  <w:style w:type="paragraph" w:styleId="TOC8">
    <w:name w:val="toc 8"/>
    <w:basedOn w:val="Normal"/>
    <w:next w:val="Normal"/>
    <w:qFormat/>
    <w:rsid w:val="00E80E55"/>
    <w:pPr>
      <w:spacing w:after="0" w:line="240" w:lineRule="auto"/>
      <w:ind w:leftChars="1400" w:left="2940"/>
    </w:pPr>
    <w:rPr>
      <w:rFonts w:ascii="Times New Roman" w:eastAsia="SimSun" w:hAnsi="Times New Roman" w:cs="Times New Roman"/>
      <w:sz w:val="28"/>
      <w:szCs w:val="28"/>
    </w:rPr>
  </w:style>
  <w:style w:type="paragraph" w:styleId="TOC9">
    <w:name w:val="toc 9"/>
    <w:basedOn w:val="Normal"/>
    <w:next w:val="Normal"/>
    <w:qFormat/>
    <w:rsid w:val="00E80E55"/>
    <w:pPr>
      <w:spacing w:after="0" w:line="240" w:lineRule="auto"/>
      <w:ind w:leftChars="1600" w:left="3360"/>
    </w:pPr>
    <w:rPr>
      <w:rFonts w:ascii="Times New Roman" w:eastAsia="SimSun" w:hAnsi="Times New Roman" w:cs="Times New Roman"/>
      <w:sz w:val="28"/>
      <w:szCs w:val="28"/>
    </w:rPr>
  </w:style>
  <w:style w:type="table" w:styleId="MediumGrid3-Accent1">
    <w:name w:val="Medium Grid 3 Accent 1"/>
    <w:basedOn w:val="TableNormal"/>
    <w:uiPriority w:val="69"/>
    <w:rsid w:val="00E80E55"/>
    <w:pPr>
      <w:spacing w:after="0" w:line="240" w:lineRule="auto"/>
    </w:pPr>
    <w:rPr>
      <w:rFonts w:eastAsiaTheme="minorEastAsia"/>
      <w:sz w:val="20"/>
      <w:szCs w:val="20"/>
    </w:rPr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paragraph" w:customStyle="1" w:styleId="WPSOffice1">
    <w:name w:val="WPSOffice手动目录 1"/>
    <w:qFormat/>
    <w:rsid w:val="00E80E55"/>
    <w:pPr>
      <w:spacing w:after="0" w:line="240" w:lineRule="auto"/>
    </w:pPr>
    <w:rPr>
      <w:rFonts w:ascii="Times New Roman" w:eastAsia="SimSun" w:hAnsi="Times New Roman"/>
      <w:sz w:val="26"/>
      <w:szCs w:val="20"/>
    </w:rPr>
  </w:style>
  <w:style w:type="paragraph" w:customStyle="1" w:styleId="Bodytext22">
    <w:name w:val="Body text (2)"/>
    <w:basedOn w:val="Normal"/>
    <w:qFormat/>
    <w:rsid w:val="00E80E55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</w:rPr>
  </w:style>
  <w:style w:type="character" w:styleId="SubtleEmphasis">
    <w:name w:val="Subtle Emphasis"/>
    <w:basedOn w:val="DefaultParagraphFont"/>
    <w:uiPriority w:val="99"/>
    <w:qFormat/>
    <w:rsid w:val="00E80E55"/>
    <w:rPr>
      <w:i/>
      <w:iCs/>
      <w:color w:val="404040" w:themeColor="text1" w:themeTint="BF"/>
    </w:rPr>
  </w:style>
  <w:style w:type="character" w:customStyle="1" w:styleId="Tablecaption">
    <w:name w:val="Table caption_"/>
    <w:basedOn w:val="DefaultParagraphFont"/>
    <w:link w:val="Tablecaption0"/>
    <w:locked/>
    <w:rsid w:val="00E80E55"/>
    <w:rPr>
      <w:shd w:val="clear" w:color="auto" w:fill="FFFFFF"/>
    </w:rPr>
  </w:style>
  <w:style w:type="paragraph" w:customStyle="1" w:styleId="Tablecaption0">
    <w:name w:val="Table caption"/>
    <w:basedOn w:val="Normal"/>
    <w:link w:val="Tablecaption"/>
    <w:qFormat/>
    <w:rsid w:val="00E80E55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85pt">
    <w:name w:val="Body text (2) + 8.5 pt"/>
    <w:basedOn w:val="Bodytext2"/>
    <w:rsid w:val="00E80E55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paragraph" w:customStyle="1" w:styleId="ListParagraph1">
    <w:name w:val="List Paragraph1"/>
    <w:basedOn w:val="Normal"/>
    <w:uiPriority w:val="34"/>
    <w:qFormat/>
    <w:rsid w:val="00E80E55"/>
    <w:pPr>
      <w:spacing w:after="200" w:line="276" w:lineRule="auto"/>
      <w:ind w:left="720"/>
      <w:contextualSpacing/>
    </w:pPr>
    <w:rPr>
      <w:lang w:val="en-SG"/>
    </w:rPr>
  </w:style>
  <w:style w:type="table" w:customStyle="1" w:styleId="TableGrid218">
    <w:name w:val="Table Grid218"/>
    <w:basedOn w:val="TableNormal"/>
    <w:next w:val="TableGrid"/>
    <w:uiPriority w:val="59"/>
    <w:qFormat/>
    <w:rsid w:val="00E8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_"/>
    <w:basedOn w:val="DefaultParagraphFont"/>
    <w:rsid w:val="00E80E55"/>
  </w:style>
  <w:style w:type="character" w:customStyle="1" w:styleId="ff4">
    <w:name w:val="ff4"/>
    <w:basedOn w:val="DefaultParagraphFont"/>
    <w:rsid w:val="00E80E55"/>
  </w:style>
  <w:style w:type="character" w:customStyle="1" w:styleId="MTConvertedEquation">
    <w:name w:val="MTConvertedEquation"/>
    <w:basedOn w:val="DefaultParagraphFont"/>
    <w:rsid w:val="00E80E55"/>
    <w:rPr>
      <w:rFonts w:ascii="Times New Roman" w:hAnsi="Times New Roman" w:cs="Times New Roman"/>
      <w:sz w:val="24"/>
      <w:szCs w:val="24"/>
    </w:rPr>
  </w:style>
  <w:style w:type="table" w:customStyle="1" w:styleId="TableGrid312">
    <w:name w:val="Table Grid312"/>
    <w:basedOn w:val="TableNormal"/>
    <w:next w:val="TableGrid"/>
    <w:rsid w:val="00E80E5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3">
    <w:name w:val="Table Grid413"/>
    <w:basedOn w:val="TableNormal"/>
    <w:next w:val="TableGrid"/>
    <w:rsid w:val="00E80E5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0">
    <w:name w:val="Table Grid710"/>
    <w:basedOn w:val="TableNormal"/>
    <w:next w:val="TableGrid"/>
    <w:uiPriority w:val="59"/>
    <w:rsid w:val="00E80E55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0">
    <w:name w:val="Table Grid80"/>
    <w:basedOn w:val="TableNormal"/>
    <w:next w:val="TableGrid"/>
    <w:uiPriority w:val="59"/>
    <w:qFormat/>
    <w:rsid w:val="00243FD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9">
    <w:name w:val="Table Grid219"/>
    <w:basedOn w:val="TableNormal"/>
    <w:next w:val="TableGrid"/>
    <w:uiPriority w:val="59"/>
    <w:qFormat/>
    <w:rsid w:val="0024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3">
    <w:name w:val="Table Grid313"/>
    <w:basedOn w:val="TableNormal"/>
    <w:next w:val="TableGrid"/>
    <w:rsid w:val="00243FD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4">
    <w:name w:val="Table Grid414"/>
    <w:basedOn w:val="TableNormal"/>
    <w:next w:val="TableGrid"/>
    <w:rsid w:val="00243FD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1">
    <w:name w:val="Table Grid711"/>
    <w:basedOn w:val="TableNormal"/>
    <w:next w:val="TableGrid"/>
    <w:uiPriority w:val="59"/>
    <w:rsid w:val="00243FD5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">
    <w:name w:val="Table Grid81"/>
    <w:basedOn w:val="TableNormal"/>
    <w:next w:val="TableGrid"/>
    <w:uiPriority w:val="59"/>
    <w:qFormat/>
    <w:rsid w:val="006848B7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2">
    <w:name w:val="Table Grid82"/>
    <w:basedOn w:val="TableNormal"/>
    <w:next w:val="TableGrid"/>
    <w:uiPriority w:val="59"/>
    <w:qFormat/>
    <w:rsid w:val="00B939B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0">
    <w:name w:val="Table Grid220"/>
    <w:basedOn w:val="TableNormal"/>
    <w:next w:val="TableGrid"/>
    <w:uiPriority w:val="59"/>
    <w:qFormat/>
    <w:rsid w:val="00B939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basedOn w:val="TableNormal"/>
    <w:next w:val="TableGrid"/>
    <w:rsid w:val="00B939B4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5">
    <w:name w:val="Table Grid415"/>
    <w:basedOn w:val="TableNormal"/>
    <w:next w:val="TableGrid"/>
    <w:rsid w:val="00B939B4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2">
    <w:name w:val="Table Grid712"/>
    <w:basedOn w:val="TableNormal"/>
    <w:next w:val="TableGrid"/>
    <w:uiPriority w:val="59"/>
    <w:rsid w:val="00B939B4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3">
    <w:name w:val="Table Grid83"/>
    <w:basedOn w:val="TableNormal"/>
    <w:next w:val="TableGrid"/>
    <w:uiPriority w:val="59"/>
    <w:qFormat/>
    <w:rsid w:val="004074DC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1">
    <w:name w:val="Table Grid221"/>
    <w:basedOn w:val="TableNormal"/>
    <w:next w:val="TableGrid"/>
    <w:uiPriority w:val="59"/>
    <w:qFormat/>
    <w:rsid w:val="00407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5">
    <w:name w:val="Table Grid315"/>
    <w:basedOn w:val="TableNormal"/>
    <w:next w:val="TableGrid"/>
    <w:rsid w:val="004074DC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6">
    <w:name w:val="Table Grid416"/>
    <w:basedOn w:val="TableNormal"/>
    <w:next w:val="TableGrid"/>
    <w:rsid w:val="004074DC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3">
    <w:name w:val="Table Grid713"/>
    <w:basedOn w:val="TableNormal"/>
    <w:next w:val="TableGrid"/>
    <w:uiPriority w:val="59"/>
    <w:rsid w:val="004074DC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4">
    <w:name w:val="Table Grid84"/>
    <w:basedOn w:val="TableNormal"/>
    <w:next w:val="TableGrid"/>
    <w:uiPriority w:val="59"/>
    <w:qFormat/>
    <w:rsid w:val="00F41773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2">
    <w:name w:val="Table Grid222"/>
    <w:basedOn w:val="TableNormal"/>
    <w:next w:val="TableGrid"/>
    <w:uiPriority w:val="59"/>
    <w:qFormat/>
    <w:rsid w:val="00F41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6">
    <w:name w:val="Table Grid316"/>
    <w:basedOn w:val="TableNormal"/>
    <w:next w:val="TableGrid"/>
    <w:rsid w:val="00F4177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7">
    <w:name w:val="Table Grid417"/>
    <w:basedOn w:val="TableNormal"/>
    <w:next w:val="TableGrid"/>
    <w:rsid w:val="00F4177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4">
    <w:name w:val="Table Grid714"/>
    <w:basedOn w:val="TableNormal"/>
    <w:next w:val="TableGrid"/>
    <w:uiPriority w:val="59"/>
    <w:rsid w:val="00F41773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5">
    <w:name w:val="Table Grid85"/>
    <w:basedOn w:val="TableNormal"/>
    <w:next w:val="TableGrid"/>
    <w:uiPriority w:val="59"/>
    <w:qFormat/>
    <w:rsid w:val="00AC3E9A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6">
    <w:name w:val="Table Grid86"/>
    <w:basedOn w:val="TableNormal"/>
    <w:next w:val="TableGrid"/>
    <w:uiPriority w:val="59"/>
    <w:qFormat/>
    <w:rsid w:val="006B0D3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7">
    <w:name w:val="Table Grid87"/>
    <w:basedOn w:val="TableNormal"/>
    <w:next w:val="TableGrid"/>
    <w:uiPriority w:val="59"/>
    <w:qFormat/>
    <w:rsid w:val="005F1438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8">
    <w:name w:val="Table Grid88"/>
    <w:basedOn w:val="TableNormal"/>
    <w:next w:val="TableGrid"/>
    <w:uiPriority w:val="59"/>
    <w:qFormat/>
    <w:rsid w:val="00EC1F30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3">
    <w:name w:val="Table Grid223"/>
    <w:basedOn w:val="TableNormal"/>
    <w:next w:val="TableGrid"/>
    <w:uiPriority w:val="59"/>
    <w:qFormat/>
    <w:rsid w:val="00EC1F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7">
    <w:name w:val="Table Grid317"/>
    <w:basedOn w:val="TableNormal"/>
    <w:next w:val="TableGrid"/>
    <w:rsid w:val="00EC1F30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8">
    <w:name w:val="Table Grid418"/>
    <w:basedOn w:val="TableNormal"/>
    <w:next w:val="TableGrid"/>
    <w:rsid w:val="00EC1F30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5">
    <w:name w:val="Table Grid715"/>
    <w:basedOn w:val="TableNormal"/>
    <w:next w:val="TableGrid"/>
    <w:uiPriority w:val="59"/>
    <w:rsid w:val="00EC1F30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9">
    <w:name w:val="Table Grid89"/>
    <w:basedOn w:val="TableNormal"/>
    <w:next w:val="TableGrid"/>
    <w:uiPriority w:val="59"/>
    <w:qFormat/>
    <w:rsid w:val="00707062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4">
    <w:name w:val="Table Grid224"/>
    <w:basedOn w:val="TableNormal"/>
    <w:next w:val="TableGrid"/>
    <w:uiPriority w:val="59"/>
    <w:qFormat/>
    <w:rsid w:val="00707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8">
    <w:name w:val="Table Grid318"/>
    <w:basedOn w:val="TableNormal"/>
    <w:next w:val="TableGrid"/>
    <w:rsid w:val="0070706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9">
    <w:name w:val="Table Grid419"/>
    <w:basedOn w:val="TableNormal"/>
    <w:next w:val="TableGrid"/>
    <w:rsid w:val="0070706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6">
    <w:name w:val="Table Grid716"/>
    <w:basedOn w:val="TableNormal"/>
    <w:next w:val="TableGrid"/>
    <w:uiPriority w:val="59"/>
    <w:rsid w:val="00707062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0">
    <w:name w:val="Table Grid90"/>
    <w:basedOn w:val="TableNormal"/>
    <w:next w:val="TableGrid"/>
    <w:uiPriority w:val="59"/>
    <w:qFormat/>
    <w:rsid w:val="00A076A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uiPriority w:val="59"/>
    <w:qFormat/>
    <w:rsid w:val="00F137FA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2">
    <w:name w:val="Table Grid92"/>
    <w:basedOn w:val="TableNormal"/>
    <w:next w:val="TableGrid"/>
    <w:uiPriority w:val="59"/>
    <w:qFormat/>
    <w:rsid w:val="00965B3D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9">
    <w:name w:val="No List19"/>
    <w:next w:val="NoList"/>
    <w:uiPriority w:val="99"/>
    <w:semiHidden/>
    <w:unhideWhenUsed/>
    <w:rsid w:val="00307A4E"/>
  </w:style>
  <w:style w:type="table" w:customStyle="1" w:styleId="TableGrid93">
    <w:name w:val="Table Grid93"/>
    <w:basedOn w:val="TableNormal"/>
    <w:next w:val="TableGrid"/>
    <w:uiPriority w:val="59"/>
    <w:qFormat/>
    <w:rsid w:val="00307A4E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5">
    <w:name w:val="Table Grid225"/>
    <w:basedOn w:val="TableNormal"/>
    <w:next w:val="TableGrid"/>
    <w:uiPriority w:val="59"/>
    <w:qFormat/>
    <w:rsid w:val="00307A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0">
    <w:name w:val="No List110"/>
    <w:next w:val="NoList"/>
    <w:uiPriority w:val="99"/>
    <w:semiHidden/>
    <w:unhideWhenUsed/>
    <w:rsid w:val="00307A4E"/>
  </w:style>
  <w:style w:type="table" w:customStyle="1" w:styleId="TableGrid319">
    <w:name w:val="Table Grid319"/>
    <w:basedOn w:val="TableNormal"/>
    <w:next w:val="TableGrid"/>
    <w:rsid w:val="00307A4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8">
    <w:name w:val="No List28"/>
    <w:next w:val="NoList"/>
    <w:uiPriority w:val="99"/>
    <w:semiHidden/>
    <w:unhideWhenUsed/>
    <w:rsid w:val="00307A4E"/>
  </w:style>
  <w:style w:type="numbering" w:customStyle="1" w:styleId="NoList38">
    <w:name w:val="No List38"/>
    <w:next w:val="NoList"/>
    <w:uiPriority w:val="99"/>
    <w:semiHidden/>
    <w:unhideWhenUsed/>
    <w:rsid w:val="00307A4E"/>
  </w:style>
  <w:style w:type="numbering" w:customStyle="1" w:styleId="NoList47">
    <w:name w:val="No List47"/>
    <w:next w:val="NoList"/>
    <w:uiPriority w:val="99"/>
    <w:semiHidden/>
    <w:unhideWhenUsed/>
    <w:rsid w:val="00307A4E"/>
  </w:style>
  <w:style w:type="numbering" w:customStyle="1" w:styleId="NoList51">
    <w:name w:val="No List51"/>
    <w:next w:val="NoList"/>
    <w:uiPriority w:val="99"/>
    <w:semiHidden/>
    <w:unhideWhenUsed/>
    <w:rsid w:val="00307A4E"/>
  </w:style>
  <w:style w:type="numbering" w:customStyle="1" w:styleId="NoList61">
    <w:name w:val="No List61"/>
    <w:next w:val="NoList"/>
    <w:uiPriority w:val="99"/>
    <w:semiHidden/>
    <w:unhideWhenUsed/>
    <w:rsid w:val="00307A4E"/>
  </w:style>
  <w:style w:type="table" w:customStyle="1" w:styleId="TableGrid121">
    <w:name w:val="Table Grid121"/>
    <w:basedOn w:val="TableNormal"/>
    <w:next w:val="TableGrid"/>
    <w:uiPriority w:val="59"/>
    <w:rsid w:val="00307A4E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1">
    <w:name w:val="No List71"/>
    <w:next w:val="NoList"/>
    <w:uiPriority w:val="99"/>
    <w:semiHidden/>
    <w:unhideWhenUsed/>
    <w:rsid w:val="00307A4E"/>
  </w:style>
  <w:style w:type="numbering" w:customStyle="1" w:styleId="NoList118">
    <w:name w:val="No List118"/>
    <w:next w:val="NoList"/>
    <w:uiPriority w:val="99"/>
    <w:semiHidden/>
    <w:unhideWhenUsed/>
    <w:rsid w:val="00307A4E"/>
  </w:style>
  <w:style w:type="numbering" w:customStyle="1" w:styleId="NoList81">
    <w:name w:val="No List81"/>
    <w:next w:val="NoList"/>
    <w:uiPriority w:val="99"/>
    <w:semiHidden/>
    <w:unhideWhenUsed/>
    <w:rsid w:val="00307A4E"/>
  </w:style>
  <w:style w:type="table" w:customStyle="1" w:styleId="TableGrid141">
    <w:name w:val="Table Grid141"/>
    <w:basedOn w:val="TableNormal"/>
    <w:next w:val="TableGrid"/>
    <w:uiPriority w:val="59"/>
    <w:rsid w:val="00307A4E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">
    <w:name w:val="Table Grid151"/>
    <w:basedOn w:val="TableNormal"/>
    <w:next w:val="TableGrid"/>
    <w:uiPriority w:val="59"/>
    <w:rsid w:val="00307A4E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1">
    <w:name w:val="No List91"/>
    <w:next w:val="NoList"/>
    <w:uiPriority w:val="99"/>
    <w:semiHidden/>
    <w:unhideWhenUsed/>
    <w:rsid w:val="00307A4E"/>
  </w:style>
  <w:style w:type="table" w:customStyle="1" w:styleId="TableGrid161">
    <w:name w:val="Table Grid161"/>
    <w:basedOn w:val="TableNormal"/>
    <w:next w:val="TableGrid"/>
    <w:uiPriority w:val="59"/>
    <w:rsid w:val="00307A4E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">
    <w:name w:val="Table Grid171"/>
    <w:basedOn w:val="TableNormal"/>
    <w:next w:val="TableGrid"/>
    <w:uiPriority w:val="59"/>
    <w:rsid w:val="00307A4E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1">
    <w:name w:val="No List101"/>
    <w:next w:val="NoList"/>
    <w:uiPriority w:val="99"/>
    <w:semiHidden/>
    <w:unhideWhenUsed/>
    <w:rsid w:val="00307A4E"/>
  </w:style>
  <w:style w:type="numbering" w:customStyle="1" w:styleId="NoList127">
    <w:name w:val="No List127"/>
    <w:next w:val="NoList"/>
    <w:uiPriority w:val="99"/>
    <w:semiHidden/>
    <w:unhideWhenUsed/>
    <w:rsid w:val="00307A4E"/>
  </w:style>
  <w:style w:type="numbering" w:customStyle="1" w:styleId="NoList131">
    <w:name w:val="No List131"/>
    <w:next w:val="NoList"/>
    <w:uiPriority w:val="99"/>
    <w:semiHidden/>
    <w:unhideWhenUsed/>
    <w:rsid w:val="00307A4E"/>
  </w:style>
  <w:style w:type="numbering" w:customStyle="1" w:styleId="NoList141">
    <w:name w:val="No List141"/>
    <w:next w:val="NoList"/>
    <w:uiPriority w:val="99"/>
    <w:semiHidden/>
    <w:unhideWhenUsed/>
    <w:rsid w:val="00307A4E"/>
  </w:style>
  <w:style w:type="table" w:customStyle="1" w:styleId="TableGrid2110">
    <w:name w:val="Table Grid2110"/>
    <w:basedOn w:val="TableNormal"/>
    <w:next w:val="TableGrid"/>
    <w:uiPriority w:val="59"/>
    <w:rsid w:val="00307A4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Justisi">
    <w:name w:val="Normal + Justisi"/>
    <w:basedOn w:val="Normal"/>
    <w:rsid w:val="00307A4E"/>
    <w:pPr>
      <w:spacing w:after="0" w:line="240" w:lineRule="auto"/>
    </w:pPr>
    <w:rPr>
      <w:rFonts w:ascii="VNI-Times" w:eastAsia="Times New Roman" w:hAnsi="VNI-Times" w:cs="Times New Roman"/>
      <w:sz w:val="28"/>
      <w:szCs w:val="28"/>
    </w:rPr>
  </w:style>
  <w:style w:type="numbering" w:customStyle="1" w:styleId="NoList151">
    <w:name w:val="No List151"/>
    <w:next w:val="NoList"/>
    <w:uiPriority w:val="99"/>
    <w:semiHidden/>
    <w:unhideWhenUsed/>
    <w:rsid w:val="00307A4E"/>
  </w:style>
  <w:style w:type="table" w:customStyle="1" w:styleId="TableGrid226">
    <w:name w:val="Table Grid226"/>
    <w:basedOn w:val="TableNormal"/>
    <w:next w:val="TableGrid"/>
    <w:uiPriority w:val="59"/>
    <w:rsid w:val="00307A4E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1">
    <w:name w:val="No List161"/>
    <w:next w:val="NoList"/>
    <w:uiPriority w:val="99"/>
    <w:semiHidden/>
    <w:unhideWhenUsed/>
    <w:rsid w:val="00307A4E"/>
  </w:style>
  <w:style w:type="character" w:customStyle="1" w:styleId="cpChagiiquyt1">
    <w:name w:val="Đề cập Chưa giải quyết1"/>
    <w:uiPriority w:val="99"/>
    <w:semiHidden/>
    <w:unhideWhenUsed/>
    <w:rsid w:val="00307A4E"/>
    <w:rPr>
      <w:color w:val="605E5C"/>
      <w:shd w:val="clear" w:color="auto" w:fill="E1DFDD"/>
    </w:rPr>
  </w:style>
  <w:style w:type="character" w:customStyle="1" w:styleId="t2289">
    <w:name w:val="t2289"/>
    <w:basedOn w:val="DefaultParagraphFont"/>
    <w:rsid w:val="00307A4E"/>
  </w:style>
  <w:style w:type="character" w:customStyle="1" w:styleId="t2290">
    <w:name w:val="t2290"/>
    <w:basedOn w:val="DefaultParagraphFont"/>
    <w:rsid w:val="00307A4E"/>
  </w:style>
  <w:style w:type="character" w:customStyle="1" w:styleId="t2403">
    <w:name w:val="t2403"/>
    <w:basedOn w:val="DefaultParagraphFont"/>
    <w:rsid w:val="00307A4E"/>
  </w:style>
  <w:style w:type="character" w:customStyle="1" w:styleId="t2404">
    <w:name w:val="t2404"/>
    <w:basedOn w:val="DefaultParagraphFont"/>
    <w:rsid w:val="00307A4E"/>
  </w:style>
  <w:style w:type="character" w:customStyle="1" w:styleId="t2440">
    <w:name w:val="t2440"/>
    <w:basedOn w:val="DefaultParagraphFont"/>
    <w:rsid w:val="00307A4E"/>
  </w:style>
  <w:style w:type="character" w:customStyle="1" w:styleId="t2441">
    <w:name w:val="t2441"/>
    <w:basedOn w:val="DefaultParagraphFont"/>
    <w:rsid w:val="00307A4E"/>
  </w:style>
  <w:style w:type="numbering" w:customStyle="1" w:styleId="NoList20">
    <w:name w:val="No List20"/>
    <w:next w:val="NoList"/>
    <w:uiPriority w:val="99"/>
    <w:semiHidden/>
    <w:unhideWhenUsed/>
    <w:rsid w:val="0049763D"/>
  </w:style>
  <w:style w:type="table" w:customStyle="1" w:styleId="TableGrid94">
    <w:name w:val="Table Grid94"/>
    <w:basedOn w:val="TableNormal"/>
    <w:next w:val="TableGrid"/>
    <w:uiPriority w:val="59"/>
    <w:qFormat/>
    <w:rsid w:val="0049763D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7">
    <w:name w:val="Table Grid227"/>
    <w:basedOn w:val="TableNormal"/>
    <w:next w:val="TableGrid"/>
    <w:uiPriority w:val="59"/>
    <w:qFormat/>
    <w:rsid w:val="004976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9">
    <w:name w:val="No List119"/>
    <w:next w:val="NoList"/>
    <w:uiPriority w:val="99"/>
    <w:semiHidden/>
    <w:unhideWhenUsed/>
    <w:rsid w:val="0049763D"/>
  </w:style>
  <w:style w:type="table" w:customStyle="1" w:styleId="TableGrid320">
    <w:name w:val="Table Grid320"/>
    <w:basedOn w:val="TableNormal"/>
    <w:next w:val="TableGrid"/>
    <w:rsid w:val="0049763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9">
    <w:name w:val="No List29"/>
    <w:next w:val="NoList"/>
    <w:uiPriority w:val="99"/>
    <w:semiHidden/>
    <w:unhideWhenUsed/>
    <w:rsid w:val="0049763D"/>
  </w:style>
  <w:style w:type="numbering" w:customStyle="1" w:styleId="NoList39">
    <w:name w:val="No List39"/>
    <w:next w:val="NoList"/>
    <w:uiPriority w:val="99"/>
    <w:semiHidden/>
    <w:unhideWhenUsed/>
    <w:rsid w:val="0049763D"/>
  </w:style>
  <w:style w:type="numbering" w:customStyle="1" w:styleId="NoList48">
    <w:name w:val="No List48"/>
    <w:next w:val="NoList"/>
    <w:uiPriority w:val="99"/>
    <w:semiHidden/>
    <w:unhideWhenUsed/>
    <w:rsid w:val="0049763D"/>
  </w:style>
  <w:style w:type="numbering" w:customStyle="1" w:styleId="NoList52">
    <w:name w:val="No List52"/>
    <w:next w:val="NoList"/>
    <w:uiPriority w:val="99"/>
    <w:semiHidden/>
    <w:unhideWhenUsed/>
    <w:rsid w:val="0049763D"/>
  </w:style>
  <w:style w:type="numbering" w:customStyle="1" w:styleId="NoList62">
    <w:name w:val="No List62"/>
    <w:next w:val="NoList"/>
    <w:uiPriority w:val="99"/>
    <w:semiHidden/>
    <w:unhideWhenUsed/>
    <w:rsid w:val="0049763D"/>
  </w:style>
  <w:style w:type="table" w:customStyle="1" w:styleId="TableGrid122">
    <w:name w:val="Table Grid122"/>
    <w:basedOn w:val="TableNormal"/>
    <w:next w:val="TableGrid"/>
    <w:uiPriority w:val="59"/>
    <w:rsid w:val="0049763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2">
    <w:name w:val="No List72"/>
    <w:next w:val="NoList"/>
    <w:uiPriority w:val="99"/>
    <w:semiHidden/>
    <w:unhideWhenUsed/>
    <w:rsid w:val="0049763D"/>
  </w:style>
  <w:style w:type="numbering" w:customStyle="1" w:styleId="NoList1110">
    <w:name w:val="No List1110"/>
    <w:next w:val="NoList"/>
    <w:uiPriority w:val="99"/>
    <w:semiHidden/>
    <w:unhideWhenUsed/>
    <w:rsid w:val="0049763D"/>
  </w:style>
  <w:style w:type="numbering" w:customStyle="1" w:styleId="NoList82">
    <w:name w:val="No List82"/>
    <w:next w:val="NoList"/>
    <w:uiPriority w:val="99"/>
    <w:semiHidden/>
    <w:unhideWhenUsed/>
    <w:rsid w:val="0049763D"/>
  </w:style>
  <w:style w:type="table" w:customStyle="1" w:styleId="TableGrid142">
    <w:name w:val="Table Grid142"/>
    <w:basedOn w:val="TableNormal"/>
    <w:next w:val="TableGrid"/>
    <w:uiPriority w:val="59"/>
    <w:rsid w:val="0049763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2">
    <w:name w:val="Table Grid152"/>
    <w:basedOn w:val="TableNormal"/>
    <w:next w:val="TableGrid"/>
    <w:uiPriority w:val="59"/>
    <w:rsid w:val="0049763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2">
    <w:name w:val="No List92"/>
    <w:next w:val="NoList"/>
    <w:uiPriority w:val="99"/>
    <w:semiHidden/>
    <w:unhideWhenUsed/>
    <w:rsid w:val="0049763D"/>
  </w:style>
  <w:style w:type="table" w:customStyle="1" w:styleId="TableGrid162">
    <w:name w:val="Table Grid162"/>
    <w:basedOn w:val="TableNormal"/>
    <w:next w:val="TableGrid"/>
    <w:uiPriority w:val="59"/>
    <w:rsid w:val="0049763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2">
    <w:name w:val="Table Grid172"/>
    <w:basedOn w:val="TableNormal"/>
    <w:next w:val="TableGrid"/>
    <w:uiPriority w:val="59"/>
    <w:rsid w:val="0049763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2">
    <w:name w:val="No List102"/>
    <w:next w:val="NoList"/>
    <w:uiPriority w:val="99"/>
    <w:semiHidden/>
    <w:unhideWhenUsed/>
    <w:rsid w:val="0049763D"/>
  </w:style>
  <w:style w:type="numbering" w:customStyle="1" w:styleId="NoList128">
    <w:name w:val="No List128"/>
    <w:next w:val="NoList"/>
    <w:uiPriority w:val="99"/>
    <w:semiHidden/>
    <w:unhideWhenUsed/>
    <w:rsid w:val="0049763D"/>
  </w:style>
  <w:style w:type="numbering" w:customStyle="1" w:styleId="NoList132">
    <w:name w:val="No List132"/>
    <w:next w:val="NoList"/>
    <w:uiPriority w:val="99"/>
    <w:semiHidden/>
    <w:unhideWhenUsed/>
    <w:rsid w:val="0049763D"/>
  </w:style>
  <w:style w:type="numbering" w:customStyle="1" w:styleId="NoList142">
    <w:name w:val="No List142"/>
    <w:next w:val="NoList"/>
    <w:uiPriority w:val="99"/>
    <w:semiHidden/>
    <w:unhideWhenUsed/>
    <w:rsid w:val="0049763D"/>
  </w:style>
  <w:style w:type="table" w:customStyle="1" w:styleId="TableGrid2111">
    <w:name w:val="Table Grid2111"/>
    <w:basedOn w:val="TableNormal"/>
    <w:next w:val="TableGrid"/>
    <w:uiPriority w:val="59"/>
    <w:rsid w:val="0049763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2">
    <w:name w:val="No List152"/>
    <w:next w:val="NoList"/>
    <w:uiPriority w:val="99"/>
    <w:semiHidden/>
    <w:unhideWhenUsed/>
    <w:rsid w:val="0049763D"/>
  </w:style>
  <w:style w:type="table" w:customStyle="1" w:styleId="TableGrid228">
    <w:name w:val="Table Grid228"/>
    <w:basedOn w:val="TableNormal"/>
    <w:next w:val="TableGrid"/>
    <w:uiPriority w:val="59"/>
    <w:rsid w:val="0049763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2">
    <w:name w:val="No List162"/>
    <w:next w:val="NoList"/>
    <w:uiPriority w:val="99"/>
    <w:semiHidden/>
    <w:unhideWhenUsed/>
    <w:rsid w:val="0049763D"/>
  </w:style>
  <w:style w:type="table" w:customStyle="1" w:styleId="TableGrid95">
    <w:name w:val="Table Grid95"/>
    <w:basedOn w:val="TableNormal"/>
    <w:next w:val="TableGrid"/>
    <w:uiPriority w:val="59"/>
    <w:qFormat/>
    <w:rsid w:val="00F25F50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0">
    <w:name w:val="No List30"/>
    <w:next w:val="NoList"/>
    <w:uiPriority w:val="99"/>
    <w:semiHidden/>
    <w:unhideWhenUsed/>
    <w:rsid w:val="00AE4823"/>
  </w:style>
  <w:style w:type="table" w:customStyle="1" w:styleId="TableGrid96">
    <w:name w:val="Table Grid96"/>
    <w:basedOn w:val="TableNormal"/>
    <w:next w:val="TableGrid"/>
    <w:uiPriority w:val="59"/>
    <w:qFormat/>
    <w:rsid w:val="00AE4823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9">
    <w:name w:val="Table Grid229"/>
    <w:basedOn w:val="TableNormal"/>
    <w:next w:val="TableGrid"/>
    <w:uiPriority w:val="59"/>
    <w:qFormat/>
    <w:rsid w:val="00AE48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0">
    <w:name w:val="No List120"/>
    <w:next w:val="NoList"/>
    <w:uiPriority w:val="99"/>
    <w:semiHidden/>
    <w:unhideWhenUsed/>
    <w:rsid w:val="00AE4823"/>
  </w:style>
  <w:style w:type="table" w:customStyle="1" w:styleId="TableGrid321">
    <w:name w:val="Table Grid321"/>
    <w:basedOn w:val="TableNormal"/>
    <w:next w:val="TableGrid"/>
    <w:rsid w:val="00AE482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0">
    <w:name w:val="No List210"/>
    <w:next w:val="NoList"/>
    <w:uiPriority w:val="99"/>
    <w:semiHidden/>
    <w:unhideWhenUsed/>
    <w:rsid w:val="00AE4823"/>
  </w:style>
  <w:style w:type="numbering" w:customStyle="1" w:styleId="NoList310">
    <w:name w:val="No List310"/>
    <w:next w:val="NoList"/>
    <w:uiPriority w:val="99"/>
    <w:semiHidden/>
    <w:unhideWhenUsed/>
    <w:rsid w:val="00AE4823"/>
  </w:style>
  <w:style w:type="numbering" w:customStyle="1" w:styleId="NoList49">
    <w:name w:val="No List49"/>
    <w:next w:val="NoList"/>
    <w:uiPriority w:val="99"/>
    <w:semiHidden/>
    <w:unhideWhenUsed/>
    <w:rsid w:val="00AE4823"/>
  </w:style>
  <w:style w:type="numbering" w:customStyle="1" w:styleId="NoList53">
    <w:name w:val="No List53"/>
    <w:next w:val="NoList"/>
    <w:uiPriority w:val="99"/>
    <w:semiHidden/>
    <w:unhideWhenUsed/>
    <w:rsid w:val="00AE4823"/>
  </w:style>
  <w:style w:type="numbering" w:customStyle="1" w:styleId="NoList63">
    <w:name w:val="No List63"/>
    <w:next w:val="NoList"/>
    <w:uiPriority w:val="99"/>
    <w:semiHidden/>
    <w:unhideWhenUsed/>
    <w:rsid w:val="00AE4823"/>
  </w:style>
  <w:style w:type="table" w:customStyle="1" w:styleId="TableGrid123">
    <w:name w:val="Table Grid123"/>
    <w:basedOn w:val="TableNormal"/>
    <w:next w:val="TableGrid"/>
    <w:uiPriority w:val="59"/>
    <w:rsid w:val="00AE4823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3">
    <w:name w:val="No List73"/>
    <w:next w:val="NoList"/>
    <w:uiPriority w:val="99"/>
    <w:semiHidden/>
    <w:unhideWhenUsed/>
    <w:rsid w:val="00AE4823"/>
  </w:style>
  <w:style w:type="numbering" w:customStyle="1" w:styleId="NoList1111">
    <w:name w:val="No List1111"/>
    <w:next w:val="NoList"/>
    <w:uiPriority w:val="99"/>
    <w:semiHidden/>
    <w:unhideWhenUsed/>
    <w:rsid w:val="00AE4823"/>
  </w:style>
  <w:style w:type="numbering" w:customStyle="1" w:styleId="NoList83">
    <w:name w:val="No List83"/>
    <w:next w:val="NoList"/>
    <w:uiPriority w:val="99"/>
    <w:semiHidden/>
    <w:unhideWhenUsed/>
    <w:rsid w:val="00AE4823"/>
  </w:style>
  <w:style w:type="table" w:customStyle="1" w:styleId="TableGrid143">
    <w:name w:val="Table Grid143"/>
    <w:basedOn w:val="TableNormal"/>
    <w:next w:val="TableGrid"/>
    <w:uiPriority w:val="59"/>
    <w:rsid w:val="00AE4823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3">
    <w:name w:val="Table Grid153"/>
    <w:basedOn w:val="TableNormal"/>
    <w:next w:val="TableGrid"/>
    <w:uiPriority w:val="59"/>
    <w:rsid w:val="00AE4823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3">
    <w:name w:val="No List93"/>
    <w:next w:val="NoList"/>
    <w:uiPriority w:val="99"/>
    <w:semiHidden/>
    <w:unhideWhenUsed/>
    <w:rsid w:val="00AE4823"/>
  </w:style>
  <w:style w:type="table" w:customStyle="1" w:styleId="TableGrid163">
    <w:name w:val="Table Grid163"/>
    <w:basedOn w:val="TableNormal"/>
    <w:next w:val="TableGrid"/>
    <w:uiPriority w:val="59"/>
    <w:rsid w:val="00AE4823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3">
    <w:name w:val="Table Grid173"/>
    <w:basedOn w:val="TableNormal"/>
    <w:next w:val="TableGrid"/>
    <w:uiPriority w:val="59"/>
    <w:rsid w:val="00AE4823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3">
    <w:name w:val="No List103"/>
    <w:next w:val="NoList"/>
    <w:uiPriority w:val="99"/>
    <w:semiHidden/>
    <w:unhideWhenUsed/>
    <w:rsid w:val="00AE4823"/>
  </w:style>
  <w:style w:type="numbering" w:customStyle="1" w:styleId="NoList129">
    <w:name w:val="No List129"/>
    <w:next w:val="NoList"/>
    <w:uiPriority w:val="99"/>
    <w:semiHidden/>
    <w:unhideWhenUsed/>
    <w:rsid w:val="00AE4823"/>
  </w:style>
  <w:style w:type="numbering" w:customStyle="1" w:styleId="NoList133">
    <w:name w:val="No List133"/>
    <w:next w:val="NoList"/>
    <w:uiPriority w:val="99"/>
    <w:semiHidden/>
    <w:unhideWhenUsed/>
    <w:rsid w:val="00AE4823"/>
  </w:style>
  <w:style w:type="numbering" w:customStyle="1" w:styleId="NoList143">
    <w:name w:val="No List143"/>
    <w:next w:val="NoList"/>
    <w:uiPriority w:val="99"/>
    <w:semiHidden/>
    <w:unhideWhenUsed/>
    <w:rsid w:val="00AE4823"/>
  </w:style>
  <w:style w:type="table" w:customStyle="1" w:styleId="TableGrid2112">
    <w:name w:val="Table Grid2112"/>
    <w:basedOn w:val="TableNormal"/>
    <w:next w:val="TableGrid"/>
    <w:uiPriority w:val="59"/>
    <w:rsid w:val="00AE482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3">
    <w:name w:val="No List153"/>
    <w:next w:val="NoList"/>
    <w:uiPriority w:val="99"/>
    <w:semiHidden/>
    <w:unhideWhenUsed/>
    <w:rsid w:val="00AE4823"/>
  </w:style>
  <w:style w:type="table" w:customStyle="1" w:styleId="TableGrid2210">
    <w:name w:val="Table Grid2210"/>
    <w:basedOn w:val="TableNormal"/>
    <w:next w:val="TableGrid"/>
    <w:uiPriority w:val="59"/>
    <w:rsid w:val="00AE4823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3">
    <w:name w:val="No List163"/>
    <w:next w:val="NoList"/>
    <w:uiPriority w:val="99"/>
    <w:semiHidden/>
    <w:unhideWhenUsed/>
    <w:rsid w:val="00AE4823"/>
  </w:style>
  <w:style w:type="numbering" w:customStyle="1" w:styleId="NoList40">
    <w:name w:val="No List40"/>
    <w:next w:val="NoList"/>
    <w:uiPriority w:val="99"/>
    <w:semiHidden/>
    <w:unhideWhenUsed/>
    <w:rsid w:val="00F9414B"/>
  </w:style>
  <w:style w:type="table" w:customStyle="1" w:styleId="TableGrid97">
    <w:name w:val="Table Grid97"/>
    <w:basedOn w:val="TableNormal"/>
    <w:next w:val="TableGrid"/>
    <w:uiPriority w:val="59"/>
    <w:qFormat/>
    <w:rsid w:val="00F9414B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0">
    <w:name w:val="Table Grid230"/>
    <w:basedOn w:val="TableNormal"/>
    <w:next w:val="TableGrid"/>
    <w:uiPriority w:val="59"/>
    <w:qFormat/>
    <w:rsid w:val="00F941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0">
    <w:name w:val="No List130"/>
    <w:next w:val="NoList"/>
    <w:uiPriority w:val="99"/>
    <w:semiHidden/>
    <w:unhideWhenUsed/>
    <w:rsid w:val="00F9414B"/>
  </w:style>
  <w:style w:type="table" w:customStyle="1" w:styleId="TableGrid322">
    <w:name w:val="Table Grid322"/>
    <w:basedOn w:val="TableNormal"/>
    <w:next w:val="TableGrid"/>
    <w:rsid w:val="00F9414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1">
    <w:name w:val="No List211"/>
    <w:next w:val="NoList"/>
    <w:uiPriority w:val="99"/>
    <w:semiHidden/>
    <w:unhideWhenUsed/>
    <w:rsid w:val="00F9414B"/>
  </w:style>
  <w:style w:type="numbering" w:customStyle="1" w:styleId="NoList311">
    <w:name w:val="No List311"/>
    <w:next w:val="NoList"/>
    <w:uiPriority w:val="99"/>
    <w:semiHidden/>
    <w:unhideWhenUsed/>
    <w:rsid w:val="00F9414B"/>
  </w:style>
  <w:style w:type="numbering" w:customStyle="1" w:styleId="NoList410">
    <w:name w:val="No List410"/>
    <w:next w:val="NoList"/>
    <w:uiPriority w:val="99"/>
    <w:semiHidden/>
    <w:unhideWhenUsed/>
    <w:rsid w:val="00F9414B"/>
  </w:style>
  <w:style w:type="numbering" w:customStyle="1" w:styleId="NoList54">
    <w:name w:val="No List54"/>
    <w:next w:val="NoList"/>
    <w:uiPriority w:val="99"/>
    <w:semiHidden/>
    <w:unhideWhenUsed/>
    <w:rsid w:val="00F9414B"/>
  </w:style>
  <w:style w:type="numbering" w:customStyle="1" w:styleId="NoList64">
    <w:name w:val="No List64"/>
    <w:next w:val="NoList"/>
    <w:uiPriority w:val="99"/>
    <w:semiHidden/>
    <w:unhideWhenUsed/>
    <w:rsid w:val="00F9414B"/>
  </w:style>
  <w:style w:type="table" w:customStyle="1" w:styleId="TableGrid124">
    <w:name w:val="Table Grid124"/>
    <w:basedOn w:val="TableNormal"/>
    <w:next w:val="TableGrid"/>
    <w:uiPriority w:val="59"/>
    <w:rsid w:val="00F9414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4">
    <w:name w:val="No List74"/>
    <w:next w:val="NoList"/>
    <w:uiPriority w:val="99"/>
    <w:semiHidden/>
    <w:unhideWhenUsed/>
    <w:rsid w:val="00F9414B"/>
  </w:style>
  <w:style w:type="numbering" w:customStyle="1" w:styleId="NoList1112">
    <w:name w:val="No List1112"/>
    <w:next w:val="NoList"/>
    <w:uiPriority w:val="99"/>
    <w:semiHidden/>
    <w:unhideWhenUsed/>
    <w:rsid w:val="00F9414B"/>
  </w:style>
  <w:style w:type="numbering" w:customStyle="1" w:styleId="NoList84">
    <w:name w:val="No List84"/>
    <w:next w:val="NoList"/>
    <w:uiPriority w:val="99"/>
    <w:semiHidden/>
    <w:unhideWhenUsed/>
    <w:rsid w:val="00F9414B"/>
  </w:style>
  <w:style w:type="table" w:customStyle="1" w:styleId="TableGrid144">
    <w:name w:val="Table Grid144"/>
    <w:basedOn w:val="TableNormal"/>
    <w:next w:val="TableGrid"/>
    <w:uiPriority w:val="59"/>
    <w:rsid w:val="00F9414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4">
    <w:name w:val="Table Grid154"/>
    <w:basedOn w:val="TableNormal"/>
    <w:next w:val="TableGrid"/>
    <w:uiPriority w:val="59"/>
    <w:rsid w:val="00F9414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4">
    <w:name w:val="No List94"/>
    <w:next w:val="NoList"/>
    <w:uiPriority w:val="99"/>
    <w:semiHidden/>
    <w:unhideWhenUsed/>
    <w:rsid w:val="00F9414B"/>
  </w:style>
  <w:style w:type="table" w:customStyle="1" w:styleId="TableGrid164">
    <w:name w:val="Table Grid164"/>
    <w:basedOn w:val="TableNormal"/>
    <w:next w:val="TableGrid"/>
    <w:uiPriority w:val="59"/>
    <w:rsid w:val="00F9414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4">
    <w:name w:val="Table Grid174"/>
    <w:basedOn w:val="TableNormal"/>
    <w:next w:val="TableGrid"/>
    <w:uiPriority w:val="59"/>
    <w:rsid w:val="00F9414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4">
    <w:name w:val="No List104"/>
    <w:next w:val="NoList"/>
    <w:uiPriority w:val="99"/>
    <w:semiHidden/>
    <w:unhideWhenUsed/>
    <w:rsid w:val="00F9414B"/>
  </w:style>
  <w:style w:type="numbering" w:customStyle="1" w:styleId="NoList1210">
    <w:name w:val="No List1210"/>
    <w:next w:val="NoList"/>
    <w:uiPriority w:val="99"/>
    <w:semiHidden/>
    <w:unhideWhenUsed/>
    <w:rsid w:val="00F9414B"/>
  </w:style>
  <w:style w:type="numbering" w:customStyle="1" w:styleId="NoList134">
    <w:name w:val="No List134"/>
    <w:next w:val="NoList"/>
    <w:uiPriority w:val="99"/>
    <w:semiHidden/>
    <w:unhideWhenUsed/>
    <w:rsid w:val="00F9414B"/>
  </w:style>
  <w:style w:type="numbering" w:customStyle="1" w:styleId="NoList144">
    <w:name w:val="No List144"/>
    <w:next w:val="NoList"/>
    <w:uiPriority w:val="99"/>
    <w:semiHidden/>
    <w:unhideWhenUsed/>
    <w:rsid w:val="00F9414B"/>
  </w:style>
  <w:style w:type="table" w:customStyle="1" w:styleId="TableGrid2113">
    <w:name w:val="Table Grid2113"/>
    <w:basedOn w:val="TableNormal"/>
    <w:next w:val="TableGrid"/>
    <w:uiPriority w:val="59"/>
    <w:rsid w:val="00F9414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4">
    <w:name w:val="No List154"/>
    <w:next w:val="NoList"/>
    <w:uiPriority w:val="99"/>
    <w:semiHidden/>
    <w:unhideWhenUsed/>
    <w:rsid w:val="00F9414B"/>
  </w:style>
  <w:style w:type="table" w:customStyle="1" w:styleId="TableGrid2211">
    <w:name w:val="Table Grid2211"/>
    <w:basedOn w:val="TableNormal"/>
    <w:next w:val="TableGrid"/>
    <w:uiPriority w:val="59"/>
    <w:rsid w:val="00F9414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4">
    <w:name w:val="No List164"/>
    <w:next w:val="NoList"/>
    <w:uiPriority w:val="99"/>
    <w:semiHidden/>
    <w:unhideWhenUsed/>
    <w:rsid w:val="00F9414B"/>
  </w:style>
  <w:style w:type="numbering" w:customStyle="1" w:styleId="NoList50">
    <w:name w:val="No List50"/>
    <w:next w:val="NoList"/>
    <w:uiPriority w:val="99"/>
    <w:semiHidden/>
    <w:unhideWhenUsed/>
    <w:rsid w:val="00144430"/>
  </w:style>
  <w:style w:type="table" w:customStyle="1" w:styleId="TableGrid98">
    <w:name w:val="Table Grid98"/>
    <w:basedOn w:val="TableNormal"/>
    <w:next w:val="TableGrid"/>
    <w:uiPriority w:val="59"/>
    <w:qFormat/>
    <w:rsid w:val="00144430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1">
    <w:name w:val="Table Grid231"/>
    <w:basedOn w:val="TableNormal"/>
    <w:next w:val="TableGrid"/>
    <w:uiPriority w:val="59"/>
    <w:qFormat/>
    <w:rsid w:val="0014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5">
    <w:name w:val="No List135"/>
    <w:next w:val="NoList"/>
    <w:uiPriority w:val="99"/>
    <w:semiHidden/>
    <w:unhideWhenUsed/>
    <w:rsid w:val="00144430"/>
  </w:style>
  <w:style w:type="table" w:customStyle="1" w:styleId="TableGrid323">
    <w:name w:val="Table Grid323"/>
    <w:basedOn w:val="TableNormal"/>
    <w:next w:val="TableGrid"/>
    <w:rsid w:val="00144430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2">
    <w:name w:val="No List212"/>
    <w:next w:val="NoList"/>
    <w:uiPriority w:val="99"/>
    <w:semiHidden/>
    <w:unhideWhenUsed/>
    <w:rsid w:val="00144430"/>
  </w:style>
  <w:style w:type="numbering" w:customStyle="1" w:styleId="NoList312">
    <w:name w:val="No List312"/>
    <w:next w:val="NoList"/>
    <w:uiPriority w:val="99"/>
    <w:semiHidden/>
    <w:unhideWhenUsed/>
    <w:rsid w:val="00144430"/>
  </w:style>
  <w:style w:type="numbering" w:customStyle="1" w:styleId="NoList411">
    <w:name w:val="No List411"/>
    <w:next w:val="NoList"/>
    <w:uiPriority w:val="99"/>
    <w:semiHidden/>
    <w:unhideWhenUsed/>
    <w:rsid w:val="00144430"/>
  </w:style>
  <w:style w:type="numbering" w:customStyle="1" w:styleId="NoList55">
    <w:name w:val="No List55"/>
    <w:next w:val="NoList"/>
    <w:uiPriority w:val="99"/>
    <w:semiHidden/>
    <w:unhideWhenUsed/>
    <w:rsid w:val="00144430"/>
  </w:style>
  <w:style w:type="numbering" w:customStyle="1" w:styleId="NoList65">
    <w:name w:val="No List65"/>
    <w:next w:val="NoList"/>
    <w:uiPriority w:val="99"/>
    <w:semiHidden/>
    <w:unhideWhenUsed/>
    <w:rsid w:val="00144430"/>
  </w:style>
  <w:style w:type="table" w:customStyle="1" w:styleId="TableGrid125">
    <w:name w:val="Table Grid125"/>
    <w:basedOn w:val="TableNormal"/>
    <w:next w:val="TableGrid"/>
    <w:uiPriority w:val="59"/>
    <w:rsid w:val="00144430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5">
    <w:name w:val="No List75"/>
    <w:next w:val="NoList"/>
    <w:uiPriority w:val="99"/>
    <w:semiHidden/>
    <w:unhideWhenUsed/>
    <w:rsid w:val="00144430"/>
  </w:style>
  <w:style w:type="numbering" w:customStyle="1" w:styleId="NoList1113">
    <w:name w:val="No List1113"/>
    <w:next w:val="NoList"/>
    <w:uiPriority w:val="99"/>
    <w:semiHidden/>
    <w:unhideWhenUsed/>
    <w:rsid w:val="00144430"/>
  </w:style>
  <w:style w:type="numbering" w:customStyle="1" w:styleId="NoList85">
    <w:name w:val="No List85"/>
    <w:next w:val="NoList"/>
    <w:uiPriority w:val="99"/>
    <w:semiHidden/>
    <w:unhideWhenUsed/>
    <w:rsid w:val="00144430"/>
  </w:style>
  <w:style w:type="table" w:customStyle="1" w:styleId="TableGrid145">
    <w:name w:val="Table Grid145"/>
    <w:basedOn w:val="TableNormal"/>
    <w:next w:val="TableGrid"/>
    <w:uiPriority w:val="59"/>
    <w:rsid w:val="00144430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5">
    <w:name w:val="Table Grid155"/>
    <w:basedOn w:val="TableNormal"/>
    <w:next w:val="TableGrid"/>
    <w:uiPriority w:val="59"/>
    <w:rsid w:val="00144430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5">
    <w:name w:val="No List95"/>
    <w:next w:val="NoList"/>
    <w:uiPriority w:val="99"/>
    <w:semiHidden/>
    <w:unhideWhenUsed/>
    <w:rsid w:val="00144430"/>
  </w:style>
  <w:style w:type="table" w:customStyle="1" w:styleId="TableGrid165">
    <w:name w:val="Table Grid165"/>
    <w:basedOn w:val="TableNormal"/>
    <w:next w:val="TableGrid"/>
    <w:uiPriority w:val="59"/>
    <w:rsid w:val="00144430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5">
    <w:name w:val="Table Grid175"/>
    <w:basedOn w:val="TableNormal"/>
    <w:next w:val="TableGrid"/>
    <w:uiPriority w:val="59"/>
    <w:rsid w:val="00144430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5">
    <w:name w:val="No List105"/>
    <w:next w:val="NoList"/>
    <w:uiPriority w:val="99"/>
    <w:semiHidden/>
    <w:unhideWhenUsed/>
    <w:rsid w:val="00144430"/>
  </w:style>
  <w:style w:type="numbering" w:customStyle="1" w:styleId="NoList1211">
    <w:name w:val="No List1211"/>
    <w:next w:val="NoList"/>
    <w:uiPriority w:val="99"/>
    <w:semiHidden/>
    <w:unhideWhenUsed/>
    <w:rsid w:val="00144430"/>
  </w:style>
  <w:style w:type="numbering" w:customStyle="1" w:styleId="NoList136">
    <w:name w:val="No List136"/>
    <w:next w:val="NoList"/>
    <w:uiPriority w:val="99"/>
    <w:semiHidden/>
    <w:unhideWhenUsed/>
    <w:rsid w:val="00144430"/>
  </w:style>
  <w:style w:type="numbering" w:customStyle="1" w:styleId="NoList145">
    <w:name w:val="No List145"/>
    <w:next w:val="NoList"/>
    <w:uiPriority w:val="99"/>
    <w:semiHidden/>
    <w:unhideWhenUsed/>
    <w:rsid w:val="00144430"/>
  </w:style>
  <w:style w:type="table" w:customStyle="1" w:styleId="TableGrid2114">
    <w:name w:val="Table Grid2114"/>
    <w:basedOn w:val="TableNormal"/>
    <w:next w:val="TableGrid"/>
    <w:uiPriority w:val="59"/>
    <w:rsid w:val="0014443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5">
    <w:name w:val="No List155"/>
    <w:next w:val="NoList"/>
    <w:uiPriority w:val="99"/>
    <w:semiHidden/>
    <w:unhideWhenUsed/>
    <w:rsid w:val="00144430"/>
  </w:style>
  <w:style w:type="table" w:customStyle="1" w:styleId="TableGrid2212">
    <w:name w:val="Table Grid2212"/>
    <w:basedOn w:val="TableNormal"/>
    <w:next w:val="TableGrid"/>
    <w:uiPriority w:val="59"/>
    <w:rsid w:val="00144430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5">
    <w:name w:val="No List165"/>
    <w:next w:val="NoList"/>
    <w:uiPriority w:val="99"/>
    <w:semiHidden/>
    <w:unhideWhenUsed/>
    <w:rsid w:val="00144430"/>
  </w:style>
  <w:style w:type="table" w:customStyle="1" w:styleId="TableGrid99">
    <w:name w:val="Table Grid99"/>
    <w:basedOn w:val="TableNormal"/>
    <w:next w:val="TableGrid"/>
    <w:uiPriority w:val="59"/>
    <w:qFormat/>
    <w:rsid w:val="00AC71F3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6">
    <w:name w:val="No List56"/>
    <w:next w:val="NoList"/>
    <w:uiPriority w:val="99"/>
    <w:semiHidden/>
    <w:unhideWhenUsed/>
    <w:rsid w:val="000E3A1D"/>
  </w:style>
  <w:style w:type="table" w:customStyle="1" w:styleId="TableGrid100">
    <w:name w:val="Table Grid100"/>
    <w:basedOn w:val="TableNormal"/>
    <w:next w:val="TableGrid"/>
    <w:uiPriority w:val="59"/>
    <w:qFormat/>
    <w:rsid w:val="000E3A1D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2">
    <w:name w:val="Table Grid232"/>
    <w:basedOn w:val="TableNormal"/>
    <w:next w:val="TableGrid"/>
    <w:uiPriority w:val="59"/>
    <w:qFormat/>
    <w:rsid w:val="000E3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7">
    <w:name w:val="No List137"/>
    <w:next w:val="NoList"/>
    <w:uiPriority w:val="99"/>
    <w:semiHidden/>
    <w:unhideWhenUsed/>
    <w:rsid w:val="000E3A1D"/>
  </w:style>
  <w:style w:type="table" w:customStyle="1" w:styleId="TableGrid324">
    <w:name w:val="Table Grid324"/>
    <w:basedOn w:val="TableNormal"/>
    <w:next w:val="TableGrid"/>
    <w:rsid w:val="000E3A1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3">
    <w:name w:val="No List213"/>
    <w:next w:val="NoList"/>
    <w:uiPriority w:val="99"/>
    <w:semiHidden/>
    <w:unhideWhenUsed/>
    <w:rsid w:val="000E3A1D"/>
  </w:style>
  <w:style w:type="numbering" w:customStyle="1" w:styleId="NoList313">
    <w:name w:val="No List313"/>
    <w:next w:val="NoList"/>
    <w:uiPriority w:val="99"/>
    <w:semiHidden/>
    <w:unhideWhenUsed/>
    <w:rsid w:val="000E3A1D"/>
  </w:style>
  <w:style w:type="numbering" w:customStyle="1" w:styleId="NoList412">
    <w:name w:val="No List412"/>
    <w:next w:val="NoList"/>
    <w:uiPriority w:val="99"/>
    <w:semiHidden/>
    <w:unhideWhenUsed/>
    <w:rsid w:val="000E3A1D"/>
  </w:style>
  <w:style w:type="numbering" w:customStyle="1" w:styleId="NoList57">
    <w:name w:val="No List57"/>
    <w:next w:val="NoList"/>
    <w:uiPriority w:val="99"/>
    <w:semiHidden/>
    <w:unhideWhenUsed/>
    <w:rsid w:val="000E3A1D"/>
  </w:style>
  <w:style w:type="numbering" w:customStyle="1" w:styleId="NoList66">
    <w:name w:val="No List66"/>
    <w:next w:val="NoList"/>
    <w:uiPriority w:val="99"/>
    <w:semiHidden/>
    <w:unhideWhenUsed/>
    <w:rsid w:val="000E3A1D"/>
  </w:style>
  <w:style w:type="table" w:customStyle="1" w:styleId="TableGrid126">
    <w:name w:val="Table Grid126"/>
    <w:basedOn w:val="TableNormal"/>
    <w:next w:val="TableGrid"/>
    <w:uiPriority w:val="59"/>
    <w:rsid w:val="000E3A1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6">
    <w:name w:val="No List76"/>
    <w:next w:val="NoList"/>
    <w:uiPriority w:val="99"/>
    <w:semiHidden/>
    <w:unhideWhenUsed/>
    <w:rsid w:val="000E3A1D"/>
  </w:style>
  <w:style w:type="numbering" w:customStyle="1" w:styleId="NoList1114">
    <w:name w:val="No List1114"/>
    <w:next w:val="NoList"/>
    <w:uiPriority w:val="99"/>
    <w:semiHidden/>
    <w:unhideWhenUsed/>
    <w:rsid w:val="000E3A1D"/>
  </w:style>
  <w:style w:type="numbering" w:customStyle="1" w:styleId="NoList86">
    <w:name w:val="No List86"/>
    <w:next w:val="NoList"/>
    <w:uiPriority w:val="99"/>
    <w:semiHidden/>
    <w:unhideWhenUsed/>
    <w:rsid w:val="000E3A1D"/>
  </w:style>
  <w:style w:type="table" w:customStyle="1" w:styleId="TableGrid146">
    <w:name w:val="Table Grid146"/>
    <w:basedOn w:val="TableNormal"/>
    <w:next w:val="TableGrid"/>
    <w:uiPriority w:val="59"/>
    <w:rsid w:val="000E3A1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6">
    <w:name w:val="Table Grid156"/>
    <w:basedOn w:val="TableNormal"/>
    <w:next w:val="TableGrid"/>
    <w:uiPriority w:val="59"/>
    <w:rsid w:val="000E3A1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6">
    <w:name w:val="No List96"/>
    <w:next w:val="NoList"/>
    <w:uiPriority w:val="99"/>
    <w:semiHidden/>
    <w:unhideWhenUsed/>
    <w:rsid w:val="000E3A1D"/>
  </w:style>
  <w:style w:type="table" w:customStyle="1" w:styleId="TableGrid166">
    <w:name w:val="Table Grid166"/>
    <w:basedOn w:val="TableNormal"/>
    <w:next w:val="TableGrid"/>
    <w:uiPriority w:val="59"/>
    <w:rsid w:val="000E3A1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6">
    <w:name w:val="Table Grid176"/>
    <w:basedOn w:val="TableNormal"/>
    <w:next w:val="TableGrid"/>
    <w:uiPriority w:val="59"/>
    <w:rsid w:val="000E3A1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6">
    <w:name w:val="No List106"/>
    <w:next w:val="NoList"/>
    <w:uiPriority w:val="99"/>
    <w:semiHidden/>
    <w:unhideWhenUsed/>
    <w:rsid w:val="000E3A1D"/>
  </w:style>
  <w:style w:type="numbering" w:customStyle="1" w:styleId="NoList1212">
    <w:name w:val="No List1212"/>
    <w:next w:val="NoList"/>
    <w:uiPriority w:val="99"/>
    <w:semiHidden/>
    <w:unhideWhenUsed/>
    <w:rsid w:val="000E3A1D"/>
  </w:style>
  <w:style w:type="numbering" w:customStyle="1" w:styleId="NoList138">
    <w:name w:val="No List138"/>
    <w:next w:val="NoList"/>
    <w:uiPriority w:val="99"/>
    <w:semiHidden/>
    <w:unhideWhenUsed/>
    <w:rsid w:val="000E3A1D"/>
  </w:style>
  <w:style w:type="numbering" w:customStyle="1" w:styleId="NoList146">
    <w:name w:val="No List146"/>
    <w:next w:val="NoList"/>
    <w:uiPriority w:val="99"/>
    <w:semiHidden/>
    <w:unhideWhenUsed/>
    <w:rsid w:val="000E3A1D"/>
  </w:style>
  <w:style w:type="table" w:customStyle="1" w:styleId="TableGrid2115">
    <w:name w:val="Table Grid2115"/>
    <w:basedOn w:val="TableNormal"/>
    <w:next w:val="TableGrid"/>
    <w:uiPriority w:val="59"/>
    <w:rsid w:val="000E3A1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6">
    <w:name w:val="No List156"/>
    <w:next w:val="NoList"/>
    <w:uiPriority w:val="99"/>
    <w:semiHidden/>
    <w:unhideWhenUsed/>
    <w:rsid w:val="000E3A1D"/>
  </w:style>
  <w:style w:type="table" w:customStyle="1" w:styleId="TableGrid2213">
    <w:name w:val="Table Grid2213"/>
    <w:basedOn w:val="TableNormal"/>
    <w:next w:val="TableGrid"/>
    <w:uiPriority w:val="59"/>
    <w:rsid w:val="000E3A1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6">
    <w:name w:val="No List166"/>
    <w:next w:val="NoList"/>
    <w:uiPriority w:val="99"/>
    <w:semiHidden/>
    <w:unhideWhenUsed/>
    <w:rsid w:val="000E3A1D"/>
  </w:style>
  <w:style w:type="table" w:customStyle="1" w:styleId="TableGrid101">
    <w:name w:val="Table Grid101"/>
    <w:basedOn w:val="TableNormal"/>
    <w:next w:val="TableGrid"/>
    <w:uiPriority w:val="59"/>
    <w:qFormat/>
    <w:rsid w:val="00D901B0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8">
    <w:name w:val="No List58"/>
    <w:next w:val="NoList"/>
    <w:uiPriority w:val="99"/>
    <w:semiHidden/>
    <w:unhideWhenUsed/>
    <w:rsid w:val="0086671B"/>
  </w:style>
  <w:style w:type="table" w:customStyle="1" w:styleId="TableGrid102">
    <w:name w:val="Table Grid102"/>
    <w:basedOn w:val="TableNormal"/>
    <w:next w:val="TableGrid"/>
    <w:uiPriority w:val="59"/>
    <w:qFormat/>
    <w:rsid w:val="0086671B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3">
    <w:name w:val="Table Grid233"/>
    <w:basedOn w:val="TableNormal"/>
    <w:next w:val="TableGrid"/>
    <w:uiPriority w:val="59"/>
    <w:qFormat/>
    <w:rsid w:val="008667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9">
    <w:name w:val="No List139"/>
    <w:next w:val="NoList"/>
    <w:uiPriority w:val="99"/>
    <w:semiHidden/>
    <w:unhideWhenUsed/>
    <w:rsid w:val="0086671B"/>
  </w:style>
  <w:style w:type="table" w:customStyle="1" w:styleId="TableGrid325">
    <w:name w:val="Table Grid325"/>
    <w:basedOn w:val="TableNormal"/>
    <w:next w:val="TableGrid"/>
    <w:rsid w:val="0086671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4">
    <w:name w:val="No List214"/>
    <w:next w:val="NoList"/>
    <w:uiPriority w:val="99"/>
    <w:semiHidden/>
    <w:unhideWhenUsed/>
    <w:rsid w:val="0086671B"/>
  </w:style>
  <w:style w:type="numbering" w:customStyle="1" w:styleId="NoList314">
    <w:name w:val="No List314"/>
    <w:next w:val="NoList"/>
    <w:uiPriority w:val="99"/>
    <w:semiHidden/>
    <w:unhideWhenUsed/>
    <w:rsid w:val="0086671B"/>
  </w:style>
  <w:style w:type="numbering" w:customStyle="1" w:styleId="NoList413">
    <w:name w:val="No List413"/>
    <w:next w:val="NoList"/>
    <w:uiPriority w:val="99"/>
    <w:semiHidden/>
    <w:unhideWhenUsed/>
    <w:rsid w:val="0086671B"/>
  </w:style>
  <w:style w:type="numbering" w:customStyle="1" w:styleId="NoList59">
    <w:name w:val="No List59"/>
    <w:next w:val="NoList"/>
    <w:uiPriority w:val="99"/>
    <w:semiHidden/>
    <w:unhideWhenUsed/>
    <w:rsid w:val="0086671B"/>
  </w:style>
  <w:style w:type="numbering" w:customStyle="1" w:styleId="NoList67">
    <w:name w:val="No List67"/>
    <w:next w:val="NoList"/>
    <w:uiPriority w:val="99"/>
    <w:semiHidden/>
    <w:unhideWhenUsed/>
    <w:rsid w:val="0086671B"/>
  </w:style>
  <w:style w:type="table" w:customStyle="1" w:styleId="TableGrid127">
    <w:name w:val="Table Grid127"/>
    <w:basedOn w:val="TableNormal"/>
    <w:next w:val="TableGrid"/>
    <w:uiPriority w:val="59"/>
    <w:rsid w:val="0086671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7">
    <w:name w:val="No List77"/>
    <w:next w:val="NoList"/>
    <w:uiPriority w:val="99"/>
    <w:semiHidden/>
    <w:unhideWhenUsed/>
    <w:rsid w:val="0086671B"/>
  </w:style>
  <w:style w:type="numbering" w:customStyle="1" w:styleId="NoList1115">
    <w:name w:val="No List1115"/>
    <w:next w:val="NoList"/>
    <w:uiPriority w:val="99"/>
    <w:semiHidden/>
    <w:unhideWhenUsed/>
    <w:rsid w:val="0086671B"/>
  </w:style>
  <w:style w:type="numbering" w:customStyle="1" w:styleId="NoList87">
    <w:name w:val="No List87"/>
    <w:next w:val="NoList"/>
    <w:uiPriority w:val="99"/>
    <w:semiHidden/>
    <w:unhideWhenUsed/>
    <w:rsid w:val="0086671B"/>
  </w:style>
  <w:style w:type="table" w:customStyle="1" w:styleId="TableGrid147">
    <w:name w:val="Table Grid147"/>
    <w:basedOn w:val="TableNormal"/>
    <w:next w:val="TableGrid"/>
    <w:uiPriority w:val="59"/>
    <w:rsid w:val="0086671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7">
    <w:name w:val="Table Grid157"/>
    <w:basedOn w:val="TableNormal"/>
    <w:next w:val="TableGrid"/>
    <w:uiPriority w:val="59"/>
    <w:rsid w:val="0086671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7">
    <w:name w:val="No List97"/>
    <w:next w:val="NoList"/>
    <w:uiPriority w:val="99"/>
    <w:semiHidden/>
    <w:unhideWhenUsed/>
    <w:rsid w:val="0086671B"/>
  </w:style>
  <w:style w:type="table" w:customStyle="1" w:styleId="TableGrid167">
    <w:name w:val="Table Grid167"/>
    <w:basedOn w:val="TableNormal"/>
    <w:next w:val="TableGrid"/>
    <w:uiPriority w:val="59"/>
    <w:rsid w:val="0086671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7">
    <w:name w:val="Table Grid177"/>
    <w:basedOn w:val="TableNormal"/>
    <w:next w:val="TableGrid"/>
    <w:uiPriority w:val="59"/>
    <w:rsid w:val="0086671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7">
    <w:name w:val="No List107"/>
    <w:next w:val="NoList"/>
    <w:uiPriority w:val="99"/>
    <w:semiHidden/>
    <w:unhideWhenUsed/>
    <w:rsid w:val="0086671B"/>
  </w:style>
  <w:style w:type="numbering" w:customStyle="1" w:styleId="NoList1213">
    <w:name w:val="No List1213"/>
    <w:next w:val="NoList"/>
    <w:uiPriority w:val="99"/>
    <w:semiHidden/>
    <w:unhideWhenUsed/>
    <w:rsid w:val="0086671B"/>
  </w:style>
  <w:style w:type="numbering" w:customStyle="1" w:styleId="NoList1310">
    <w:name w:val="No List1310"/>
    <w:next w:val="NoList"/>
    <w:uiPriority w:val="99"/>
    <w:semiHidden/>
    <w:unhideWhenUsed/>
    <w:rsid w:val="0086671B"/>
  </w:style>
  <w:style w:type="numbering" w:customStyle="1" w:styleId="NoList147">
    <w:name w:val="No List147"/>
    <w:next w:val="NoList"/>
    <w:uiPriority w:val="99"/>
    <w:semiHidden/>
    <w:unhideWhenUsed/>
    <w:rsid w:val="0086671B"/>
  </w:style>
  <w:style w:type="table" w:customStyle="1" w:styleId="TableGrid2116">
    <w:name w:val="Table Grid2116"/>
    <w:basedOn w:val="TableNormal"/>
    <w:next w:val="TableGrid"/>
    <w:uiPriority w:val="59"/>
    <w:rsid w:val="0086671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7">
    <w:name w:val="No List157"/>
    <w:next w:val="NoList"/>
    <w:uiPriority w:val="99"/>
    <w:semiHidden/>
    <w:unhideWhenUsed/>
    <w:rsid w:val="0086671B"/>
  </w:style>
  <w:style w:type="table" w:customStyle="1" w:styleId="TableGrid2214">
    <w:name w:val="Table Grid2214"/>
    <w:basedOn w:val="TableNormal"/>
    <w:next w:val="TableGrid"/>
    <w:uiPriority w:val="59"/>
    <w:rsid w:val="0086671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7">
    <w:name w:val="No List167"/>
    <w:next w:val="NoList"/>
    <w:uiPriority w:val="99"/>
    <w:semiHidden/>
    <w:unhideWhenUsed/>
    <w:rsid w:val="0086671B"/>
  </w:style>
  <w:style w:type="numbering" w:customStyle="1" w:styleId="NoList60">
    <w:name w:val="No List60"/>
    <w:next w:val="NoList"/>
    <w:uiPriority w:val="99"/>
    <w:semiHidden/>
    <w:unhideWhenUsed/>
    <w:rsid w:val="00F13C0D"/>
  </w:style>
  <w:style w:type="table" w:customStyle="1" w:styleId="TableGrid103">
    <w:name w:val="Table Grid103"/>
    <w:basedOn w:val="TableNormal"/>
    <w:next w:val="TableGrid"/>
    <w:uiPriority w:val="59"/>
    <w:qFormat/>
    <w:rsid w:val="00F13C0D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4">
    <w:name w:val="Table Grid234"/>
    <w:basedOn w:val="TableNormal"/>
    <w:next w:val="TableGrid"/>
    <w:uiPriority w:val="59"/>
    <w:qFormat/>
    <w:rsid w:val="00F13C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0">
    <w:name w:val="No List140"/>
    <w:next w:val="NoList"/>
    <w:uiPriority w:val="99"/>
    <w:semiHidden/>
    <w:unhideWhenUsed/>
    <w:rsid w:val="00F13C0D"/>
  </w:style>
  <w:style w:type="table" w:customStyle="1" w:styleId="TableGrid326">
    <w:name w:val="Table Grid326"/>
    <w:basedOn w:val="TableNormal"/>
    <w:next w:val="TableGrid"/>
    <w:rsid w:val="00F13C0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5">
    <w:name w:val="No List215"/>
    <w:next w:val="NoList"/>
    <w:uiPriority w:val="99"/>
    <w:semiHidden/>
    <w:unhideWhenUsed/>
    <w:rsid w:val="00F13C0D"/>
  </w:style>
  <w:style w:type="numbering" w:customStyle="1" w:styleId="NoList315">
    <w:name w:val="No List315"/>
    <w:next w:val="NoList"/>
    <w:uiPriority w:val="99"/>
    <w:semiHidden/>
    <w:unhideWhenUsed/>
    <w:rsid w:val="00F13C0D"/>
  </w:style>
  <w:style w:type="numbering" w:customStyle="1" w:styleId="NoList414">
    <w:name w:val="No List414"/>
    <w:next w:val="NoList"/>
    <w:uiPriority w:val="99"/>
    <w:semiHidden/>
    <w:unhideWhenUsed/>
    <w:rsid w:val="00F13C0D"/>
  </w:style>
  <w:style w:type="numbering" w:customStyle="1" w:styleId="NoList510">
    <w:name w:val="No List510"/>
    <w:next w:val="NoList"/>
    <w:uiPriority w:val="99"/>
    <w:semiHidden/>
    <w:unhideWhenUsed/>
    <w:rsid w:val="00F13C0D"/>
  </w:style>
  <w:style w:type="numbering" w:customStyle="1" w:styleId="NoList68">
    <w:name w:val="No List68"/>
    <w:next w:val="NoList"/>
    <w:uiPriority w:val="99"/>
    <w:semiHidden/>
    <w:unhideWhenUsed/>
    <w:rsid w:val="00F13C0D"/>
  </w:style>
  <w:style w:type="table" w:customStyle="1" w:styleId="TableGrid128">
    <w:name w:val="Table Grid128"/>
    <w:basedOn w:val="TableNormal"/>
    <w:next w:val="TableGrid"/>
    <w:uiPriority w:val="59"/>
    <w:rsid w:val="00F13C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8">
    <w:name w:val="No List78"/>
    <w:next w:val="NoList"/>
    <w:uiPriority w:val="99"/>
    <w:semiHidden/>
    <w:unhideWhenUsed/>
    <w:rsid w:val="00F13C0D"/>
  </w:style>
  <w:style w:type="numbering" w:customStyle="1" w:styleId="NoList1116">
    <w:name w:val="No List1116"/>
    <w:next w:val="NoList"/>
    <w:uiPriority w:val="99"/>
    <w:semiHidden/>
    <w:unhideWhenUsed/>
    <w:rsid w:val="00F13C0D"/>
  </w:style>
  <w:style w:type="numbering" w:customStyle="1" w:styleId="NoList88">
    <w:name w:val="No List88"/>
    <w:next w:val="NoList"/>
    <w:uiPriority w:val="99"/>
    <w:semiHidden/>
    <w:unhideWhenUsed/>
    <w:rsid w:val="00F13C0D"/>
  </w:style>
  <w:style w:type="table" w:customStyle="1" w:styleId="TableGrid148">
    <w:name w:val="Table Grid148"/>
    <w:basedOn w:val="TableNormal"/>
    <w:next w:val="TableGrid"/>
    <w:uiPriority w:val="59"/>
    <w:rsid w:val="00F13C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8">
    <w:name w:val="Table Grid158"/>
    <w:basedOn w:val="TableNormal"/>
    <w:next w:val="TableGrid"/>
    <w:uiPriority w:val="59"/>
    <w:rsid w:val="00F13C0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8">
    <w:name w:val="No List98"/>
    <w:next w:val="NoList"/>
    <w:uiPriority w:val="99"/>
    <w:semiHidden/>
    <w:unhideWhenUsed/>
    <w:rsid w:val="00F13C0D"/>
  </w:style>
  <w:style w:type="table" w:customStyle="1" w:styleId="TableGrid168">
    <w:name w:val="Table Grid168"/>
    <w:basedOn w:val="TableNormal"/>
    <w:next w:val="TableGrid"/>
    <w:uiPriority w:val="59"/>
    <w:rsid w:val="00F13C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8">
    <w:name w:val="Table Grid178"/>
    <w:basedOn w:val="TableNormal"/>
    <w:next w:val="TableGrid"/>
    <w:uiPriority w:val="59"/>
    <w:rsid w:val="00F13C0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8">
    <w:name w:val="No List108"/>
    <w:next w:val="NoList"/>
    <w:uiPriority w:val="99"/>
    <w:semiHidden/>
    <w:unhideWhenUsed/>
    <w:rsid w:val="00F13C0D"/>
  </w:style>
  <w:style w:type="numbering" w:customStyle="1" w:styleId="NoList1214">
    <w:name w:val="No List1214"/>
    <w:next w:val="NoList"/>
    <w:uiPriority w:val="99"/>
    <w:semiHidden/>
    <w:unhideWhenUsed/>
    <w:rsid w:val="00F13C0D"/>
  </w:style>
  <w:style w:type="numbering" w:customStyle="1" w:styleId="NoList1311">
    <w:name w:val="No List1311"/>
    <w:next w:val="NoList"/>
    <w:uiPriority w:val="99"/>
    <w:semiHidden/>
    <w:unhideWhenUsed/>
    <w:rsid w:val="00F13C0D"/>
  </w:style>
  <w:style w:type="numbering" w:customStyle="1" w:styleId="NoList148">
    <w:name w:val="No List148"/>
    <w:next w:val="NoList"/>
    <w:uiPriority w:val="99"/>
    <w:semiHidden/>
    <w:unhideWhenUsed/>
    <w:rsid w:val="00F13C0D"/>
  </w:style>
  <w:style w:type="table" w:customStyle="1" w:styleId="TableGrid2117">
    <w:name w:val="Table Grid2117"/>
    <w:basedOn w:val="TableNormal"/>
    <w:next w:val="TableGrid"/>
    <w:uiPriority w:val="59"/>
    <w:rsid w:val="00F13C0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8">
    <w:name w:val="No List158"/>
    <w:next w:val="NoList"/>
    <w:uiPriority w:val="99"/>
    <w:semiHidden/>
    <w:unhideWhenUsed/>
    <w:rsid w:val="00F13C0D"/>
  </w:style>
  <w:style w:type="table" w:customStyle="1" w:styleId="TableGrid2215">
    <w:name w:val="Table Grid2215"/>
    <w:basedOn w:val="TableNormal"/>
    <w:next w:val="TableGrid"/>
    <w:uiPriority w:val="59"/>
    <w:rsid w:val="00F13C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8">
    <w:name w:val="No List168"/>
    <w:next w:val="NoList"/>
    <w:uiPriority w:val="99"/>
    <w:semiHidden/>
    <w:unhideWhenUsed/>
    <w:rsid w:val="00F13C0D"/>
  </w:style>
  <w:style w:type="numbering" w:customStyle="1" w:styleId="NoList69">
    <w:name w:val="No List69"/>
    <w:next w:val="NoList"/>
    <w:uiPriority w:val="99"/>
    <w:semiHidden/>
    <w:unhideWhenUsed/>
    <w:rsid w:val="00E87B6C"/>
  </w:style>
  <w:style w:type="table" w:customStyle="1" w:styleId="TableGrid104">
    <w:name w:val="Table Grid104"/>
    <w:basedOn w:val="TableNormal"/>
    <w:next w:val="TableGrid"/>
    <w:uiPriority w:val="59"/>
    <w:qFormat/>
    <w:rsid w:val="00E87B6C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5">
    <w:name w:val="Table Grid235"/>
    <w:basedOn w:val="TableNormal"/>
    <w:next w:val="TableGrid"/>
    <w:uiPriority w:val="59"/>
    <w:qFormat/>
    <w:rsid w:val="00E87B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9">
    <w:name w:val="No List149"/>
    <w:next w:val="NoList"/>
    <w:uiPriority w:val="99"/>
    <w:semiHidden/>
    <w:unhideWhenUsed/>
    <w:rsid w:val="00E87B6C"/>
  </w:style>
  <w:style w:type="table" w:customStyle="1" w:styleId="TableGrid327">
    <w:name w:val="Table Grid327"/>
    <w:basedOn w:val="TableNormal"/>
    <w:next w:val="TableGrid"/>
    <w:rsid w:val="00E87B6C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6">
    <w:name w:val="No List216"/>
    <w:next w:val="NoList"/>
    <w:uiPriority w:val="99"/>
    <w:semiHidden/>
    <w:unhideWhenUsed/>
    <w:rsid w:val="00E87B6C"/>
  </w:style>
  <w:style w:type="numbering" w:customStyle="1" w:styleId="NoList316">
    <w:name w:val="No List316"/>
    <w:next w:val="NoList"/>
    <w:uiPriority w:val="99"/>
    <w:semiHidden/>
    <w:unhideWhenUsed/>
    <w:rsid w:val="00E87B6C"/>
  </w:style>
  <w:style w:type="numbering" w:customStyle="1" w:styleId="NoList415">
    <w:name w:val="No List415"/>
    <w:next w:val="NoList"/>
    <w:uiPriority w:val="99"/>
    <w:semiHidden/>
    <w:unhideWhenUsed/>
    <w:rsid w:val="00E87B6C"/>
  </w:style>
  <w:style w:type="numbering" w:customStyle="1" w:styleId="NoList511">
    <w:name w:val="No List511"/>
    <w:next w:val="NoList"/>
    <w:uiPriority w:val="99"/>
    <w:semiHidden/>
    <w:unhideWhenUsed/>
    <w:rsid w:val="00E87B6C"/>
  </w:style>
  <w:style w:type="numbering" w:customStyle="1" w:styleId="NoList610">
    <w:name w:val="No List610"/>
    <w:next w:val="NoList"/>
    <w:uiPriority w:val="99"/>
    <w:semiHidden/>
    <w:unhideWhenUsed/>
    <w:rsid w:val="00E87B6C"/>
  </w:style>
  <w:style w:type="table" w:customStyle="1" w:styleId="TableGrid129">
    <w:name w:val="Table Grid129"/>
    <w:basedOn w:val="TableNormal"/>
    <w:next w:val="TableGrid"/>
    <w:uiPriority w:val="59"/>
    <w:rsid w:val="00E87B6C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9">
    <w:name w:val="No List79"/>
    <w:next w:val="NoList"/>
    <w:uiPriority w:val="99"/>
    <w:semiHidden/>
    <w:unhideWhenUsed/>
    <w:rsid w:val="00E87B6C"/>
  </w:style>
  <w:style w:type="numbering" w:customStyle="1" w:styleId="NoList1117">
    <w:name w:val="No List1117"/>
    <w:next w:val="NoList"/>
    <w:uiPriority w:val="99"/>
    <w:semiHidden/>
    <w:unhideWhenUsed/>
    <w:rsid w:val="00E87B6C"/>
  </w:style>
  <w:style w:type="numbering" w:customStyle="1" w:styleId="NoList89">
    <w:name w:val="No List89"/>
    <w:next w:val="NoList"/>
    <w:uiPriority w:val="99"/>
    <w:semiHidden/>
    <w:unhideWhenUsed/>
    <w:rsid w:val="00E87B6C"/>
  </w:style>
  <w:style w:type="table" w:customStyle="1" w:styleId="TableGrid149">
    <w:name w:val="Table Grid149"/>
    <w:basedOn w:val="TableNormal"/>
    <w:next w:val="TableGrid"/>
    <w:uiPriority w:val="59"/>
    <w:rsid w:val="00E87B6C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9">
    <w:name w:val="Table Grid159"/>
    <w:basedOn w:val="TableNormal"/>
    <w:next w:val="TableGrid"/>
    <w:uiPriority w:val="59"/>
    <w:rsid w:val="00E87B6C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9">
    <w:name w:val="No List99"/>
    <w:next w:val="NoList"/>
    <w:uiPriority w:val="99"/>
    <w:semiHidden/>
    <w:unhideWhenUsed/>
    <w:rsid w:val="00E87B6C"/>
  </w:style>
  <w:style w:type="table" w:customStyle="1" w:styleId="TableGrid169">
    <w:name w:val="Table Grid169"/>
    <w:basedOn w:val="TableNormal"/>
    <w:next w:val="TableGrid"/>
    <w:uiPriority w:val="59"/>
    <w:rsid w:val="00E87B6C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9">
    <w:name w:val="Table Grid179"/>
    <w:basedOn w:val="TableNormal"/>
    <w:next w:val="TableGrid"/>
    <w:uiPriority w:val="59"/>
    <w:rsid w:val="00E87B6C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9">
    <w:name w:val="No List109"/>
    <w:next w:val="NoList"/>
    <w:uiPriority w:val="99"/>
    <w:semiHidden/>
    <w:unhideWhenUsed/>
    <w:rsid w:val="00E87B6C"/>
  </w:style>
  <w:style w:type="numbering" w:customStyle="1" w:styleId="NoList1215">
    <w:name w:val="No List1215"/>
    <w:next w:val="NoList"/>
    <w:uiPriority w:val="99"/>
    <w:semiHidden/>
    <w:unhideWhenUsed/>
    <w:rsid w:val="00E87B6C"/>
  </w:style>
  <w:style w:type="numbering" w:customStyle="1" w:styleId="NoList1312">
    <w:name w:val="No List1312"/>
    <w:next w:val="NoList"/>
    <w:uiPriority w:val="99"/>
    <w:semiHidden/>
    <w:unhideWhenUsed/>
    <w:rsid w:val="00E87B6C"/>
  </w:style>
  <w:style w:type="numbering" w:customStyle="1" w:styleId="NoList1410">
    <w:name w:val="No List1410"/>
    <w:next w:val="NoList"/>
    <w:uiPriority w:val="99"/>
    <w:semiHidden/>
    <w:unhideWhenUsed/>
    <w:rsid w:val="00E87B6C"/>
  </w:style>
  <w:style w:type="table" w:customStyle="1" w:styleId="TableGrid2118">
    <w:name w:val="Table Grid2118"/>
    <w:basedOn w:val="TableNormal"/>
    <w:next w:val="TableGrid"/>
    <w:uiPriority w:val="59"/>
    <w:rsid w:val="00E87B6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9">
    <w:name w:val="No List159"/>
    <w:next w:val="NoList"/>
    <w:uiPriority w:val="99"/>
    <w:semiHidden/>
    <w:unhideWhenUsed/>
    <w:rsid w:val="00E87B6C"/>
  </w:style>
  <w:style w:type="table" w:customStyle="1" w:styleId="TableGrid2216">
    <w:name w:val="Table Grid2216"/>
    <w:basedOn w:val="TableNormal"/>
    <w:next w:val="TableGrid"/>
    <w:uiPriority w:val="59"/>
    <w:rsid w:val="00E87B6C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9">
    <w:name w:val="No List169"/>
    <w:next w:val="NoList"/>
    <w:uiPriority w:val="99"/>
    <w:semiHidden/>
    <w:unhideWhenUsed/>
    <w:rsid w:val="00E87B6C"/>
  </w:style>
  <w:style w:type="numbering" w:customStyle="1" w:styleId="NoList70">
    <w:name w:val="No List70"/>
    <w:next w:val="NoList"/>
    <w:uiPriority w:val="99"/>
    <w:semiHidden/>
    <w:unhideWhenUsed/>
    <w:rsid w:val="0040660D"/>
  </w:style>
  <w:style w:type="table" w:customStyle="1" w:styleId="TableGrid105">
    <w:name w:val="Table Grid105"/>
    <w:basedOn w:val="TableNormal"/>
    <w:next w:val="TableGrid"/>
    <w:uiPriority w:val="59"/>
    <w:qFormat/>
    <w:rsid w:val="0040660D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6">
    <w:name w:val="Table Grid236"/>
    <w:basedOn w:val="TableNormal"/>
    <w:next w:val="TableGrid"/>
    <w:uiPriority w:val="59"/>
    <w:qFormat/>
    <w:rsid w:val="0040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0">
    <w:name w:val="No List150"/>
    <w:next w:val="NoList"/>
    <w:uiPriority w:val="99"/>
    <w:semiHidden/>
    <w:unhideWhenUsed/>
    <w:rsid w:val="0040660D"/>
  </w:style>
  <w:style w:type="table" w:customStyle="1" w:styleId="TableGrid328">
    <w:name w:val="Table Grid328"/>
    <w:basedOn w:val="TableNormal"/>
    <w:next w:val="TableGrid"/>
    <w:rsid w:val="0040660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7">
    <w:name w:val="No List217"/>
    <w:next w:val="NoList"/>
    <w:uiPriority w:val="99"/>
    <w:semiHidden/>
    <w:unhideWhenUsed/>
    <w:rsid w:val="0040660D"/>
  </w:style>
  <w:style w:type="numbering" w:customStyle="1" w:styleId="NoList317">
    <w:name w:val="No List317"/>
    <w:next w:val="NoList"/>
    <w:uiPriority w:val="99"/>
    <w:semiHidden/>
    <w:unhideWhenUsed/>
    <w:rsid w:val="0040660D"/>
  </w:style>
  <w:style w:type="numbering" w:customStyle="1" w:styleId="NoList416">
    <w:name w:val="No List416"/>
    <w:next w:val="NoList"/>
    <w:uiPriority w:val="99"/>
    <w:semiHidden/>
    <w:unhideWhenUsed/>
    <w:rsid w:val="0040660D"/>
  </w:style>
  <w:style w:type="numbering" w:customStyle="1" w:styleId="NoList512">
    <w:name w:val="No List512"/>
    <w:next w:val="NoList"/>
    <w:uiPriority w:val="99"/>
    <w:semiHidden/>
    <w:unhideWhenUsed/>
    <w:rsid w:val="0040660D"/>
  </w:style>
  <w:style w:type="numbering" w:customStyle="1" w:styleId="NoList611">
    <w:name w:val="No List611"/>
    <w:next w:val="NoList"/>
    <w:uiPriority w:val="99"/>
    <w:semiHidden/>
    <w:unhideWhenUsed/>
    <w:rsid w:val="0040660D"/>
  </w:style>
  <w:style w:type="table" w:customStyle="1" w:styleId="TableGrid1210">
    <w:name w:val="Table Grid1210"/>
    <w:basedOn w:val="TableNormal"/>
    <w:next w:val="TableGrid"/>
    <w:uiPriority w:val="59"/>
    <w:rsid w:val="004066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10">
    <w:name w:val="No List710"/>
    <w:next w:val="NoList"/>
    <w:uiPriority w:val="99"/>
    <w:semiHidden/>
    <w:unhideWhenUsed/>
    <w:rsid w:val="0040660D"/>
  </w:style>
  <w:style w:type="numbering" w:customStyle="1" w:styleId="NoList1118">
    <w:name w:val="No List1118"/>
    <w:next w:val="NoList"/>
    <w:uiPriority w:val="99"/>
    <w:semiHidden/>
    <w:unhideWhenUsed/>
    <w:rsid w:val="0040660D"/>
  </w:style>
  <w:style w:type="numbering" w:customStyle="1" w:styleId="NoList810">
    <w:name w:val="No List810"/>
    <w:next w:val="NoList"/>
    <w:uiPriority w:val="99"/>
    <w:semiHidden/>
    <w:unhideWhenUsed/>
    <w:rsid w:val="0040660D"/>
  </w:style>
  <w:style w:type="table" w:customStyle="1" w:styleId="TableGrid1410">
    <w:name w:val="Table Grid1410"/>
    <w:basedOn w:val="TableNormal"/>
    <w:next w:val="TableGrid"/>
    <w:uiPriority w:val="59"/>
    <w:rsid w:val="004066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0">
    <w:name w:val="Table Grid1510"/>
    <w:basedOn w:val="TableNormal"/>
    <w:next w:val="TableGrid"/>
    <w:uiPriority w:val="59"/>
    <w:rsid w:val="0040660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10">
    <w:name w:val="No List910"/>
    <w:next w:val="NoList"/>
    <w:uiPriority w:val="99"/>
    <w:semiHidden/>
    <w:unhideWhenUsed/>
    <w:rsid w:val="0040660D"/>
  </w:style>
  <w:style w:type="table" w:customStyle="1" w:styleId="TableGrid1610">
    <w:name w:val="Table Grid1610"/>
    <w:basedOn w:val="TableNormal"/>
    <w:next w:val="TableGrid"/>
    <w:uiPriority w:val="59"/>
    <w:rsid w:val="004066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0">
    <w:name w:val="Table Grid1710"/>
    <w:basedOn w:val="TableNormal"/>
    <w:next w:val="TableGrid"/>
    <w:uiPriority w:val="59"/>
    <w:rsid w:val="0040660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10">
    <w:name w:val="No List1010"/>
    <w:next w:val="NoList"/>
    <w:uiPriority w:val="99"/>
    <w:semiHidden/>
    <w:unhideWhenUsed/>
    <w:rsid w:val="0040660D"/>
  </w:style>
  <w:style w:type="numbering" w:customStyle="1" w:styleId="NoList1216">
    <w:name w:val="No List1216"/>
    <w:next w:val="NoList"/>
    <w:uiPriority w:val="99"/>
    <w:semiHidden/>
    <w:unhideWhenUsed/>
    <w:rsid w:val="0040660D"/>
  </w:style>
  <w:style w:type="numbering" w:customStyle="1" w:styleId="NoList1313">
    <w:name w:val="No List1313"/>
    <w:next w:val="NoList"/>
    <w:uiPriority w:val="99"/>
    <w:semiHidden/>
    <w:unhideWhenUsed/>
    <w:rsid w:val="0040660D"/>
  </w:style>
  <w:style w:type="numbering" w:customStyle="1" w:styleId="NoList1411">
    <w:name w:val="No List1411"/>
    <w:next w:val="NoList"/>
    <w:uiPriority w:val="99"/>
    <w:semiHidden/>
    <w:unhideWhenUsed/>
    <w:rsid w:val="0040660D"/>
  </w:style>
  <w:style w:type="table" w:customStyle="1" w:styleId="TableGrid2119">
    <w:name w:val="Table Grid2119"/>
    <w:basedOn w:val="TableNormal"/>
    <w:next w:val="TableGrid"/>
    <w:uiPriority w:val="59"/>
    <w:rsid w:val="0040660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10">
    <w:name w:val="No List1510"/>
    <w:next w:val="NoList"/>
    <w:uiPriority w:val="99"/>
    <w:semiHidden/>
    <w:unhideWhenUsed/>
    <w:rsid w:val="0040660D"/>
  </w:style>
  <w:style w:type="table" w:customStyle="1" w:styleId="TableGrid2217">
    <w:name w:val="Table Grid2217"/>
    <w:basedOn w:val="TableNormal"/>
    <w:next w:val="TableGrid"/>
    <w:uiPriority w:val="59"/>
    <w:rsid w:val="004066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10">
    <w:name w:val="No List1610"/>
    <w:next w:val="NoList"/>
    <w:uiPriority w:val="99"/>
    <w:semiHidden/>
    <w:unhideWhenUsed/>
    <w:rsid w:val="0040660D"/>
  </w:style>
  <w:style w:type="table" w:customStyle="1" w:styleId="TableGrid2218">
    <w:name w:val="Table Grid2218"/>
    <w:basedOn w:val="TableNormal"/>
    <w:next w:val="TableGrid"/>
    <w:uiPriority w:val="59"/>
    <w:rsid w:val="00310E0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6">
    <w:name w:val="Table Grid106"/>
    <w:basedOn w:val="TableNormal"/>
    <w:next w:val="TableGrid"/>
    <w:uiPriority w:val="59"/>
    <w:qFormat/>
    <w:rsid w:val="00031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7">
    <w:name w:val="Table Grid107"/>
    <w:basedOn w:val="TableNormal"/>
    <w:next w:val="TableGrid"/>
    <w:uiPriority w:val="59"/>
    <w:qFormat/>
    <w:rsid w:val="00091F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8">
    <w:name w:val="Table Grid108"/>
    <w:basedOn w:val="TableNormal"/>
    <w:next w:val="TableGrid"/>
    <w:uiPriority w:val="59"/>
    <w:qFormat/>
    <w:rsid w:val="000B4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108</cp:revision>
  <dcterms:created xsi:type="dcterms:W3CDTF">2023-08-15T08:12:00Z</dcterms:created>
  <dcterms:modified xsi:type="dcterms:W3CDTF">2023-08-16T09:19:00Z</dcterms:modified>
</cp:coreProperties>
</file>