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4DC" w:rsidRPr="004074DC" w:rsidRDefault="004074DC" w:rsidP="004074DC">
      <w:pPr>
        <w:spacing w:after="0" w:line="240" w:lineRule="auto"/>
        <w:rPr>
          <w:rFonts w:ascii="Times New Roman" w:hAnsi="Times New Roman" w:cs="Times New Roman"/>
          <w:b/>
          <w:color w:val="FF0000"/>
          <w:sz w:val="28"/>
          <w:szCs w:val="28"/>
        </w:rPr>
      </w:pPr>
      <w:bookmarkStart w:id="0" w:name="_GoBack"/>
      <w:r w:rsidRPr="004074DC">
        <w:rPr>
          <w:rFonts w:ascii="Times New Roman" w:hAnsi="Times New Roman" w:cs="Times New Roman"/>
          <w:b/>
          <w:color w:val="FF0000"/>
          <w:sz w:val="28"/>
          <w:szCs w:val="28"/>
        </w:rPr>
        <w:t>Tiết 13 + 14 + 15:                ÔN TẬP</w:t>
      </w:r>
    </w:p>
    <w:p w:rsidR="004074DC" w:rsidRPr="004074DC" w:rsidRDefault="004074DC" w:rsidP="004074DC">
      <w:pPr>
        <w:shd w:val="clear" w:color="auto" w:fill="FFFFFF"/>
        <w:spacing w:after="0" w:line="240" w:lineRule="auto"/>
        <w:rPr>
          <w:rFonts w:ascii="Times New Roman" w:eastAsia="Times New Roman" w:hAnsi="Times New Roman" w:cs="Times New Roman"/>
          <w:b/>
          <w:bCs/>
          <w:color w:val="FF0000"/>
          <w:sz w:val="28"/>
          <w:szCs w:val="28"/>
          <w:lang w:eastAsia="vi-VN"/>
        </w:rPr>
      </w:pPr>
      <w:r w:rsidRPr="004074DC">
        <w:rPr>
          <w:rFonts w:ascii="Times New Roman" w:eastAsia="Times New Roman" w:hAnsi="Times New Roman" w:cs="Times New Roman"/>
          <w:b/>
          <w:bCs/>
          <w:color w:val="FF0000"/>
          <w:sz w:val="28"/>
          <w:szCs w:val="28"/>
          <w:lang w:eastAsia="vi-VN"/>
        </w:rPr>
        <w:t xml:space="preserve">                         PHÉP NHÂN, PHÉP CHIA CÁC SỐ TỰ NHIÊN</w:t>
      </w:r>
    </w:p>
    <w:bookmarkEnd w:id="0"/>
    <w:p w:rsidR="004074DC" w:rsidRPr="004074DC" w:rsidRDefault="004074DC" w:rsidP="004074DC">
      <w:pPr>
        <w:spacing w:line="240" w:lineRule="auto"/>
        <w:contextualSpacing/>
        <w:jc w:val="both"/>
        <w:rPr>
          <w:rFonts w:ascii="Times New Roman" w:hAnsi="Times New Roman" w:cs="Times New Roman"/>
          <w:b/>
          <w:bCs/>
          <w:color w:val="000000" w:themeColor="text1"/>
          <w:sz w:val="28"/>
          <w:szCs w:val="28"/>
        </w:rPr>
      </w:pPr>
      <w:r w:rsidRPr="004074DC">
        <w:rPr>
          <w:rFonts w:ascii="Times New Roman" w:hAnsi="Times New Roman" w:cs="Times New Roman"/>
          <w:b/>
          <w:bCs/>
          <w:color w:val="000000" w:themeColor="text1"/>
          <w:sz w:val="28"/>
          <w:szCs w:val="28"/>
        </w:rPr>
        <w:t>I. MỤC TIÊU</w:t>
      </w:r>
      <w:r w:rsidRPr="004074DC">
        <w:rPr>
          <w:rFonts w:ascii="Times New Roman" w:hAnsi="Times New Roman" w:cs="Times New Roman"/>
          <w:b/>
          <w:bCs/>
          <w:vanish/>
          <w:color w:val="000000" w:themeColor="text1"/>
          <w:sz w:val="28"/>
          <w:szCs w:val="28"/>
        </w:rPr>
        <w:t>PPTCD6 67</w:t>
      </w:r>
    </w:p>
    <w:p w:rsidR="004074DC" w:rsidRPr="004074DC" w:rsidRDefault="004074DC" w:rsidP="004074DC">
      <w:pPr>
        <w:spacing w:after="0" w:line="240" w:lineRule="auto"/>
        <w:contextualSpacing/>
        <w:jc w:val="both"/>
        <w:rPr>
          <w:rFonts w:ascii="Times New Roman" w:hAnsi="Times New Roman" w:cs="Times New Roman"/>
          <w:b/>
          <w:bCs/>
          <w:iCs/>
          <w:color w:val="000000" w:themeColor="text1"/>
          <w:sz w:val="28"/>
          <w:szCs w:val="28"/>
        </w:rPr>
      </w:pPr>
      <w:r w:rsidRPr="004074DC">
        <w:rPr>
          <w:rFonts w:ascii="Times New Roman" w:hAnsi="Times New Roman" w:cs="Times New Roman"/>
          <w:b/>
          <w:bCs/>
          <w:iCs/>
          <w:color w:val="000000" w:themeColor="text1"/>
          <w:sz w:val="28"/>
          <w:szCs w:val="28"/>
        </w:rPr>
        <w:t>1. Kiến thức</w:t>
      </w:r>
    </w:p>
    <w:p w:rsidR="004074DC" w:rsidRPr="004074DC" w:rsidRDefault="004074DC" w:rsidP="004074DC">
      <w:pPr>
        <w:spacing w:after="0" w:line="240" w:lineRule="auto"/>
        <w:contextualSpacing/>
        <w:jc w:val="both"/>
        <w:rPr>
          <w:rFonts w:ascii="Times New Roman" w:hAnsi="Times New Roman" w:cs="Times New Roman"/>
          <w:color w:val="000000" w:themeColor="text1"/>
          <w:sz w:val="28"/>
          <w:szCs w:val="28"/>
        </w:rPr>
      </w:pPr>
      <w:r w:rsidRPr="004074DC">
        <w:rPr>
          <w:rFonts w:ascii="Times New Roman" w:hAnsi="Times New Roman" w:cs="Times New Roman"/>
          <w:iCs/>
          <w:color w:val="000000" w:themeColor="text1"/>
          <w:sz w:val="28"/>
          <w:szCs w:val="28"/>
        </w:rPr>
        <w:t>-</w:t>
      </w:r>
      <w:r w:rsidRPr="004074DC">
        <w:rPr>
          <w:rFonts w:ascii="Times New Roman" w:hAnsi="Times New Roman" w:cs="Times New Roman"/>
          <w:color w:val="000000" w:themeColor="text1"/>
          <w:sz w:val="28"/>
          <w:szCs w:val="28"/>
        </w:rPr>
        <w:t xml:space="preserve"> Củng cố các thành phần trong phép nhân, chia hai số tự nhiên.</w:t>
      </w:r>
    </w:p>
    <w:p w:rsidR="004074DC" w:rsidRPr="004074DC" w:rsidRDefault="004074DC" w:rsidP="004074DC">
      <w:pPr>
        <w:spacing w:after="0" w:line="240" w:lineRule="auto"/>
        <w:contextualSpacing/>
        <w:jc w:val="both"/>
        <w:rPr>
          <w:rFonts w:ascii="Times New Roman" w:hAnsi="Times New Roman" w:cs="Times New Roman"/>
          <w:iCs/>
          <w:color w:val="000000" w:themeColor="text1"/>
          <w:sz w:val="28"/>
          <w:szCs w:val="28"/>
        </w:rPr>
      </w:pPr>
      <w:r w:rsidRPr="004074DC">
        <w:rPr>
          <w:rFonts w:ascii="Times New Roman" w:hAnsi="Times New Roman" w:cs="Times New Roman"/>
          <w:color w:val="000000" w:themeColor="text1"/>
          <w:sz w:val="28"/>
          <w:szCs w:val="28"/>
        </w:rPr>
        <w:t>- Biết giải và trình bày lời giải các bài tập về nhân, chia hai số tự nhiên.</w:t>
      </w:r>
    </w:p>
    <w:p w:rsidR="004074DC" w:rsidRPr="004074DC" w:rsidRDefault="004074DC" w:rsidP="004074DC">
      <w:pPr>
        <w:spacing w:after="0" w:line="240" w:lineRule="auto"/>
        <w:jc w:val="both"/>
        <w:rPr>
          <w:rFonts w:ascii="Times New Roman" w:hAnsi="Times New Roman" w:cs="Times New Roman"/>
          <w:bCs/>
          <w:color w:val="000000" w:themeColor="text1"/>
          <w:sz w:val="28"/>
          <w:szCs w:val="28"/>
          <w:lang w:val="nb-NO"/>
        </w:rPr>
      </w:pPr>
      <w:r w:rsidRPr="004074DC">
        <w:rPr>
          <w:rFonts w:ascii="Times New Roman" w:hAnsi="Times New Roman" w:cs="Times New Roman"/>
          <w:color w:val="000000" w:themeColor="text1"/>
          <w:sz w:val="28"/>
          <w:szCs w:val="28"/>
          <w:lang w:val="nb-NO"/>
        </w:rPr>
        <w:t>- HS vận dụng được tính chất giáo hoán và tính chất kết hợp của phép nhân; tính chất phân phối của phép nhân đối với phép cộng trong việc tính nhanh, tính nhẩm.</w:t>
      </w:r>
    </w:p>
    <w:p w:rsidR="004074DC" w:rsidRPr="004074DC" w:rsidRDefault="004074DC" w:rsidP="004074DC">
      <w:pPr>
        <w:spacing w:after="0" w:line="240" w:lineRule="auto"/>
        <w:contextualSpacing/>
        <w:jc w:val="both"/>
        <w:rPr>
          <w:rFonts w:ascii="Times New Roman" w:hAnsi="Times New Roman" w:cs="Times New Roman"/>
          <w:iCs/>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Giải quyết được những vấn đề thực tiễn gắn với việc thực hiện phép  nhân và phép chia số tự nhiên</w:t>
      </w:r>
      <w:r w:rsidRPr="004074DC">
        <w:rPr>
          <w:rFonts w:ascii="Times New Roman" w:eastAsia="Times New Roman" w:hAnsi="Times New Roman" w:cs="Times New Roman"/>
          <w:color w:val="000000" w:themeColor="text1"/>
          <w:sz w:val="28"/>
          <w:szCs w:val="28"/>
          <w:lang w:val="vi-VN"/>
        </w:rPr>
        <w:t>.</w:t>
      </w:r>
    </w:p>
    <w:p w:rsidR="004074DC" w:rsidRPr="004074DC" w:rsidRDefault="004074DC" w:rsidP="004074DC">
      <w:pPr>
        <w:spacing w:after="0" w:line="240" w:lineRule="auto"/>
        <w:contextualSpacing/>
        <w:jc w:val="both"/>
        <w:rPr>
          <w:rFonts w:ascii="Times New Roman" w:hAnsi="Times New Roman" w:cs="Times New Roman"/>
          <w:b/>
          <w:bCs/>
          <w:iCs/>
          <w:color w:val="000000" w:themeColor="text1"/>
          <w:sz w:val="28"/>
          <w:szCs w:val="28"/>
          <w:lang w:val="nb-NO"/>
        </w:rPr>
      </w:pPr>
      <w:r w:rsidRPr="004074DC">
        <w:rPr>
          <w:rFonts w:ascii="Times New Roman" w:hAnsi="Times New Roman" w:cs="Times New Roman"/>
          <w:b/>
          <w:bCs/>
          <w:iCs/>
          <w:color w:val="000000" w:themeColor="text1"/>
          <w:sz w:val="28"/>
          <w:szCs w:val="28"/>
          <w:lang w:val="nb-NO"/>
        </w:rPr>
        <w:t>2. Năng lực</w:t>
      </w:r>
    </w:p>
    <w:p w:rsidR="004074DC" w:rsidRPr="004074DC" w:rsidRDefault="004074DC" w:rsidP="004074DC">
      <w:pPr>
        <w:spacing w:after="0" w:line="240" w:lineRule="auto"/>
        <w:jc w:val="both"/>
        <w:rPr>
          <w:rFonts w:ascii="Times New Roman" w:eastAsia="Times New Roman" w:hAnsi="Times New Roman" w:cs="Times New Roman"/>
          <w:b/>
          <w:bCs/>
          <w:color w:val="000000" w:themeColor="text1"/>
          <w:sz w:val="28"/>
          <w:szCs w:val="28"/>
          <w:lang w:val="nb-NO"/>
        </w:rPr>
      </w:pPr>
      <w:r w:rsidRPr="004074DC">
        <w:rPr>
          <w:rFonts w:ascii="Times New Roman" w:eastAsia="Times New Roman" w:hAnsi="Times New Roman" w:cs="Times New Roman"/>
          <w:b/>
          <w:color w:val="000000" w:themeColor="text1"/>
          <w:sz w:val="28"/>
          <w:szCs w:val="28"/>
          <w:lang w:val="nb-NO"/>
        </w:rPr>
        <w:t xml:space="preserve">* Năng lực chung: </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Năng lực tự học: HS tự hoàn thành được các nhiệm vụ học tập chuẩn bị ở nhà và tại lớp.</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xml:space="preserve">- Năng lực giao tiếp và hợp tác: </w:t>
      </w:r>
      <w:r w:rsidRPr="004074DC">
        <w:rPr>
          <w:rFonts w:ascii="Times New Roman" w:eastAsia="Times New Roman" w:hAnsi="Times New Roman" w:cs="Times New Roman"/>
          <w:color w:val="000000" w:themeColor="text1"/>
          <w:sz w:val="28"/>
          <w:szCs w:val="28"/>
          <w:lang w:val="nl-NL"/>
        </w:rPr>
        <w:t>HS phân công được nhiệm vụ trong nhóm,</w:t>
      </w:r>
      <w:r w:rsidRPr="004074DC">
        <w:rPr>
          <w:rFonts w:ascii="Times New Roman" w:eastAsia="Times New Roman" w:hAnsi="Times New Roman" w:cs="Times New Roman"/>
          <w:color w:val="000000" w:themeColor="text1"/>
          <w:sz w:val="28"/>
          <w:szCs w:val="28"/>
          <w:lang w:val="nb-NO"/>
        </w:rPr>
        <w:t xml:space="preserve"> biết hỗ trợ nhau, trao đổi, thảo luận, thống nhất được ý kiến trong nhóm để hoàn thành nhiệm vụ.</w:t>
      </w:r>
    </w:p>
    <w:p w:rsidR="004074DC" w:rsidRPr="004074DC" w:rsidRDefault="004074DC" w:rsidP="004074DC">
      <w:pPr>
        <w:spacing w:after="0" w:line="240" w:lineRule="auto"/>
        <w:jc w:val="both"/>
        <w:rPr>
          <w:rFonts w:ascii="Times New Roman" w:eastAsia="Times New Roman" w:hAnsi="Times New Roman" w:cs="Times New Roman"/>
          <w:b/>
          <w:bCs/>
          <w:color w:val="000000" w:themeColor="text1"/>
          <w:sz w:val="28"/>
          <w:szCs w:val="28"/>
          <w:lang w:val="nb-NO"/>
        </w:rPr>
      </w:pPr>
      <w:r w:rsidRPr="004074DC">
        <w:rPr>
          <w:rFonts w:ascii="Times New Roman" w:eastAsia="Times New Roman" w:hAnsi="Times New Roman" w:cs="Times New Roman"/>
          <w:b/>
          <w:color w:val="000000" w:themeColor="text1"/>
          <w:sz w:val="28"/>
          <w:szCs w:val="28"/>
          <w:lang w:val="nb-NO"/>
        </w:rPr>
        <w:t xml:space="preserve">* Năng lực đặc thù: </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Năng lực giao tiếp toán học: trình bày được lời giải trước tập thể lớp, trả lời được các câu hỏi đặt ra của bạn học và của giáo viên</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Năng lực sử dụng công cụ và phương tiện học toán: sử dụng được máy tính.</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4074DC">
        <w:rPr>
          <w:rFonts w:ascii="Times New Roman" w:eastAsia="Times New Roman" w:hAnsi="Times New Roman" w:cs="Times New Roman"/>
          <w:color w:val="000000" w:themeColor="text1"/>
          <w:sz w:val="28"/>
          <w:szCs w:val="28"/>
          <w:lang w:val="nb-NO"/>
        </w:rPr>
        <w:t xml:space="preserve"> để nêu được phương pháp giải các dạng bài tập và từ đó áp dụng để giải một số dạng bài tập cụ thể.</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b/>
          <w:color w:val="000000" w:themeColor="text1"/>
          <w:sz w:val="28"/>
          <w:szCs w:val="28"/>
          <w:lang w:val="nb-NO"/>
        </w:rPr>
        <w:t>3. Phẩm chất</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xml:space="preserve">- Chăm chỉ: </w:t>
      </w:r>
      <w:r w:rsidRPr="004074DC">
        <w:rPr>
          <w:rFonts w:ascii="Times New Roman" w:hAnsi="Times New Roman" w:cs="Times New Roman"/>
          <w:color w:val="000000" w:themeColor="text1"/>
          <w:sz w:val="28"/>
          <w:szCs w:val="28"/>
          <w:lang w:val="nb-NO"/>
        </w:rPr>
        <w:t>thực hiện đầy đủ các hoạt động học tập một cách tự giác, tích cực.</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xml:space="preserve">- Trung thực: thật thà, thẳng thắn </w:t>
      </w:r>
      <w:r w:rsidRPr="004074DC">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xml:space="preserve">- Trách nhiệm: </w:t>
      </w:r>
      <w:r w:rsidRPr="004074DC">
        <w:rPr>
          <w:rFonts w:ascii="Times New Roman" w:hAnsi="Times New Roman" w:cs="Times New Roman"/>
          <w:color w:val="000000" w:themeColor="text1"/>
          <w:sz w:val="28"/>
          <w:szCs w:val="28"/>
          <w:lang w:val="nb-NO"/>
        </w:rPr>
        <w:t>hoàn thành đầy đủ, có chất lượng các nhiệm vụ học tập.</w:t>
      </w:r>
    </w:p>
    <w:p w:rsidR="004074DC" w:rsidRPr="004074DC" w:rsidRDefault="004074DC" w:rsidP="004074DC">
      <w:pPr>
        <w:spacing w:after="0" w:line="240" w:lineRule="auto"/>
        <w:jc w:val="both"/>
        <w:rPr>
          <w:rFonts w:ascii="Times New Roman" w:eastAsia="Times New Roman" w:hAnsi="Times New Roman" w:cs="Times New Roman"/>
          <w:b/>
          <w:color w:val="000000" w:themeColor="text1"/>
          <w:sz w:val="28"/>
          <w:szCs w:val="28"/>
          <w:u w:val="single"/>
          <w:lang w:val="nb-NO"/>
        </w:rPr>
      </w:pPr>
      <w:r w:rsidRPr="004074DC">
        <w:rPr>
          <w:rFonts w:ascii="Times New Roman" w:eastAsia="Times New Roman" w:hAnsi="Times New Roman" w:cs="Times New Roman"/>
          <w:b/>
          <w:color w:val="000000" w:themeColor="text1"/>
          <w:sz w:val="28"/>
          <w:szCs w:val="28"/>
          <w:u w:val="single"/>
          <w:lang w:val="nb-NO"/>
        </w:rPr>
        <w:t>II. THIẾT BỊ DẠY HỌC VÀ HỌC LIỆU</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u w:val="single"/>
          <w:lang w:val="nb-NO"/>
        </w:rPr>
        <w:t>1. Giáo viên:</w:t>
      </w:r>
      <w:r w:rsidRPr="004074DC">
        <w:rPr>
          <w:rFonts w:ascii="Times New Roman" w:eastAsia="Times New Roman" w:hAnsi="Times New Roman" w:cs="Times New Roman"/>
          <w:b/>
          <w:color w:val="000000" w:themeColor="text1"/>
          <w:sz w:val="28"/>
          <w:szCs w:val="28"/>
          <w:lang w:val="nb-NO"/>
        </w:rPr>
        <w:t xml:space="preserve">   - </w:t>
      </w:r>
      <w:r w:rsidRPr="004074DC">
        <w:rPr>
          <w:rFonts w:ascii="Times New Roman" w:eastAsia="Times New Roman" w:hAnsi="Times New Roman" w:cs="Times New Roman"/>
          <w:color w:val="000000" w:themeColor="text1"/>
          <w:sz w:val="28"/>
          <w:szCs w:val="28"/>
          <w:lang w:val="nb-NO"/>
        </w:rPr>
        <w:t>SGK, SBT, giáo án, tài liệu tham khảo, bảng phụ, phấn màu,</w:t>
      </w:r>
    </w:p>
    <w:p w:rsidR="004074DC" w:rsidRPr="004074DC" w:rsidRDefault="004074DC" w:rsidP="004074DC">
      <w:pPr>
        <w:spacing w:after="0" w:line="240"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lang w:val="nb-NO"/>
        </w:rPr>
        <w:t xml:space="preserve">                        - Phiếu học tập</w:t>
      </w:r>
    </w:p>
    <w:p w:rsidR="004074DC" w:rsidRPr="004074DC" w:rsidRDefault="004074DC" w:rsidP="004074DC">
      <w:pPr>
        <w:spacing w:after="0" w:line="276" w:lineRule="auto"/>
        <w:jc w:val="both"/>
        <w:rPr>
          <w:rFonts w:ascii="Times New Roman" w:eastAsia="Times New Roman" w:hAnsi="Times New Roman" w:cs="Times New Roman"/>
          <w:color w:val="000000" w:themeColor="text1"/>
          <w:sz w:val="28"/>
          <w:szCs w:val="28"/>
          <w:lang w:val="nb-NO"/>
        </w:rPr>
      </w:pPr>
      <w:r w:rsidRPr="004074DC">
        <w:rPr>
          <w:rFonts w:ascii="Times New Roman" w:eastAsia="Times New Roman" w:hAnsi="Times New Roman" w:cs="Times New Roman"/>
          <w:color w:val="000000" w:themeColor="text1"/>
          <w:sz w:val="28"/>
          <w:szCs w:val="28"/>
          <w:u w:val="single"/>
          <w:lang w:val="nb-NO"/>
        </w:rPr>
        <w:t>2. Học sinh</w:t>
      </w:r>
      <w:r w:rsidRPr="004074DC">
        <w:rPr>
          <w:rFonts w:ascii="Times New Roman" w:eastAsia="Times New Roman" w:hAnsi="Times New Roman" w:cs="Times New Roman"/>
          <w:b/>
          <w:color w:val="000000" w:themeColor="text1"/>
          <w:sz w:val="28"/>
          <w:szCs w:val="28"/>
          <w:lang w:val="nb-NO"/>
        </w:rPr>
        <w:t xml:space="preserve">: </w:t>
      </w:r>
      <w:r w:rsidRPr="004074DC">
        <w:rPr>
          <w:rFonts w:ascii="Times New Roman" w:eastAsia="Times New Roman" w:hAnsi="Times New Roman" w:cs="Times New Roman"/>
          <w:color w:val="000000" w:themeColor="text1"/>
          <w:sz w:val="28"/>
          <w:szCs w:val="28"/>
          <w:lang w:val="nb-NO"/>
        </w:rPr>
        <w:t>SGK, SBT, tài liệu tham khảo, vở ghi, đồ dùng học tập.</w:t>
      </w:r>
    </w:p>
    <w:p w:rsidR="004074DC" w:rsidRPr="004074DC" w:rsidRDefault="004074DC" w:rsidP="004074DC">
      <w:pPr>
        <w:spacing w:after="0" w:line="276" w:lineRule="auto"/>
        <w:contextualSpacing/>
        <w:jc w:val="both"/>
        <w:rPr>
          <w:rFonts w:ascii="Times New Roman" w:hAnsi="Times New Roman" w:cs="Times New Roman"/>
          <w:b/>
          <w:bCs/>
          <w:color w:val="000000" w:themeColor="text1"/>
          <w:sz w:val="28"/>
          <w:szCs w:val="28"/>
          <w:lang w:val="nb-NO"/>
        </w:rPr>
      </w:pPr>
      <w:r w:rsidRPr="004074DC">
        <w:rPr>
          <w:rFonts w:ascii="Times New Roman" w:hAnsi="Times New Roman" w:cs="Times New Roman"/>
          <w:b/>
          <w:bCs/>
          <w:color w:val="000000" w:themeColor="text1"/>
          <w:sz w:val="28"/>
          <w:szCs w:val="28"/>
          <w:u w:val="single"/>
          <w:lang w:val="nb-NO"/>
        </w:rPr>
        <w:t>Tiết 1</w:t>
      </w:r>
      <w:r w:rsidRPr="004074DC">
        <w:rPr>
          <w:rFonts w:ascii="Times New Roman" w:hAnsi="Times New Roman" w:cs="Times New Roman"/>
          <w:b/>
          <w:bCs/>
          <w:color w:val="000000" w:themeColor="text1"/>
          <w:sz w:val="28"/>
          <w:szCs w:val="28"/>
          <w:lang w:val="nb-NO"/>
        </w:rPr>
        <w:t>:       LÍ THUYẾT + BÀI TẬP</w:t>
      </w:r>
    </w:p>
    <w:p w:rsidR="004074DC" w:rsidRPr="004074DC" w:rsidRDefault="004074DC" w:rsidP="004074DC">
      <w:pPr>
        <w:spacing w:after="0" w:line="276" w:lineRule="auto"/>
        <w:contextualSpacing/>
        <w:jc w:val="center"/>
        <w:rPr>
          <w:rFonts w:ascii="Times New Roman" w:hAnsi="Times New Roman" w:cs="Times New Roman"/>
          <w:color w:val="000000" w:themeColor="text1"/>
          <w:sz w:val="28"/>
          <w:szCs w:val="28"/>
          <w:u w:val="single"/>
          <w:lang w:val="vi-VN"/>
        </w:rPr>
      </w:pPr>
      <w:r w:rsidRPr="004074DC">
        <w:rPr>
          <w:rFonts w:ascii="Times New Roman" w:hAnsi="Times New Roman" w:cs="Times New Roman"/>
          <w:b/>
          <w:bCs/>
          <w:color w:val="000000" w:themeColor="text1"/>
          <w:sz w:val="28"/>
          <w:szCs w:val="28"/>
          <w:u w:val="single"/>
          <w:lang w:val="nb-NO"/>
        </w:rPr>
        <w:t>A</w:t>
      </w:r>
      <w:r w:rsidRPr="004074DC">
        <w:rPr>
          <w:rFonts w:ascii="Times New Roman" w:hAnsi="Times New Roman" w:cs="Times New Roman"/>
          <w:b/>
          <w:bCs/>
          <w:color w:val="000000" w:themeColor="text1"/>
          <w:sz w:val="28"/>
          <w:szCs w:val="28"/>
          <w:u w:val="single"/>
          <w:lang w:val="vi-VN"/>
        </w:rPr>
        <w:t>. HOẠT ĐỘNG MỞ ĐẦU</w:t>
      </w:r>
    </w:p>
    <w:p w:rsidR="004074DC" w:rsidRPr="004074DC" w:rsidRDefault="004074DC" w:rsidP="004074DC">
      <w:pPr>
        <w:spacing w:after="60" w:line="240" w:lineRule="auto"/>
        <w:jc w:val="center"/>
        <w:rPr>
          <w:rFonts w:ascii="Times New Roman" w:hAnsi="Times New Roman" w:cs="Times New Roman"/>
          <w:b/>
          <w:bCs/>
          <w:color w:val="000000" w:themeColor="text1"/>
          <w:sz w:val="28"/>
          <w:szCs w:val="28"/>
          <w:lang w:val="nb-NO"/>
        </w:rPr>
      </w:pPr>
      <w:r w:rsidRPr="004074DC">
        <w:rPr>
          <w:rFonts w:ascii="Times New Roman" w:hAnsi="Times New Roman" w:cs="Times New Roman"/>
          <w:b/>
          <w:color w:val="000000" w:themeColor="text1"/>
          <w:sz w:val="28"/>
          <w:szCs w:val="28"/>
          <w:lang w:val="nb-NO"/>
        </w:rPr>
        <w:t>BÀI KIỂM TRA TRẮC NGHIỆM ĐẦU GIỜ</w:t>
      </w:r>
    </w:p>
    <w:p w:rsidR="004074DC" w:rsidRPr="004074DC" w:rsidRDefault="004074DC" w:rsidP="004074DC">
      <w:pPr>
        <w:spacing w:after="0" w:line="240" w:lineRule="auto"/>
        <w:rPr>
          <w:rFonts w:ascii="Times New Roman" w:hAnsi="Times New Roman" w:cs="Times New Roman"/>
          <w:b/>
          <w:bCs/>
          <w:sz w:val="28"/>
          <w:szCs w:val="28"/>
          <w:lang w:val="vi-VN"/>
        </w:rPr>
      </w:pPr>
      <w:r w:rsidRPr="004074DC">
        <w:rPr>
          <w:rFonts w:ascii="Times New Roman" w:hAnsi="Times New Roman" w:cs="Times New Roman"/>
          <w:color w:val="FF0000"/>
          <w:sz w:val="28"/>
          <w:szCs w:val="28"/>
        </w:rPr>
        <w:t xml:space="preserve">     </w:t>
      </w:r>
      <w:r w:rsidRPr="004074DC">
        <w:rPr>
          <w:rFonts w:ascii="Times New Roman" w:hAnsi="Times New Roman" w:cs="Times New Roman"/>
          <w:sz w:val="28"/>
          <w:szCs w:val="28"/>
          <w:lang w:val="vi-VN"/>
        </w:rPr>
        <w:t xml:space="preserve">Mỗi câu sau đây đều có 4 lựa chọn, trong đó chỉ có một phương án đúng. Hãy khoanh tròn vào phương án mà em cho là đúng. </w:t>
      </w:r>
    </w:p>
    <w:p w:rsidR="004074DC" w:rsidRPr="004074DC" w:rsidRDefault="004074DC" w:rsidP="004074DC">
      <w:pPr>
        <w:shd w:val="clear" w:color="auto" w:fill="FFFFFF"/>
        <w:spacing w:after="0" w:line="240" w:lineRule="auto"/>
        <w:rPr>
          <w:rFonts w:ascii="Times New Roman" w:eastAsia="SimSun" w:hAnsi="Times New Roman" w:cs="Times New Roman"/>
          <w:color w:val="000000" w:themeColor="text1"/>
          <w:sz w:val="28"/>
          <w:szCs w:val="28"/>
        </w:rPr>
      </w:pPr>
      <w:r w:rsidRPr="004074DC">
        <w:rPr>
          <w:rFonts w:ascii="Times New Roman" w:eastAsia="SimSun" w:hAnsi="Times New Roman" w:cs="Times New Roman"/>
          <w:b/>
          <w:bCs/>
          <w:color w:val="000000" w:themeColor="text1"/>
          <w:sz w:val="28"/>
          <w:szCs w:val="28"/>
        </w:rPr>
        <w:t xml:space="preserve">Câu </w:t>
      </w:r>
      <w:r w:rsidRPr="004074DC">
        <w:rPr>
          <w:rFonts w:ascii="Times New Roman" w:eastAsia="SimSun" w:hAnsi="Times New Roman" w:cs="Times New Roman"/>
          <w:b/>
          <w:bCs/>
          <w:color w:val="000000" w:themeColor="text1"/>
          <w:sz w:val="28"/>
          <w:szCs w:val="28"/>
          <w:lang w:val="nb-NO"/>
        </w:rPr>
        <w:t>1</w:t>
      </w:r>
      <w:r w:rsidRPr="004074DC">
        <w:rPr>
          <w:rFonts w:ascii="Times New Roman" w:eastAsia="SimSun" w:hAnsi="Times New Roman" w:cs="Times New Roman"/>
          <w:b/>
          <w:bCs/>
          <w:color w:val="000000" w:themeColor="text1"/>
          <w:sz w:val="28"/>
          <w:szCs w:val="28"/>
        </w:rPr>
        <w:t>:</w:t>
      </w:r>
      <w:r w:rsidRPr="004074DC">
        <w:rPr>
          <w:rFonts w:ascii="Times New Roman" w:eastAsia="SimSun" w:hAnsi="Times New Roman" w:cs="Times New Roman"/>
          <w:color w:val="000000" w:themeColor="text1"/>
          <w:sz w:val="28"/>
          <w:szCs w:val="28"/>
        </w:rPr>
        <w:t> Kết quả của phép tính</w:t>
      </w:r>
      <w:r w:rsidRPr="004074DC">
        <w:rPr>
          <w:rFonts w:ascii="Times New Roman" w:eastAsia="SimSun" w:hAnsi="Times New Roman" w:cs="Times New Roman"/>
          <w:color w:val="000000" w:themeColor="text1"/>
          <w:sz w:val="28"/>
          <w:szCs w:val="28"/>
          <w:lang w:val="nb-NO"/>
        </w:rPr>
        <w:t xml:space="preserve"> 547 . 63 + 547 . 37</w:t>
      </w:r>
      <w:r w:rsidRPr="004074DC">
        <w:rPr>
          <w:rFonts w:ascii="Times New Roman" w:eastAsia="SimSun" w:hAnsi="Times New Roman" w:cs="Times New Roman"/>
          <w:color w:val="000000" w:themeColor="text1"/>
          <w:sz w:val="28"/>
          <w:szCs w:val="28"/>
        </w:rPr>
        <w:t xml:space="preserve"> ?</w:t>
      </w:r>
    </w:p>
    <w:p w:rsidR="004074DC" w:rsidRPr="004074DC" w:rsidRDefault="004074DC" w:rsidP="004074DC">
      <w:pPr>
        <w:shd w:val="clear" w:color="auto" w:fill="FFFFFF"/>
        <w:spacing w:after="0" w:line="240" w:lineRule="auto"/>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A. 54700</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color w:val="000000" w:themeColor="text1"/>
          <w:sz w:val="28"/>
          <w:szCs w:val="28"/>
        </w:rPr>
        <w:tab/>
        <w:t xml:space="preserve">   B. 5470</w:t>
      </w:r>
      <w:r w:rsidRPr="004074DC">
        <w:rPr>
          <w:rFonts w:ascii="Times New Roman" w:eastAsia="SimSun" w:hAnsi="Times New Roman" w:cs="Times New Roman"/>
          <w:sz w:val="28"/>
          <w:szCs w:val="28"/>
        </w:rPr>
        <w:t>.</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color w:val="000000" w:themeColor="text1"/>
          <w:sz w:val="28"/>
          <w:szCs w:val="28"/>
        </w:rPr>
        <w:tab/>
        <w:t xml:space="preserve">        C. 45700 </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color w:val="000000" w:themeColor="text1"/>
          <w:sz w:val="28"/>
          <w:szCs w:val="28"/>
        </w:rPr>
        <w:tab/>
        <w:t xml:space="preserve"> D. 54733 .</w:t>
      </w:r>
    </w:p>
    <w:p w:rsidR="004074DC" w:rsidRPr="004074DC" w:rsidRDefault="004074DC" w:rsidP="004074DC">
      <w:pPr>
        <w:shd w:val="clear" w:color="auto" w:fill="FFFFFF"/>
        <w:spacing w:after="0" w:line="240" w:lineRule="auto"/>
        <w:rPr>
          <w:rFonts w:ascii="Times New Roman" w:eastAsia="SimSun" w:hAnsi="Times New Roman" w:cs="Times New Roman"/>
          <w:color w:val="000000" w:themeColor="text1"/>
          <w:sz w:val="28"/>
          <w:szCs w:val="28"/>
        </w:rPr>
      </w:pPr>
      <w:r w:rsidRPr="004074DC">
        <w:rPr>
          <w:rFonts w:ascii="Times New Roman" w:eastAsia="SimSun" w:hAnsi="Times New Roman" w:cs="Times New Roman"/>
          <w:b/>
          <w:bCs/>
          <w:color w:val="000000" w:themeColor="text1"/>
          <w:sz w:val="28"/>
          <w:szCs w:val="28"/>
        </w:rPr>
        <w:t>Câu 2:</w:t>
      </w:r>
      <w:r w:rsidRPr="004074DC">
        <w:rPr>
          <w:rFonts w:ascii="Times New Roman" w:eastAsia="SimSun" w:hAnsi="Times New Roman" w:cs="Times New Roman"/>
          <w:color w:val="000000" w:themeColor="text1"/>
          <w:sz w:val="28"/>
          <w:szCs w:val="28"/>
        </w:rPr>
        <w:t xml:space="preserve">Số tự nhiên nào dưới đây thỏa mãn 2018 . (x – 2018) = 2018 </w:t>
      </w:r>
    </w:p>
    <w:p w:rsidR="004074DC" w:rsidRPr="004074DC" w:rsidRDefault="004074DC" w:rsidP="004074DC">
      <w:pPr>
        <w:shd w:val="clear" w:color="auto" w:fill="FFFFFF"/>
        <w:spacing w:after="0" w:line="240" w:lineRule="auto"/>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A. x = 2017</w:t>
      </w:r>
      <w:r w:rsidRPr="004074DC">
        <w:rPr>
          <w:rFonts w:ascii="Times New Roman" w:eastAsia="SimSun" w:hAnsi="Times New Roman" w:cs="Times New Roman"/>
          <w:sz w:val="28"/>
          <w:szCs w:val="28"/>
        </w:rPr>
        <w:t>.</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color w:val="000000" w:themeColor="text1"/>
          <w:sz w:val="28"/>
          <w:szCs w:val="28"/>
        </w:rPr>
        <w:tab/>
        <w:t xml:space="preserve">    B. x = 2018</w:t>
      </w:r>
      <w:r w:rsidRPr="004074DC">
        <w:rPr>
          <w:rFonts w:ascii="Times New Roman" w:eastAsia="SimSun" w:hAnsi="Times New Roman" w:cs="Times New Roman"/>
          <w:sz w:val="28"/>
          <w:szCs w:val="28"/>
        </w:rPr>
        <w:t xml:space="preserve"> </w:t>
      </w:r>
      <w:r w:rsidRPr="004074DC">
        <w:rPr>
          <w:rFonts w:ascii="Times New Roman" w:eastAsia="SimSun" w:hAnsi="Times New Roman" w:cs="Times New Roman"/>
          <w:color w:val="000000" w:themeColor="text1"/>
          <w:sz w:val="28"/>
          <w:szCs w:val="28"/>
        </w:rPr>
        <w:t>.</w:t>
      </w:r>
      <w:r w:rsidRPr="004074DC">
        <w:rPr>
          <w:rFonts w:ascii="Times New Roman" w:eastAsia="SimSun" w:hAnsi="Times New Roman" w:cs="Times New Roman"/>
          <w:color w:val="000000" w:themeColor="text1"/>
          <w:sz w:val="28"/>
          <w:szCs w:val="28"/>
        </w:rPr>
        <w:tab/>
        <w:t xml:space="preserve">         C. x = 2019</w:t>
      </w:r>
      <w:r w:rsidRPr="004074DC">
        <w:rPr>
          <w:rFonts w:ascii="Times New Roman" w:eastAsia="SimSun" w:hAnsi="Times New Roman" w:cs="Times New Roman"/>
          <w:sz w:val="28"/>
          <w:szCs w:val="28"/>
        </w:rPr>
        <w:t>.</w:t>
      </w:r>
      <w:r w:rsidRPr="004074DC">
        <w:rPr>
          <w:rFonts w:ascii="Times New Roman" w:eastAsia="SimSun" w:hAnsi="Times New Roman" w:cs="Times New Roman"/>
          <w:color w:val="000000" w:themeColor="text1"/>
          <w:sz w:val="28"/>
          <w:szCs w:val="28"/>
        </w:rPr>
        <w:t xml:space="preserve"> </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color w:val="000000" w:themeColor="text1"/>
          <w:sz w:val="28"/>
          <w:szCs w:val="28"/>
        </w:rPr>
        <w:tab/>
        <w:t xml:space="preserve"> D. x = 2020 </w:t>
      </w:r>
    </w:p>
    <w:p w:rsidR="004074DC" w:rsidRPr="004074DC" w:rsidRDefault="004074DC" w:rsidP="004074DC">
      <w:pPr>
        <w:shd w:val="clear" w:color="auto" w:fill="FFFFFF"/>
        <w:spacing w:after="0" w:line="240" w:lineRule="auto"/>
        <w:rPr>
          <w:rFonts w:ascii="Times New Roman" w:eastAsia="Times New Roman" w:hAnsi="Times New Roman" w:cs="Times New Roman"/>
          <w:bCs/>
          <w:color w:val="000000" w:themeColor="text1"/>
          <w:sz w:val="28"/>
          <w:szCs w:val="28"/>
          <w:lang w:val="vi-VN" w:eastAsia="vi-VN"/>
        </w:rPr>
      </w:pPr>
      <w:r w:rsidRPr="004074DC">
        <w:rPr>
          <w:rFonts w:ascii="Times New Roman" w:eastAsia="Times New Roman" w:hAnsi="Times New Roman" w:cs="Times New Roman"/>
          <w:b/>
          <w:color w:val="000000" w:themeColor="text1"/>
          <w:sz w:val="28"/>
          <w:szCs w:val="28"/>
          <w:lang w:val="vi-VN" w:eastAsia="vi-VN"/>
        </w:rPr>
        <w:t>Câu 3:</w:t>
      </w:r>
      <w:r w:rsidRPr="004074DC">
        <w:rPr>
          <w:rFonts w:ascii="Times New Roman" w:eastAsia="Times New Roman" w:hAnsi="Times New Roman" w:cs="Times New Roman"/>
          <w:color w:val="000000" w:themeColor="text1"/>
          <w:sz w:val="28"/>
          <w:szCs w:val="28"/>
          <w:lang w:val="vi-VN" w:eastAsia="vi-VN"/>
        </w:rPr>
        <w:t> Cho phép chia</w:t>
      </w:r>
      <w:r w:rsidRPr="004074DC">
        <w:rPr>
          <w:rFonts w:ascii="Times New Roman" w:eastAsia="Times New Roman" w:hAnsi="Times New Roman" w:cs="Times New Roman"/>
          <w:color w:val="000000" w:themeColor="text1"/>
          <w:sz w:val="28"/>
          <w:szCs w:val="28"/>
          <w:lang w:eastAsia="vi-VN"/>
        </w:rPr>
        <w:t xml:space="preserve"> x : 3 = 6</w:t>
      </w:r>
      <w:r w:rsidRPr="004074DC">
        <w:rPr>
          <w:rFonts w:ascii="Times New Roman" w:eastAsia="Times New Roman" w:hAnsi="Times New Roman" w:cs="Times New Roman"/>
          <w:color w:val="000000" w:themeColor="text1"/>
          <w:sz w:val="28"/>
          <w:szCs w:val="28"/>
          <w:lang w:val="vi-VN" w:eastAsia="vi-VN"/>
        </w:rPr>
        <w:t xml:space="preserve"> , khi đó thương của phép chia là</w:t>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w:t>
      </w:r>
    </w:p>
    <w:p w:rsidR="004074DC" w:rsidRPr="004074DC" w:rsidRDefault="004074DC" w:rsidP="004074DC">
      <w:pPr>
        <w:shd w:val="clear" w:color="auto" w:fill="FFFFFF"/>
        <w:spacing w:after="0" w:line="240" w:lineRule="auto"/>
        <w:rPr>
          <w:rFonts w:ascii="Times New Roman" w:eastAsia="Times New Roman" w:hAnsi="Times New Roman" w:cs="Times New Roman"/>
          <w:bCs/>
          <w:color w:val="000000" w:themeColor="text1"/>
          <w:sz w:val="28"/>
          <w:szCs w:val="28"/>
          <w:lang w:eastAsia="vi-VN"/>
        </w:rPr>
      </w:pPr>
      <w:r w:rsidRPr="004074DC">
        <w:rPr>
          <w:rFonts w:ascii="Times New Roman" w:eastAsia="Times New Roman" w:hAnsi="Times New Roman" w:cs="Times New Roman"/>
          <w:color w:val="000000" w:themeColor="text1"/>
          <w:sz w:val="28"/>
          <w:szCs w:val="28"/>
          <w:lang w:val="vi-VN" w:eastAsia="vi-VN"/>
        </w:rPr>
        <w:lastRenderedPageBreak/>
        <w:t>A. </w:t>
      </w:r>
      <w:r w:rsidRPr="004074DC">
        <w:rPr>
          <w:rFonts w:ascii="Times New Roman" w:eastAsia="Times New Roman" w:hAnsi="Times New Roman" w:cs="Times New Roman"/>
          <w:color w:val="000000" w:themeColor="text1"/>
          <w:sz w:val="28"/>
          <w:szCs w:val="28"/>
          <w:lang w:eastAsia="vi-VN"/>
        </w:rPr>
        <w:t>x</w:t>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B. </w:t>
      </w:r>
      <w:r w:rsidRPr="004074DC">
        <w:rPr>
          <w:rFonts w:ascii="Times New Roman" w:eastAsia="Times New Roman" w:hAnsi="Times New Roman" w:cs="Times New Roman"/>
          <w:color w:val="000000" w:themeColor="text1"/>
          <w:sz w:val="28"/>
          <w:szCs w:val="28"/>
          <w:lang w:eastAsia="vi-VN"/>
        </w:rPr>
        <w:t>3</w:t>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val="vi-VN" w:eastAsia="vi-VN"/>
        </w:rPr>
        <w:tab/>
        <w:t xml:space="preserve">         C. </w:t>
      </w:r>
      <w:r w:rsidRPr="004074DC">
        <w:rPr>
          <w:rFonts w:ascii="Times New Roman" w:hAnsi="Times New Roman" w:cs="Times New Roman"/>
          <w:sz w:val="28"/>
          <w:szCs w:val="28"/>
        </w:rPr>
        <w:t>6</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D.</w:t>
      </w:r>
      <w:r w:rsidRPr="004074DC">
        <w:rPr>
          <w:rFonts w:ascii="Times New Roman" w:eastAsia="Times New Roman" w:hAnsi="Times New Roman" w:cs="Times New Roman"/>
          <w:color w:val="000000" w:themeColor="text1"/>
          <w:sz w:val="28"/>
          <w:szCs w:val="28"/>
          <w:lang w:eastAsia="vi-VN"/>
        </w:rPr>
        <w:t>18</w:t>
      </w:r>
    </w:p>
    <w:p w:rsidR="004074DC" w:rsidRPr="004074DC" w:rsidRDefault="004074DC" w:rsidP="004074DC">
      <w:pPr>
        <w:shd w:val="clear" w:color="auto" w:fill="FFFFFF"/>
        <w:spacing w:after="0" w:line="240" w:lineRule="auto"/>
        <w:rPr>
          <w:rFonts w:ascii="Times New Roman" w:eastAsia="Times New Roman" w:hAnsi="Times New Roman" w:cs="Times New Roman"/>
          <w:bCs/>
          <w:color w:val="000000" w:themeColor="text1"/>
          <w:sz w:val="28"/>
          <w:szCs w:val="28"/>
          <w:lang w:val="vi-VN" w:eastAsia="vi-VN"/>
        </w:rPr>
      </w:pPr>
      <w:r w:rsidRPr="004074DC">
        <w:rPr>
          <w:rFonts w:ascii="Times New Roman" w:eastAsia="Times New Roman" w:hAnsi="Times New Roman" w:cs="Times New Roman"/>
          <w:b/>
          <w:color w:val="000000" w:themeColor="text1"/>
          <w:sz w:val="28"/>
          <w:szCs w:val="28"/>
          <w:lang w:val="vi-VN" w:eastAsia="vi-VN"/>
        </w:rPr>
        <w:t>Câu 4:</w:t>
      </w:r>
      <w:r w:rsidRPr="004074DC">
        <w:rPr>
          <w:rFonts w:ascii="Times New Roman" w:eastAsia="Times New Roman" w:hAnsi="Times New Roman" w:cs="Times New Roman"/>
          <w:color w:val="000000" w:themeColor="text1"/>
          <w:sz w:val="28"/>
          <w:szCs w:val="28"/>
          <w:lang w:val="vi-VN" w:eastAsia="vi-VN"/>
        </w:rPr>
        <w:t> Dạng tổng quát của số tự nhiên chia hết cho 3 là</w:t>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w:t>
      </w:r>
    </w:p>
    <w:p w:rsidR="004074DC" w:rsidRPr="004074DC" w:rsidRDefault="004074DC" w:rsidP="004074DC">
      <w:pPr>
        <w:spacing w:after="0" w:line="240" w:lineRule="auto"/>
        <w:rPr>
          <w:rFonts w:ascii="Times New Roman" w:eastAsia="Times New Roman" w:hAnsi="Times New Roman" w:cs="Times New Roman"/>
          <w:color w:val="000000" w:themeColor="text1"/>
          <w:sz w:val="28"/>
          <w:szCs w:val="28"/>
          <w:lang w:val="vi-VN" w:eastAsia="vi-VN"/>
        </w:rPr>
      </w:pPr>
      <w:r w:rsidRPr="004074DC">
        <w:rPr>
          <w:rFonts w:ascii="Times New Roman" w:eastAsia="Times New Roman" w:hAnsi="Times New Roman" w:cs="Times New Roman"/>
          <w:color w:val="000000" w:themeColor="text1"/>
          <w:sz w:val="28"/>
          <w:szCs w:val="28"/>
          <w:lang w:val="vi-VN" w:eastAsia="vi-VN"/>
        </w:rPr>
        <w:t>A. </w:t>
      </w:r>
      <w:r w:rsidRPr="004074DC">
        <w:rPr>
          <w:rFonts w:ascii="Times New Roman" w:eastAsia="Times New Roman" w:hAnsi="Times New Roman" w:cs="Times New Roman"/>
          <w:color w:val="000000" w:themeColor="text1"/>
          <w:sz w:val="28"/>
          <w:szCs w:val="28"/>
          <w:lang w:eastAsia="vi-VN"/>
        </w:rPr>
        <w:t xml:space="preserve">3k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B.</w:t>
      </w:r>
      <w:r w:rsidRPr="004074DC">
        <w:rPr>
          <w:rFonts w:ascii="Times New Roman" w:eastAsia="Times New Roman" w:hAnsi="Times New Roman" w:cs="Times New Roman"/>
          <w:color w:val="000000" w:themeColor="text1"/>
          <w:sz w:val="28"/>
          <w:szCs w:val="28"/>
          <w:lang w:eastAsia="vi-VN"/>
        </w:rPr>
        <w:t xml:space="preserve"> 5k + 3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eastAsia="Times New Roman" w:hAnsi="Times New Roman" w:cs="Times New Roman"/>
          <w:color w:val="000000" w:themeColor="text1"/>
          <w:sz w:val="28"/>
          <w:szCs w:val="28"/>
          <w:lang w:val="vi-VN" w:eastAsia="vi-VN"/>
        </w:rPr>
        <w:t> </w:t>
      </w:r>
      <w:r w:rsidRPr="004074DC">
        <w:rPr>
          <w:rFonts w:ascii="Times New Roman" w:hAnsi="Times New Roman" w:cs="Times New Roman"/>
          <w:sz w:val="28"/>
          <w:szCs w:val="28"/>
        </w:rPr>
        <w:t>.</w:t>
      </w:r>
      <w:r w:rsidRPr="004074DC">
        <w:rPr>
          <w:rFonts w:ascii="Times New Roman" w:eastAsia="Times New Roman" w:hAnsi="Times New Roman" w:cs="Times New Roman"/>
          <w:color w:val="000000" w:themeColor="text1"/>
          <w:sz w:val="28"/>
          <w:szCs w:val="28"/>
          <w:lang w:val="vi-VN" w:eastAsia="vi-VN"/>
        </w:rPr>
        <w:t xml:space="preserve">    </w:t>
      </w:r>
    </w:p>
    <w:p w:rsidR="004074DC" w:rsidRPr="004074DC" w:rsidRDefault="004074DC" w:rsidP="004074DC">
      <w:pPr>
        <w:spacing w:after="0" w:line="240" w:lineRule="auto"/>
        <w:rPr>
          <w:rFonts w:ascii="Times New Roman" w:eastAsia="Times New Roman" w:hAnsi="Times New Roman" w:cs="Times New Roman"/>
          <w:bCs/>
          <w:color w:val="000000" w:themeColor="text1"/>
          <w:sz w:val="28"/>
          <w:szCs w:val="28"/>
          <w:lang w:val="vi-VN" w:eastAsia="vi-VN"/>
        </w:rPr>
      </w:pPr>
      <w:r w:rsidRPr="004074DC">
        <w:rPr>
          <w:rFonts w:ascii="Times New Roman" w:eastAsia="Times New Roman" w:hAnsi="Times New Roman" w:cs="Times New Roman"/>
          <w:color w:val="000000" w:themeColor="text1"/>
          <w:sz w:val="28"/>
          <w:szCs w:val="28"/>
          <w:lang w:val="vi-VN" w:eastAsia="vi-VN"/>
        </w:rPr>
        <w:t>C.</w:t>
      </w:r>
      <w:r w:rsidRPr="004074DC">
        <w:rPr>
          <w:rFonts w:ascii="Times New Roman" w:eastAsia="Times New Roman" w:hAnsi="Times New Roman" w:cs="Times New Roman"/>
          <w:color w:val="000000" w:themeColor="text1"/>
          <w:sz w:val="28"/>
          <w:szCs w:val="28"/>
          <w:lang w:eastAsia="vi-VN"/>
        </w:rPr>
        <w:t xml:space="preserve"> 3k + 1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eastAsia="Times New Roman" w:hAnsi="Times New Roman" w:cs="Times New Roman"/>
          <w:color w:val="000000" w:themeColor="text1"/>
          <w:sz w:val="28"/>
          <w:szCs w:val="28"/>
          <w:lang w:val="vi-VN" w:eastAsia="vi-VN"/>
        </w:rPr>
        <w:tab/>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D. </w:t>
      </w:r>
      <w:r w:rsidRPr="004074DC">
        <w:rPr>
          <w:rFonts w:ascii="Times New Roman" w:eastAsia="Times New Roman" w:hAnsi="Times New Roman" w:cs="Times New Roman"/>
          <w:color w:val="000000" w:themeColor="text1"/>
          <w:sz w:val="28"/>
          <w:szCs w:val="28"/>
          <w:lang w:eastAsia="vi-VN"/>
        </w:rPr>
        <w:t>3k + 2</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eastAsia="vi-VN"/>
        </w:rPr>
        <w:t xml:space="preserve">(k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p>
    <w:p w:rsidR="004074DC" w:rsidRPr="004074DC" w:rsidRDefault="004074DC" w:rsidP="004074DC">
      <w:pPr>
        <w:spacing w:after="0" w:line="240" w:lineRule="auto"/>
        <w:rPr>
          <w:rFonts w:ascii="Times New Roman" w:eastAsia="Times New Roman" w:hAnsi="Times New Roman" w:cs="Times New Roman"/>
          <w:bCs/>
          <w:color w:val="000000" w:themeColor="text1"/>
          <w:sz w:val="28"/>
          <w:szCs w:val="28"/>
          <w:lang w:val="vi-VN" w:eastAsia="vi-VN"/>
        </w:rPr>
      </w:pPr>
      <w:r w:rsidRPr="004074DC">
        <w:rPr>
          <w:rFonts w:ascii="Times New Roman" w:eastAsia="Times New Roman" w:hAnsi="Times New Roman" w:cs="Times New Roman"/>
          <w:b/>
          <w:color w:val="000000" w:themeColor="text1"/>
          <w:sz w:val="28"/>
          <w:szCs w:val="28"/>
          <w:lang w:val="vi-VN" w:eastAsia="vi-VN"/>
        </w:rPr>
        <w:t>Câu 5:</w:t>
      </w:r>
      <w:r w:rsidRPr="004074DC">
        <w:rPr>
          <w:rFonts w:ascii="Times New Roman" w:eastAsia="Times New Roman" w:hAnsi="Times New Roman" w:cs="Times New Roman"/>
          <w:color w:val="000000" w:themeColor="text1"/>
          <w:sz w:val="28"/>
          <w:szCs w:val="28"/>
          <w:lang w:val="vi-VN" w:eastAsia="vi-VN"/>
        </w:rPr>
        <w:t> Dạng tổng quát của số tự nhiên chia cho 5 dư 2 là?</w:t>
      </w:r>
    </w:p>
    <w:p w:rsidR="004074DC" w:rsidRPr="004074DC" w:rsidRDefault="004074DC" w:rsidP="004074DC">
      <w:pPr>
        <w:shd w:val="clear" w:color="auto" w:fill="FFFFFF"/>
        <w:spacing w:after="0" w:line="240" w:lineRule="auto"/>
        <w:rPr>
          <w:rFonts w:ascii="Times New Roman" w:eastAsia="Times New Roman" w:hAnsi="Times New Roman" w:cs="Times New Roman"/>
          <w:color w:val="000000" w:themeColor="text1"/>
          <w:sz w:val="28"/>
          <w:szCs w:val="28"/>
          <w:lang w:val="vi-VN" w:eastAsia="vi-VN"/>
        </w:rPr>
      </w:pPr>
      <w:r w:rsidRPr="004074DC">
        <w:rPr>
          <w:rFonts w:ascii="Times New Roman" w:eastAsia="Times New Roman" w:hAnsi="Times New Roman" w:cs="Times New Roman"/>
          <w:color w:val="000000" w:themeColor="text1"/>
          <w:sz w:val="28"/>
          <w:szCs w:val="28"/>
          <w:lang w:val="vi-VN" w:eastAsia="vi-VN"/>
        </w:rPr>
        <w:t>A. </w:t>
      </w:r>
      <w:r w:rsidRPr="004074DC">
        <w:rPr>
          <w:rFonts w:ascii="Times New Roman" w:eastAsia="Times New Roman" w:hAnsi="Times New Roman" w:cs="Times New Roman"/>
          <w:color w:val="000000" w:themeColor="text1"/>
          <w:sz w:val="28"/>
          <w:szCs w:val="28"/>
          <w:lang w:eastAsia="vi-VN"/>
        </w:rPr>
        <w:t xml:space="preserve">5k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B.</w:t>
      </w:r>
      <w:r w:rsidRPr="004074DC">
        <w:rPr>
          <w:rFonts w:ascii="Times New Roman" w:eastAsia="Times New Roman" w:hAnsi="Times New Roman" w:cs="Times New Roman"/>
          <w:color w:val="000000" w:themeColor="text1"/>
          <w:sz w:val="28"/>
          <w:szCs w:val="28"/>
          <w:lang w:eastAsia="vi-VN"/>
        </w:rPr>
        <w:t xml:space="preserve"> 5k + 2</w:t>
      </w:r>
      <w:r w:rsidRPr="004074DC">
        <w:rPr>
          <w:rFonts w:ascii="Times New Roman" w:hAnsi="Times New Roman" w:cs="Times New Roman"/>
          <w:sz w:val="28"/>
          <w:szCs w:val="28"/>
        </w:rPr>
        <w:t xml:space="preserve"> </w:t>
      </w:r>
      <w:r w:rsidRPr="004074DC">
        <w:rPr>
          <w:rFonts w:ascii="Times New Roman" w:eastAsia="Times New Roman" w:hAnsi="Times New Roman" w:cs="Times New Roman"/>
          <w:color w:val="000000" w:themeColor="text1"/>
          <w:sz w:val="28"/>
          <w:szCs w:val="28"/>
          <w:lang w:eastAsia="vi-VN"/>
        </w:rPr>
        <w:t xml:space="preserve">(k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hAnsi="Times New Roman" w:cs="Times New Roman"/>
          <w:sz w:val="28"/>
          <w:szCs w:val="28"/>
        </w:rPr>
        <w:t>.</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val="vi-VN" w:eastAsia="vi-VN"/>
        </w:rPr>
        <w:tab/>
      </w:r>
    </w:p>
    <w:p w:rsidR="004074DC" w:rsidRPr="004074DC" w:rsidRDefault="004074DC" w:rsidP="004074DC">
      <w:pPr>
        <w:shd w:val="clear" w:color="auto" w:fill="FFFFFF"/>
        <w:spacing w:after="0" w:line="240" w:lineRule="auto"/>
        <w:rPr>
          <w:rFonts w:ascii="Times New Roman" w:eastAsia="Times New Roman" w:hAnsi="Times New Roman" w:cs="Times New Roman"/>
          <w:bCs/>
          <w:color w:val="000000" w:themeColor="text1"/>
          <w:sz w:val="28"/>
          <w:szCs w:val="28"/>
          <w:lang w:val="vi-VN" w:eastAsia="vi-VN"/>
        </w:rPr>
      </w:pPr>
      <w:r w:rsidRPr="004074DC">
        <w:rPr>
          <w:rFonts w:ascii="Times New Roman" w:eastAsia="Times New Roman" w:hAnsi="Times New Roman" w:cs="Times New Roman"/>
          <w:color w:val="000000" w:themeColor="text1"/>
          <w:sz w:val="28"/>
          <w:szCs w:val="28"/>
          <w:lang w:val="vi-VN" w:eastAsia="vi-VN"/>
        </w:rPr>
        <w:t>C. </w:t>
      </w:r>
      <w:r w:rsidRPr="004074DC">
        <w:rPr>
          <w:rFonts w:ascii="Times New Roman" w:eastAsia="Times New Roman" w:hAnsi="Times New Roman" w:cs="Times New Roman"/>
          <w:color w:val="000000" w:themeColor="text1"/>
          <w:sz w:val="28"/>
          <w:szCs w:val="28"/>
          <w:lang w:eastAsia="vi-VN"/>
        </w:rPr>
        <w:t xml:space="preserve">2k + 5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hAnsi="Times New Roman" w:cs="Times New Roman"/>
          <w:sz w:val="28"/>
          <w:szCs w:val="28"/>
        </w:rPr>
        <w:t>.</w:t>
      </w:r>
      <w:r w:rsidRPr="004074DC">
        <w:rPr>
          <w:rFonts w:ascii="Times New Roman" w:eastAsia="Times New Roman" w:hAnsi="Times New Roman" w:cs="Times New Roman"/>
          <w:color w:val="000000" w:themeColor="text1"/>
          <w:sz w:val="28"/>
          <w:szCs w:val="28"/>
          <w:lang w:val="vi-VN" w:eastAsia="vi-VN"/>
        </w:rPr>
        <w:t xml:space="preserve">      </w:t>
      </w:r>
      <w:r w:rsidRPr="004074DC">
        <w:rPr>
          <w:rFonts w:ascii="Times New Roman" w:eastAsia="Times New Roman" w:hAnsi="Times New Roman"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val="vi-VN" w:eastAsia="vi-VN"/>
        </w:rPr>
        <w:t>D. </w:t>
      </w:r>
      <w:r w:rsidRPr="004074DC">
        <w:rPr>
          <w:rFonts w:ascii="Times New Roman" w:eastAsia="Times New Roman" w:hAnsi="Times New Roman" w:cs="Times New Roman"/>
          <w:color w:val="000000" w:themeColor="text1"/>
          <w:sz w:val="28"/>
          <w:szCs w:val="28"/>
          <w:lang w:eastAsia="vi-VN"/>
        </w:rPr>
        <w:t xml:space="preserve">5k + 4 (k </w:t>
      </w:r>
      <w:r w:rsidRPr="004074DC">
        <w:rPr>
          <w:rFonts w:ascii="Cambria Math" w:eastAsia="Times New Roman" w:hAnsi="Cambria Math" w:cs="Times New Roman"/>
          <w:color w:val="000000" w:themeColor="text1"/>
          <w:sz w:val="28"/>
          <w:szCs w:val="28"/>
          <w:lang w:eastAsia="vi-VN"/>
        </w:rPr>
        <w:t xml:space="preserve">∈ </w:t>
      </w:r>
      <w:r w:rsidRPr="004074DC">
        <w:rPr>
          <w:rFonts w:ascii="Times New Roman" w:eastAsia="Times New Roman" w:hAnsi="Times New Roman" w:cs="Times New Roman"/>
          <w:color w:val="000000" w:themeColor="text1"/>
          <w:sz w:val="28"/>
          <w:szCs w:val="28"/>
          <w:lang w:eastAsia="vi-VN"/>
        </w:rPr>
        <w:t>N)</w:t>
      </w:r>
      <w:r w:rsidRPr="004074DC">
        <w:rPr>
          <w:rFonts w:ascii="Times New Roman" w:eastAsia="Times New Roman" w:hAnsi="Times New Roman" w:cs="Times New Roman"/>
          <w:color w:val="000000" w:themeColor="text1"/>
          <w:sz w:val="28"/>
          <w:szCs w:val="28"/>
          <w:lang w:val="vi-VN" w:eastAsia="vi-VN"/>
        </w:rPr>
        <w:t xml:space="preserve"> </w:t>
      </w:r>
    </w:p>
    <w:tbl>
      <w:tblPr>
        <w:tblStyle w:val="TableGrid83"/>
        <w:tblW w:w="0" w:type="auto"/>
        <w:tblLook w:val="04A0" w:firstRow="1" w:lastRow="0" w:firstColumn="1" w:lastColumn="0" w:noHBand="0" w:noVBand="1"/>
      </w:tblPr>
      <w:tblGrid>
        <w:gridCol w:w="4248"/>
        <w:gridCol w:w="4814"/>
      </w:tblGrid>
      <w:tr w:rsidR="004074DC" w:rsidRPr="004074DC" w:rsidTr="006F5FBF">
        <w:tc>
          <w:tcPr>
            <w:tcW w:w="4248" w:type="dxa"/>
          </w:tcPr>
          <w:p w:rsidR="004074DC" w:rsidRPr="004074DC" w:rsidRDefault="004074DC" w:rsidP="004074DC">
            <w:pPr>
              <w:spacing w:before="60" w:after="60"/>
              <w:jc w:val="center"/>
              <w:rPr>
                <w:rFonts w:ascii="Times New Roman" w:hAnsi="Times New Roman" w:cs="Times New Roman"/>
                <w:b/>
                <w:bCs/>
                <w:color w:val="000000" w:themeColor="text1"/>
                <w:sz w:val="28"/>
                <w:szCs w:val="28"/>
                <w:lang w:val="vi-VN"/>
              </w:rPr>
            </w:pPr>
            <w:r w:rsidRPr="004074DC">
              <w:rPr>
                <w:rFonts w:ascii="Times New Roman" w:hAnsi="Times New Roman" w:cs="Times New Roman"/>
                <w:b/>
                <w:bCs/>
                <w:color w:val="000000" w:themeColor="text1"/>
                <w:sz w:val="28"/>
                <w:szCs w:val="28"/>
                <w:lang w:val="vi-VN"/>
              </w:rPr>
              <w:t>Hoạt động của GV và HS</w:t>
            </w:r>
          </w:p>
        </w:tc>
        <w:tc>
          <w:tcPr>
            <w:tcW w:w="4814" w:type="dxa"/>
          </w:tcPr>
          <w:p w:rsidR="004074DC" w:rsidRPr="004074DC" w:rsidRDefault="004074DC" w:rsidP="004074DC">
            <w:pPr>
              <w:spacing w:before="60" w:after="60"/>
              <w:jc w:val="center"/>
              <w:rPr>
                <w:rFonts w:ascii="Times New Roman" w:hAnsi="Times New Roman" w:cs="Times New Roman"/>
                <w:b/>
                <w:bCs/>
                <w:color w:val="000000" w:themeColor="text1"/>
                <w:sz w:val="28"/>
                <w:szCs w:val="28"/>
              </w:rPr>
            </w:pPr>
            <w:r w:rsidRPr="004074DC">
              <w:rPr>
                <w:rFonts w:ascii="Times New Roman" w:hAnsi="Times New Roman" w:cs="Times New Roman"/>
                <w:b/>
                <w:bCs/>
                <w:color w:val="000000" w:themeColor="text1"/>
                <w:sz w:val="28"/>
                <w:szCs w:val="28"/>
              </w:rPr>
              <w:t>Nội dung</w:t>
            </w:r>
          </w:p>
        </w:tc>
      </w:tr>
      <w:tr w:rsidR="004074DC" w:rsidRPr="004074DC" w:rsidTr="006F5FBF">
        <w:tc>
          <w:tcPr>
            <w:tcW w:w="4248" w:type="dxa"/>
          </w:tcPr>
          <w:p w:rsidR="004074DC" w:rsidRPr="004074DC" w:rsidRDefault="004074DC" w:rsidP="004074DC">
            <w:pPr>
              <w:rPr>
                <w:rFonts w:ascii="Times New Roman" w:hAnsi="Times New Roman" w:cs="Times New Roman"/>
                <w:b/>
                <w:color w:val="000000" w:themeColor="text1"/>
                <w:sz w:val="28"/>
                <w:szCs w:val="28"/>
              </w:rPr>
            </w:pPr>
            <w:r w:rsidRPr="004074DC">
              <w:rPr>
                <w:rFonts w:ascii="Times New Roman" w:hAnsi="Times New Roman" w:cs="Times New Roman"/>
                <w:b/>
                <w:color w:val="000000" w:themeColor="text1"/>
                <w:sz w:val="28"/>
                <w:szCs w:val="28"/>
              </w:rPr>
              <w:t>Bước 1:GV giao nhiệm vụ:</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Nhiệm vụ 1: Hoàn thành bài tập trắc nghiệm đầu giờ.</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Nhiệm vụ 2: Hãy xác định các thành phần trong phép nhân a . b = c ? Hãy cho biết tính chất của phép nhân số tự nhiên?</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Nhiệm vụ 3: Nêu kết luận về phép chia hai số tự nhiên?</w:t>
            </w:r>
          </w:p>
          <w:p w:rsidR="004074DC" w:rsidRPr="004074DC" w:rsidRDefault="004074DC" w:rsidP="004074DC">
            <w:pPr>
              <w:rPr>
                <w:rFonts w:ascii="Times New Roman" w:hAnsi="Times New Roman" w:cs="Times New Roman"/>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b/>
                <w:color w:val="000000" w:themeColor="text1"/>
                <w:sz w:val="28"/>
                <w:szCs w:val="28"/>
              </w:rPr>
              <w:t xml:space="preserve">Bước 2: Thực hiên nhiệm vụ: </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Hoạt động cá nhân trả lời.</w:t>
            </w:r>
          </w:p>
          <w:p w:rsidR="004074DC" w:rsidRPr="004074DC" w:rsidRDefault="004074DC" w:rsidP="004074DC">
            <w:pPr>
              <w:rPr>
                <w:rFonts w:ascii="Times New Roman" w:hAnsi="Times New Roman" w:cs="Times New Roman"/>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r w:rsidRPr="004074DC">
              <w:rPr>
                <w:rFonts w:ascii="Times New Roman" w:hAnsi="Times New Roman" w:cs="Times New Roman"/>
                <w:b/>
                <w:color w:val="000000" w:themeColor="text1"/>
                <w:sz w:val="28"/>
                <w:szCs w:val="28"/>
              </w:rPr>
              <w:t>Bước 3: Báo cáo kết quả</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Nhiệm vụ 1: HS giơ thẻ  kết quả trắc nghiệm.</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-GV dùng điện thoại có cài phần mềm Plickers  quét kết quả bài làm của HS</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Nhiệm vụ 2, 3: HS đứng tại chỗ báo cáo</w:t>
            </w:r>
          </w:p>
          <w:p w:rsidR="004074DC" w:rsidRPr="004074DC" w:rsidRDefault="004074DC" w:rsidP="004074DC">
            <w:pPr>
              <w:rPr>
                <w:rFonts w:ascii="Times New Roman" w:hAnsi="Times New Roman" w:cs="Times New Roman"/>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p>
          <w:p w:rsidR="004074DC" w:rsidRPr="004074DC" w:rsidRDefault="004074DC" w:rsidP="004074DC">
            <w:pPr>
              <w:rPr>
                <w:rFonts w:ascii="Times New Roman" w:hAnsi="Times New Roman" w:cs="Times New Roman"/>
                <w:b/>
                <w:color w:val="000000" w:themeColor="text1"/>
                <w:sz w:val="28"/>
                <w:szCs w:val="28"/>
              </w:rPr>
            </w:pPr>
            <w:r w:rsidRPr="004074DC">
              <w:rPr>
                <w:rFonts w:ascii="Times New Roman" w:hAnsi="Times New Roman" w:cs="Times New Roman"/>
                <w:b/>
                <w:color w:val="000000" w:themeColor="text1"/>
                <w:sz w:val="28"/>
                <w:szCs w:val="28"/>
              </w:rPr>
              <w:t>Bước 4: Đánh giá nhận xét kết quả</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xml:space="preserve">- GV chiếu kết quả bài làm của HS trên màn chiếu =&gt; Nhận xét và đánh </w:t>
            </w:r>
            <w:r w:rsidRPr="004074DC">
              <w:rPr>
                <w:rFonts w:ascii="Times New Roman" w:hAnsi="Times New Roman" w:cs="Times New Roman"/>
                <w:color w:val="000000" w:themeColor="text1"/>
                <w:sz w:val="28"/>
                <w:szCs w:val="28"/>
              </w:rPr>
              <w:lastRenderedPageBreak/>
              <w:t>giá chung</w:t>
            </w:r>
          </w:p>
          <w:p w:rsidR="004074DC" w:rsidRPr="004074DC" w:rsidRDefault="004074DC" w:rsidP="004074DC">
            <w:pP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 GV yêu cầu HS ghi chép kiến thức vào vở</w:t>
            </w:r>
          </w:p>
        </w:tc>
        <w:tc>
          <w:tcPr>
            <w:tcW w:w="4814" w:type="dxa"/>
          </w:tcPr>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lastRenderedPageBreak/>
              <w:t>Kết quả trắc nghiệm</w:t>
            </w:r>
          </w:p>
          <w:tbl>
            <w:tblPr>
              <w:tblStyle w:val="TableGrid83"/>
              <w:tblW w:w="0" w:type="auto"/>
              <w:tblLook w:val="04A0" w:firstRow="1" w:lastRow="0" w:firstColumn="1" w:lastColumn="0" w:noHBand="0" w:noVBand="1"/>
            </w:tblPr>
            <w:tblGrid>
              <w:gridCol w:w="916"/>
              <w:gridCol w:w="918"/>
              <w:gridCol w:w="918"/>
              <w:gridCol w:w="918"/>
              <w:gridCol w:w="918"/>
            </w:tblGrid>
            <w:tr w:rsidR="004074DC" w:rsidRPr="004074DC" w:rsidTr="006F5FBF">
              <w:tc>
                <w:tcPr>
                  <w:tcW w:w="917"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C1</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C2</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C3</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C4</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C5</w:t>
                  </w:r>
                </w:p>
              </w:tc>
            </w:tr>
            <w:tr w:rsidR="004074DC" w:rsidRPr="004074DC" w:rsidTr="006F5FBF">
              <w:tc>
                <w:tcPr>
                  <w:tcW w:w="917" w:type="dxa"/>
                </w:tcPr>
                <w:p w:rsidR="004074DC" w:rsidRPr="004074DC" w:rsidRDefault="004074DC" w:rsidP="004074DC">
                  <w:pP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 xml:space="preserve">   C</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C</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D</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A</w:t>
                  </w:r>
                </w:p>
              </w:tc>
              <w:tc>
                <w:tcPr>
                  <w:tcW w:w="918" w:type="dxa"/>
                </w:tcPr>
                <w:p w:rsidR="004074DC" w:rsidRPr="004074DC" w:rsidRDefault="004074DC" w:rsidP="004074DC">
                  <w:pPr>
                    <w:jc w:val="center"/>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B</w:t>
                  </w:r>
                </w:p>
              </w:tc>
            </w:tr>
          </w:tbl>
          <w:p w:rsidR="004074DC" w:rsidRPr="004074DC" w:rsidRDefault="004074DC" w:rsidP="004074DC">
            <w:pPr>
              <w:rPr>
                <w:rFonts w:ascii="Times New Roman" w:hAnsi="Times New Roman" w:cs="Times New Roman"/>
                <w:b/>
                <w:bCs/>
                <w:color w:val="000000" w:themeColor="text1"/>
                <w:sz w:val="28"/>
                <w:szCs w:val="28"/>
              </w:rPr>
            </w:pPr>
            <w:r w:rsidRPr="004074DC">
              <w:rPr>
                <w:rFonts w:ascii="Times New Roman" w:hAnsi="Times New Roman" w:cs="Times New Roman"/>
                <w:b/>
                <w:bCs/>
                <w:color w:val="000000" w:themeColor="text1"/>
                <w:sz w:val="28"/>
                <w:szCs w:val="28"/>
              </w:rPr>
              <w:t>I. Lí thuyết</w:t>
            </w:r>
          </w:p>
          <w:p w:rsidR="004074DC" w:rsidRPr="004074DC" w:rsidRDefault="004074DC" w:rsidP="004074DC">
            <w:pPr>
              <w:ind w:right="48"/>
              <w:rPr>
                <w:rFonts w:ascii="Times New Roman" w:eastAsia="Times New Roman" w:hAnsi="Times New Roman" w:cs="Times New Roman"/>
                <w:b/>
                <w:bCs/>
                <w:sz w:val="28"/>
                <w:szCs w:val="28"/>
              </w:rPr>
            </w:pPr>
            <w:r w:rsidRPr="004074DC">
              <w:rPr>
                <w:rFonts w:ascii="Times New Roman" w:eastAsia="Times New Roman" w:hAnsi="Times New Roman" w:cs="Times New Roman"/>
                <w:b/>
                <w:bCs/>
                <w:sz w:val="28"/>
                <w:szCs w:val="28"/>
              </w:rPr>
              <w:t>1. Phép nhân:</w:t>
            </w:r>
          </w:p>
          <w:p w:rsidR="004074DC" w:rsidRPr="004074DC" w:rsidRDefault="004074DC" w:rsidP="004074DC">
            <w:pPr>
              <w:ind w:right="48"/>
              <w:rPr>
                <w:rFonts w:ascii="Times New Roman" w:eastAsia="Times New Roman" w:hAnsi="Times New Roman" w:cs="Times New Roman"/>
                <w:sz w:val="28"/>
                <w:szCs w:val="28"/>
              </w:rPr>
            </w:pPr>
            <w:r w:rsidRPr="004074DC">
              <w:rPr>
                <w:rFonts w:ascii="Times New Roman" w:eastAsia="Times New Roman" w:hAnsi="Times New Roman" w:cs="Times New Roman"/>
                <w:bCs/>
                <w:sz w:val="28"/>
                <w:szCs w:val="28"/>
              </w:rPr>
              <w:t>a). Phép nhân hai số tự nhiên</w:t>
            </w:r>
          </w:p>
          <w:p w:rsidR="004074DC" w:rsidRPr="004074DC" w:rsidRDefault="004074DC" w:rsidP="004074DC">
            <w:pPr>
              <w:ind w:left="48" w:right="48"/>
              <w:jc w:val="center"/>
              <w:rPr>
                <w:rFonts w:ascii="Times New Roman" w:eastAsia="Times New Roman" w:hAnsi="Times New Roman" w:cs="Times New Roman"/>
                <w:sz w:val="28"/>
                <w:szCs w:val="28"/>
              </w:rPr>
            </w:pPr>
            <w:r w:rsidRPr="004074DC">
              <w:rPr>
                <w:rFonts w:ascii="Times New Roman" w:eastAsia="Times New Roman" w:hAnsi="Times New Roman" w:cs="Times New Roman"/>
                <w:sz w:val="28"/>
                <w:szCs w:val="28"/>
              </w:rPr>
              <w:t>a . b = c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bCs/>
                <w:color w:val="000000"/>
                <w:sz w:val="28"/>
                <w:szCs w:val="28"/>
                <w:u w:val="single"/>
              </w:rPr>
              <w:t>Quy ước</w:t>
            </w:r>
            <w:r w:rsidRPr="004074DC">
              <w:rPr>
                <w:rFonts w:ascii="Times New Roman" w:eastAsia="Times New Roman" w:hAnsi="Times New Roman" w:cs="Times New Roman"/>
                <w:b/>
                <w:bCs/>
                <w:color w:val="000000"/>
                <w:sz w:val="28"/>
                <w:szCs w:val="28"/>
              </w:rPr>
              <w:t>: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Trong một tích, ta có thể thay dấu nhân “x” bằng dấu chấm “.” </w:t>
            </w:r>
          </w:p>
          <w:p w:rsidR="004074DC" w:rsidRPr="004074DC" w:rsidRDefault="004074DC" w:rsidP="004074DC">
            <w:pPr>
              <w:ind w:right="48"/>
              <w:rPr>
                <w:rFonts w:ascii="Times New Roman" w:eastAsia="Times New Roman" w:hAnsi="Times New Roman" w:cs="Times New Roman"/>
                <w:sz w:val="28"/>
                <w:szCs w:val="28"/>
              </w:rPr>
            </w:pPr>
            <w:r w:rsidRPr="004074DC">
              <w:rPr>
                <w:rFonts w:ascii="Times New Roman" w:eastAsia="Times New Roman" w:hAnsi="Times New Roman" w:cs="Times New Roman"/>
                <w:bCs/>
                <w:sz w:val="28"/>
                <w:szCs w:val="28"/>
              </w:rPr>
              <w:t>b).Tính chất của phép nhân</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Giao hoán:        a . b = b . a</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Kết hợp:           (a . b) . c = a . (b . c)</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Nhân với số 1:      a . a = 1 . a = a</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Phân phối đối với phép cộng và phép trừ:   a . (b + c) = a. b + a . c</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         a . (b – c) = a . b – a . c</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bCs/>
                <w:color w:val="000000"/>
                <w:sz w:val="28"/>
                <w:szCs w:val="28"/>
                <w:u w:val="single"/>
              </w:rPr>
              <w:t>Chú ý</w:t>
            </w:r>
            <w:r w:rsidRPr="004074DC">
              <w:rPr>
                <w:rFonts w:ascii="Times New Roman" w:eastAsia="Times New Roman" w:hAnsi="Times New Roman" w:cs="Times New Roman"/>
                <w:b/>
                <w:bCs/>
                <w:color w:val="000000"/>
                <w:sz w:val="28"/>
                <w:szCs w:val="28"/>
              </w:rPr>
              <w:t>:</w:t>
            </w:r>
            <w:r w:rsidRPr="004074DC">
              <w:rPr>
                <w:rFonts w:ascii="Times New Roman" w:eastAsia="Times New Roman" w:hAnsi="Times New Roman" w:cs="Times New Roman"/>
                <w:color w:val="000000"/>
                <w:sz w:val="28"/>
                <w:szCs w:val="28"/>
              </w:rPr>
              <w:t> Do tính chất kết hợp nên giá trị của biểu thức a. b. c có thể được tính theo một trong hai cách sau:</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         a . b. c = (a . b) . c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hoặc a . b . c = a . (b . c)</w:t>
            </w:r>
          </w:p>
          <w:p w:rsidR="004074DC" w:rsidRPr="004074DC" w:rsidRDefault="004074DC" w:rsidP="004074DC">
            <w:pPr>
              <w:ind w:left="48" w:right="48"/>
              <w:rPr>
                <w:rFonts w:ascii="Times New Roman" w:eastAsia="Times New Roman" w:hAnsi="Times New Roman" w:cs="Times New Roman"/>
                <w:b/>
                <w:bCs/>
                <w:sz w:val="28"/>
                <w:szCs w:val="28"/>
              </w:rPr>
            </w:pPr>
            <w:r w:rsidRPr="004074DC">
              <w:rPr>
                <w:rFonts w:ascii="Times New Roman" w:eastAsia="Times New Roman" w:hAnsi="Times New Roman" w:cs="Times New Roman"/>
                <w:b/>
                <w:bCs/>
                <w:sz w:val="28"/>
                <w:szCs w:val="28"/>
              </w:rPr>
              <w:t>2. Phép chia:</w:t>
            </w:r>
          </w:p>
          <w:p w:rsidR="004074DC" w:rsidRPr="004074DC" w:rsidRDefault="004074DC" w:rsidP="004074DC">
            <w:pPr>
              <w:ind w:right="48"/>
              <w:rPr>
                <w:rFonts w:ascii="Times New Roman" w:eastAsia="Times New Roman" w:hAnsi="Times New Roman" w:cs="Times New Roman"/>
                <w:sz w:val="28"/>
                <w:szCs w:val="28"/>
              </w:rPr>
            </w:pPr>
            <w:r w:rsidRPr="004074DC">
              <w:rPr>
                <w:rFonts w:ascii="Times New Roman" w:eastAsia="Times New Roman" w:hAnsi="Times New Roman" w:cs="Times New Roman"/>
                <w:bCs/>
                <w:sz w:val="28"/>
                <w:szCs w:val="28"/>
              </w:rPr>
              <w:t>a). Phép chia hết: </w:t>
            </w:r>
          </w:p>
          <w:p w:rsidR="004074DC" w:rsidRPr="004074DC" w:rsidRDefault="004074DC" w:rsidP="004074DC">
            <w:pPr>
              <w:ind w:left="48" w:right="48"/>
              <w:jc w:val="center"/>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a : b = q  (b </w:t>
            </w:r>
            <w:r w:rsidRPr="004074DC">
              <w:rPr>
                <w:rFonts w:ascii="Cambria Math" w:eastAsia="Times New Roman" w:hAnsi="Cambria Math" w:cs="Times New Roman"/>
                <w:color w:val="000000"/>
                <w:sz w:val="28"/>
                <w:szCs w:val="28"/>
              </w:rPr>
              <w:t xml:space="preserve">≠ </w:t>
            </w:r>
            <w:r w:rsidRPr="004074DC">
              <w:rPr>
                <w:rFonts w:ascii="Times New Roman" w:eastAsia="Times New Roman" w:hAnsi="Times New Roman" w:cs="Times New Roman"/>
                <w:color w:val="000000"/>
                <w:sz w:val="28"/>
                <w:szCs w:val="28"/>
              </w:rPr>
              <w:t>0)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bCs/>
                <w:color w:val="000000"/>
                <w:sz w:val="28"/>
                <w:szCs w:val="28"/>
              </w:rPr>
              <w:t>*Chú ý: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Nếu a : b = q thì q = bq</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Nếu a : b = q và q  0 thì a : q = b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Thông thường, ta đặt tính chia để thực hiện phép ch</w:t>
            </w:r>
          </w:p>
          <w:p w:rsidR="004074DC" w:rsidRPr="004074DC" w:rsidRDefault="004074DC" w:rsidP="004074DC">
            <w:pPr>
              <w:ind w:right="48"/>
              <w:rPr>
                <w:rFonts w:ascii="Times New Roman" w:eastAsia="Times New Roman" w:hAnsi="Times New Roman" w:cs="Times New Roman"/>
                <w:sz w:val="28"/>
                <w:szCs w:val="28"/>
              </w:rPr>
            </w:pPr>
            <w:r w:rsidRPr="004074DC">
              <w:rPr>
                <w:rFonts w:ascii="Times New Roman" w:eastAsia="Times New Roman" w:hAnsi="Times New Roman" w:cs="Times New Roman"/>
                <w:bCs/>
                <w:sz w:val="28"/>
                <w:szCs w:val="28"/>
              </w:rPr>
              <w:t>b). Phép chia có dư</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Cho hai số tự nhiên a và b với . Khi đó luôn tìm được đúng hai số tự nhiên q và r sao cho a = b . q + r, trong đó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bCs/>
                <w:color w:val="000000"/>
                <w:sz w:val="28"/>
                <w:szCs w:val="28"/>
              </w:rPr>
              <w:t>*Chú ý: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Khi r = 0 ta có phép chia hết.</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lastRenderedPageBreak/>
              <w:t xml:space="preserve">+ Khi r </w:t>
            </w:r>
            <w:r w:rsidRPr="004074DC">
              <w:rPr>
                <w:rFonts w:ascii="Cambria Math" w:eastAsia="Times New Roman" w:hAnsi="Cambria Math" w:cs="Times New Roman"/>
                <w:color w:val="000000"/>
                <w:sz w:val="28"/>
                <w:szCs w:val="28"/>
              </w:rPr>
              <w:t>≠</w:t>
            </w:r>
            <w:r w:rsidRPr="004074DC">
              <w:rPr>
                <w:rFonts w:ascii="Times New Roman" w:eastAsia="Times New Roman" w:hAnsi="Times New Roman" w:cs="Times New Roman"/>
                <w:color w:val="000000"/>
                <w:sz w:val="28"/>
                <w:szCs w:val="28"/>
              </w:rPr>
              <w:t xml:space="preserve"> 0  ta có phép chia có dư. Ta nói: a chia cho b được thương là q và số dư là r.</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Kí hiệu: a : b = q (dư r)</w:t>
            </w:r>
          </w:p>
        </w:tc>
      </w:tr>
    </w:tbl>
    <w:p w:rsidR="004074DC" w:rsidRPr="004074DC" w:rsidRDefault="004074DC" w:rsidP="004074DC">
      <w:pPr>
        <w:spacing w:after="0" w:line="276" w:lineRule="auto"/>
        <w:contextualSpacing/>
        <w:jc w:val="center"/>
        <w:rPr>
          <w:rFonts w:ascii="Times New Roman" w:hAnsi="Times New Roman" w:cs="Times New Roman"/>
          <w:b/>
          <w:bCs/>
          <w:color w:val="000000" w:themeColor="text1"/>
          <w:sz w:val="28"/>
          <w:szCs w:val="28"/>
          <w:lang w:val="vi-VN"/>
        </w:rPr>
      </w:pPr>
      <w:r w:rsidRPr="004074DC">
        <w:rPr>
          <w:rFonts w:ascii="Times New Roman" w:hAnsi="Times New Roman" w:cs="Times New Roman"/>
          <w:b/>
          <w:bCs/>
          <w:color w:val="000000" w:themeColor="text1"/>
          <w:sz w:val="28"/>
          <w:szCs w:val="28"/>
          <w:lang w:val="nl-NL"/>
        </w:rPr>
        <w:lastRenderedPageBreak/>
        <w:t>B.</w:t>
      </w:r>
      <w:r w:rsidRPr="004074DC">
        <w:rPr>
          <w:rFonts w:ascii="Times New Roman" w:hAnsi="Times New Roman" w:cs="Times New Roman"/>
          <w:b/>
          <w:bCs/>
          <w:color w:val="000000" w:themeColor="text1"/>
          <w:sz w:val="28"/>
          <w:szCs w:val="28"/>
          <w:lang w:val="vi-VN"/>
        </w:rPr>
        <w:t xml:space="preserve"> HOẠT ĐỘNG LUYỆN TẬP</w:t>
      </w:r>
    </w:p>
    <w:tbl>
      <w:tblPr>
        <w:tblStyle w:val="TableGrid83"/>
        <w:tblW w:w="9067" w:type="dxa"/>
        <w:tblLayout w:type="fixed"/>
        <w:tblLook w:val="04A0" w:firstRow="1" w:lastRow="0" w:firstColumn="1" w:lastColumn="0" w:noHBand="0" w:noVBand="1"/>
      </w:tblPr>
      <w:tblGrid>
        <w:gridCol w:w="4106"/>
        <w:gridCol w:w="142"/>
        <w:gridCol w:w="4819"/>
      </w:tblGrid>
      <w:tr w:rsidR="004074DC" w:rsidRPr="004074DC" w:rsidTr="006F5FBF">
        <w:tc>
          <w:tcPr>
            <w:tcW w:w="4248" w:type="dxa"/>
            <w:gridSpan w:val="2"/>
          </w:tcPr>
          <w:p w:rsidR="004074DC" w:rsidRPr="004074DC" w:rsidRDefault="004074DC" w:rsidP="004074DC">
            <w:pPr>
              <w:spacing w:line="276" w:lineRule="auto"/>
              <w:contextualSpacing/>
              <w:jc w:val="center"/>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Hoạt động của GV và HS</w:t>
            </w:r>
          </w:p>
        </w:tc>
        <w:tc>
          <w:tcPr>
            <w:tcW w:w="4819" w:type="dxa"/>
          </w:tcPr>
          <w:p w:rsidR="004074DC" w:rsidRPr="004074DC" w:rsidRDefault="004074DC" w:rsidP="004074DC">
            <w:pPr>
              <w:spacing w:line="276" w:lineRule="auto"/>
              <w:contextualSpacing/>
              <w:jc w:val="center"/>
              <w:rPr>
                <w:rFonts w:ascii="Times New Roman" w:hAnsi="Times New Roman" w:cs="Times New Roman"/>
                <w:b/>
                <w:bCs/>
                <w:color w:val="000000" w:themeColor="text1"/>
                <w:sz w:val="28"/>
                <w:szCs w:val="28"/>
              </w:rPr>
            </w:pPr>
            <w:r w:rsidRPr="004074DC">
              <w:rPr>
                <w:rFonts w:ascii="Times New Roman" w:hAnsi="Times New Roman" w:cs="Times New Roman"/>
                <w:b/>
                <w:color w:val="000000" w:themeColor="text1"/>
                <w:sz w:val="28"/>
                <w:szCs w:val="28"/>
              </w:rPr>
              <w:t>Nội dung</w:t>
            </w:r>
          </w:p>
        </w:tc>
      </w:tr>
      <w:tr w:rsidR="004074DC" w:rsidRPr="004074DC" w:rsidTr="006F5FBF">
        <w:tc>
          <w:tcPr>
            <w:tcW w:w="4248" w:type="dxa"/>
            <w:gridSpan w:val="2"/>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 1</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 1.</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Yêu cầu HS hoạt động cá nhân làm bài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 thực hiện phép tính</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- 4 HS lên bảng trình bày và các HS quan sát, nhận xét và sửa sai (nếu có).</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bài làm của HS và chốt lại một lần nữa cách làm của dạng bài tập.</w:t>
            </w:r>
          </w:p>
        </w:tc>
        <w:tc>
          <w:tcPr>
            <w:tcW w:w="4819" w:type="dxa"/>
          </w:tcPr>
          <w:p w:rsidR="004074DC" w:rsidRPr="004074DC" w:rsidRDefault="004074DC" w:rsidP="004074DC">
            <w:pPr>
              <w:tabs>
                <w:tab w:val="left" w:pos="6945"/>
              </w:tabs>
              <w:rPr>
                <w:rFonts w:ascii="Times New Roman" w:eastAsia="Times New Roman" w:hAnsi="Times New Roman" w:cs="Times New Roman"/>
                <w:b/>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II. Bài tập</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Bài 1.</w:t>
            </w:r>
            <w:r w:rsidRPr="004074DC">
              <w:rPr>
                <w:rFonts w:ascii="Times New Roman" w:eastAsia="Times New Roman" w:hAnsi="Times New Roman" w:cs="Times New Roman"/>
                <w:color w:val="000000" w:themeColor="text1"/>
                <w:sz w:val="28"/>
                <w:szCs w:val="28"/>
                <w:lang w:val="nl-NL"/>
              </w:rPr>
              <w:t xml:space="preserve"> Tính các tích sau một cách hợp lý: </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xml:space="preserve">a) 14. 50 </w:t>
            </w:r>
            <w:r w:rsidRPr="004074DC">
              <w:rPr>
                <w:rFonts w:ascii="Times New Roman" w:hAnsi="Times New Roman" w:cs="Times New Roman"/>
                <w:color w:val="000000" w:themeColor="text1"/>
                <w:sz w:val="28"/>
                <w:szCs w:val="28"/>
              </w:rPr>
              <w:tab/>
            </w:r>
            <w:r w:rsidRPr="004074DC">
              <w:rPr>
                <w:rFonts w:ascii="Times New Roman" w:hAnsi="Times New Roman" w:cs="Times New Roman"/>
                <w:color w:val="000000" w:themeColor="text1"/>
                <w:sz w:val="28"/>
                <w:szCs w:val="28"/>
              </w:rPr>
              <w:tab/>
              <w:t>b) 16. 125</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xml:space="preserve">c) 9. 24. 25      </w:t>
            </w:r>
            <w:r w:rsidRPr="004074DC">
              <w:rPr>
                <w:rFonts w:ascii="Times New Roman" w:hAnsi="Times New Roman" w:cs="Times New Roman"/>
                <w:color w:val="000000" w:themeColor="text1"/>
                <w:sz w:val="28"/>
                <w:szCs w:val="28"/>
              </w:rPr>
              <w:tab/>
              <w:t>d) 12. 125. 54</w:t>
            </w:r>
            <w:r w:rsidRPr="004074DC">
              <w:rPr>
                <w:rFonts w:ascii="Times New Roman" w:hAnsi="Times New Roman" w:cs="Times New Roman"/>
                <w:color w:val="000000" w:themeColor="text1"/>
                <w:sz w:val="28"/>
                <w:szCs w:val="28"/>
              </w:rPr>
              <w:tab/>
            </w:r>
          </w:p>
          <w:p w:rsidR="004074DC" w:rsidRPr="004074DC" w:rsidRDefault="004074DC" w:rsidP="004074DC">
            <w:pPr>
              <w:contextualSpacing/>
              <w:jc w:val="center"/>
              <w:rPr>
                <w:rFonts w:ascii="Times New Roman" w:hAnsi="Times New Roman" w:cs="Times New Roman"/>
                <w:b/>
                <w:bCs/>
                <w:color w:val="000000" w:themeColor="text1"/>
                <w:sz w:val="28"/>
                <w:szCs w:val="28"/>
              </w:rPr>
            </w:pPr>
            <w:r w:rsidRPr="004074DC">
              <w:rPr>
                <w:rFonts w:ascii="Times New Roman" w:hAnsi="Times New Roman" w:cs="Times New Roman"/>
                <w:b/>
                <w:color w:val="000000" w:themeColor="text1"/>
                <w:sz w:val="28"/>
                <w:szCs w:val="28"/>
              </w:rPr>
              <w:t>Bài giải</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xml:space="preserve">a). 14 . 50 </w:t>
            </w:r>
          </w:p>
          <w:p w:rsidR="004074DC" w:rsidRPr="004074DC" w:rsidRDefault="004074DC" w:rsidP="004074DC">
            <w:pPr>
              <w:contextualSpacing/>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color w:val="000000" w:themeColor="text1"/>
                <w:sz w:val="28"/>
                <w:szCs w:val="28"/>
                <w:lang w:val="vi-VN"/>
              </w:rPr>
              <w:t>= 7. 2. 50 = 7. (2.50) = 7. 100 = 700</w:t>
            </w:r>
            <w:r w:rsidRPr="004074DC">
              <w:rPr>
                <w:rFonts w:ascii="Times New Roman" w:eastAsia="Times New Roman" w:hAnsi="Times New Roman" w:cs="Times New Roman"/>
                <w:color w:val="000000" w:themeColor="text1"/>
                <w:sz w:val="28"/>
                <w:szCs w:val="28"/>
                <w:lang w:val="nl-NL"/>
              </w:rPr>
              <w:t xml:space="preserve"> </w:t>
            </w:r>
          </w:p>
          <w:p w:rsidR="004074DC" w:rsidRPr="004074DC" w:rsidRDefault="004074DC" w:rsidP="004074DC">
            <w:pPr>
              <w:contextualSpacing/>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b) 16. 125 = 2 .8 .125 = 2. (8 .125) </w:t>
            </w:r>
          </w:p>
          <w:p w:rsidR="004074DC" w:rsidRPr="004074DC" w:rsidRDefault="004074DC" w:rsidP="004074DC">
            <w:pPr>
              <w:ind w:left="360"/>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 2. 1000 = 2000</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9. 24. 25 = 9. 6. 4. 25 = (9 . 6) . (4 .25)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 54 . 100 = 5400</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b)  12. 125. 54 = (3. 4). 125. (2. 27) </w:t>
            </w:r>
          </w:p>
          <w:p w:rsidR="004074DC" w:rsidRPr="004074DC" w:rsidRDefault="004074DC" w:rsidP="004074DC">
            <w:pPr>
              <w:tabs>
                <w:tab w:val="left" w:pos="6945"/>
              </w:tabs>
              <w:ind w:left="360"/>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(4. 2. 125). (3. 27)</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 1000. 81 = 81000</w:t>
            </w:r>
          </w:p>
        </w:tc>
      </w:tr>
      <w:tr w:rsidR="004074DC" w:rsidRPr="004074DC" w:rsidTr="006F5FBF">
        <w:tc>
          <w:tcPr>
            <w:tcW w:w="4248" w:type="dxa"/>
            <w:gridSpan w:val="2"/>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b/>
                <w:color w:val="000000" w:themeColor="text1"/>
                <w:sz w:val="28"/>
                <w:szCs w:val="28"/>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w:t>
            </w:r>
            <w:r w:rsidRPr="004074DC">
              <w:rPr>
                <w:rFonts w:ascii="Times New Roman" w:hAnsi="Times New Roman" w:cs="Times New Roman"/>
                <w:b/>
                <w:color w:val="000000" w:themeColor="text1"/>
                <w:sz w:val="28"/>
                <w:szCs w:val="28"/>
              </w:rPr>
              <w:t xml:space="preserve"> </w:t>
            </w:r>
            <w:r w:rsidRPr="004074DC">
              <w:rPr>
                <w:rFonts w:ascii="Times New Roman" w:hAnsi="Times New Roman" w:cs="Times New Roman"/>
                <w:color w:val="000000" w:themeColor="text1"/>
                <w:sz w:val="28"/>
                <w:szCs w:val="28"/>
              </w:rPr>
              <w:t>2</w:t>
            </w:r>
            <w:r w:rsidRPr="004074DC">
              <w:rPr>
                <w:rFonts w:ascii="Times New Roman" w:hAnsi="Times New Roman" w:cs="Times New Roman"/>
                <w:color w:val="000000" w:themeColor="text1"/>
                <w:sz w:val="28"/>
                <w:szCs w:val="28"/>
                <w:lang w:val="vi-VN"/>
              </w:rPr>
              <w:t>.</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HS thực hiện giải toán cá nhân</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HS so sánh kết quả với bạn bên cạnh</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làm bài cá nhân.</w:t>
            </w: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hoạt động cá nhân, đại diện 4 hs lên bảng trình bày, mỗi HS làm 1 ý</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chéo bài làm của các bạn và chốt lại một lần nữa cách làm của dạng bài tập</w:t>
            </w:r>
          </w:p>
        </w:tc>
        <w:tc>
          <w:tcPr>
            <w:tcW w:w="4819" w:type="dxa"/>
          </w:tcPr>
          <w:p w:rsidR="004074DC" w:rsidRPr="004074DC" w:rsidRDefault="004074DC" w:rsidP="004074DC">
            <w:pPr>
              <w:tabs>
                <w:tab w:val="left" w:pos="6945"/>
              </w:tabs>
              <w:ind w:left="6945" w:hanging="6945"/>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
                <w:bCs/>
                <w:color w:val="000000" w:themeColor="text1"/>
                <w:sz w:val="28"/>
                <w:szCs w:val="28"/>
              </w:rPr>
              <w:t xml:space="preserve">Bài 2: </w:t>
            </w:r>
            <w:r w:rsidRPr="004074DC">
              <w:rPr>
                <w:rFonts w:ascii="Times New Roman" w:eastAsia="Times New Roman" w:hAnsi="Times New Roman" w:cs="Times New Roman"/>
                <w:color w:val="000000" w:themeColor="text1"/>
                <w:sz w:val="28"/>
                <w:szCs w:val="28"/>
                <w:lang w:val="nl-NL"/>
              </w:rPr>
              <w:t>Tính nhẩm</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a) 46. 99</w:t>
            </w:r>
            <w:r w:rsidRPr="004074DC">
              <w:rPr>
                <w:rFonts w:ascii="Times New Roman" w:hAnsi="Times New Roman" w:cs="Times New Roman"/>
                <w:color w:val="000000" w:themeColor="text1"/>
                <w:sz w:val="28"/>
                <w:szCs w:val="28"/>
              </w:rPr>
              <w:tab/>
              <w:t xml:space="preserve">          b) 24. 198</w:t>
            </w:r>
          </w:p>
          <w:p w:rsidR="004074DC" w:rsidRPr="004074DC" w:rsidRDefault="004074DC" w:rsidP="004074DC">
            <w:pPr>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 xml:space="preserve">c) 3600: 50 </w:t>
            </w:r>
            <w:r w:rsidRPr="004074DC">
              <w:rPr>
                <w:rFonts w:ascii="Times New Roman" w:hAnsi="Times New Roman" w:cs="Times New Roman"/>
                <w:color w:val="000000" w:themeColor="text1"/>
                <w:sz w:val="28"/>
                <w:szCs w:val="28"/>
              </w:rPr>
              <w:tab/>
              <w:t xml:space="preserve">          d) 220000: 5000</w:t>
            </w:r>
          </w:p>
          <w:p w:rsidR="004074DC" w:rsidRPr="004074DC" w:rsidRDefault="004074DC" w:rsidP="004074DC">
            <w:pPr>
              <w:tabs>
                <w:tab w:val="left" w:pos="142"/>
              </w:tabs>
              <w:ind w:right="122"/>
              <w:jc w:val="center"/>
              <w:rPr>
                <w:rFonts w:ascii="Times New Roman" w:hAnsi="Times New Roman" w:cs="Times New Roman"/>
                <w:b/>
                <w:bCs/>
                <w:color w:val="000000" w:themeColor="text1"/>
                <w:sz w:val="28"/>
                <w:szCs w:val="28"/>
                <w:shd w:val="clear" w:color="auto" w:fill="FFFFFF"/>
              </w:rPr>
            </w:pPr>
            <w:r w:rsidRPr="004074DC">
              <w:rPr>
                <w:rFonts w:ascii="Times New Roman" w:hAnsi="Times New Roman" w:cs="Times New Roman"/>
                <w:b/>
                <w:bCs/>
                <w:color w:val="000000" w:themeColor="text1"/>
                <w:sz w:val="28"/>
                <w:szCs w:val="28"/>
                <w:shd w:val="clear" w:color="auto" w:fill="FFFFFF"/>
              </w:rPr>
              <w:t xml:space="preserve"> Giải</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a)46 . 99 = 46.(100 - 1) = 4600 – 46</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 4554</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 xml:space="preserve">b).24. 198 = 24. (200 – 2) </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  24. 200 – 24. 2 = 4800 – 48 = 4752</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36600 : 50 = (36600. 2): (50. 2)</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73200 : 100 = 732</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d) 220000 : 5000 </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(220000. 2) : (5000 . 2)</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440000 : 10000 = 44</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p>
        </w:tc>
      </w:tr>
      <w:tr w:rsidR="004074DC" w:rsidRPr="004074DC" w:rsidTr="006F5FBF">
        <w:tc>
          <w:tcPr>
            <w:tcW w:w="4248" w:type="dxa"/>
            <w:gridSpan w:val="2"/>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w:t>
            </w:r>
            <w:r w:rsidRPr="004074DC">
              <w:rPr>
                <w:rFonts w:ascii="Times New Roman" w:hAnsi="Times New Roman" w:cs="Times New Roman"/>
                <w:color w:val="000000" w:themeColor="text1"/>
                <w:sz w:val="28"/>
                <w:szCs w:val="28"/>
              </w:rPr>
              <w:t xml:space="preserve"> 3</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 xml:space="preserve">HS hoạt động nhóm đôi thực hiện giải toán </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rPr>
              <w:t xml:space="preserve">- </w:t>
            </w:r>
            <w:r w:rsidRPr="004074DC">
              <w:rPr>
                <w:rFonts w:ascii="Times New Roman" w:hAnsi="Times New Roman" w:cs="Times New Roman"/>
                <w:bCs/>
                <w:color w:val="000000" w:themeColor="text1"/>
                <w:sz w:val="28"/>
                <w:szCs w:val="28"/>
                <w:lang w:val="vi-VN"/>
              </w:rPr>
              <w:t>Chú ý đến tính chất phân phối của phép nhân đối với phép cộng</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lastRenderedPageBreak/>
              <w:t>- HS đọc đề bài, làm bài cá nhân và thảo luận cặp đôi theo bàn làm bài tập .</w:t>
            </w:r>
            <w:r w:rsidRPr="004074DC">
              <w:rPr>
                <w:rFonts w:ascii="Times New Roman" w:hAnsi="Times New Roman" w:cs="Times New Roman"/>
                <w:color w:val="000000" w:themeColor="text1"/>
                <w:sz w:val="28"/>
                <w:szCs w:val="28"/>
                <w:lang w:val="vi-VN"/>
              </w:rPr>
              <w:tab/>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hoạt động cá nhân, đại diện 4 hs lên bảng trình bày, mỗi HS làm 1 ý</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chéo bài làm của các bạn và chốt lại một lần nữa cách làm của dạng bài tập.</w:t>
            </w:r>
          </w:p>
        </w:tc>
        <w:tc>
          <w:tcPr>
            <w:tcW w:w="4819" w:type="dxa"/>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
                <w:bCs/>
                <w:color w:val="000000" w:themeColor="text1"/>
                <w:sz w:val="28"/>
                <w:szCs w:val="28"/>
              </w:rPr>
              <w:lastRenderedPageBreak/>
              <w:t>Bài 3:</w:t>
            </w:r>
            <w:r w:rsidRPr="004074DC">
              <w:rPr>
                <w:rFonts w:ascii="Times New Roman" w:hAnsi="Times New Roman" w:cs="Times New Roman"/>
                <w:color w:val="000000" w:themeColor="text1"/>
                <w:sz w:val="28"/>
                <w:szCs w:val="28"/>
              </w:rPr>
              <w:t xml:space="preserve"> </w:t>
            </w:r>
            <w:r w:rsidRPr="004074DC">
              <w:rPr>
                <w:rFonts w:ascii="Times New Roman" w:eastAsia="Times New Roman" w:hAnsi="Times New Roman" w:cs="Times New Roman"/>
                <w:color w:val="000000" w:themeColor="text1"/>
                <w:sz w:val="28"/>
                <w:szCs w:val="28"/>
                <w:lang w:val="nl-NL"/>
              </w:rPr>
              <w:t xml:space="preserve">Tính nhanh </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a) 27 . 36 + 27. 64</w:t>
            </w:r>
            <w:r w:rsidRPr="004074DC">
              <w:rPr>
                <w:rFonts w:ascii="Times New Roman" w:eastAsia="Times New Roman" w:hAnsi="Times New Roman" w:cs="Times New Roman"/>
                <w:color w:val="000000" w:themeColor="text1"/>
                <w:sz w:val="28"/>
                <w:szCs w:val="28"/>
                <w:lang w:val="nl-NL"/>
              </w:rPr>
              <w:tab/>
            </w:r>
            <w:r w:rsidRPr="004074DC">
              <w:rPr>
                <w:rFonts w:ascii="Times New Roman" w:eastAsia="Times New Roman" w:hAnsi="Times New Roman" w:cs="Times New Roman"/>
                <w:color w:val="000000" w:themeColor="text1"/>
                <w:sz w:val="28"/>
                <w:szCs w:val="28"/>
                <w:lang w:val="nl-NL"/>
              </w:rPr>
              <w:tab/>
            </w:r>
            <w:r w:rsidRPr="004074DC">
              <w:rPr>
                <w:rFonts w:ascii="Times New Roman" w:eastAsia="Times New Roman" w:hAnsi="Times New Roman" w:cs="Times New Roman"/>
                <w:color w:val="000000" w:themeColor="text1"/>
                <w:sz w:val="28"/>
                <w:szCs w:val="28"/>
                <w:lang w:val="nl-NL"/>
              </w:rPr>
              <w:tab/>
            </w:r>
            <w:r w:rsidRPr="004074DC">
              <w:rPr>
                <w:rFonts w:ascii="Times New Roman" w:eastAsia="Times New Roman" w:hAnsi="Times New Roman" w:cs="Times New Roman"/>
                <w:color w:val="000000" w:themeColor="text1"/>
                <w:sz w:val="28"/>
                <w:szCs w:val="28"/>
                <w:lang w:val="nl-NL"/>
              </w:rPr>
              <w:tab/>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b) 25. 37 + 25. 63 - 150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426 . 7. 4 – 170. 60</w:t>
            </w:r>
            <w:r w:rsidRPr="004074DC">
              <w:rPr>
                <w:rFonts w:ascii="Times New Roman" w:eastAsia="Times New Roman" w:hAnsi="Times New Roman" w:cs="Times New Roman"/>
                <w:color w:val="000000" w:themeColor="text1"/>
                <w:sz w:val="28"/>
                <w:szCs w:val="28"/>
                <w:lang w:val="nl-NL"/>
              </w:rPr>
              <w:tab/>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d) 8 . 9 . 14 + 6 . 17 . 12 + 19 . 4 . 18</w:t>
            </w:r>
          </w:p>
          <w:p w:rsidR="004074DC" w:rsidRPr="004074DC" w:rsidRDefault="004074DC" w:rsidP="004074DC">
            <w:pPr>
              <w:tabs>
                <w:tab w:val="left" w:pos="142"/>
              </w:tabs>
              <w:ind w:right="122"/>
              <w:rPr>
                <w:rFonts w:ascii="Times New Roman" w:hAnsi="Times New Roman" w:cs="Times New Roman"/>
                <w:b/>
                <w:bCs/>
                <w:color w:val="000000" w:themeColor="text1"/>
                <w:sz w:val="28"/>
                <w:szCs w:val="28"/>
                <w:shd w:val="clear" w:color="auto" w:fill="FFFFFF"/>
                <w:lang w:val="nl-NL"/>
              </w:rPr>
            </w:pPr>
            <w:r w:rsidRPr="004074DC">
              <w:rPr>
                <w:rFonts w:ascii="Times New Roman" w:hAnsi="Times New Roman" w:cs="Times New Roman"/>
                <w:b/>
                <w:bCs/>
                <w:color w:val="000000" w:themeColor="text1"/>
                <w:sz w:val="28"/>
                <w:szCs w:val="28"/>
                <w:shd w:val="clear" w:color="auto" w:fill="FFFFFF"/>
                <w:lang w:val="nl-NL"/>
              </w:rPr>
              <w:t xml:space="preserve">                              Giải</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a) 27 . 36 + 27. 64</w:t>
            </w:r>
            <w:r w:rsidRPr="004074DC">
              <w:rPr>
                <w:rFonts w:ascii="Times New Roman" w:eastAsia="Times New Roman" w:hAnsi="Times New Roman" w:cs="Times New Roman"/>
                <w:color w:val="000000" w:themeColor="text1"/>
                <w:sz w:val="28"/>
                <w:szCs w:val="28"/>
                <w:lang w:val="nl-NL"/>
              </w:rPr>
              <w:tab/>
              <w:t>= 27. (36 + 64)</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27. 100 = 2700</w:t>
            </w:r>
            <w:r w:rsidRPr="004074DC">
              <w:rPr>
                <w:rFonts w:ascii="Times New Roman" w:eastAsia="Times New Roman" w:hAnsi="Times New Roman" w:cs="Times New Roman"/>
                <w:color w:val="000000" w:themeColor="text1"/>
                <w:sz w:val="28"/>
                <w:szCs w:val="28"/>
                <w:lang w:val="nl-NL"/>
              </w:rPr>
              <w:tab/>
            </w:r>
            <w:r w:rsidRPr="004074DC">
              <w:rPr>
                <w:rFonts w:ascii="Times New Roman" w:eastAsia="Times New Roman" w:hAnsi="Times New Roman" w:cs="Times New Roman"/>
                <w:color w:val="000000" w:themeColor="text1"/>
                <w:sz w:val="28"/>
                <w:szCs w:val="28"/>
                <w:lang w:val="nl-NL"/>
              </w:rPr>
              <w:tab/>
            </w:r>
            <w:r w:rsidRPr="004074DC">
              <w:rPr>
                <w:rFonts w:ascii="Times New Roman" w:eastAsia="Times New Roman" w:hAnsi="Times New Roman" w:cs="Times New Roman"/>
                <w:color w:val="000000" w:themeColor="text1"/>
                <w:sz w:val="28"/>
                <w:szCs w:val="28"/>
                <w:lang w:val="nl-NL"/>
              </w:rPr>
              <w:tab/>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lastRenderedPageBreak/>
              <w:t>b) 25. 37 + 25. 63 - 150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25. (37 + 63) -150  =  25. 100 -150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2500 – 150 = 2350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426 . 7. 4 – 170. 60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(426. 4). 7 -170 . 10. 6</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1700. 7 – 1700. 6 = 1700(7 – 6)</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1700</w:t>
            </w:r>
            <w:r w:rsidRPr="004074DC">
              <w:rPr>
                <w:rFonts w:ascii="Times New Roman" w:eastAsia="Times New Roman" w:hAnsi="Times New Roman" w:cs="Times New Roman"/>
                <w:color w:val="000000" w:themeColor="text1"/>
                <w:sz w:val="28"/>
                <w:szCs w:val="28"/>
                <w:lang w:val="nl-NL"/>
              </w:rPr>
              <w:tab/>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d) 8 . 9 . 14 + 6 . 17 . 12 + 19 . 4 . 18</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(8. 9). 14 + (6. 12).17 + (4. 18). 19</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72. 14 + 72. 17 + 72. 19</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72.(14 + 17 + 19) = 72. 50 = 3600</w:t>
            </w:r>
          </w:p>
        </w:tc>
      </w:tr>
      <w:tr w:rsidR="004074DC" w:rsidRPr="004074DC" w:rsidTr="006F5FBF">
        <w:tc>
          <w:tcPr>
            <w:tcW w:w="4248" w:type="dxa"/>
            <w:gridSpan w:val="2"/>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2</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HS thực hiện giải toán cá nhân</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HS so sánh kết quả với bạn bên cạnh</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làm bài cá nhân.</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GV đi quan sát và hỗ trợ học sinh làm bài</w:t>
            </w:r>
            <w:r w:rsidRPr="004074DC">
              <w:rPr>
                <w:rFonts w:ascii="Times New Roman" w:hAnsi="Times New Roman" w:cs="Times New Roman"/>
                <w:color w:val="000000" w:themeColor="text1"/>
                <w:sz w:val="28"/>
                <w:szCs w:val="28"/>
                <w:lang w:val="vi-VN"/>
              </w:rPr>
              <w:tab/>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hoạt động cá nhân, đại diện 4 hs lên bảng trình bày, mỗi HS làm 1 ý</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chéo bài làm của các bạn và chốt lại một lần nữa cách làm của dạng bài tập.</w:t>
            </w:r>
          </w:p>
        </w:tc>
        <w:tc>
          <w:tcPr>
            <w:tcW w:w="4819" w:type="dxa"/>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
                <w:bCs/>
                <w:color w:val="000000" w:themeColor="text1"/>
                <w:sz w:val="28"/>
                <w:szCs w:val="28"/>
                <w:lang w:val="vi-VN"/>
              </w:rPr>
              <w:t>Bài 4 :</w:t>
            </w:r>
            <w:r w:rsidRPr="004074DC">
              <w:rPr>
                <w:rFonts w:ascii="Times New Roman" w:hAnsi="Times New Roman" w:cs="Times New Roman"/>
                <w:color w:val="000000" w:themeColor="text1"/>
                <w:sz w:val="28"/>
                <w:szCs w:val="28"/>
                <w:lang w:val="vi-VN"/>
              </w:rPr>
              <w:t xml:space="preserve"> </w:t>
            </w:r>
            <w:r w:rsidRPr="004074DC">
              <w:rPr>
                <w:rFonts w:ascii="Times New Roman" w:eastAsia="Times New Roman" w:hAnsi="Times New Roman" w:cs="Times New Roman"/>
                <w:color w:val="000000" w:themeColor="text1"/>
                <w:sz w:val="28"/>
                <w:szCs w:val="28"/>
                <w:lang w:val="nl-NL"/>
              </w:rPr>
              <w:t>Không thực hiện phép tính hãy so sánh</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a) m = 19. 90 và n = 31 . 6</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b) p = 2011. 2019 và q = 2015 . 2015</w:t>
            </w:r>
          </w:p>
          <w:p w:rsidR="004074DC" w:rsidRPr="004074DC" w:rsidRDefault="004074DC" w:rsidP="004074DC">
            <w:pPr>
              <w:jc w:val="center"/>
              <w:rPr>
                <w:rFonts w:ascii="Times New Roman" w:eastAsia="SimSun" w:hAnsi="Times New Roman" w:cs="Times New Roman"/>
                <w:b/>
                <w:bCs/>
                <w:color w:val="000000" w:themeColor="text1"/>
                <w:sz w:val="28"/>
                <w:szCs w:val="28"/>
              </w:rPr>
            </w:pPr>
            <w:r w:rsidRPr="004074DC">
              <w:rPr>
                <w:rFonts w:ascii="Times New Roman" w:eastAsia="SimSun" w:hAnsi="Times New Roman" w:cs="Times New Roman"/>
                <w:b/>
                <w:color w:val="000000" w:themeColor="text1"/>
                <w:sz w:val="28"/>
                <w:szCs w:val="28"/>
              </w:rPr>
              <w:t>Giải</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a) m = 19. 90 = 19.( 3. 30) = (19. 3).30</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n = 31. 60 =  31. (3. 20) = (20. 3).31</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Vì 19 &lt; 20; 30 &lt; 31</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nên (19. 3). 30 &lt; (20. 3). 31 hay m &lt; n.</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b) p = 2011. 2019 = 2011.(2015 + 4)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 2011. 2015 + 2011.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q = 2015. 2015 = (2014 + 4) . 2015</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 2011. 2015 + 4. 2015</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 2011. 2015 +  2015.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Vì 2011 &lt; 2015 nên 2011. 4 &lt; 2015.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Nên: 2011. 2015 + 2011.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&lt; 2011. 2015 + 2015. 4</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Do đó p &lt; q . </w:t>
            </w:r>
          </w:p>
        </w:tc>
      </w:tr>
      <w:tr w:rsidR="004074DC" w:rsidRPr="004074DC" w:rsidTr="006F5FBF">
        <w:tc>
          <w:tcPr>
            <w:tcW w:w="9067" w:type="dxa"/>
            <w:gridSpan w:val="3"/>
          </w:tcPr>
          <w:p w:rsidR="004074DC" w:rsidRPr="004074DC" w:rsidRDefault="004074DC" w:rsidP="004074DC">
            <w:pPr>
              <w:tabs>
                <w:tab w:val="left" w:pos="6945"/>
              </w:tabs>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u w:val="single"/>
                <w:lang w:val="vi-VN"/>
              </w:rPr>
              <w:t>Tiết 2</w:t>
            </w: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
                <w:color w:val="000000" w:themeColor="text1"/>
                <w:sz w:val="28"/>
                <w:szCs w:val="28"/>
              </w:rPr>
              <w:t xml:space="preserve">  BÀI TẬP (tiếp)</w:t>
            </w:r>
          </w:p>
        </w:tc>
      </w:tr>
      <w:tr w:rsidR="004074DC" w:rsidRPr="004074DC" w:rsidTr="006F5FBF">
        <w:tc>
          <w:tcPr>
            <w:tcW w:w="4106" w:type="dxa"/>
          </w:tcPr>
          <w:p w:rsidR="004074DC" w:rsidRPr="004074DC" w:rsidRDefault="004074DC" w:rsidP="004074DC">
            <w:pPr>
              <w:jc w:val="center"/>
              <w:rPr>
                <w:rFonts w:ascii="Times New Roman" w:hAnsi="Times New Roman" w:cs="Times New Roman"/>
                <w:b/>
                <w:bCs/>
                <w:color w:val="000000" w:themeColor="text1"/>
                <w:sz w:val="28"/>
                <w:szCs w:val="28"/>
                <w:lang w:val="vi-VN"/>
              </w:rPr>
            </w:pPr>
            <w:r w:rsidRPr="004074DC">
              <w:rPr>
                <w:rFonts w:ascii="Times New Roman" w:hAnsi="Times New Roman" w:cs="Times New Roman"/>
                <w:b/>
                <w:bCs/>
                <w:color w:val="000000" w:themeColor="text1"/>
                <w:sz w:val="28"/>
                <w:szCs w:val="28"/>
                <w:lang w:val="vi-VN"/>
              </w:rPr>
              <w:t>Hoạt động của GV và HS</w:t>
            </w:r>
          </w:p>
        </w:tc>
        <w:tc>
          <w:tcPr>
            <w:tcW w:w="4961" w:type="dxa"/>
            <w:gridSpan w:val="2"/>
          </w:tcPr>
          <w:p w:rsidR="004074DC" w:rsidRPr="004074DC" w:rsidRDefault="004074DC" w:rsidP="004074DC">
            <w:pPr>
              <w:jc w:val="center"/>
              <w:rPr>
                <w:rFonts w:ascii="Times New Roman" w:hAnsi="Times New Roman" w:cs="Times New Roman"/>
                <w:b/>
                <w:bCs/>
                <w:color w:val="000000" w:themeColor="text1"/>
                <w:sz w:val="28"/>
                <w:szCs w:val="28"/>
              </w:rPr>
            </w:pPr>
            <w:r w:rsidRPr="004074DC">
              <w:rPr>
                <w:rFonts w:ascii="Times New Roman" w:hAnsi="Times New Roman" w:cs="Times New Roman"/>
                <w:b/>
                <w:bCs/>
                <w:color w:val="000000" w:themeColor="text1"/>
                <w:sz w:val="28"/>
                <w:szCs w:val="28"/>
              </w:rPr>
              <w:t>Sản phẩm cần đạt</w:t>
            </w: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w:t>
            </w:r>
            <w:r w:rsidRPr="004074DC">
              <w:rPr>
                <w:rFonts w:ascii="Times New Roman" w:hAnsi="Times New Roman" w:cs="Times New Roman"/>
                <w:color w:val="000000" w:themeColor="text1"/>
                <w:sz w:val="28"/>
                <w:szCs w:val="28"/>
              </w:rPr>
              <w:t xml:space="preserve"> </w:t>
            </w:r>
            <w:r w:rsidRPr="004074DC">
              <w:rPr>
                <w:rFonts w:ascii="Times New Roman" w:hAnsi="Times New Roman" w:cs="Times New Roman"/>
                <w:b/>
                <w:color w:val="000000" w:themeColor="text1"/>
                <w:sz w:val="28"/>
                <w:szCs w:val="28"/>
              </w:rPr>
              <w:t>5</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HS thực hiện theo nhóm 4</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Nêu lưu ý sau khi giải toán</w:t>
            </w:r>
          </w:p>
          <w:p w:rsidR="004074DC" w:rsidRPr="004074DC" w:rsidRDefault="004074DC" w:rsidP="004074DC">
            <w:pPr>
              <w:contextualSpacing/>
              <w:rPr>
                <w:rFonts w:ascii="Times New Roman" w:hAnsi="Times New Roman" w:cs="Times New Roman"/>
                <w:b/>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hoạt động giải bài toán theo nhóm.</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HS phân nhiệm vụ và trình bày bài tập vào bảng nhóm</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trưng kết quả nhóm</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- 1 đại diện nhóm trình bày cách làm</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lastRenderedPageBreak/>
              <w:t>- HS phản biện và đại diện nhóm trả lời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chéo bài làm của nhóm. GV chốt lại các tính chất đã được áp dụng trong việc giải bài tập</w:t>
            </w:r>
          </w:p>
        </w:tc>
        <w:tc>
          <w:tcPr>
            <w:tcW w:w="4961" w:type="dxa"/>
            <w:gridSpan w:val="2"/>
          </w:tcPr>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lastRenderedPageBreak/>
              <w:t>Bài 5</w:t>
            </w:r>
            <w:r w:rsidRPr="004074DC">
              <w:rPr>
                <w:rFonts w:ascii="Times New Roman" w:eastAsia="Times New Roman" w:hAnsi="Times New Roman" w:cs="Times New Roman"/>
                <w:color w:val="000000" w:themeColor="text1"/>
                <w:sz w:val="28"/>
                <w:szCs w:val="28"/>
                <w:lang w:val="nl-NL"/>
              </w:rPr>
              <w:t>: Tìm x, biết:</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a) 2. x = 15; </w:t>
            </w:r>
            <w:r w:rsidRPr="004074DC">
              <w:rPr>
                <w:rFonts w:ascii="Times New Roman" w:eastAsia="Times New Roman" w:hAnsi="Times New Roman" w:cs="Times New Roman"/>
                <w:color w:val="000000" w:themeColor="text1"/>
                <w:sz w:val="28"/>
                <w:szCs w:val="28"/>
                <w:lang w:val="nl-NL"/>
              </w:rPr>
              <w:tab/>
              <w:t xml:space="preserve">         c) (x – 1954). 5 = 50</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b) 28 – 3.x =13;    d) x – 152 : 2 = 46</w:t>
            </w:r>
          </w:p>
          <w:p w:rsidR="004074DC" w:rsidRPr="004074DC" w:rsidRDefault="004074DC" w:rsidP="004074DC">
            <w:pP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e) (x – 25) : 15 = 20</w:t>
            </w:r>
          </w:p>
          <w:p w:rsidR="004074DC" w:rsidRPr="004074DC" w:rsidRDefault="004074DC" w:rsidP="004074DC">
            <w:pPr>
              <w:tabs>
                <w:tab w:val="left" w:pos="6945"/>
              </w:tabs>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g) (8x – 16) (x – 5) = 0</w:t>
            </w:r>
          </w:p>
          <w:p w:rsidR="004074DC" w:rsidRPr="004074DC" w:rsidRDefault="004074DC" w:rsidP="004074DC">
            <w:pPr>
              <w:tabs>
                <w:tab w:val="left" w:pos="6945"/>
              </w:tabs>
              <w:rPr>
                <w:rFonts w:ascii="Times New Roman" w:eastAsia="Times New Roman" w:hAnsi="Times New Roman" w:cs="Times New Roman"/>
                <w:b/>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w:t>
            </w:r>
            <w:r w:rsidRPr="004074DC">
              <w:rPr>
                <w:rFonts w:ascii="Times New Roman" w:eastAsia="Times New Roman" w:hAnsi="Times New Roman" w:cs="Times New Roman"/>
                <w:b/>
                <w:color w:val="000000" w:themeColor="text1"/>
                <w:sz w:val="28"/>
                <w:szCs w:val="28"/>
                <w:lang w:val="nl-NL"/>
              </w:rPr>
              <w:t>Giải:</w:t>
            </w:r>
          </w:p>
          <w:tbl>
            <w:tblPr>
              <w:tblStyle w:val="TableGrid83"/>
              <w:tblW w:w="4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268"/>
            </w:tblGrid>
            <w:tr w:rsidR="004074DC" w:rsidRPr="004074DC" w:rsidTr="006F5FBF">
              <w:tc>
                <w:tcPr>
                  <w:tcW w:w="2551" w:type="dxa"/>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a)2.x + 3 = 15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2.x = 15 – 3</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2.x = 12</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12: 2</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6</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Vậy = 6</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x -1954). 5 = 50</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1954 = 50 : 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lastRenderedPageBreak/>
                    <w:t>x – 1954 = 10</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10 + 1954</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1964</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Vậy x = 1964</w:t>
                  </w:r>
                </w:p>
              </w:tc>
              <w:tc>
                <w:tcPr>
                  <w:tcW w:w="2268" w:type="dxa"/>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lastRenderedPageBreak/>
                    <w:t>b)28 - 3.x = 13</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3.x = 28 – 13</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3.x = 15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15: 3</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Vậy x = 5</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d) x -152: 2 = 46</w:t>
                  </w:r>
                </w:p>
                <w:p w:rsidR="004074DC" w:rsidRPr="004074DC" w:rsidRDefault="004074DC" w:rsidP="004074DC">
                  <w:pPr>
                    <w:tabs>
                      <w:tab w:val="left" w:pos="6945"/>
                    </w:tabs>
                    <w:ind w:left="48"/>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- 76 = 46</w:t>
                  </w:r>
                </w:p>
                <w:p w:rsidR="004074DC" w:rsidRPr="004074DC" w:rsidRDefault="004074DC" w:rsidP="004074DC">
                  <w:pPr>
                    <w:tabs>
                      <w:tab w:val="left" w:pos="6945"/>
                    </w:tabs>
                    <w:ind w:left="48"/>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lastRenderedPageBreak/>
                    <w:t>x = 47 + 76</w:t>
                  </w:r>
                </w:p>
                <w:p w:rsidR="004074DC" w:rsidRPr="004074DC" w:rsidRDefault="004074DC" w:rsidP="004074DC">
                  <w:pPr>
                    <w:tabs>
                      <w:tab w:val="left" w:pos="6945"/>
                    </w:tabs>
                    <w:ind w:left="48"/>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x = 122</w:t>
                  </w:r>
                </w:p>
                <w:p w:rsidR="004074DC" w:rsidRPr="004074DC" w:rsidRDefault="004074DC" w:rsidP="004074DC">
                  <w:pPr>
                    <w:tabs>
                      <w:tab w:val="left" w:pos="6945"/>
                    </w:tabs>
                    <w:ind w:left="48"/>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Vậy x = 122</w:t>
                  </w:r>
                </w:p>
              </w:tc>
            </w:tr>
          </w:tbl>
          <w:p w:rsidR="004074DC" w:rsidRPr="004074DC" w:rsidRDefault="004074DC" w:rsidP="004074DC">
            <w:pPr>
              <w:tabs>
                <w:tab w:val="left" w:pos="6663"/>
              </w:tabs>
              <w:rPr>
                <w:rFonts w:ascii="Times New Roman" w:hAnsi="Times New Roman" w:cs="Times New Roman"/>
                <w:color w:val="000000" w:themeColor="text1"/>
                <w:sz w:val="28"/>
                <w:szCs w:val="28"/>
              </w:rPr>
            </w:pP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bài 2</w:t>
            </w:r>
            <w:r w:rsidRPr="004074DC">
              <w:rPr>
                <w:rFonts w:ascii="Times New Roman" w:hAnsi="Times New Roman" w:cs="Times New Roman"/>
                <w:color w:val="000000" w:themeColor="text1"/>
                <w:sz w:val="28"/>
                <w:szCs w:val="28"/>
                <w:lang w:val="vi-VN"/>
              </w:rPr>
              <w:t>.</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N</w:t>
            </w:r>
            <w:r w:rsidRPr="004074DC">
              <w:rPr>
                <w:rFonts w:ascii="Times New Roman" w:hAnsi="Times New Roman" w:cs="Times New Roman"/>
                <w:color w:val="000000" w:themeColor="text1"/>
                <w:sz w:val="28"/>
                <w:szCs w:val="28"/>
                <w:lang w:val="vi-VN"/>
              </w:rPr>
              <w:t>êu cách thực hiện từng phần</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Yêu cầu HS làm bài tập cá nhân, 5 HS lên bảng.</w:t>
            </w:r>
          </w:p>
          <w:p w:rsidR="004074DC" w:rsidRPr="004074DC" w:rsidRDefault="004074DC" w:rsidP="004074DC">
            <w:pPr>
              <w:rPr>
                <w:rFonts w:ascii="Times New Roman" w:hAnsi="Times New Roman" w:cs="Times New Roman"/>
                <w:bCs/>
                <w:color w:val="000000" w:themeColor="text1"/>
                <w:sz w:val="28"/>
                <w:szCs w:val="28"/>
                <w:lang w:val="vi-VN"/>
              </w:rPr>
            </w:pP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chỗ trình bày cách làm</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- 5 HS lên bảng giải toán, HS làm vào vở</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làm việc cá nhân dưới lớp</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bài làm của bạn. GV chốt lại kết quả và các bước giải</w:t>
            </w:r>
          </w:p>
        </w:tc>
        <w:tc>
          <w:tcPr>
            <w:tcW w:w="4961" w:type="dxa"/>
            <w:gridSpan w:val="2"/>
          </w:tcPr>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Cs/>
                <w:color w:val="000000" w:themeColor="text1"/>
                <w:sz w:val="28"/>
                <w:szCs w:val="28"/>
                <w:lang w:val="nl-NL"/>
              </w:rPr>
              <w:t>b) (x – 25): 15 = 20</w:t>
            </w:r>
            <w:r w:rsidRPr="004074DC">
              <w:rPr>
                <w:rFonts w:ascii="Times New Roman" w:eastAsia="Times New Roman" w:hAnsi="Times New Roman" w:cs="Times New Roman"/>
                <w:color w:val="000000" w:themeColor="text1"/>
                <w:sz w:val="28"/>
                <w:szCs w:val="28"/>
                <w:lang w:val="nl-NL"/>
              </w:rPr>
              <w:t xml:space="preserve">  c) (3.x – 15). 7 = 42</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w:t>
            </w:r>
            <w:r w:rsidRPr="004074DC">
              <w:rPr>
                <w:rFonts w:ascii="Times New Roman" w:hAnsi="Times New Roman" w:cs="Times New Roman"/>
                <w:bCs/>
                <w:color w:val="000000" w:themeColor="text1"/>
                <w:sz w:val="28"/>
                <w:szCs w:val="28"/>
                <w:lang w:val="nl-NL"/>
              </w:rPr>
              <w:t>x – 25 = 20. 15</w:t>
            </w:r>
            <w:r w:rsidRPr="004074DC">
              <w:rPr>
                <w:rFonts w:ascii="Times New Roman" w:eastAsia="Times New Roman" w:hAnsi="Times New Roman" w:cs="Times New Roman"/>
                <w:color w:val="000000" w:themeColor="text1"/>
                <w:sz w:val="28"/>
                <w:szCs w:val="28"/>
                <w:lang w:val="nl-NL"/>
              </w:rPr>
              <w:t xml:space="preserve">          3. x  -15 = 42: 7</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Cs/>
                <w:color w:val="000000" w:themeColor="text1"/>
                <w:sz w:val="28"/>
                <w:szCs w:val="28"/>
                <w:lang w:val="nl-NL"/>
              </w:rPr>
              <w:t xml:space="preserve">    x – 25 = 300</w:t>
            </w:r>
            <w:r w:rsidRPr="004074DC">
              <w:rPr>
                <w:rFonts w:ascii="Times New Roman" w:eastAsia="Times New Roman" w:hAnsi="Times New Roman" w:cs="Times New Roman"/>
                <w:color w:val="000000" w:themeColor="text1"/>
                <w:sz w:val="28"/>
                <w:szCs w:val="28"/>
                <w:lang w:val="nl-NL"/>
              </w:rPr>
              <w:t xml:space="preserve">              3. x - 15 = 6</w:t>
            </w:r>
          </w:p>
          <w:p w:rsidR="004074DC" w:rsidRPr="004074DC" w:rsidRDefault="004074DC" w:rsidP="004074DC">
            <w:pPr>
              <w:rPr>
                <w:rFonts w:ascii="Times New Roman" w:hAnsi="Times New Roman" w:cs="Times New Roman"/>
                <w:bCs/>
                <w:color w:val="000000" w:themeColor="text1"/>
                <w:sz w:val="28"/>
                <w:szCs w:val="28"/>
                <w:lang w:val="nl-NL"/>
              </w:rPr>
            </w:pPr>
            <w:r w:rsidRPr="004074DC">
              <w:rPr>
                <w:rFonts w:ascii="Times New Roman" w:hAnsi="Times New Roman" w:cs="Times New Roman"/>
                <w:bCs/>
                <w:color w:val="000000" w:themeColor="text1"/>
                <w:sz w:val="28"/>
                <w:szCs w:val="28"/>
                <w:lang w:val="nl-NL"/>
              </w:rPr>
              <w:t xml:space="preserve">    x = 300 + 25               </w:t>
            </w:r>
            <w:r w:rsidRPr="004074DC">
              <w:rPr>
                <w:rFonts w:ascii="Times New Roman" w:eastAsia="Times New Roman" w:hAnsi="Times New Roman" w:cs="Times New Roman"/>
                <w:color w:val="000000" w:themeColor="text1"/>
                <w:sz w:val="28"/>
                <w:szCs w:val="28"/>
                <w:lang w:val="nl-NL"/>
              </w:rPr>
              <w:t>3.x = 6 + 15</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Cs/>
                <w:color w:val="000000" w:themeColor="text1"/>
                <w:sz w:val="28"/>
                <w:szCs w:val="28"/>
                <w:lang w:val="nl-NL"/>
              </w:rPr>
              <w:t xml:space="preserve">    x = 325                       </w:t>
            </w:r>
            <w:r w:rsidRPr="004074DC">
              <w:rPr>
                <w:rFonts w:ascii="Times New Roman" w:eastAsia="Times New Roman" w:hAnsi="Times New Roman" w:cs="Times New Roman"/>
                <w:color w:val="000000" w:themeColor="text1"/>
                <w:sz w:val="28"/>
                <w:szCs w:val="28"/>
                <w:lang w:val="nl-NL"/>
              </w:rPr>
              <w:t>3.x = 21</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hAnsi="Times New Roman" w:cs="Times New Roman"/>
                <w:bCs/>
                <w:color w:val="000000" w:themeColor="text1"/>
                <w:sz w:val="28"/>
                <w:szCs w:val="28"/>
                <w:lang w:val="nl-NL"/>
              </w:rPr>
              <w:t>Vậy x = 325</w:t>
            </w:r>
            <w:r w:rsidRPr="004074DC">
              <w:rPr>
                <w:rFonts w:ascii="Times New Roman" w:eastAsia="Times New Roman" w:hAnsi="Times New Roman" w:cs="Times New Roman"/>
                <w:color w:val="000000" w:themeColor="text1"/>
                <w:sz w:val="28"/>
                <w:szCs w:val="28"/>
                <w:lang w:val="nl-NL"/>
              </w:rPr>
              <w:t xml:space="preserve">                   x = 21: 3</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7</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Vậy x = 7</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c) (3.x – 15). 7 = 42</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3. x  -15 = 42: 7</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3. x - 15 = 6</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3.x = 6 + 15</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3.x =21</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21: 3</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x = 7.     </w:t>
            </w:r>
          </w:p>
          <w:p w:rsidR="004074DC" w:rsidRPr="004074DC" w:rsidRDefault="004074DC" w:rsidP="004074DC">
            <w:pPr>
              <w:tabs>
                <w:tab w:val="left" w:pos="3567"/>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 Vậy x = 7</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d) (8x – 16).( x -5) =0</w:t>
            </w:r>
          </w:p>
          <w:p w:rsidR="004074DC" w:rsidRPr="004074DC" w:rsidRDefault="004074DC" w:rsidP="004074DC">
            <w:pPr>
              <w:tabs>
                <w:tab w:val="left" w:pos="6945"/>
              </w:tabs>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8x -16 = 0 hoặc x – 5 = 0</w:t>
            </w:r>
          </w:p>
          <w:p w:rsidR="004074DC" w:rsidRPr="004074DC" w:rsidRDefault="004074DC" w:rsidP="004074DC">
            <w:pPr>
              <w:tabs>
                <w:tab w:val="left" w:pos="6945"/>
              </w:tabs>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8x = 16 hoặc x = 5</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x = 2 hoặc x = 5</w:t>
            </w:r>
          </w:p>
          <w:p w:rsidR="004074DC" w:rsidRPr="004074DC" w:rsidRDefault="004074DC" w:rsidP="004074DC">
            <w:pPr>
              <w:tabs>
                <w:tab w:val="left" w:pos="6945"/>
              </w:tabs>
              <w:rPr>
                <w:rFonts w:ascii="Times New Roman" w:hAnsi="Times New Roman" w:cs="Times New Roman"/>
                <w:bCs/>
                <w:sz w:val="28"/>
                <w:szCs w:val="28"/>
              </w:rPr>
            </w:pPr>
            <w:r w:rsidRPr="004074DC">
              <w:rPr>
                <w:rFonts w:ascii="Times New Roman" w:hAnsi="Times New Roman" w:cs="Times New Roman"/>
                <w:bCs/>
                <w:sz w:val="28"/>
                <w:szCs w:val="28"/>
              </w:rPr>
              <w:t xml:space="preserve"> Vây  x = 2 hoặc x = 5</w:t>
            </w: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w:t>
            </w:r>
            <w:r w:rsidRPr="004074DC">
              <w:rPr>
                <w:rFonts w:ascii="Times New Roman" w:hAnsi="Times New Roman" w:cs="Times New Roman"/>
                <w:color w:val="000000" w:themeColor="text1"/>
                <w:sz w:val="28"/>
                <w:szCs w:val="28"/>
                <w:lang w:val="nl-NL"/>
              </w:rPr>
              <w:t xml:space="preserve"> 6</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HS thực hiện theo nhóm lớn, thảo luận cách làm</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Nêu lưu ý sau khi giải toán</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thảo luận cách làm, và làm bài.</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quan sát và hỗ trợ học sinh trong quá trình làm bài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Yêu cầu 2 đại diện  2 nhóm trình bày kết quả trên bảng (mỗi đại diện 1 ý)</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Đại diện nhóm trình bày cách làm</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HS phản biện và đại diện nhóm </w:t>
            </w:r>
            <w:r w:rsidRPr="004074DC">
              <w:rPr>
                <w:rFonts w:ascii="Times New Roman" w:hAnsi="Times New Roman" w:cs="Times New Roman"/>
                <w:color w:val="000000" w:themeColor="text1"/>
                <w:sz w:val="28"/>
                <w:szCs w:val="28"/>
                <w:lang w:val="vi-VN"/>
              </w:rPr>
              <w:lastRenderedPageBreak/>
              <w:t>trả lời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GV cho HS nhận xét chéo bài làm của nhóm.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GV chốt lại kết quả và cách làm bài</w:t>
            </w:r>
          </w:p>
          <w:p w:rsidR="004074DC" w:rsidRPr="004074DC" w:rsidRDefault="004074DC" w:rsidP="004074DC">
            <w:pPr>
              <w:contextualSpacing/>
              <w:rPr>
                <w:rFonts w:ascii="Times New Roman" w:hAnsi="Times New Roman" w:cs="Times New Roman"/>
                <w:b/>
                <w:color w:val="000000" w:themeColor="text1"/>
                <w:sz w:val="28"/>
                <w:szCs w:val="28"/>
                <w:lang w:val="vi-VN"/>
              </w:rPr>
            </w:pPr>
          </w:p>
          <w:p w:rsidR="004074DC" w:rsidRPr="004074DC" w:rsidRDefault="004074DC" w:rsidP="004074DC">
            <w:pPr>
              <w:contextualSpacing/>
              <w:rPr>
                <w:rFonts w:ascii="Times New Roman" w:hAnsi="Times New Roman" w:cs="Times New Roman"/>
                <w:b/>
                <w:color w:val="000000" w:themeColor="text1"/>
                <w:sz w:val="28"/>
                <w:szCs w:val="28"/>
                <w:lang w:val="vi-VN"/>
              </w:rPr>
            </w:pPr>
          </w:p>
          <w:p w:rsidR="004074DC" w:rsidRPr="004074DC" w:rsidRDefault="004074DC" w:rsidP="004074DC">
            <w:pPr>
              <w:contextualSpacing/>
              <w:rPr>
                <w:rFonts w:ascii="Times New Roman" w:hAnsi="Times New Roman" w:cs="Times New Roman"/>
                <w:b/>
                <w:color w:val="000000" w:themeColor="text1"/>
                <w:sz w:val="28"/>
                <w:szCs w:val="28"/>
                <w:lang w:val="vi-VN"/>
              </w:rPr>
            </w:pPr>
          </w:p>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w:t>
            </w:r>
            <w:r w:rsidRPr="004074DC">
              <w:rPr>
                <w:rFonts w:ascii="Times New Roman" w:hAnsi="Times New Roman" w:cs="Times New Roman"/>
                <w:color w:val="000000" w:themeColor="text1"/>
                <w:sz w:val="28"/>
                <w:szCs w:val="28"/>
                <w:lang w:val="nl-NL"/>
              </w:rPr>
              <w:t xml:space="preserve"> 7</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HS thực hiện theo nhóm lớn, thảo luận cách làm</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Nêu lưu ý sau khi giải toán</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đọc đề bài, thảo luận cách làm, và làm bài.</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quan sát và hỗ trợ học sinh trong quá trình làm bài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Yêu cầu 2 đại diện  2 nhóm trình bày kết quả trên bảng (mỗi đại diện 1 ý)</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Đại diện nhóm trình bày cách làm</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phản biện và đại diện nhóm trả lời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GV cho HS nhận xét chéo bài làm của nhóm.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GV chốt lại kết quả và cách làm bài</w:t>
            </w:r>
          </w:p>
        </w:tc>
        <w:tc>
          <w:tcPr>
            <w:tcW w:w="4961" w:type="dxa"/>
            <w:gridSpan w:val="2"/>
          </w:tcPr>
          <w:p w:rsidR="004074DC" w:rsidRPr="004074DC" w:rsidRDefault="004074DC" w:rsidP="004074DC">
            <w:pPr>
              <w:shd w:val="clear" w:color="auto" w:fill="FFFFFF"/>
              <w:textAlignment w:val="baseline"/>
              <w:rPr>
                <w:rFonts w:ascii="Times New Roman" w:eastAsia="SimSun" w:hAnsi="Times New Roman" w:cs="Times New Roman"/>
                <w:b/>
                <w:bCs/>
                <w:color w:val="000000" w:themeColor="text1"/>
                <w:sz w:val="28"/>
                <w:szCs w:val="28"/>
                <w:lang w:val="nl-NL"/>
              </w:rPr>
            </w:pPr>
            <w:r w:rsidRPr="004074DC">
              <w:rPr>
                <w:rFonts w:ascii="Times New Roman" w:eastAsia="SimSun" w:hAnsi="Times New Roman" w:cs="Times New Roman"/>
                <w:b/>
                <w:color w:val="000000" w:themeColor="text1"/>
                <w:sz w:val="28"/>
                <w:szCs w:val="28"/>
                <w:lang w:val="nl-NL"/>
              </w:rPr>
              <w:lastRenderedPageBreak/>
              <w:t xml:space="preserve">Bài 6: </w:t>
            </w:r>
          </w:p>
          <w:p w:rsidR="004074DC" w:rsidRPr="004074DC" w:rsidRDefault="004074DC" w:rsidP="004074DC">
            <w:pPr>
              <w:shd w:val="clear" w:color="auto" w:fill="FFFFFF"/>
              <w:textAlignment w:val="baseline"/>
              <w:rPr>
                <w:rFonts w:ascii="Times New Roman" w:eastAsia="SimSun" w:hAnsi="Times New Roman" w:cs="Times New Roman"/>
                <w:b/>
                <w:bCs/>
                <w:color w:val="000000" w:themeColor="text1"/>
                <w:sz w:val="28"/>
                <w:szCs w:val="28"/>
                <w:lang w:val="nl-NL"/>
              </w:rPr>
            </w:pPr>
            <w:r w:rsidRPr="004074DC">
              <w:rPr>
                <w:rFonts w:ascii="Times New Roman" w:eastAsia="SimSun" w:hAnsi="Times New Roman" w:cs="Times New Roman"/>
                <w:color w:val="000000" w:themeColor="text1"/>
                <w:sz w:val="28"/>
                <w:szCs w:val="28"/>
                <w:lang w:val="nl-NL"/>
              </w:rPr>
              <w:t>a)</w:t>
            </w:r>
            <w:r w:rsidRPr="004074DC">
              <w:rPr>
                <w:rFonts w:ascii="Times New Roman" w:eastAsia="SimSun" w:hAnsi="Times New Roman" w:cs="Times New Roman"/>
                <w:color w:val="000000" w:themeColor="text1"/>
                <w:sz w:val="28"/>
                <w:szCs w:val="28"/>
              </w:rPr>
              <w:t>Tìm số tự nhiên x , biết rằng nếu nhân nó với 5  rồi cộng thêm 16, sau đó chia cho 3 thì được 7.</w:t>
            </w:r>
          </w:p>
          <w:p w:rsidR="004074DC" w:rsidRPr="004074DC" w:rsidRDefault="004074DC" w:rsidP="004074DC">
            <w:pPr>
              <w:shd w:val="clear" w:color="auto" w:fill="FFFFFF"/>
              <w:textAlignment w:val="baseline"/>
              <w:rPr>
                <w:rFonts w:ascii="Times New Roman" w:eastAsia="Times New Roman" w:hAnsi="Times New Roman" w:cs="Times New Roman"/>
                <w:color w:val="000000" w:themeColor="text1"/>
                <w:sz w:val="28"/>
                <w:szCs w:val="28"/>
                <w:lang w:val="vi-VN"/>
              </w:rPr>
            </w:pPr>
            <w:r w:rsidRPr="004074DC">
              <w:rPr>
                <w:rFonts w:ascii="Times New Roman" w:eastAsia="Times New Roman" w:hAnsi="Times New Roman" w:cs="Times New Roman"/>
                <w:color w:val="000000" w:themeColor="text1"/>
                <w:sz w:val="28"/>
                <w:szCs w:val="28"/>
                <w:bdr w:val="none" w:sz="0" w:space="0" w:color="auto" w:frame="1"/>
                <w:lang w:val="vi-VN"/>
              </w:rPr>
              <w:t xml:space="preserve">b) </w:t>
            </w:r>
            <w:r w:rsidRPr="004074DC">
              <w:rPr>
                <w:rFonts w:ascii="Times New Roman" w:eastAsia="Times New Roman" w:hAnsi="Times New Roman" w:cs="Times New Roman"/>
                <w:color w:val="000000" w:themeColor="text1"/>
                <w:sz w:val="28"/>
                <w:szCs w:val="28"/>
                <w:lang w:val="vi-VN"/>
              </w:rPr>
              <w:t>Tìm số tự nhiên</w:t>
            </w:r>
            <w:r w:rsidRPr="004074DC">
              <w:rPr>
                <w:rFonts w:ascii="Times New Roman" w:eastAsia="Times New Roman" w:hAnsi="Times New Roman" w:cs="Times New Roman"/>
                <w:color w:val="000000" w:themeColor="text1"/>
                <w:sz w:val="28"/>
                <w:szCs w:val="28"/>
              </w:rPr>
              <w:t xml:space="preserve"> </w:t>
            </w:r>
            <w:r w:rsidRPr="004074DC">
              <w:rPr>
                <w:rFonts w:ascii="Times New Roman" w:eastAsia="Times New Roman" w:hAnsi="Times New Roman" w:cs="Times New Roman"/>
                <w:bCs/>
                <w:color w:val="000000" w:themeColor="text1"/>
                <w:sz w:val="28"/>
                <w:szCs w:val="28"/>
              </w:rPr>
              <w:t>x</w:t>
            </w:r>
            <w:r w:rsidRPr="004074DC">
              <w:rPr>
                <w:rFonts w:ascii="Times New Roman" w:eastAsia="Times New Roman" w:hAnsi="Times New Roman" w:cs="Times New Roman"/>
                <w:color w:val="000000" w:themeColor="text1"/>
                <w:sz w:val="28"/>
                <w:szCs w:val="28"/>
                <w:lang w:val="vi-VN"/>
              </w:rPr>
              <w:t xml:space="preserve"> , biết rằng nếu chia nó với 3 rồi trừ đi 4, sau đó nhân với 5 thì được 15.</w:t>
            </w:r>
          </w:p>
          <w:p w:rsidR="004074DC" w:rsidRPr="004074DC" w:rsidRDefault="004074DC" w:rsidP="004074DC">
            <w:pPr>
              <w:shd w:val="clear" w:color="auto" w:fill="FFFFFF"/>
              <w:jc w:val="center"/>
              <w:textAlignment w:val="baseline"/>
              <w:rPr>
                <w:rFonts w:ascii="Times New Roman" w:eastAsia="Times New Roman" w:hAnsi="Times New Roman" w:cs="Times New Roman"/>
                <w:b/>
                <w:color w:val="000000" w:themeColor="text1"/>
                <w:sz w:val="28"/>
                <w:szCs w:val="28"/>
              </w:rPr>
            </w:pPr>
            <w:r w:rsidRPr="004074DC">
              <w:rPr>
                <w:rFonts w:ascii="Times New Roman" w:eastAsia="Times New Roman" w:hAnsi="Times New Roman" w:cs="Times New Roman"/>
                <w:b/>
                <w:color w:val="000000" w:themeColor="text1"/>
                <w:sz w:val="28"/>
                <w:szCs w:val="28"/>
              </w:rPr>
              <w:t>Bài giải</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97"/>
              <w:gridCol w:w="2410"/>
            </w:tblGrid>
            <w:tr w:rsidR="004074DC" w:rsidRPr="004074DC" w:rsidTr="006F5FBF">
              <w:tc>
                <w:tcPr>
                  <w:tcW w:w="2297" w:type="dxa"/>
                </w:tcPr>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a) (5x + 16): 3 = 7</w:t>
                  </w:r>
                </w:p>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 xml:space="preserve">  5x + 16 = 7. 3</w:t>
                  </w:r>
                </w:p>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 xml:space="preserve">  5x = 21 – 16 </w:t>
                  </w:r>
                </w:p>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 xml:space="preserve">  5x = 5</w:t>
                  </w:r>
                </w:p>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 xml:space="preserve">   x = 5: 5 </w:t>
                  </w:r>
                </w:p>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 xml:space="preserve">   x = 1</w:t>
                  </w:r>
                </w:p>
                <w:p w:rsidR="004074DC" w:rsidRPr="004074DC" w:rsidRDefault="004074DC" w:rsidP="004074DC">
                  <w:pPr>
                    <w:textAlignment w:val="baseline"/>
                    <w:rPr>
                      <w:rFonts w:ascii="Times New Roman" w:eastAsia="Times New Roman" w:hAnsi="Times New Roman" w:cs="Times New Roman"/>
                      <w:b/>
                      <w:color w:val="000000" w:themeColor="text1"/>
                      <w:sz w:val="28"/>
                      <w:szCs w:val="28"/>
                    </w:rPr>
                  </w:pPr>
                  <w:r w:rsidRPr="004074DC">
                    <w:rPr>
                      <w:rFonts w:ascii="Times New Roman" w:eastAsia="Times New Roman" w:hAnsi="Times New Roman" w:cs="Times New Roman"/>
                      <w:color w:val="000000" w:themeColor="text1"/>
                      <w:sz w:val="28"/>
                      <w:szCs w:val="28"/>
                    </w:rPr>
                    <w:t>Vậy x = 1</w:t>
                  </w:r>
                </w:p>
              </w:tc>
              <w:tc>
                <w:tcPr>
                  <w:tcW w:w="2410" w:type="dxa"/>
                </w:tcPr>
                <w:p w:rsidR="004074DC" w:rsidRPr="004074DC" w:rsidRDefault="004074DC" w:rsidP="004074DC">
                  <w:pPr>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b) (x: 3 – 4). 5 = 15</w:t>
                  </w:r>
                </w:p>
                <w:p w:rsidR="004074DC" w:rsidRPr="004074DC" w:rsidRDefault="004074DC" w:rsidP="004074DC">
                  <w:pPr>
                    <w:ind w:left="360"/>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x: 3 – 4 = 15: 5</w:t>
                  </w:r>
                </w:p>
                <w:p w:rsidR="004074DC" w:rsidRPr="004074DC" w:rsidRDefault="004074DC" w:rsidP="004074DC">
                  <w:pPr>
                    <w:ind w:left="360"/>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x: 3 = 3 + 4</w:t>
                  </w:r>
                </w:p>
                <w:p w:rsidR="004074DC" w:rsidRPr="004074DC" w:rsidRDefault="004074DC" w:rsidP="004074DC">
                  <w:pPr>
                    <w:ind w:left="360"/>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x: 3 = 7</w:t>
                  </w:r>
                </w:p>
                <w:p w:rsidR="004074DC" w:rsidRPr="004074DC" w:rsidRDefault="004074DC" w:rsidP="004074DC">
                  <w:pPr>
                    <w:ind w:left="360"/>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x = 7. 3</w:t>
                  </w:r>
                </w:p>
                <w:p w:rsidR="004074DC" w:rsidRPr="004074DC" w:rsidRDefault="004074DC" w:rsidP="004074DC">
                  <w:pPr>
                    <w:ind w:left="360"/>
                    <w:textAlignment w:val="baseline"/>
                    <w:rPr>
                      <w:rFonts w:ascii="Times New Roman" w:eastAsia="Times New Roman" w:hAnsi="Times New Roman" w:cs="Times New Roman"/>
                      <w:color w:val="000000" w:themeColor="text1"/>
                      <w:sz w:val="28"/>
                      <w:szCs w:val="28"/>
                    </w:rPr>
                  </w:pPr>
                  <w:r w:rsidRPr="004074DC">
                    <w:rPr>
                      <w:rFonts w:ascii="Times New Roman" w:eastAsia="Times New Roman" w:hAnsi="Times New Roman" w:cs="Times New Roman"/>
                      <w:color w:val="000000" w:themeColor="text1"/>
                      <w:sz w:val="28"/>
                      <w:szCs w:val="28"/>
                    </w:rPr>
                    <w:t>x = 21</w:t>
                  </w:r>
                </w:p>
                <w:p w:rsidR="004074DC" w:rsidRPr="004074DC" w:rsidRDefault="004074DC" w:rsidP="004074DC">
                  <w:pPr>
                    <w:textAlignment w:val="baseline"/>
                    <w:rPr>
                      <w:rFonts w:ascii="Times New Roman" w:eastAsia="Times New Roman" w:hAnsi="Times New Roman" w:cs="Times New Roman"/>
                      <w:b/>
                      <w:color w:val="000000" w:themeColor="text1"/>
                      <w:sz w:val="28"/>
                      <w:szCs w:val="28"/>
                    </w:rPr>
                  </w:pPr>
                  <w:r w:rsidRPr="004074DC">
                    <w:rPr>
                      <w:rFonts w:ascii="Times New Roman" w:eastAsia="Times New Roman" w:hAnsi="Times New Roman" w:cs="Times New Roman"/>
                      <w:color w:val="000000" w:themeColor="text1"/>
                      <w:sz w:val="28"/>
                      <w:szCs w:val="28"/>
                    </w:rPr>
                    <w:t>Vậy x = 21</w:t>
                  </w:r>
                </w:p>
              </w:tc>
            </w:tr>
          </w:tbl>
          <w:p w:rsidR="004074DC" w:rsidRPr="004074DC" w:rsidRDefault="004074DC" w:rsidP="004074DC">
            <w:pPr>
              <w:ind w:right="48"/>
              <w:rPr>
                <w:rFonts w:ascii="Times New Roman" w:eastAsia="Times New Roman" w:hAnsi="Times New Roman" w:cs="Times New Roman"/>
                <w:color w:val="000000"/>
                <w:sz w:val="28"/>
                <w:szCs w:val="28"/>
              </w:rPr>
            </w:pPr>
            <w:r w:rsidRPr="004074DC">
              <w:rPr>
                <w:rFonts w:ascii="Times New Roman" w:eastAsia="SimSun" w:hAnsi="Times New Roman" w:cs="Times New Roman"/>
                <w:b/>
                <w:color w:val="000000" w:themeColor="text1"/>
                <w:sz w:val="28"/>
                <w:szCs w:val="28"/>
              </w:rPr>
              <w:t>Bài 7</w:t>
            </w:r>
            <w:r w:rsidRPr="004074DC">
              <w:rPr>
                <w:rFonts w:ascii="Times New Roman" w:eastAsia="SimSun" w:hAnsi="Times New Roman" w:cs="Times New Roman"/>
                <w:color w:val="000000" w:themeColor="text1"/>
                <w:sz w:val="28"/>
                <w:szCs w:val="28"/>
              </w:rPr>
              <w:t>:</w:t>
            </w:r>
            <w:r w:rsidRPr="004074DC">
              <w:rPr>
                <w:rFonts w:ascii="Times New Roman" w:eastAsia="Times New Roman" w:hAnsi="Times New Roman" w:cs="Times New Roman"/>
                <w:color w:val="000000"/>
                <w:sz w:val="28"/>
                <w:szCs w:val="28"/>
              </w:rPr>
              <w:t xml:space="preserve"> Tìm chữ số x, biết:</w:t>
            </w:r>
          </w:p>
          <w:p w:rsidR="004074DC" w:rsidRPr="004074DC" w:rsidRDefault="004074DC" w:rsidP="004074DC">
            <w:pPr>
              <w:numPr>
                <w:ilvl w:val="0"/>
                <w:numId w:val="25"/>
              </w:numPr>
              <w:ind w:right="48"/>
              <w:rPr>
                <w:rFonts w:ascii="Times New Roman" w:eastAsia="SimSun" w:hAnsi="Times New Roman" w:cs="Times New Roman"/>
                <w:sz w:val="28"/>
                <w:szCs w:val="28"/>
              </w:rPr>
            </w:pPr>
            <w:r w:rsidRPr="004074DC">
              <w:rPr>
                <w:rFonts w:ascii="Times New Roman" w:eastAsia="Times New Roman" w:hAnsi="Times New Roman" w:cs="Times New Roman"/>
                <w:color w:val="000000"/>
                <w:sz w:val="28"/>
                <w:szCs w:val="28"/>
              </w:rPr>
              <w:t>(</w:t>
            </w:r>
            <w:r w:rsidRPr="004074DC">
              <w:rPr>
                <w:rFonts w:ascii="Times New Roman" w:eastAsia="SimSun" w:hAnsi="Times New Roman" w:cs="Times New Roman"/>
                <w:position w:val="-6"/>
                <w:sz w:val="28"/>
                <w:szCs w:val="28"/>
              </w:rPr>
              <w:object w:dxaOrig="440" w:dyaOrig="340">
                <v:shape id="_x0000_i1025" type="#_x0000_t75" style="width:21.5pt;height:16.55pt" o:ole="">
                  <v:imagedata r:id="rId7" o:title=""/>
                </v:shape>
                <o:OLEObject Type="Embed" ProgID="Equation.DSMT4" ShapeID="_x0000_i1025" DrawAspect="Content" ObjectID="_1753701836" r:id="rId8"/>
              </w:object>
            </w:r>
            <w:r w:rsidRPr="004074DC">
              <w:rPr>
                <w:rFonts w:ascii="Times New Roman" w:eastAsia="SimSun" w:hAnsi="Times New Roman" w:cs="Times New Roman"/>
                <w:sz w:val="28"/>
                <w:szCs w:val="28"/>
              </w:rPr>
              <w:t>-  801). 12 = 0</w:t>
            </w:r>
          </w:p>
          <w:p w:rsidR="004074DC" w:rsidRPr="004074DC" w:rsidRDefault="004074DC" w:rsidP="004074DC">
            <w:pPr>
              <w:numPr>
                <w:ilvl w:val="0"/>
                <w:numId w:val="25"/>
              </w:numPr>
              <w:ind w:right="48"/>
              <w:rPr>
                <w:rFonts w:ascii="Times New Roman" w:eastAsia="Times New Roman" w:hAnsi="Times New Roman" w:cs="Times New Roman"/>
                <w:color w:val="000000"/>
                <w:sz w:val="28"/>
                <w:szCs w:val="28"/>
              </w:rPr>
            </w:pPr>
            <w:r w:rsidRPr="004074DC">
              <w:rPr>
                <w:rFonts w:ascii="Times New Roman" w:eastAsia="SimSun" w:hAnsi="Times New Roman" w:cs="Times New Roman"/>
                <w:sz w:val="28"/>
                <w:szCs w:val="28"/>
              </w:rPr>
              <w:lastRenderedPageBreak/>
              <w:t>(</w:t>
            </w:r>
            <w:r w:rsidRPr="004074DC">
              <w:rPr>
                <w:rFonts w:ascii="Times New Roman" w:eastAsia="SimSun" w:hAnsi="Times New Roman" w:cs="Times New Roman"/>
                <w:position w:val="-6"/>
                <w:sz w:val="28"/>
                <w:szCs w:val="28"/>
              </w:rPr>
              <w:object w:dxaOrig="279" w:dyaOrig="340">
                <v:shape id="_x0000_i1026" type="#_x0000_t75" style="width:14.05pt;height:16.55pt" o:ole="">
                  <v:imagedata r:id="rId9" o:title=""/>
                </v:shape>
                <o:OLEObject Type="Embed" ProgID="Equation.DSMT4" ShapeID="_x0000_i1026" DrawAspect="Content" ObjectID="_1753701837" r:id="rId10"/>
              </w:object>
            </w:r>
            <w:r w:rsidRPr="004074DC">
              <w:rPr>
                <w:rFonts w:ascii="Times New Roman" w:eastAsia="SimSun" w:hAnsi="Times New Roman" w:cs="Times New Roman"/>
                <w:sz w:val="28"/>
                <w:szCs w:val="28"/>
              </w:rPr>
              <w:t>- 10) . 32 = 32</w:t>
            </w:r>
          </w:p>
          <w:p w:rsidR="004074DC" w:rsidRPr="004074DC" w:rsidRDefault="004074DC" w:rsidP="004074DC">
            <w:pPr>
              <w:tabs>
                <w:tab w:val="center" w:pos="2300"/>
                <w:tab w:val="right" w:pos="4600"/>
              </w:tabs>
              <w:ind w:right="48"/>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 c)  x. x = 16</w:t>
            </w:r>
          </w:p>
          <w:p w:rsidR="004074DC" w:rsidRPr="004074DC" w:rsidRDefault="004074DC" w:rsidP="004074DC">
            <w:pPr>
              <w:tabs>
                <w:tab w:val="center" w:pos="2300"/>
                <w:tab w:val="right" w:pos="4600"/>
              </w:tabs>
              <w:ind w:right="48"/>
              <w:rPr>
                <w:rFonts w:ascii="Times New Roman" w:eastAsia="Times New Roman" w:hAnsi="Times New Roman" w:cs="Times New Roman"/>
                <w:color w:val="000000"/>
                <w:sz w:val="28"/>
                <w:szCs w:val="28"/>
              </w:rPr>
            </w:pPr>
            <w:r w:rsidRPr="004074DC">
              <w:rPr>
                <w:rFonts w:ascii="Times New Roman" w:eastAsia="SimSun" w:hAnsi="Times New Roman" w:cs="Times New Roman"/>
                <w:sz w:val="28"/>
                <w:szCs w:val="28"/>
              </w:rPr>
              <w:t xml:space="preserve"> d)  (</w:t>
            </w:r>
            <w:r w:rsidRPr="004074DC">
              <w:rPr>
                <w:rFonts w:ascii="Times New Roman" w:eastAsia="SimSun" w:hAnsi="Times New Roman" w:cs="Times New Roman"/>
                <w:position w:val="-6"/>
                <w:sz w:val="28"/>
                <w:szCs w:val="28"/>
              </w:rPr>
              <w:object w:dxaOrig="740" w:dyaOrig="340">
                <v:shape id="_x0000_i1027" type="#_x0000_t75" style="width:36.4pt;height:16.55pt" o:ole="">
                  <v:imagedata r:id="rId11" o:title=""/>
                </v:shape>
                <o:OLEObject Type="Embed" ProgID="Equation.DSMT4" ShapeID="_x0000_i1027" DrawAspect="Content" ObjectID="_1753701838" r:id="rId12"/>
              </w:object>
            </w:r>
            <w:r w:rsidRPr="004074DC">
              <w:rPr>
                <w:rFonts w:ascii="Times New Roman" w:eastAsia="SimSun" w:hAnsi="Times New Roman" w:cs="Times New Roman"/>
                <w:sz w:val="28"/>
                <w:szCs w:val="28"/>
              </w:rPr>
              <w:t>) = . 0 = 0</w:t>
            </w:r>
            <w:r w:rsidRPr="004074DC">
              <w:rPr>
                <w:rFonts w:ascii="Times New Roman" w:eastAsia="Times New Roman" w:hAnsi="Times New Roman" w:cs="Times New Roman"/>
                <w:color w:val="000000"/>
                <w:sz w:val="28"/>
                <w:szCs w:val="28"/>
              </w:rPr>
              <w:tab/>
            </w:r>
          </w:p>
          <w:p w:rsidR="004074DC" w:rsidRPr="004074DC" w:rsidRDefault="004074DC" w:rsidP="004074DC">
            <w:pPr>
              <w:spacing w:after="240"/>
              <w:ind w:left="48" w:right="48"/>
              <w:rPr>
                <w:rFonts w:ascii="Times New Roman" w:eastAsia="Times New Roman" w:hAnsi="Times New Roman" w:cs="Times New Roman"/>
                <w:b/>
                <w:bCs/>
                <w:sz w:val="28"/>
                <w:szCs w:val="28"/>
              </w:rPr>
            </w:pPr>
            <w:r w:rsidRPr="004074DC">
              <w:rPr>
                <w:rFonts w:ascii="Arial" w:eastAsia="Times New Roman" w:hAnsi="Arial" w:cs="Arial"/>
                <w:b/>
                <w:bCs/>
                <w:sz w:val="27"/>
                <w:szCs w:val="27"/>
              </w:rPr>
              <w:t xml:space="preserve">                   </w:t>
            </w:r>
            <w:r w:rsidRPr="004074DC">
              <w:rPr>
                <w:rFonts w:ascii="Times New Roman" w:eastAsia="Times New Roman" w:hAnsi="Times New Roman" w:cs="Times New Roman"/>
                <w:b/>
                <w:bCs/>
                <w:sz w:val="28"/>
                <w:szCs w:val="28"/>
              </w:rPr>
              <w:t>Giải:</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7"/>
              <w:gridCol w:w="2368"/>
            </w:tblGrid>
            <w:tr w:rsidR="004074DC" w:rsidRPr="004074DC" w:rsidTr="006F5FBF">
              <w:tc>
                <w:tcPr>
                  <w:tcW w:w="2367" w:type="dxa"/>
                </w:tcPr>
                <w:p w:rsidR="004074DC" w:rsidRPr="004074DC" w:rsidRDefault="004074DC" w:rsidP="004074DC">
                  <w:pPr>
                    <w:spacing w:after="240"/>
                    <w:ind w:right="48"/>
                    <w:rPr>
                      <w:rFonts w:ascii="Times New Roman" w:eastAsia="Times New Roman" w:hAnsi="Times New Roman" w:cs="Times New Roman"/>
                      <w:b/>
                      <w:bCs/>
                      <w:sz w:val="28"/>
                      <w:szCs w:val="28"/>
                    </w:rPr>
                  </w:pPr>
                  <w:r w:rsidRPr="004074DC">
                    <w:rPr>
                      <w:rFonts w:ascii="Times New Roman" w:eastAsia="Times New Roman" w:hAnsi="Times New Roman" w:cs="Times New Roman"/>
                      <w:b/>
                      <w:bCs/>
                      <w:sz w:val="28"/>
                      <w:szCs w:val="28"/>
                    </w:rPr>
                    <w:t xml:space="preserve">a) </w:t>
                  </w:r>
                  <w:r w:rsidRPr="004074DC">
                    <w:rPr>
                      <w:position w:val="-10"/>
                    </w:rPr>
                    <w:object w:dxaOrig="1780" w:dyaOrig="380">
                      <v:shape id="_x0000_i1028" type="#_x0000_t75" style="width:89.4pt;height:19.05pt" o:ole="">
                        <v:imagedata r:id="rId13" o:title=""/>
                      </v:shape>
                      <o:OLEObject Type="Embed" ProgID="Equation.DSMT4" ShapeID="_x0000_i1028" DrawAspect="Content" ObjectID="_1753701839" r:id="rId14"/>
                    </w:object>
                  </w:r>
                </w:p>
                <w:p w:rsidR="004074DC" w:rsidRPr="004074DC" w:rsidRDefault="004074DC" w:rsidP="004074DC">
                  <w:pPr>
                    <w:tabs>
                      <w:tab w:val="center" w:pos="2370"/>
                      <w:tab w:val="right" w:pos="4740"/>
                    </w:tabs>
                    <w:spacing w:after="240"/>
                    <w:ind w:left="48" w:right="48"/>
                  </w:pPr>
                  <w:r w:rsidRPr="004074DC">
                    <w:t xml:space="preserve">      </w:t>
                  </w:r>
                  <w:r w:rsidRPr="004074DC">
                    <w:rPr>
                      <w:position w:val="-6"/>
                    </w:rPr>
                    <w:object w:dxaOrig="1680" w:dyaOrig="340">
                      <v:shape id="_x0000_i1029" type="#_x0000_t75" style="width:83.6pt;height:17.4pt" o:ole="">
                        <v:imagedata r:id="rId15" o:title=""/>
                      </v:shape>
                      <o:OLEObject Type="Embed" ProgID="Equation.DSMT4" ShapeID="_x0000_i1029" DrawAspect="Content" ObjectID="_1753701840" r:id="rId16"/>
                    </w:object>
                  </w:r>
                </w:p>
                <w:p w:rsidR="004074DC" w:rsidRPr="004074DC" w:rsidRDefault="004074DC" w:rsidP="004074DC">
                  <w:pPr>
                    <w:tabs>
                      <w:tab w:val="center" w:pos="2370"/>
                      <w:tab w:val="right" w:pos="4740"/>
                    </w:tabs>
                    <w:spacing w:after="240"/>
                    <w:ind w:left="48" w:right="48"/>
                  </w:pPr>
                  <w:r w:rsidRPr="004074DC">
                    <w:t xml:space="preserve">      </w:t>
                  </w:r>
                  <w:r w:rsidRPr="004074DC">
                    <w:rPr>
                      <w:position w:val="-6"/>
                    </w:rPr>
                    <w:object w:dxaOrig="1320" w:dyaOrig="340">
                      <v:shape id="_x0000_i1030" type="#_x0000_t75" style="width:65.4pt;height:17.4pt" o:ole="">
                        <v:imagedata r:id="rId17" o:title=""/>
                      </v:shape>
                      <o:OLEObject Type="Embed" ProgID="Equation.DSMT4" ShapeID="_x0000_i1030" DrawAspect="Content" ObjectID="_1753701841" r:id="rId18"/>
                    </w:object>
                  </w:r>
                </w:p>
                <w:p w:rsidR="004074DC" w:rsidRPr="004074DC" w:rsidRDefault="004074DC" w:rsidP="004074DC">
                  <w:pPr>
                    <w:tabs>
                      <w:tab w:val="center" w:pos="2370"/>
                      <w:tab w:val="right" w:pos="4740"/>
                    </w:tabs>
                    <w:spacing w:after="240"/>
                    <w:ind w:left="48" w:right="48"/>
                  </w:pPr>
                  <w:r w:rsidRPr="004074DC">
                    <w:t xml:space="preserve">      </w:t>
                  </w:r>
                  <w:r w:rsidRPr="004074DC">
                    <w:rPr>
                      <w:position w:val="-6"/>
                    </w:rPr>
                    <w:object w:dxaOrig="1340" w:dyaOrig="340">
                      <v:shape id="_x0000_i1031" type="#_x0000_t75" style="width:67.05pt;height:17.4pt" o:ole="">
                        <v:imagedata r:id="rId19" o:title=""/>
                      </v:shape>
                      <o:OLEObject Type="Embed" ProgID="Equation.DSMT4" ShapeID="_x0000_i1031" DrawAspect="Content" ObjectID="_1753701842" r:id="rId20"/>
                    </w:object>
                  </w:r>
                </w:p>
                <w:p w:rsidR="004074DC" w:rsidRPr="004074DC" w:rsidRDefault="004074DC" w:rsidP="004074DC">
                  <w:pPr>
                    <w:tabs>
                      <w:tab w:val="center" w:pos="2370"/>
                      <w:tab w:val="right" w:pos="4740"/>
                    </w:tabs>
                    <w:spacing w:after="240"/>
                    <w:ind w:left="48" w:right="48"/>
                  </w:pPr>
                  <w:r w:rsidRPr="004074DC">
                    <w:t xml:space="preserve">      </w:t>
                  </w:r>
                  <w:r w:rsidRPr="004074DC">
                    <w:rPr>
                      <w:position w:val="-6"/>
                    </w:rPr>
                    <w:object w:dxaOrig="999" w:dyaOrig="340">
                      <v:shape id="_x0000_i1032" type="#_x0000_t75" style="width:50.5pt;height:17.4pt" o:ole="">
                        <v:imagedata r:id="rId21" o:title=""/>
                      </v:shape>
                      <o:OLEObject Type="Embed" ProgID="Equation.DSMT4" ShapeID="_x0000_i1032" DrawAspect="Content" ObjectID="_1753701843" r:id="rId22"/>
                    </w:object>
                  </w:r>
                </w:p>
                <w:p w:rsidR="004074DC" w:rsidRPr="004074DC" w:rsidRDefault="004074DC" w:rsidP="004074DC">
                  <w:pPr>
                    <w:tabs>
                      <w:tab w:val="center" w:pos="2370"/>
                      <w:tab w:val="right" w:pos="4740"/>
                    </w:tabs>
                    <w:spacing w:after="240"/>
                    <w:ind w:left="48" w:right="48"/>
                  </w:pPr>
                  <w:r w:rsidRPr="004074DC">
                    <w:t xml:space="preserve">       </w:t>
                  </w:r>
                  <w:r w:rsidRPr="004074DC">
                    <w:rPr>
                      <w:position w:val="-6"/>
                    </w:rPr>
                    <w:object w:dxaOrig="520" w:dyaOrig="279">
                      <v:shape id="_x0000_i1033" type="#_x0000_t75" style="width:26.5pt;height:13.25pt" o:ole="">
                        <v:imagedata r:id="rId23" o:title=""/>
                      </v:shape>
                      <o:OLEObject Type="Embed" ProgID="Equation.DSMT4" ShapeID="_x0000_i1033" DrawAspect="Content" ObjectID="_1753701844" r:id="rId24"/>
                    </w:object>
                  </w:r>
                </w:p>
                <w:p w:rsidR="004074DC" w:rsidRPr="004074DC" w:rsidRDefault="004074DC" w:rsidP="004074DC">
                  <w:pPr>
                    <w:spacing w:after="240"/>
                    <w:ind w:right="48"/>
                    <w:rPr>
                      <w:rFonts w:ascii="Times New Roman" w:eastAsia="Times New Roman" w:hAnsi="Times New Roman" w:cs="Times New Roman"/>
                      <w:b/>
                      <w:bCs/>
                      <w:sz w:val="28"/>
                      <w:szCs w:val="28"/>
                    </w:rPr>
                  </w:pPr>
                  <w:r w:rsidRPr="004074DC">
                    <w:rPr>
                      <w:rFonts w:ascii="Times New Roman" w:eastAsia="Times New Roman" w:hAnsi="Times New Roman" w:cs="Times New Roman"/>
                      <w:bCs/>
                      <w:sz w:val="28"/>
                      <w:szCs w:val="28"/>
                    </w:rPr>
                    <w:t xml:space="preserve">    Vậy x = 1</w:t>
                  </w:r>
                </w:p>
              </w:tc>
              <w:tc>
                <w:tcPr>
                  <w:tcW w:w="2368" w:type="dxa"/>
                </w:tcPr>
                <w:p w:rsidR="004074DC" w:rsidRPr="004074DC" w:rsidRDefault="004074DC" w:rsidP="004074DC">
                  <w:pPr>
                    <w:spacing w:after="240"/>
                    <w:ind w:left="48" w:right="48"/>
                  </w:pPr>
                  <w:r w:rsidRPr="004074DC">
                    <w:rPr>
                      <w:rFonts w:ascii="Times New Roman" w:hAnsi="Times New Roman" w:cs="Times New Roman"/>
                      <w:sz w:val="28"/>
                      <w:szCs w:val="28"/>
                    </w:rPr>
                    <w:t>b)</w:t>
                  </w:r>
                  <w:r w:rsidRPr="004074DC">
                    <w:t xml:space="preserve"> </w:t>
                  </w:r>
                  <w:r w:rsidRPr="004074DC">
                    <w:rPr>
                      <w:position w:val="-10"/>
                    </w:rPr>
                    <w:object w:dxaOrig="1640" w:dyaOrig="380">
                      <v:shape id="_x0000_i1034" type="#_x0000_t75" style="width:80.3pt;height:19.05pt" o:ole="">
                        <v:imagedata r:id="rId25" o:title=""/>
                      </v:shape>
                      <o:OLEObject Type="Embed" ProgID="Equation.DSMT4" ShapeID="_x0000_i1034" DrawAspect="Content" ObjectID="_1753701845" r:id="rId26"/>
                    </w:object>
                  </w:r>
                </w:p>
                <w:p w:rsidR="004074DC" w:rsidRPr="004074DC" w:rsidRDefault="004074DC" w:rsidP="004074DC">
                  <w:pPr>
                    <w:spacing w:after="240"/>
                    <w:ind w:right="48"/>
                  </w:pPr>
                  <w:r w:rsidRPr="004074DC">
                    <w:t xml:space="preserve">       </w:t>
                  </w:r>
                  <w:r w:rsidRPr="004074DC">
                    <w:rPr>
                      <w:position w:val="-6"/>
                    </w:rPr>
                    <w:object w:dxaOrig="1540" w:dyaOrig="340">
                      <v:shape id="_x0000_i1035" type="#_x0000_t75" style="width:76.95pt;height:17.4pt" o:ole="">
                        <v:imagedata r:id="rId27" o:title=""/>
                      </v:shape>
                      <o:OLEObject Type="Embed" ProgID="Equation.DSMT4" ShapeID="_x0000_i1035" DrawAspect="Content" ObjectID="_1753701846" r:id="rId28"/>
                    </w:object>
                  </w:r>
                </w:p>
                <w:p w:rsidR="004074DC" w:rsidRPr="004074DC" w:rsidRDefault="004074DC" w:rsidP="004074DC">
                  <w:pPr>
                    <w:spacing w:after="240"/>
                    <w:ind w:right="48"/>
                  </w:pPr>
                  <w:r w:rsidRPr="004074DC">
                    <w:t xml:space="preserve">       </w:t>
                  </w:r>
                  <w:r w:rsidRPr="004074DC">
                    <w:rPr>
                      <w:position w:val="-6"/>
                    </w:rPr>
                    <w:object w:dxaOrig="1020" w:dyaOrig="340">
                      <v:shape id="_x0000_i1036" type="#_x0000_t75" style="width:50.5pt;height:17.4pt" o:ole="">
                        <v:imagedata r:id="rId29" o:title=""/>
                      </v:shape>
                      <o:OLEObject Type="Embed" ProgID="Equation.DSMT4" ShapeID="_x0000_i1036" DrawAspect="Content" ObjectID="_1753701847" r:id="rId30"/>
                    </w:object>
                  </w:r>
                </w:p>
                <w:p w:rsidR="004074DC" w:rsidRPr="004074DC" w:rsidRDefault="004074DC" w:rsidP="004074DC">
                  <w:pPr>
                    <w:spacing w:after="240"/>
                    <w:ind w:right="48"/>
                  </w:pPr>
                  <w:r w:rsidRPr="004074DC">
                    <w:t xml:space="preserve">       </w:t>
                  </w:r>
                  <w:r w:rsidRPr="004074DC">
                    <w:rPr>
                      <w:position w:val="-6"/>
                    </w:rPr>
                    <w:object w:dxaOrig="1020" w:dyaOrig="340">
                      <v:shape id="_x0000_i1037" type="#_x0000_t75" style="width:50.5pt;height:17.4pt" o:ole="">
                        <v:imagedata r:id="rId31" o:title=""/>
                      </v:shape>
                      <o:OLEObject Type="Embed" ProgID="Equation.DSMT4" ShapeID="_x0000_i1037" DrawAspect="Content" ObjectID="_1753701848" r:id="rId32"/>
                    </w:object>
                  </w:r>
                </w:p>
                <w:p w:rsidR="004074DC" w:rsidRPr="004074DC" w:rsidRDefault="004074DC" w:rsidP="004074DC">
                  <w:pPr>
                    <w:spacing w:after="240"/>
                    <w:ind w:right="48"/>
                  </w:pPr>
                  <w:r w:rsidRPr="004074DC">
                    <w:t xml:space="preserve">       </w:t>
                  </w:r>
                  <w:r w:rsidRPr="004074DC">
                    <w:rPr>
                      <w:position w:val="-6"/>
                    </w:rPr>
                    <w:object w:dxaOrig="720" w:dyaOrig="340">
                      <v:shape id="_x0000_i1038" type="#_x0000_t75" style="width:36.4pt;height:17.4pt" o:ole="">
                        <v:imagedata r:id="rId33" o:title=""/>
                      </v:shape>
                      <o:OLEObject Type="Embed" ProgID="Equation.DSMT4" ShapeID="_x0000_i1038" DrawAspect="Content" ObjectID="_1753701849" r:id="rId34"/>
                    </w:object>
                  </w:r>
                </w:p>
                <w:p w:rsidR="004074DC" w:rsidRPr="004074DC" w:rsidRDefault="004074DC" w:rsidP="004074DC">
                  <w:pPr>
                    <w:spacing w:after="240"/>
                    <w:ind w:right="48"/>
                  </w:pPr>
                  <w:r w:rsidRPr="004074DC">
                    <w:t xml:space="preserve">       </w:t>
                  </w:r>
                  <w:r w:rsidRPr="004074DC">
                    <w:rPr>
                      <w:position w:val="-6"/>
                    </w:rPr>
                    <w:object w:dxaOrig="639" w:dyaOrig="279">
                      <v:shape id="_x0000_i1039" type="#_x0000_t75" style="width:31.45pt;height:13.25pt" o:ole="">
                        <v:imagedata r:id="rId35" o:title=""/>
                      </v:shape>
                      <o:OLEObject Type="Embed" ProgID="Equation.DSMT4" ShapeID="_x0000_i1039" DrawAspect="Content" ObjectID="_1753701850" r:id="rId36"/>
                    </w:object>
                  </w:r>
                </w:p>
                <w:p w:rsidR="004074DC" w:rsidRPr="004074DC" w:rsidRDefault="004074DC" w:rsidP="004074DC">
                  <w:pPr>
                    <w:spacing w:after="240"/>
                    <w:ind w:right="48"/>
                    <w:rPr>
                      <w:rFonts w:ascii="Times New Roman" w:eastAsia="Times New Roman" w:hAnsi="Times New Roman" w:cs="Times New Roman"/>
                      <w:b/>
                      <w:bCs/>
                      <w:sz w:val="28"/>
                      <w:szCs w:val="28"/>
                    </w:rPr>
                  </w:pPr>
                  <w:r w:rsidRPr="004074DC">
                    <w:rPr>
                      <w:rFonts w:ascii="Times New Roman" w:hAnsi="Times New Roman" w:cs="Times New Roman"/>
                      <w:sz w:val="28"/>
                      <w:szCs w:val="28"/>
                    </w:rPr>
                    <w:t xml:space="preserve">      Vậy x = 11</w:t>
                  </w:r>
                </w:p>
              </w:tc>
            </w:tr>
          </w:tbl>
          <w:p w:rsidR="004074DC" w:rsidRPr="004074DC" w:rsidRDefault="004074DC" w:rsidP="004074DC">
            <w:pPr>
              <w:tabs>
                <w:tab w:val="center" w:pos="2370"/>
                <w:tab w:val="right" w:pos="4740"/>
              </w:tabs>
              <w:ind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c) x.x = 16</w:t>
            </w:r>
          </w:p>
          <w:p w:rsidR="004074DC" w:rsidRPr="004074DC" w:rsidRDefault="004074DC" w:rsidP="004074DC">
            <w:pPr>
              <w:ind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Ta thấy 4.4 = 16 nên x = 4.</w:t>
            </w:r>
          </w:p>
          <w:p w:rsidR="004074DC" w:rsidRPr="004074DC" w:rsidRDefault="004074DC" w:rsidP="004074DC">
            <w:pPr>
              <w:ind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Vậy x =4.</w:t>
            </w:r>
          </w:p>
          <w:p w:rsidR="004074DC" w:rsidRPr="004074DC" w:rsidRDefault="004074DC" w:rsidP="004074DC">
            <w:pPr>
              <w:tabs>
                <w:tab w:val="center" w:pos="2370"/>
                <w:tab w:val="right" w:pos="4740"/>
              </w:tabs>
              <w:ind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d) </w:t>
            </w:r>
            <w:r w:rsidRPr="004074DC">
              <w:rPr>
                <w:position w:val="-10"/>
              </w:rPr>
              <w:object w:dxaOrig="1440" w:dyaOrig="380">
                <v:shape id="_x0000_i1040" type="#_x0000_t75" style="width:76.95pt;height:20.7pt" o:ole="">
                  <v:imagedata r:id="rId37" o:title=""/>
                </v:shape>
                <o:OLEObject Type="Embed" ProgID="Equation.DSMT4" ShapeID="_x0000_i1040" DrawAspect="Content" ObjectID="_1753701851" r:id="rId38"/>
              </w:objec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Ta thấy mọi số tự nhiên nhân với 0 đều bằng 0.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Do đó có vô số </w:t>
            </w:r>
            <w:r w:rsidRPr="004074DC">
              <w:rPr>
                <w:position w:val="-6"/>
              </w:rPr>
              <w:object w:dxaOrig="300" w:dyaOrig="340">
                <v:shape id="_x0000_i1041" type="#_x0000_t75" style="width:14.9pt;height:17.4pt" o:ole="">
                  <v:imagedata r:id="rId39" o:title=""/>
                </v:shape>
                <o:OLEObject Type="Embed" ProgID="Equation.DSMT4" ShapeID="_x0000_i1041" DrawAspect="Content" ObjectID="_1753701852" r:id="rId40"/>
              </w:object>
            </w:r>
            <w:r w:rsidRPr="004074DC">
              <w:rPr>
                <w:rFonts w:ascii="Times New Roman" w:eastAsia="Times New Roman" w:hAnsi="Times New Roman" w:cs="Times New Roman"/>
                <w:color w:val="000000"/>
                <w:sz w:val="28"/>
                <w:szCs w:val="28"/>
              </w:rPr>
              <w:t xml:space="preserve"> thỏa mãn điều kiện</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Mà x là chữ số nên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x </w:t>
            </w:r>
            <w:r w:rsidRPr="004074DC">
              <w:rPr>
                <w:rFonts w:ascii="Cambria Math" w:eastAsia="Times New Roman" w:hAnsi="Cambria Math" w:cs="Cambria Math"/>
                <w:color w:val="000000"/>
                <w:sz w:val="28"/>
                <w:szCs w:val="28"/>
              </w:rPr>
              <w:t>∈</w:t>
            </w:r>
            <w:r w:rsidRPr="004074DC">
              <w:rPr>
                <w:rFonts w:ascii="Times New Roman" w:eastAsia="Times New Roman" w:hAnsi="Times New Roman" w:cs="Times New Roman"/>
                <w:color w:val="000000"/>
                <w:sz w:val="28"/>
                <w:szCs w:val="28"/>
              </w:rPr>
              <w:t xml:space="preserve"> {1; 2; 3; 4; 5; 6; 7; 8; 9}.</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Hơn nữa x ≠ 0 nên </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x </w:t>
            </w:r>
            <w:r w:rsidRPr="004074DC">
              <w:rPr>
                <w:rFonts w:ascii="Cambria Math" w:eastAsia="Times New Roman" w:hAnsi="Cambria Math" w:cs="Cambria Math"/>
                <w:color w:val="000000"/>
                <w:sz w:val="28"/>
                <w:szCs w:val="28"/>
              </w:rPr>
              <w:t>∈</w:t>
            </w:r>
            <w:r w:rsidRPr="004074DC">
              <w:rPr>
                <w:rFonts w:ascii="Times New Roman" w:eastAsia="Times New Roman" w:hAnsi="Times New Roman" w:cs="Times New Roman"/>
                <w:color w:val="000000"/>
                <w:sz w:val="28"/>
                <w:szCs w:val="28"/>
              </w:rPr>
              <w:t xml:space="preserve"> {1; 2; 3; 4; 5; 6; 7; 8; 9}.</w:t>
            </w:r>
          </w:p>
          <w:p w:rsidR="004074DC" w:rsidRPr="004074DC" w:rsidRDefault="004074DC" w:rsidP="004074DC">
            <w:pPr>
              <w:ind w:left="48" w:right="48"/>
              <w:rPr>
                <w:rFonts w:ascii="Times New Roman" w:eastAsia="Times New Roman" w:hAnsi="Times New Roman" w:cs="Times New Roman"/>
                <w:color w:val="000000"/>
                <w:sz w:val="28"/>
                <w:szCs w:val="28"/>
              </w:rPr>
            </w:pPr>
            <w:r w:rsidRPr="004074DC">
              <w:rPr>
                <w:rFonts w:ascii="Times New Roman" w:eastAsia="Times New Roman" w:hAnsi="Times New Roman" w:cs="Times New Roman"/>
                <w:color w:val="000000"/>
                <w:sz w:val="28"/>
                <w:szCs w:val="28"/>
              </w:rPr>
              <w:t xml:space="preserve">Vậy x </w:t>
            </w:r>
            <w:r w:rsidRPr="004074DC">
              <w:rPr>
                <w:rFonts w:ascii="Cambria Math" w:eastAsia="Times New Roman" w:hAnsi="Cambria Math" w:cs="Cambria Math"/>
                <w:color w:val="000000"/>
                <w:sz w:val="28"/>
                <w:szCs w:val="28"/>
              </w:rPr>
              <w:t>∈</w:t>
            </w:r>
            <w:r w:rsidRPr="004074DC">
              <w:rPr>
                <w:rFonts w:ascii="Times New Roman" w:eastAsia="Times New Roman" w:hAnsi="Times New Roman" w:cs="Times New Roman"/>
                <w:color w:val="000000"/>
                <w:sz w:val="28"/>
                <w:szCs w:val="28"/>
              </w:rPr>
              <w:t xml:space="preserve"> {1; 2; 3; 4; 5; 6; 7; 8; 9}.</w:t>
            </w:r>
          </w:p>
        </w:tc>
      </w:tr>
      <w:tr w:rsidR="004074DC" w:rsidRPr="004074DC" w:rsidTr="006F5FBF">
        <w:tc>
          <w:tcPr>
            <w:tcW w:w="9067" w:type="dxa"/>
            <w:gridSpan w:val="3"/>
          </w:tcPr>
          <w:p w:rsidR="004074DC" w:rsidRPr="004074DC" w:rsidRDefault="004074DC" w:rsidP="004074DC">
            <w:pPr>
              <w:rPr>
                <w:rFonts w:ascii="Times New Roman" w:hAnsi="Times New Roman" w:cs="Times New Roman"/>
                <w:b/>
                <w:bCs/>
                <w:color w:val="000000" w:themeColor="text1"/>
                <w:sz w:val="28"/>
                <w:szCs w:val="28"/>
              </w:rPr>
            </w:pPr>
            <w:r w:rsidRPr="004074DC">
              <w:rPr>
                <w:rFonts w:ascii="Times New Roman" w:hAnsi="Times New Roman" w:cs="Times New Roman"/>
                <w:b/>
                <w:color w:val="000000" w:themeColor="text1"/>
                <w:sz w:val="28"/>
                <w:szCs w:val="28"/>
              </w:rPr>
              <w:lastRenderedPageBreak/>
              <w:t>Tiết 3: BÀI TẬP (tiếp)</w:t>
            </w: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 xml:space="preserve">8 </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eastAsia="SimSun" w:hAnsi="Times New Roman" w:cs="Times New Roman"/>
                <w:color w:val="000000" w:themeColor="text1"/>
                <w:sz w:val="28"/>
                <w:szCs w:val="28"/>
              </w:rPr>
            </w:pPr>
            <w:r w:rsidRPr="004074DC">
              <w:rPr>
                <w:rFonts w:ascii="Times New Roman" w:eastAsia="SimSun" w:hAnsi="Times New Roman" w:cs="Times New Roman"/>
                <w:color w:val="000000" w:themeColor="text1"/>
                <w:sz w:val="28"/>
                <w:szCs w:val="28"/>
              </w:rPr>
              <w:t xml:space="preserve"> Gọi số bị chia là a ; số chia là b, em hãy biểu diễn phép chia trên?</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Yêu cầu HS làm bài tập cá nhân, 1 HS lên bảng.</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chỗ trình bày cách làm</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- 1 HS lên bảng giải toán, HS làm vào vở</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 HS làm việc cá nhân dưới lớp</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b/>
                <w:color w:val="000000" w:themeColor="text1"/>
                <w:sz w:val="28"/>
                <w:szCs w:val="28"/>
                <w:lang w:val="vi-VN"/>
              </w:rPr>
            </w:pPr>
            <w:r w:rsidRPr="004074DC">
              <w:rPr>
                <w:rFonts w:ascii="Times New Roman" w:hAnsi="Times New Roman" w:cs="Times New Roman"/>
                <w:color w:val="000000" w:themeColor="text1"/>
                <w:sz w:val="28"/>
                <w:szCs w:val="28"/>
                <w:lang w:val="vi-VN"/>
              </w:rPr>
              <w:t>- GV cho HS nhận xét bài làm của bạn. GV chốt lại kết quả và các bước giải</w:t>
            </w:r>
          </w:p>
        </w:tc>
        <w:tc>
          <w:tcPr>
            <w:tcW w:w="4961" w:type="dxa"/>
            <w:gridSpan w:val="2"/>
          </w:tcPr>
          <w:p w:rsidR="004074DC" w:rsidRPr="004074DC" w:rsidRDefault="004074DC" w:rsidP="004074DC">
            <w:pPr>
              <w:tabs>
                <w:tab w:val="left" w:pos="1327"/>
              </w:tabs>
              <w:spacing w:after="200"/>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Bài 8:</w:t>
            </w:r>
            <w:r w:rsidRPr="004074DC">
              <w:rPr>
                <w:rFonts w:ascii="Times New Roman" w:hAnsi="Times New Roman" w:cs="Times New Roman"/>
                <w:color w:val="000000" w:themeColor="text1"/>
                <w:sz w:val="28"/>
                <w:szCs w:val="28"/>
                <w:lang w:val="vi-VN"/>
              </w:rPr>
              <w:t xml:space="preserve"> Cho phép chia có thương là </w:t>
            </w:r>
            <w:r w:rsidRPr="004074DC">
              <w:rPr>
                <w:rFonts w:ascii="Times New Roman" w:hAnsi="Times New Roman" w:cs="Times New Roman"/>
                <w:sz w:val="28"/>
                <w:szCs w:val="28"/>
                <w:lang w:val="en-SG"/>
              </w:rPr>
              <w:t>7</w:t>
            </w:r>
            <w:r w:rsidRPr="004074DC">
              <w:rPr>
                <w:rFonts w:ascii="Times New Roman" w:hAnsi="Times New Roman" w:cs="Times New Roman"/>
                <w:color w:val="000000" w:themeColor="text1"/>
                <w:sz w:val="28"/>
                <w:szCs w:val="28"/>
                <w:lang w:val="vi-VN"/>
              </w:rPr>
              <w:t xml:space="preserve">  và số dư là </w:t>
            </w:r>
            <w:r w:rsidRPr="004074DC">
              <w:rPr>
                <w:rFonts w:ascii="Times New Roman" w:hAnsi="Times New Roman" w:cs="Times New Roman"/>
                <w:sz w:val="28"/>
                <w:szCs w:val="28"/>
                <w:lang w:val="en-SG"/>
              </w:rPr>
              <w:t>112</w:t>
            </w:r>
            <w:r w:rsidRPr="004074DC">
              <w:rPr>
                <w:rFonts w:ascii="Times New Roman" w:hAnsi="Times New Roman" w:cs="Times New Roman"/>
                <w:color w:val="000000" w:themeColor="text1"/>
                <w:sz w:val="28"/>
                <w:szCs w:val="28"/>
                <w:lang w:val="vi-VN"/>
              </w:rPr>
              <w:t xml:space="preserve"> . Biết tổng của số bị chia, số chia và thương là </w:t>
            </w:r>
            <w:r w:rsidRPr="004074DC">
              <w:rPr>
                <w:rFonts w:ascii="Times New Roman" w:hAnsi="Times New Roman" w:cs="Times New Roman"/>
                <w:sz w:val="28"/>
                <w:szCs w:val="28"/>
                <w:lang w:val="en-SG"/>
              </w:rPr>
              <w:t>1375</w:t>
            </w:r>
            <w:r w:rsidRPr="004074DC">
              <w:rPr>
                <w:rFonts w:ascii="Times New Roman" w:hAnsi="Times New Roman" w:cs="Times New Roman"/>
                <w:color w:val="000000" w:themeColor="text1"/>
                <w:sz w:val="28"/>
                <w:szCs w:val="28"/>
                <w:lang w:val="vi-VN"/>
              </w:rPr>
              <w:t>. Tìm phép chia đó.</w:t>
            </w:r>
          </w:p>
          <w:p w:rsidR="004074DC" w:rsidRPr="004074DC" w:rsidRDefault="004074DC" w:rsidP="004074DC">
            <w:pPr>
              <w:tabs>
                <w:tab w:val="left" w:pos="1327"/>
              </w:tabs>
              <w:spacing w:after="200"/>
              <w:contextualSpacing/>
              <w:jc w:val="center"/>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Giải</w:t>
            </w:r>
          </w:p>
          <w:p w:rsidR="004074DC" w:rsidRPr="004074DC" w:rsidRDefault="004074DC" w:rsidP="004074DC">
            <w:pPr>
              <w:tabs>
                <w:tab w:val="left" w:pos="1327"/>
              </w:tabs>
              <w:spacing w:after="200"/>
              <w:contextualSpacing/>
              <w:rPr>
                <w:rFonts w:ascii="Times New Roman" w:hAnsi="Times New Roman" w:cs="Times New Roman"/>
                <w:color w:val="000000" w:themeColor="text1"/>
                <w:sz w:val="28"/>
                <w:szCs w:val="28"/>
                <w:lang w:val="en-SG"/>
              </w:rPr>
            </w:pPr>
            <w:r w:rsidRPr="004074DC">
              <w:rPr>
                <w:rFonts w:ascii="Times New Roman" w:hAnsi="Times New Roman" w:cs="Times New Roman"/>
                <w:color w:val="000000" w:themeColor="text1"/>
                <w:sz w:val="28"/>
                <w:szCs w:val="28"/>
                <w:lang w:val="en-SG"/>
              </w:rPr>
              <w:t xml:space="preserve">gọi số bị chia là </w:t>
            </w:r>
            <w:r w:rsidRPr="004074DC">
              <w:rPr>
                <w:rFonts w:ascii="Times New Roman" w:hAnsi="Times New Roman" w:cs="Times New Roman"/>
                <w:sz w:val="28"/>
                <w:szCs w:val="28"/>
                <w:lang w:val="en-SG"/>
              </w:rPr>
              <w:t>a</w:t>
            </w:r>
            <w:r w:rsidRPr="004074DC">
              <w:rPr>
                <w:rFonts w:ascii="Times New Roman" w:hAnsi="Times New Roman" w:cs="Times New Roman"/>
                <w:color w:val="000000" w:themeColor="text1"/>
                <w:sz w:val="28"/>
                <w:szCs w:val="28"/>
                <w:lang w:val="en-SG"/>
              </w:rPr>
              <w:t xml:space="preserve"> ; số chia là </w:t>
            </w:r>
            <w:r w:rsidRPr="004074DC">
              <w:rPr>
                <w:rFonts w:ascii="Times New Roman" w:hAnsi="Times New Roman" w:cs="Times New Roman"/>
                <w:sz w:val="28"/>
                <w:szCs w:val="28"/>
                <w:lang w:val="en-SG"/>
              </w:rPr>
              <w:t>b</w:t>
            </w:r>
            <w:r w:rsidRPr="004074DC">
              <w:rPr>
                <w:rFonts w:ascii="Times New Roman" w:hAnsi="Times New Roman" w:cs="Times New Roman"/>
                <w:color w:val="000000" w:themeColor="text1"/>
                <w:sz w:val="28"/>
                <w:szCs w:val="28"/>
                <w:lang w:val="en-SG"/>
              </w:rPr>
              <w:t xml:space="preserve"> , ta có</w:t>
            </w:r>
          </w:p>
          <w:p w:rsidR="004074DC" w:rsidRPr="004074DC" w:rsidRDefault="004074DC" w:rsidP="004074DC">
            <w:pPr>
              <w:tabs>
                <w:tab w:val="left" w:pos="1327"/>
              </w:tabs>
              <w:spacing w:after="200"/>
              <w:contextualSpacing/>
              <w:rPr>
                <w:rFonts w:ascii="Times New Roman" w:hAnsi="Times New Roman" w:cs="Times New Roman"/>
                <w:color w:val="000000" w:themeColor="text1"/>
                <w:sz w:val="28"/>
                <w:szCs w:val="28"/>
                <w:lang w:val="en-SG"/>
              </w:rPr>
            </w:pPr>
            <w:r w:rsidRPr="004074DC">
              <w:rPr>
                <w:rFonts w:ascii="Times New Roman" w:hAnsi="Times New Roman" w:cs="Times New Roman"/>
                <w:sz w:val="28"/>
                <w:szCs w:val="28"/>
                <w:lang w:val="en-SG"/>
              </w:rPr>
              <w:t>a: b = 7 dư 112</w:t>
            </w:r>
            <w:r w:rsidRPr="004074DC">
              <w:rPr>
                <w:rFonts w:ascii="Times New Roman" w:hAnsi="Times New Roman" w:cs="Times New Roman"/>
                <w:color w:val="000000" w:themeColor="text1"/>
                <w:sz w:val="28"/>
                <w:szCs w:val="28"/>
                <w:lang w:val="en-SG"/>
              </w:rPr>
              <w:t xml:space="preserve"> </w:t>
            </w:r>
          </w:p>
          <w:p w:rsidR="004074DC" w:rsidRPr="004074DC" w:rsidRDefault="004074DC" w:rsidP="004074DC">
            <w:pPr>
              <w:tabs>
                <w:tab w:val="center" w:pos="2370"/>
                <w:tab w:val="right" w:pos="4740"/>
              </w:tabs>
              <w:spacing w:after="200"/>
              <w:contextualSpacing/>
              <w:rPr>
                <w:rFonts w:ascii="Times New Roman" w:hAnsi="Times New Roman" w:cs="Times New Roman"/>
                <w:sz w:val="28"/>
                <w:szCs w:val="28"/>
                <w:lang w:val="en-SG"/>
              </w:rPr>
            </w:pPr>
            <w:r w:rsidRPr="004074DC">
              <w:rPr>
                <w:rFonts w:ascii="Times New Roman" w:hAnsi="Times New Roman" w:cs="Times New Roman"/>
                <w:position w:val="-6"/>
                <w:sz w:val="28"/>
                <w:szCs w:val="28"/>
                <w:lang w:val="en-SG"/>
              </w:rPr>
              <w:object w:dxaOrig="300" w:dyaOrig="240">
                <v:shape id="_x0000_i1042" type="#_x0000_t75" style="width:14.9pt;height:11.6pt" o:ole="">
                  <v:imagedata r:id="rId41" o:title=""/>
                </v:shape>
                <o:OLEObject Type="Embed" ProgID="Equation.DSMT4" ShapeID="_x0000_i1042" DrawAspect="Content" ObjectID="_1753701853" r:id="rId42"/>
              </w:object>
            </w:r>
            <w:r w:rsidRPr="004074DC">
              <w:rPr>
                <w:rFonts w:ascii="Times New Roman" w:hAnsi="Times New Roman" w:cs="Times New Roman"/>
                <w:sz w:val="28"/>
                <w:szCs w:val="28"/>
                <w:lang w:val="en-SG"/>
              </w:rPr>
              <w:t>a = 7b +112 mà a + b +7 = 1375</w:t>
            </w:r>
          </w:p>
          <w:p w:rsidR="004074DC" w:rsidRPr="004074DC" w:rsidRDefault="004074DC" w:rsidP="004074DC">
            <w:pPr>
              <w:tabs>
                <w:tab w:val="center" w:pos="2370"/>
                <w:tab w:val="right" w:pos="4740"/>
              </w:tabs>
              <w:spacing w:after="200"/>
              <w:contextualSpacing/>
              <w:rPr>
                <w:rFonts w:ascii="Times New Roman" w:hAnsi="Times New Roman" w:cs="Times New Roman"/>
                <w:color w:val="000000" w:themeColor="text1"/>
                <w:sz w:val="28"/>
                <w:szCs w:val="28"/>
                <w:lang w:val="fr-FR"/>
              </w:rPr>
            </w:pPr>
            <w:r w:rsidRPr="004074DC">
              <w:rPr>
                <w:rFonts w:ascii="Times New Roman" w:hAnsi="Times New Roman" w:cs="Times New Roman"/>
                <w:position w:val="-6"/>
                <w:sz w:val="28"/>
                <w:szCs w:val="28"/>
                <w:lang w:val="en-SG"/>
              </w:rPr>
              <w:object w:dxaOrig="300" w:dyaOrig="240">
                <v:shape id="_x0000_i1043" type="#_x0000_t75" style="width:14.9pt;height:11.6pt" o:ole="">
                  <v:imagedata r:id="rId41" o:title=""/>
                </v:shape>
                <o:OLEObject Type="Embed" ProgID="Equation.DSMT4" ShapeID="_x0000_i1043" DrawAspect="Content" ObjectID="_1753701854" r:id="rId43"/>
              </w:object>
            </w:r>
            <w:r w:rsidRPr="004074DC">
              <w:rPr>
                <w:rFonts w:ascii="Times New Roman" w:hAnsi="Times New Roman" w:cs="Times New Roman"/>
                <w:sz w:val="28"/>
                <w:szCs w:val="28"/>
                <w:lang w:val="en-SG"/>
              </w:rPr>
              <w:t xml:space="preserve">a + b = 1368  </w:t>
            </w:r>
            <w:r w:rsidRPr="004074DC">
              <w:rPr>
                <w:rFonts w:ascii="Times New Roman" w:hAnsi="Times New Roman" w:cs="Times New Roman"/>
                <w:color w:val="000000" w:themeColor="text1"/>
                <w:sz w:val="28"/>
                <w:szCs w:val="28"/>
                <w:lang w:val="fr-FR"/>
              </w:rPr>
              <w:t xml:space="preserve"> (1)</w:t>
            </w:r>
          </w:p>
          <w:p w:rsidR="004074DC" w:rsidRPr="004074DC" w:rsidRDefault="004074DC" w:rsidP="004074DC">
            <w:pPr>
              <w:tabs>
                <w:tab w:val="center" w:pos="2370"/>
                <w:tab w:val="right" w:pos="4740"/>
              </w:tabs>
              <w:spacing w:after="200"/>
              <w:contextualSpacing/>
              <w:rPr>
                <w:rFonts w:ascii="Times New Roman" w:hAnsi="Times New Roman" w:cs="Times New Roman"/>
                <w:color w:val="000000" w:themeColor="text1"/>
                <w:sz w:val="28"/>
                <w:szCs w:val="28"/>
                <w:lang w:val="fr-FR"/>
              </w:rPr>
            </w:pPr>
            <w:r w:rsidRPr="004074DC">
              <w:rPr>
                <w:rFonts w:ascii="Times New Roman" w:hAnsi="Times New Roman" w:cs="Times New Roman"/>
                <w:color w:val="000000" w:themeColor="text1"/>
                <w:sz w:val="28"/>
                <w:szCs w:val="28"/>
                <w:lang w:val="en-SG"/>
              </w:rPr>
              <w:t xml:space="preserve">Thay </w:t>
            </w:r>
            <w:r w:rsidRPr="004074DC">
              <w:rPr>
                <w:rFonts w:ascii="Times New Roman" w:hAnsi="Times New Roman" w:cs="Times New Roman"/>
                <w:sz w:val="28"/>
                <w:szCs w:val="28"/>
                <w:lang w:val="en-SG"/>
              </w:rPr>
              <w:t xml:space="preserve">a = 7b +112 </w:t>
            </w:r>
            <w:r w:rsidRPr="004074DC">
              <w:rPr>
                <w:rFonts w:ascii="Times New Roman" w:hAnsi="Times New Roman" w:cs="Times New Roman"/>
                <w:color w:val="000000" w:themeColor="text1"/>
                <w:sz w:val="28"/>
                <w:szCs w:val="28"/>
                <w:lang w:val="en-SG"/>
              </w:rPr>
              <w:t xml:space="preserve"> </w:t>
            </w:r>
            <w:r w:rsidRPr="004074DC">
              <w:rPr>
                <w:rFonts w:ascii="Times New Roman" w:hAnsi="Times New Roman" w:cs="Times New Roman"/>
                <w:color w:val="000000" w:themeColor="text1"/>
                <w:sz w:val="28"/>
                <w:szCs w:val="28"/>
                <w:lang w:val="fr-FR"/>
              </w:rPr>
              <w:t>vào (1), ta có:</w:t>
            </w:r>
          </w:p>
          <w:p w:rsidR="004074DC" w:rsidRPr="004074DC" w:rsidRDefault="004074DC" w:rsidP="004074DC">
            <w:pPr>
              <w:tabs>
                <w:tab w:val="center" w:pos="2370"/>
                <w:tab w:val="right" w:pos="4740"/>
              </w:tabs>
              <w:contextualSpacing/>
              <w:rPr>
                <w:rFonts w:ascii="Times New Roman" w:hAnsi="Times New Roman" w:cs="Times New Roman"/>
                <w:sz w:val="28"/>
                <w:szCs w:val="28"/>
                <w:lang w:val="en-SG"/>
              </w:rPr>
            </w:pPr>
            <w:r w:rsidRPr="004074DC">
              <w:rPr>
                <w:rFonts w:ascii="Times New Roman" w:hAnsi="Times New Roman" w:cs="Times New Roman"/>
                <w:color w:val="000000" w:themeColor="text1"/>
                <w:sz w:val="28"/>
                <w:szCs w:val="28"/>
                <w:lang w:val="fr-FR"/>
              </w:rPr>
              <w:t>7b + 112 + b = 1368</w:t>
            </w:r>
          </w:p>
          <w:p w:rsidR="004074DC" w:rsidRPr="004074DC" w:rsidRDefault="004074DC" w:rsidP="004074DC">
            <w:pPr>
              <w:tabs>
                <w:tab w:val="center" w:pos="2370"/>
                <w:tab w:val="right" w:pos="4740"/>
              </w:tabs>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340" w:dyaOrig="240">
                <v:shape id="_x0000_i1044" type="#_x0000_t75" style="width:17.4pt;height:11.6pt" o:ole="">
                  <v:imagedata r:id="rId44" o:title=""/>
                </v:shape>
                <o:OLEObject Type="Embed" ProgID="Equation.DSMT4" ShapeID="_x0000_i1044" DrawAspect="Content" ObjectID="_1753701855" r:id="rId45"/>
              </w:object>
            </w:r>
            <w:r w:rsidRPr="004074DC">
              <w:rPr>
                <w:rFonts w:ascii="Times New Roman" w:eastAsia="SimSun" w:hAnsi="Times New Roman" w:cs="Times New Roman"/>
                <w:sz w:val="28"/>
                <w:szCs w:val="28"/>
              </w:rPr>
              <w:t xml:space="preserve">8b + 112 = 1368 </w:t>
            </w:r>
            <w:r w:rsidRPr="004074DC">
              <w:rPr>
                <w:rFonts w:ascii="Times New Roman" w:eastAsia="SimSun" w:hAnsi="Times New Roman" w:cs="Times New Roman"/>
                <w:color w:val="000000" w:themeColor="text1"/>
                <w:sz w:val="28"/>
                <w:szCs w:val="28"/>
              </w:rPr>
              <w:tab/>
            </w:r>
            <w:r w:rsidRPr="004074DC">
              <w:rPr>
                <w:rFonts w:ascii="Times New Roman" w:eastAsia="SimSun" w:hAnsi="Times New Roman" w:cs="Times New Roman"/>
                <w:position w:val="-6"/>
                <w:sz w:val="28"/>
                <w:szCs w:val="28"/>
              </w:rPr>
              <w:object w:dxaOrig="340" w:dyaOrig="240">
                <v:shape id="_x0000_i1045" type="#_x0000_t75" style="width:17.4pt;height:11.6pt" o:ole="">
                  <v:imagedata r:id="rId46" o:title=""/>
                </v:shape>
                <o:OLEObject Type="Embed" ProgID="Equation.DSMT4" ShapeID="_x0000_i1045" DrawAspect="Content" ObjectID="_1753701856" r:id="rId47"/>
              </w:object>
            </w:r>
            <w:r w:rsidRPr="004074DC">
              <w:rPr>
                <w:rFonts w:ascii="Times New Roman" w:eastAsia="SimSun" w:hAnsi="Times New Roman" w:cs="Times New Roman"/>
                <w:sz w:val="28"/>
                <w:szCs w:val="28"/>
              </w:rPr>
              <w:t>b =  157</w:t>
            </w:r>
          </w:p>
          <w:p w:rsidR="004074DC" w:rsidRPr="004074DC" w:rsidRDefault="004074DC" w:rsidP="004074DC">
            <w:pPr>
              <w:tabs>
                <w:tab w:val="center" w:pos="2370"/>
                <w:tab w:val="right" w:pos="4740"/>
              </w:tabs>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300" w:dyaOrig="240">
                <v:shape id="_x0000_i1046" type="#_x0000_t75" style="width:14.9pt;height:11.6pt" o:ole="">
                  <v:imagedata r:id="rId41" o:title=""/>
                </v:shape>
                <o:OLEObject Type="Embed" ProgID="Equation.DSMT4" ShapeID="_x0000_i1046" DrawAspect="Content" ObjectID="_1753701857" r:id="rId48"/>
              </w:object>
            </w:r>
            <w:r w:rsidRPr="004074DC">
              <w:rPr>
                <w:rFonts w:ascii="Times New Roman" w:eastAsia="SimSun" w:hAnsi="Times New Roman" w:cs="Times New Roman"/>
                <w:sz w:val="28"/>
                <w:szCs w:val="28"/>
              </w:rPr>
              <w:t xml:space="preserve">a = 1211 </w:t>
            </w:r>
          </w:p>
          <w:p w:rsidR="004074DC" w:rsidRPr="004074DC" w:rsidRDefault="004074DC" w:rsidP="004074DC">
            <w:pPr>
              <w:tabs>
                <w:tab w:val="center" w:pos="2370"/>
                <w:tab w:val="right" w:pos="4740"/>
              </w:tabs>
              <w:rPr>
                <w:rFonts w:ascii="Times New Roman" w:eastAsia="SimSun" w:hAnsi="Times New Roman" w:cs="Times New Roman"/>
                <w:color w:val="000000" w:themeColor="text1"/>
                <w:sz w:val="28"/>
                <w:szCs w:val="28"/>
              </w:rPr>
            </w:pPr>
            <w:r w:rsidRPr="004074DC">
              <w:rPr>
                <w:rFonts w:ascii="Times New Roman" w:eastAsia="SimSun" w:hAnsi="Times New Roman" w:cs="Times New Roman"/>
                <w:sz w:val="28"/>
                <w:szCs w:val="28"/>
              </w:rPr>
              <w:t>Vậy a = 1211;   b = 157</w:t>
            </w:r>
          </w:p>
          <w:p w:rsidR="004074DC" w:rsidRPr="004074DC" w:rsidRDefault="004074DC" w:rsidP="004074DC">
            <w:pPr>
              <w:rPr>
                <w:rFonts w:ascii="Times New Roman" w:eastAsia="SimSun" w:hAnsi="Times New Roman" w:cs="Times New Roman"/>
                <w:b/>
                <w:bCs/>
                <w:color w:val="000000" w:themeColor="text1"/>
                <w:sz w:val="28"/>
                <w:szCs w:val="28"/>
                <w:lang w:val="nl-NL"/>
              </w:rPr>
            </w:pP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9</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Đề toán cho biết gì, cần tìm gì?</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Để tìm số kg gạo và ngô xe ô tô chở, ta làm như thế nào?</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HS giải toán theo cá nhân và trao đổi kết quả cặp đôi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nêu cách thực hiện</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thực hiện giải bài tập cá nhân, trao đổi kết quả theo cặp</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- 1 HS lên bảng trình bày bảng</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HS dưới lớp quan sát, nhận xét bài làm</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GV cho HS nhận xét bài làm của bạn.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nhận xét kết quả và chốt kiến thức</w:t>
            </w:r>
          </w:p>
        </w:tc>
        <w:tc>
          <w:tcPr>
            <w:tcW w:w="4961" w:type="dxa"/>
            <w:gridSpan w:val="2"/>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 xml:space="preserve">Bài 9. </w:t>
            </w:r>
            <w:r w:rsidRPr="004074DC">
              <w:rPr>
                <w:rFonts w:ascii="Times New Roman" w:eastAsia="Times New Roman" w:hAnsi="Times New Roman" w:cs="Times New Roman"/>
                <w:color w:val="000000" w:themeColor="text1"/>
                <w:sz w:val="28"/>
                <w:szCs w:val="28"/>
                <w:lang w:val="nl-NL"/>
              </w:rPr>
              <w:t xml:space="preserve">Một ô tô chở </w:t>
            </w:r>
            <w:r w:rsidRPr="004074DC">
              <w:rPr>
                <w:rFonts w:ascii="Times New Roman" w:hAnsi="Times New Roman" w:cs="Times New Roman"/>
                <w:bCs/>
                <w:sz w:val="28"/>
                <w:szCs w:val="28"/>
              </w:rPr>
              <w:t xml:space="preserve">30 </w:t>
            </w:r>
            <w:r w:rsidRPr="004074DC">
              <w:rPr>
                <w:rFonts w:ascii="Times New Roman" w:eastAsia="Times New Roman" w:hAnsi="Times New Roman" w:cs="Times New Roman"/>
                <w:color w:val="000000" w:themeColor="text1"/>
                <w:sz w:val="28"/>
                <w:szCs w:val="28"/>
                <w:lang w:val="nl-NL"/>
              </w:rPr>
              <w:t xml:space="preserve">bao gạo và </w:t>
            </w:r>
            <w:r w:rsidRPr="004074DC">
              <w:rPr>
                <w:rFonts w:ascii="Times New Roman" w:hAnsi="Times New Roman" w:cs="Times New Roman"/>
                <w:bCs/>
                <w:sz w:val="28"/>
                <w:szCs w:val="28"/>
              </w:rPr>
              <w:t xml:space="preserve">40 </w:t>
            </w:r>
            <w:r w:rsidRPr="004074DC">
              <w:rPr>
                <w:rFonts w:ascii="Times New Roman" w:eastAsia="Times New Roman" w:hAnsi="Times New Roman" w:cs="Times New Roman"/>
                <w:color w:val="000000" w:themeColor="text1"/>
                <w:sz w:val="28"/>
                <w:szCs w:val="28"/>
                <w:lang w:val="nl-NL"/>
              </w:rPr>
              <w:t xml:space="preserve">bao ngô. Biết rằng mỗi bao gạo nặng </w:t>
            </w:r>
            <w:r w:rsidRPr="004074DC">
              <w:rPr>
                <w:rFonts w:ascii="Times New Roman" w:hAnsi="Times New Roman" w:cs="Times New Roman"/>
                <w:bCs/>
                <w:sz w:val="28"/>
                <w:szCs w:val="28"/>
              </w:rPr>
              <w:t xml:space="preserve">50 </w:t>
            </w:r>
            <w:r w:rsidRPr="004074DC">
              <w:rPr>
                <w:rFonts w:ascii="Times New Roman" w:eastAsia="Times New Roman" w:hAnsi="Times New Roman" w:cs="Times New Roman"/>
                <w:color w:val="000000" w:themeColor="text1"/>
                <w:sz w:val="28"/>
                <w:szCs w:val="28"/>
                <w:lang w:val="nl-NL"/>
              </w:rPr>
              <w:t xml:space="preserve">kg, mỗi bao ngô nặng </w:t>
            </w:r>
            <w:r w:rsidRPr="004074DC">
              <w:rPr>
                <w:rFonts w:ascii="Times New Roman" w:hAnsi="Times New Roman" w:cs="Times New Roman"/>
                <w:bCs/>
                <w:sz w:val="28"/>
                <w:szCs w:val="28"/>
              </w:rPr>
              <w:t xml:space="preserve">60 </w:t>
            </w:r>
            <w:r w:rsidRPr="004074DC">
              <w:rPr>
                <w:rFonts w:ascii="Times New Roman" w:eastAsia="Times New Roman" w:hAnsi="Times New Roman" w:cs="Times New Roman"/>
                <w:color w:val="000000" w:themeColor="text1"/>
                <w:sz w:val="28"/>
                <w:szCs w:val="28"/>
                <w:lang w:val="nl-NL"/>
              </w:rPr>
              <w:t xml:space="preserve">kg. Hỏi xe ô tô đó chở tất cả bao nhiêu kilôgam gạo và ngô </w:t>
            </w:r>
          </w:p>
          <w:p w:rsidR="004074DC" w:rsidRPr="004074DC" w:rsidRDefault="004074DC" w:rsidP="004074DC">
            <w:pPr>
              <w:tabs>
                <w:tab w:val="left" w:pos="6945"/>
              </w:tabs>
              <w:jc w:val="center"/>
              <w:rPr>
                <w:rFonts w:ascii="Times New Roman" w:eastAsia="Times New Roman" w:hAnsi="Times New Roman" w:cs="Times New Roman"/>
                <w:b/>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Giải</w:t>
            </w:r>
          </w:p>
          <w:p w:rsidR="004074DC" w:rsidRPr="004074DC" w:rsidRDefault="004074DC" w:rsidP="004074DC">
            <w:pPr>
              <w:tabs>
                <w:tab w:val="left" w:pos="6945"/>
              </w:tabs>
              <w:jc w:val="center"/>
              <w:rPr>
                <w:rFonts w:ascii="Times New Roman" w:eastAsia="Times New Roman" w:hAnsi="Times New Roman" w:cs="Times New Roman"/>
                <w:b/>
                <w:color w:val="000000" w:themeColor="text1"/>
                <w:sz w:val="28"/>
                <w:szCs w:val="28"/>
                <w:lang w:val="nl-NL"/>
              </w:rPr>
            </w:pP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Số  kg gạo trong 30 bao là:</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30. 50 = 1500 (kg)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Số kg ngô trong 40 bao là:</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40. 60 = 2400 (kg)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Số kg gạo và ngô xe ô tô chở là:</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1500 + 2400 = 3900 (kg)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p>
          <w:p w:rsidR="004074DC" w:rsidRPr="004074DC" w:rsidRDefault="004074DC" w:rsidP="004074DC">
            <w:pPr>
              <w:contextualSpacing/>
              <w:rPr>
                <w:rFonts w:ascii="Times New Roman" w:hAnsi="Times New Roman" w:cs="Times New Roman"/>
                <w:b/>
                <w:bCs/>
                <w:color w:val="000000" w:themeColor="text1"/>
                <w:sz w:val="28"/>
                <w:szCs w:val="28"/>
                <w:lang w:val="nl-NL"/>
              </w:rPr>
            </w:pPr>
          </w:p>
        </w:tc>
      </w:tr>
      <w:tr w:rsidR="004074DC" w:rsidRPr="004074DC" w:rsidTr="006F5FBF">
        <w:trPr>
          <w:trHeight w:val="698"/>
        </w:trPr>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10</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Đề toán cho biết gì, cần tìm gì?</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Để tìm số tiền điện phải trả của nhà ông Khánh trong tháng 7, ta làm như thế nào?</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HS giải toán theo cá nhân và trao đổi kết quả theo nhóm bàn (4HS)</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nêu cách thực hiện</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thực hiện giải bài tập cá nhân, trao đổi kết quả theo nhóm bàn</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Đại diện 1 nhóm lên bảng trình bày bảng</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HS nhóm còn lại dưới lớp quan sát, nhận xét bài làm của nhóm bạn</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GV cho HS nhận xét bài làm của </w:t>
            </w:r>
            <w:r w:rsidRPr="004074DC">
              <w:rPr>
                <w:rFonts w:ascii="Times New Roman" w:hAnsi="Times New Roman" w:cs="Times New Roman"/>
                <w:color w:val="000000" w:themeColor="text1"/>
                <w:sz w:val="28"/>
                <w:szCs w:val="28"/>
                <w:lang w:val="vi-VN"/>
              </w:rPr>
              <w:lastRenderedPageBreak/>
              <w:t xml:space="preserve">bạn.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nhận xét kết quả và chốt kiến thức</w:t>
            </w:r>
          </w:p>
        </w:tc>
        <w:tc>
          <w:tcPr>
            <w:tcW w:w="4961" w:type="dxa"/>
            <w:gridSpan w:val="2"/>
          </w:tcPr>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lastRenderedPageBreak/>
              <w:t xml:space="preserve">Bài 10. </w:t>
            </w:r>
            <w:r w:rsidRPr="004074DC">
              <w:rPr>
                <w:rFonts w:ascii="Times New Roman" w:eastAsia="Times New Roman" w:hAnsi="Times New Roman" w:cs="Times New Roman"/>
                <w:color w:val="000000" w:themeColor="text1"/>
                <w:sz w:val="28"/>
                <w:szCs w:val="28"/>
                <w:lang w:val="nl-NL"/>
              </w:rPr>
              <w:t xml:space="preserve">Trong tháng 7 nhà ông Khánh dùng hết </w:t>
            </w:r>
            <w:r w:rsidRPr="004074DC">
              <w:rPr>
                <w:rFonts w:ascii="Times New Roman" w:hAnsi="Times New Roman" w:cs="Times New Roman"/>
                <w:bCs/>
                <w:position w:val="-4"/>
                <w:sz w:val="28"/>
                <w:szCs w:val="28"/>
              </w:rPr>
              <w:object w:dxaOrig="420" w:dyaOrig="260">
                <v:shape id="_x0000_i1047" type="#_x0000_t75" style="width:20.7pt;height:13.25pt" o:ole="">
                  <v:imagedata r:id="rId49" o:title=""/>
                </v:shape>
                <o:OLEObject Type="Embed" ProgID="Equation.DSMT4" ShapeID="_x0000_i1047" DrawAspect="Content" ObjectID="_1753701858" r:id="rId50"/>
              </w:object>
            </w:r>
            <w:r w:rsidRPr="004074DC">
              <w:rPr>
                <w:rFonts w:ascii="Times New Roman" w:eastAsia="Times New Roman" w:hAnsi="Times New Roman" w:cs="Times New Roman"/>
                <w:color w:val="000000" w:themeColor="text1"/>
                <w:sz w:val="28"/>
                <w:szCs w:val="28"/>
                <w:lang w:val="nl-NL"/>
              </w:rPr>
              <w:t xml:space="preserve"> số điện. Hỏi ông Khánh phải trả bao nhiêu tiền điện, biết đơn giá điện như sau: </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Giá tiền cho </w:t>
            </w:r>
            <w:r w:rsidRPr="004074DC">
              <w:rPr>
                <w:rFonts w:ascii="Times New Roman" w:hAnsi="Times New Roman" w:cs="Times New Roman"/>
                <w:bCs/>
                <w:sz w:val="28"/>
                <w:szCs w:val="28"/>
              </w:rPr>
              <w:t>50</w:t>
            </w:r>
            <w:r w:rsidRPr="004074DC">
              <w:rPr>
                <w:rFonts w:ascii="Times New Roman" w:eastAsia="Times New Roman" w:hAnsi="Times New Roman" w:cs="Times New Roman"/>
                <w:color w:val="000000" w:themeColor="text1"/>
                <w:sz w:val="28"/>
                <w:szCs w:val="28"/>
                <w:lang w:val="nl-NL"/>
              </w:rPr>
              <w:t xml:space="preserve"> số đầu tiên là </w:t>
            </w:r>
            <w:r w:rsidRPr="004074DC">
              <w:rPr>
                <w:rFonts w:ascii="Times New Roman" w:hAnsi="Times New Roman" w:cs="Times New Roman"/>
                <w:bCs/>
                <w:sz w:val="28"/>
                <w:szCs w:val="28"/>
              </w:rPr>
              <w:t xml:space="preserve">1678 </w:t>
            </w:r>
            <w:r w:rsidRPr="004074DC">
              <w:rPr>
                <w:rFonts w:ascii="Times New Roman" w:eastAsia="Times New Roman" w:hAnsi="Times New Roman" w:cs="Times New Roman"/>
                <w:color w:val="000000" w:themeColor="text1"/>
                <w:sz w:val="28"/>
                <w:szCs w:val="28"/>
                <w:lang w:val="nl-NL"/>
              </w:rPr>
              <w:t>đồng/ số;</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Giá tiền cho </w:t>
            </w:r>
            <w:r w:rsidRPr="004074DC">
              <w:rPr>
                <w:rFonts w:ascii="Times New Roman" w:hAnsi="Times New Roman" w:cs="Times New Roman"/>
                <w:bCs/>
                <w:sz w:val="28"/>
                <w:szCs w:val="28"/>
              </w:rPr>
              <w:t>50</w:t>
            </w:r>
            <w:r w:rsidRPr="004074DC">
              <w:rPr>
                <w:rFonts w:ascii="Times New Roman" w:eastAsia="Times New Roman" w:hAnsi="Times New Roman" w:cs="Times New Roman"/>
                <w:color w:val="000000" w:themeColor="text1"/>
                <w:sz w:val="28"/>
                <w:szCs w:val="28"/>
                <w:lang w:val="nl-NL"/>
              </w:rPr>
              <w:t xml:space="preserve"> số tiếp theo (từ số 51 đến số 100) là 1734 đồng/số;</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Giá tiền cho 100 số tiếp theo ( từ số </w:t>
            </w:r>
            <w:r w:rsidRPr="004074DC">
              <w:rPr>
                <w:rFonts w:ascii="Times New Roman" w:hAnsi="Times New Roman" w:cs="Times New Roman"/>
                <w:bCs/>
                <w:sz w:val="28"/>
                <w:szCs w:val="28"/>
              </w:rPr>
              <w:t xml:space="preserve">101 </w:t>
            </w:r>
            <w:r w:rsidRPr="004074DC">
              <w:rPr>
                <w:rFonts w:ascii="Times New Roman" w:eastAsia="Times New Roman" w:hAnsi="Times New Roman" w:cs="Times New Roman"/>
                <w:color w:val="000000" w:themeColor="text1"/>
                <w:sz w:val="28"/>
                <w:szCs w:val="28"/>
                <w:lang w:val="nl-NL"/>
              </w:rPr>
              <w:t xml:space="preserve">đến </w:t>
            </w:r>
            <w:r w:rsidRPr="004074DC">
              <w:rPr>
                <w:rFonts w:ascii="Times New Roman" w:hAnsi="Times New Roman" w:cs="Times New Roman"/>
                <w:bCs/>
                <w:sz w:val="28"/>
                <w:szCs w:val="28"/>
              </w:rPr>
              <w:t>200</w:t>
            </w:r>
            <w:r w:rsidRPr="004074DC">
              <w:rPr>
                <w:rFonts w:ascii="Times New Roman" w:eastAsia="Times New Roman" w:hAnsi="Times New Roman" w:cs="Times New Roman"/>
                <w:color w:val="000000" w:themeColor="text1"/>
                <w:sz w:val="28"/>
                <w:szCs w:val="28"/>
                <w:lang w:val="nl-NL"/>
              </w:rPr>
              <w:t xml:space="preserve">) là 2014đồng/số. </w:t>
            </w:r>
          </w:p>
          <w:p w:rsidR="004074DC" w:rsidRPr="004074DC" w:rsidRDefault="004074DC" w:rsidP="004074DC">
            <w:pPr>
              <w:tabs>
                <w:tab w:val="left" w:pos="6945"/>
              </w:tabs>
              <w:jc w:val="cente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Giải</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Số tiền phải trả cho </w:t>
            </w:r>
            <w:r w:rsidRPr="004074DC">
              <w:rPr>
                <w:rFonts w:ascii="Times New Roman" w:hAnsi="Times New Roman" w:cs="Times New Roman"/>
                <w:bCs/>
                <w:sz w:val="28"/>
                <w:szCs w:val="28"/>
              </w:rPr>
              <w:t xml:space="preserve">50 </w:t>
            </w:r>
            <w:r w:rsidRPr="004074DC">
              <w:rPr>
                <w:rFonts w:ascii="Times New Roman" w:eastAsia="Times New Roman" w:hAnsi="Times New Roman" w:cs="Times New Roman"/>
                <w:color w:val="000000" w:themeColor="text1"/>
                <w:sz w:val="28"/>
                <w:szCs w:val="28"/>
                <w:lang w:val="nl-NL"/>
              </w:rPr>
              <w:t>số đầu tiên là :</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50. 1679 = 83 900 (đồng)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Số tiền phải trả cho </w:t>
            </w:r>
            <w:r w:rsidRPr="004074DC">
              <w:rPr>
                <w:rFonts w:ascii="Times New Roman" w:hAnsi="Times New Roman" w:cs="Times New Roman"/>
                <w:bCs/>
                <w:position w:val="-4"/>
                <w:sz w:val="28"/>
                <w:szCs w:val="28"/>
              </w:rPr>
              <w:object w:dxaOrig="300" w:dyaOrig="240">
                <v:shape id="_x0000_i1048" type="#_x0000_t75" style="width:14.9pt;height:12.4pt" o:ole="">
                  <v:imagedata r:id="rId51" o:title=""/>
                </v:shape>
                <o:OLEObject Type="Embed" ProgID="Equation.DSMT4" ShapeID="_x0000_i1048" DrawAspect="Content" ObjectID="_1753701859" r:id="rId52"/>
              </w:object>
            </w:r>
            <w:r w:rsidRPr="004074DC">
              <w:rPr>
                <w:rFonts w:ascii="Times New Roman" w:eastAsia="Times New Roman" w:hAnsi="Times New Roman" w:cs="Times New Roman"/>
                <w:color w:val="000000" w:themeColor="text1"/>
                <w:sz w:val="28"/>
                <w:szCs w:val="28"/>
                <w:lang w:val="nl-NL"/>
              </w:rPr>
              <w:t xml:space="preserve">số tiếp theo là : </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50. 1734 = 86700 (đồng)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 xml:space="preserve">Số tiền phải trả cho </w:t>
            </w:r>
            <w:r w:rsidRPr="004074DC">
              <w:rPr>
                <w:rFonts w:ascii="Times New Roman" w:hAnsi="Times New Roman" w:cs="Times New Roman"/>
                <w:bCs/>
                <w:position w:val="-4"/>
                <w:sz w:val="28"/>
                <w:szCs w:val="28"/>
              </w:rPr>
              <w:object w:dxaOrig="300" w:dyaOrig="260">
                <v:shape id="_x0000_i1049" type="#_x0000_t75" style="width:14.9pt;height:13.25pt" o:ole="">
                  <v:imagedata r:id="rId53" o:title=""/>
                </v:shape>
                <o:OLEObject Type="Embed" ProgID="Equation.DSMT4" ShapeID="_x0000_i1049" DrawAspect="Content" ObjectID="_1753701860" r:id="rId54"/>
              </w:object>
            </w:r>
            <w:r w:rsidRPr="004074DC">
              <w:rPr>
                <w:rFonts w:ascii="Times New Roman" w:eastAsia="Times New Roman" w:hAnsi="Times New Roman" w:cs="Times New Roman"/>
                <w:color w:val="000000" w:themeColor="text1"/>
                <w:sz w:val="28"/>
                <w:szCs w:val="28"/>
                <w:lang w:val="nl-NL"/>
              </w:rPr>
              <w:t>số còn lại là :</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15. 2014 = 30210  (đồng)</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Tổng số tiền ông Khánh phải trả trong tháng 7 là</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83900 + 86700 + 30210 = 200810 (đồng)</w:t>
            </w:r>
          </w:p>
          <w:p w:rsidR="004074DC" w:rsidRPr="004074DC" w:rsidRDefault="004074DC" w:rsidP="004074DC">
            <w:pPr>
              <w:tabs>
                <w:tab w:val="left" w:pos="6945"/>
              </w:tabs>
              <w:rPr>
                <w:rFonts w:ascii="Times New Roman" w:eastAsia="Times New Roman" w:hAnsi="Times New Roman" w:cs="Times New Roman"/>
                <w:b/>
                <w:color w:val="000000" w:themeColor="text1"/>
                <w:sz w:val="28"/>
                <w:szCs w:val="28"/>
                <w:lang w:val="nl-NL"/>
              </w:rPr>
            </w:pP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lastRenderedPageBreak/>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GV cho HS đọc đề bài 11</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Đề toán cho biết gì, cần tìm gì?</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Để biết nhà trường cần ít nhất bao nhiêu xe, ta làm như thế nào?</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HS giải toán theo cá nhân và trao đổi kết quả cặp đôi</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nêu cách thực hiện</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thực hiện giải bài tập cá nhân, trao đổi kết quả theo cặp</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- 1 HS lên bảng trình bày bảng</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HS dưới lớp quan sát, nhận xét bài làm</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w:t>
            </w:r>
            <w:r w:rsidRPr="004074DC">
              <w:rPr>
                <w:rFonts w:ascii="Times New Roman" w:hAnsi="Times New Roman" w:cs="Times New Roman"/>
                <w:color w:val="000000" w:themeColor="text1"/>
                <w:sz w:val="28"/>
                <w:szCs w:val="28"/>
              </w:rPr>
              <w:t xml:space="preserve"> </w:t>
            </w:r>
            <w:r w:rsidRPr="004074DC">
              <w:rPr>
                <w:rFonts w:ascii="Times New Roman" w:hAnsi="Times New Roman" w:cs="Times New Roman"/>
                <w:color w:val="000000" w:themeColor="text1"/>
                <w:sz w:val="28"/>
                <w:szCs w:val="28"/>
                <w:lang w:val="vi-VN"/>
              </w:rPr>
              <w:t xml:space="preserve"> GV cho HS n/xét bài làm của bạn.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GV n/xét kết quả và chốt kiến thức</w:t>
            </w:r>
          </w:p>
        </w:tc>
        <w:tc>
          <w:tcPr>
            <w:tcW w:w="4961" w:type="dxa"/>
            <w:gridSpan w:val="2"/>
          </w:tcPr>
          <w:p w:rsidR="004074DC" w:rsidRPr="004074DC" w:rsidRDefault="004074DC" w:rsidP="004074DC">
            <w:pPr>
              <w:tabs>
                <w:tab w:val="left" w:pos="6945"/>
              </w:tabs>
              <w:rPr>
                <w:rFonts w:ascii="Times New Roman" w:eastAsia="Times New Roman" w:hAnsi="Times New Roman" w:cs="Times New Roman"/>
                <w:bCs/>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 xml:space="preserve">Bài 11. </w:t>
            </w:r>
            <w:r w:rsidRPr="004074DC">
              <w:rPr>
                <w:rFonts w:ascii="Times New Roman" w:eastAsia="Times New Roman" w:hAnsi="Times New Roman" w:cs="Times New Roman"/>
                <w:bCs/>
                <w:color w:val="000000" w:themeColor="text1"/>
                <w:sz w:val="28"/>
                <w:szCs w:val="28"/>
                <w:lang w:val="nl-NL"/>
              </w:rPr>
              <w:t>Một trường muốn chở 892 đi tham quan khu di tích Địa Đạo Củ Chi. Biết rằng mỗi xe chở được 45 học sinh. Hỏi nhà trường cần ít nhất bao nhiêu chiếc xe?</w:t>
            </w:r>
          </w:p>
          <w:p w:rsidR="004074DC" w:rsidRPr="004074DC" w:rsidRDefault="004074DC" w:rsidP="004074DC">
            <w:pPr>
              <w:tabs>
                <w:tab w:val="left" w:pos="3135"/>
              </w:tabs>
              <w:jc w:val="center"/>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color w:val="000000" w:themeColor="text1"/>
                <w:sz w:val="28"/>
                <w:szCs w:val="28"/>
                <w:lang w:val="nl-NL"/>
              </w:rPr>
              <w:t>Giải</w:t>
            </w:r>
          </w:p>
          <w:p w:rsidR="004074DC" w:rsidRPr="004074DC" w:rsidRDefault="004074DC" w:rsidP="004074DC">
            <w:pPr>
              <w:tabs>
                <w:tab w:val="left" w:pos="3135"/>
              </w:tabs>
              <w:rPr>
                <w:rFonts w:ascii="Times New Roman" w:eastAsia="Times New Roman" w:hAnsi="Times New Roman" w:cs="Times New Roman"/>
                <w:bCs/>
                <w:color w:val="000000" w:themeColor="text1"/>
                <w:sz w:val="28"/>
                <w:szCs w:val="28"/>
                <w:lang w:val="nl-NL"/>
              </w:rPr>
            </w:pPr>
            <w:r w:rsidRPr="004074DC">
              <w:rPr>
                <w:rFonts w:ascii="Times New Roman" w:eastAsia="Times New Roman" w:hAnsi="Times New Roman" w:cs="Times New Roman"/>
                <w:bCs/>
                <w:color w:val="000000" w:themeColor="text1"/>
                <w:sz w:val="28"/>
                <w:szCs w:val="28"/>
                <w:lang w:val="nl-NL"/>
              </w:rPr>
              <w:t>Số xe để chở học sinh đi tham quan là:</w:t>
            </w:r>
          </w:p>
          <w:p w:rsidR="004074DC" w:rsidRPr="004074DC" w:rsidRDefault="004074DC" w:rsidP="004074DC">
            <w:pPr>
              <w:tabs>
                <w:tab w:val="left" w:pos="3135"/>
              </w:tabs>
              <w:rPr>
                <w:rFonts w:ascii="Times New Roman" w:hAnsi="Times New Roman" w:cs="Times New Roman"/>
                <w:bCs/>
                <w:sz w:val="28"/>
                <w:szCs w:val="28"/>
              </w:rPr>
            </w:pPr>
            <w:r w:rsidRPr="004074DC">
              <w:rPr>
                <w:rFonts w:ascii="Times New Roman" w:hAnsi="Times New Roman" w:cs="Times New Roman"/>
                <w:bCs/>
                <w:sz w:val="28"/>
                <w:szCs w:val="28"/>
              </w:rPr>
              <w:t>892: 45 = 19 xe (dư 37 học sinh)</w:t>
            </w:r>
          </w:p>
          <w:p w:rsidR="004074DC" w:rsidRPr="004074DC" w:rsidRDefault="004074DC" w:rsidP="004074DC">
            <w:pPr>
              <w:tabs>
                <w:tab w:val="left" w:pos="3135"/>
              </w:tabs>
              <w:rPr>
                <w:rFonts w:ascii="Times New Roman" w:eastAsia="Times New Roman" w:hAnsi="Times New Roman" w:cs="Times New Roman"/>
                <w:bCs/>
                <w:color w:val="000000" w:themeColor="text1"/>
                <w:sz w:val="28"/>
                <w:szCs w:val="28"/>
                <w:lang w:val="nl-NL"/>
              </w:rPr>
            </w:pPr>
            <w:r w:rsidRPr="004074DC">
              <w:rPr>
                <w:rFonts w:ascii="Times New Roman" w:hAnsi="Times New Roman" w:cs="Times New Roman"/>
                <w:bCs/>
                <w:position w:val="-4"/>
                <w:sz w:val="28"/>
                <w:szCs w:val="28"/>
              </w:rPr>
              <w:object w:dxaOrig="1380" w:dyaOrig="260">
                <v:shape id="_x0000_i1050" type="#_x0000_t75" style="width:68.7pt;height:13.25pt" o:ole="">
                  <v:imagedata r:id="rId55" o:title=""/>
                </v:shape>
                <o:OLEObject Type="Embed" ProgID="Equation.DSMT4" ShapeID="_x0000_i1050" DrawAspect="Content" ObjectID="_1753701861" r:id="rId56"/>
              </w:object>
            </w:r>
            <w:r w:rsidRPr="004074DC">
              <w:rPr>
                <w:rFonts w:ascii="Times New Roman" w:hAnsi="Times New Roman" w:cs="Times New Roman"/>
                <w:color w:val="000000" w:themeColor="text1"/>
                <w:sz w:val="28"/>
                <w:szCs w:val="28"/>
                <w:lang w:val="nl-NL"/>
              </w:rPr>
              <w:t xml:space="preserve">xe (dư </w:t>
            </w:r>
            <w:r w:rsidRPr="004074DC">
              <w:rPr>
                <w:rFonts w:ascii="Times New Roman" w:hAnsi="Times New Roman" w:cs="Times New Roman"/>
                <w:bCs/>
                <w:color w:val="000000" w:themeColor="text1"/>
                <w:position w:val="-6"/>
                <w:sz w:val="28"/>
                <w:szCs w:val="28"/>
                <w:lang w:val="nl-NL"/>
              </w:rPr>
              <w:object w:dxaOrig="320" w:dyaOrig="279">
                <v:shape id="_x0000_i1051" type="#_x0000_t75" style="width:16.55pt;height:14.05pt" o:ole="">
                  <v:imagedata r:id="rId57" o:title=""/>
                </v:shape>
                <o:OLEObject Type="Embed" ProgID="Equation.DSMT4" ShapeID="_x0000_i1051" DrawAspect="Content" ObjectID="_1753701862" r:id="rId58"/>
              </w:object>
            </w:r>
            <w:r w:rsidRPr="004074DC">
              <w:rPr>
                <w:rFonts w:ascii="Times New Roman" w:hAnsi="Times New Roman" w:cs="Times New Roman"/>
                <w:color w:val="000000" w:themeColor="text1"/>
                <w:sz w:val="28"/>
                <w:szCs w:val="28"/>
                <w:lang w:val="nl-NL"/>
              </w:rPr>
              <w:t xml:space="preserve">  học sinh)</w:t>
            </w:r>
          </w:p>
          <w:p w:rsidR="004074DC" w:rsidRPr="004074DC" w:rsidRDefault="004074DC" w:rsidP="004074DC">
            <w:pPr>
              <w:tabs>
                <w:tab w:val="left" w:pos="3135"/>
              </w:tabs>
              <w:rPr>
                <w:rFonts w:ascii="Times New Roman" w:hAnsi="Times New Roman" w:cs="Times New Roman"/>
                <w:color w:val="000000" w:themeColor="text1"/>
                <w:sz w:val="28"/>
                <w:szCs w:val="28"/>
                <w:lang w:val="nl-NL"/>
              </w:rPr>
            </w:pPr>
            <w:r w:rsidRPr="004074DC">
              <w:rPr>
                <w:rFonts w:ascii="Times New Roman" w:hAnsi="Times New Roman" w:cs="Times New Roman"/>
                <w:color w:val="000000" w:themeColor="text1"/>
                <w:sz w:val="28"/>
                <w:szCs w:val="28"/>
                <w:lang w:val="nl-NL"/>
              </w:rPr>
              <w:t>Số xe nhà trường cần sử dụng là</w:t>
            </w:r>
          </w:p>
          <w:p w:rsidR="004074DC" w:rsidRPr="004074DC" w:rsidRDefault="004074DC" w:rsidP="004074DC">
            <w:pPr>
              <w:tabs>
                <w:tab w:val="left" w:pos="3135"/>
              </w:tabs>
              <w:rPr>
                <w:rFonts w:ascii="Times New Roman" w:hAnsi="Times New Roman" w:cs="Times New Roman"/>
                <w:color w:val="000000" w:themeColor="text1"/>
                <w:sz w:val="28"/>
                <w:szCs w:val="28"/>
                <w:lang w:val="nl-NL"/>
              </w:rPr>
            </w:pPr>
            <w:r w:rsidRPr="004074DC">
              <w:rPr>
                <w:rFonts w:ascii="Times New Roman" w:hAnsi="Times New Roman" w:cs="Times New Roman"/>
                <w:color w:val="000000" w:themeColor="text1"/>
                <w:sz w:val="28"/>
                <w:szCs w:val="28"/>
                <w:lang w:val="nl-NL"/>
              </w:rPr>
              <w:t>19 + 1 = 20 (xe)</w:t>
            </w:r>
          </w:p>
          <w:p w:rsidR="004074DC" w:rsidRPr="004074DC" w:rsidRDefault="004074DC" w:rsidP="004074DC">
            <w:pPr>
              <w:tabs>
                <w:tab w:val="left" w:pos="3135"/>
              </w:tabs>
              <w:rPr>
                <w:rFonts w:ascii="Times New Roman" w:eastAsia="Times New Roman" w:hAnsi="Times New Roman" w:cs="Times New Roman"/>
                <w:b/>
                <w:color w:val="000000" w:themeColor="text1"/>
                <w:sz w:val="28"/>
                <w:szCs w:val="28"/>
                <w:lang w:val="nl-NL"/>
              </w:rPr>
            </w:pPr>
            <w:r w:rsidRPr="004074DC">
              <w:rPr>
                <w:rFonts w:ascii="Times New Roman" w:hAnsi="Times New Roman" w:cs="Times New Roman"/>
                <w:color w:val="000000" w:themeColor="text1"/>
                <w:sz w:val="28"/>
                <w:szCs w:val="28"/>
                <w:lang w:val="nl-NL"/>
              </w:rPr>
              <w:t xml:space="preserve">Vậy cần ít nhất </w:t>
            </w:r>
            <w:r w:rsidRPr="004074DC">
              <w:rPr>
                <w:rFonts w:ascii="Times New Roman" w:hAnsi="Times New Roman" w:cs="Times New Roman"/>
                <w:bCs/>
                <w:sz w:val="28"/>
                <w:szCs w:val="28"/>
              </w:rPr>
              <w:t xml:space="preserve">20 </w:t>
            </w:r>
            <w:r w:rsidRPr="004074DC">
              <w:rPr>
                <w:rFonts w:ascii="Times New Roman" w:hAnsi="Times New Roman" w:cs="Times New Roman"/>
                <w:color w:val="000000" w:themeColor="text1"/>
                <w:sz w:val="28"/>
                <w:szCs w:val="28"/>
                <w:lang w:val="nl-NL"/>
              </w:rPr>
              <w:t>xe</w:t>
            </w:r>
            <w:r w:rsidRPr="004074DC">
              <w:rPr>
                <w:rFonts w:ascii="Times New Roman" w:eastAsia="Times New Roman" w:hAnsi="Times New Roman" w:cs="Times New Roman"/>
                <w:b/>
                <w:color w:val="000000" w:themeColor="text1"/>
                <w:sz w:val="28"/>
                <w:szCs w:val="28"/>
                <w:lang w:val="nl-NL"/>
              </w:rPr>
              <w:tab/>
            </w:r>
          </w:p>
          <w:p w:rsidR="004074DC" w:rsidRPr="004074DC" w:rsidRDefault="004074DC" w:rsidP="004074DC">
            <w:pPr>
              <w:tabs>
                <w:tab w:val="left" w:pos="6945"/>
              </w:tabs>
              <w:rPr>
                <w:rFonts w:ascii="Times New Roman" w:eastAsia="Times New Roman" w:hAnsi="Times New Roman" w:cs="Times New Roman"/>
                <w:b/>
                <w:color w:val="000000" w:themeColor="text1"/>
                <w:sz w:val="28"/>
                <w:szCs w:val="28"/>
                <w:lang w:val="nl-NL"/>
              </w:rPr>
            </w:pPr>
          </w:p>
          <w:p w:rsidR="004074DC" w:rsidRPr="004074DC" w:rsidRDefault="004074DC" w:rsidP="004074DC">
            <w:pPr>
              <w:rPr>
                <w:rFonts w:ascii="Times New Roman" w:eastAsia="Times New Roman" w:hAnsi="Times New Roman" w:cs="Times New Roman"/>
                <w:sz w:val="28"/>
                <w:szCs w:val="28"/>
                <w:lang w:val="nl-NL"/>
              </w:rPr>
            </w:pPr>
          </w:p>
          <w:p w:rsidR="004074DC" w:rsidRPr="004074DC" w:rsidRDefault="004074DC" w:rsidP="004074DC">
            <w:pPr>
              <w:rPr>
                <w:rFonts w:ascii="Times New Roman" w:eastAsia="Times New Roman" w:hAnsi="Times New Roman" w:cs="Times New Roman"/>
                <w:sz w:val="28"/>
                <w:szCs w:val="28"/>
                <w:lang w:val="nl-NL"/>
              </w:rPr>
            </w:pPr>
          </w:p>
          <w:p w:rsidR="004074DC" w:rsidRPr="004074DC" w:rsidRDefault="004074DC" w:rsidP="004074DC">
            <w:pPr>
              <w:rPr>
                <w:rFonts w:ascii="Times New Roman" w:eastAsia="Times New Roman" w:hAnsi="Times New Roman" w:cs="Times New Roman"/>
                <w:sz w:val="28"/>
                <w:szCs w:val="28"/>
                <w:lang w:val="nl-NL"/>
              </w:rPr>
            </w:pPr>
          </w:p>
          <w:p w:rsidR="004074DC" w:rsidRPr="004074DC" w:rsidRDefault="004074DC" w:rsidP="004074DC">
            <w:pPr>
              <w:jc w:val="center"/>
              <w:rPr>
                <w:rFonts w:ascii="Times New Roman" w:eastAsia="Times New Roman" w:hAnsi="Times New Roman" w:cs="Times New Roman"/>
                <w:sz w:val="28"/>
                <w:szCs w:val="28"/>
                <w:lang w:val="nl-NL"/>
              </w:rPr>
            </w:pPr>
          </w:p>
        </w:tc>
      </w:tr>
      <w:tr w:rsidR="004074DC" w:rsidRPr="004074DC" w:rsidTr="006F5FBF">
        <w:tc>
          <w:tcPr>
            <w:tcW w:w="4106" w:type="dxa"/>
          </w:tcPr>
          <w:p w:rsidR="004074DC" w:rsidRPr="004074DC" w:rsidRDefault="004074DC" w:rsidP="004074DC">
            <w:pPr>
              <w:contextualSpacing/>
              <w:rPr>
                <w:rFonts w:ascii="Times New Roman" w:hAnsi="Times New Roman" w:cs="Times New Roman"/>
                <w:b/>
                <w:bCs/>
                <w:color w:val="000000" w:themeColor="text1"/>
                <w:sz w:val="28"/>
                <w:szCs w:val="28"/>
                <w:lang w:val="vi-VN"/>
              </w:rPr>
            </w:pPr>
            <w:r w:rsidRPr="004074DC">
              <w:rPr>
                <w:rFonts w:ascii="Times New Roman" w:hAnsi="Times New Roman" w:cs="Times New Roman"/>
                <w:b/>
                <w:color w:val="000000" w:themeColor="text1"/>
                <w:sz w:val="28"/>
                <w:szCs w:val="28"/>
                <w:lang w:val="vi-VN"/>
              </w:rPr>
              <w:t>Bước 1: Giao nhiệm vụ</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 xml:space="preserve">GV cho HS đọc đề bài </w:t>
            </w:r>
            <w:r w:rsidRPr="004074DC">
              <w:rPr>
                <w:rFonts w:ascii="Times New Roman" w:hAnsi="Times New Roman" w:cs="Times New Roman"/>
                <w:b/>
                <w:color w:val="000000" w:themeColor="text1"/>
                <w:sz w:val="28"/>
                <w:szCs w:val="28"/>
                <w:lang w:val="vi-VN"/>
              </w:rPr>
              <w:t>12</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Yêu cầu:</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Đề toán cho biết gì, cần tìm gì?</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Để biết nhà trường cần ít nhất bao nhiêu xe, ta làm như thế nào?</w:t>
            </w:r>
          </w:p>
          <w:p w:rsidR="004074DC" w:rsidRPr="004074DC" w:rsidRDefault="004074DC" w:rsidP="004074DC">
            <w:pPr>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t xml:space="preserve">- HS giải toán theo cá nhân </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2</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Thực hiện nhiệm vụ</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đứng tại nêu cách thực hiện</w:t>
            </w:r>
          </w:p>
          <w:p w:rsidR="004074DC" w:rsidRPr="004074DC" w:rsidRDefault="004074DC" w:rsidP="004074DC">
            <w:pPr>
              <w:tabs>
                <w:tab w:val="left" w:pos="2422"/>
              </w:tabs>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HS thực hiện giải bài tập cá nhân</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3</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Báo cáo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- 1 HS lên bảng trình bày bảng</w:t>
            </w:r>
          </w:p>
          <w:p w:rsidR="004074DC" w:rsidRPr="004074DC" w:rsidRDefault="004074DC" w:rsidP="004074DC">
            <w:pPr>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color w:val="000000" w:themeColor="text1"/>
                <w:sz w:val="28"/>
                <w:szCs w:val="28"/>
                <w:lang w:val="vi-VN"/>
              </w:rPr>
              <w:t>HS dưới lớp quan sát, nhận xét bài làm</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b/>
                <w:color w:val="000000" w:themeColor="text1"/>
                <w:sz w:val="28"/>
                <w:szCs w:val="28"/>
                <w:lang w:val="vi-VN"/>
              </w:rPr>
              <w:t>Bước 4</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b/>
                <w:color w:val="000000" w:themeColor="text1"/>
                <w:sz w:val="28"/>
                <w:szCs w:val="28"/>
                <w:lang w:val="vi-VN"/>
              </w:rPr>
              <w:t>Đánh giá kết quả</w:t>
            </w:r>
          </w:p>
          <w:p w:rsidR="004074DC" w:rsidRPr="004074DC" w:rsidRDefault="004074DC" w:rsidP="004074DC">
            <w:pPr>
              <w:contextualSpacing/>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 GV cho HS nhận xét bài làm của bạn. </w:t>
            </w:r>
          </w:p>
          <w:p w:rsidR="004074DC" w:rsidRPr="004074DC" w:rsidRDefault="004074DC" w:rsidP="004074DC">
            <w:pPr>
              <w:contextualSpacing/>
              <w:rPr>
                <w:rFonts w:ascii="Times New Roman" w:hAnsi="Times New Roman" w:cs="Times New Roman"/>
                <w:b/>
                <w:color w:val="000000" w:themeColor="text1"/>
                <w:sz w:val="28"/>
                <w:szCs w:val="28"/>
                <w:lang w:val="vi-VN"/>
              </w:rPr>
            </w:pPr>
            <w:r w:rsidRPr="004074DC">
              <w:rPr>
                <w:rFonts w:ascii="Times New Roman" w:hAnsi="Times New Roman" w:cs="Times New Roman"/>
                <w:color w:val="000000" w:themeColor="text1"/>
                <w:sz w:val="28"/>
                <w:szCs w:val="28"/>
                <w:lang w:val="vi-VN"/>
              </w:rPr>
              <w:t>- GV nhận xét kết quả và chốt kiến thức</w:t>
            </w:r>
          </w:p>
        </w:tc>
        <w:tc>
          <w:tcPr>
            <w:tcW w:w="4961" w:type="dxa"/>
            <w:gridSpan w:val="2"/>
          </w:tcPr>
          <w:p w:rsidR="004074DC" w:rsidRPr="004074DC" w:rsidRDefault="004074DC" w:rsidP="004074DC">
            <w:pPr>
              <w:shd w:val="clear" w:color="auto" w:fill="FFFFFF"/>
              <w:rPr>
                <w:rFonts w:ascii="Times New Roman" w:eastAsia="SimSun" w:hAnsi="Times New Roman" w:cs="Times New Roman"/>
                <w:color w:val="000000" w:themeColor="text1"/>
                <w:sz w:val="28"/>
                <w:szCs w:val="28"/>
                <w:lang w:val="nl-NL"/>
              </w:rPr>
            </w:pPr>
            <w:r w:rsidRPr="004074DC">
              <w:rPr>
                <w:rFonts w:ascii="Times New Roman" w:eastAsia="SimSun" w:hAnsi="Times New Roman" w:cs="Times New Roman"/>
                <w:b/>
                <w:color w:val="000000" w:themeColor="text1"/>
                <w:sz w:val="28"/>
                <w:szCs w:val="28"/>
                <w:lang w:val="nl-NL"/>
              </w:rPr>
              <w:t xml:space="preserve">Bài 12. </w:t>
            </w:r>
            <w:r w:rsidRPr="004074DC">
              <w:rPr>
                <w:rFonts w:ascii="Times New Roman" w:eastAsia="SimSun" w:hAnsi="Times New Roman" w:cs="Times New Roman"/>
                <w:color w:val="000000" w:themeColor="text1"/>
                <w:sz w:val="28"/>
                <w:szCs w:val="28"/>
                <w:lang w:val="nl-NL"/>
              </w:rPr>
              <w:t>Bạn Minh dùng 30000 đồng để mua bút. Có hai loại bút: bút bi xanh và bút bi đen. Bút bi xanh có giá 2500 đồng một chiếc. Bút bi đen có giá 3500 đồng một chiếc. Bạn Minh sẽ mua được nhiều nhất bao nhiêu chiếc bút nếu:</w:t>
            </w:r>
          </w:p>
          <w:p w:rsidR="004074DC" w:rsidRPr="004074DC" w:rsidRDefault="004074DC" w:rsidP="004074DC">
            <w:pPr>
              <w:shd w:val="clear" w:color="auto" w:fill="FFFFFF"/>
              <w:rPr>
                <w:rFonts w:ascii="Times New Roman" w:eastAsia="SimSun" w:hAnsi="Times New Roman" w:cs="Times New Roman"/>
                <w:color w:val="000000" w:themeColor="text1"/>
                <w:sz w:val="28"/>
                <w:szCs w:val="28"/>
                <w:lang w:val="nl-NL"/>
              </w:rPr>
            </w:pPr>
            <w:r w:rsidRPr="004074DC">
              <w:rPr>
                <w:rFonts w:ascii="Times New Roman" w:eastAsia="SimSun" w:hAnsi="Times New Roman" w:cs="Times New Roman"/>
                <w:color w:val="000000" w:themeColor="text1"/>
                <w:sz w:val="28"/>
                <w:szCs w:val="28"/>
                <w:lang w:val="nl-NL"/>
              </w:rPr>
              <w:t>a. Minh chỉ mua mỗi loại bút bi xanh?</w:t>
            </w:r>
          </w:p>
          <w:p w:rsidR="004074DC" w:rsidRPr="004074DC" w:rsidRDefault="004074DC" w:rsidP="004074DC">
            <w:pPr>
              <w:shd w:val="clear" w:color="auto" w:fill="FFFFFF"/>
              <w:rPr>
                <w:rFonts w:ascii="Times New Roman" w:eastAsia="SimSun" w:hAnsi="Times New Roman" w:cs="Times New Roman"/>
                <w:color w:val="000000" w:themeColor="text1"/>
                <w:sz w:val="28"/>
                <w:szCs w:val="28"/>
                <w:lang w:val="nl-NL"/>
              </w:rPr>
            </w:pPr>
            <w:r w:rsidRPr="004074DC">
              <w:rPr>
                <w:rFonts w:ascii="Times New Roman" w:eastAsia="SimSun" w:hAnsi="Times New Roman" w:cs="Times New Roman"/>
                <w:color w:val="000000" w:themeColor="text1"/>
                <w:sz w:val="28"/>
                <w:szCs w:val="28"/>
                <w:lang w:val="nl-NL"/>
              </w:rPr>
              <w:t>b. Minh chỉ mua mỗi loại bút đi đen?</w:t>
            </w:r>
          </w:p>
          <w:p w:rsidR="004074DC" w:rsidRPr="004074DC" w:rsidRDefault="004074DC" w:rsidP="004074DC">
            <w:pPr>
              <w:tabs>
                <w:tab w:val="left" w:pos="6945"/>
              </w:tabs>
              <w:rPr>
                <w:rFonts w:ascii="Times New Roman" w:eastAsia="Times New Roman" w:hAnsi="Times New Roman" w:cs="Times New Roman"/>
                <w:color w:val="000000" w:themeColor="text1"/>
                <w:sz w:val="28"/>
                <w:szCs w:val="28"/>
                <w:lang w:val="nl-NL"/>
              </w:rPr>
            </w:pPr>
            <w:r w:rsidRPr="004074DC">
              <w:rPr>
                <w:rFonts w:ascii="Times New Roman" w:eastAsia="Times New Roman" w:hAnsi="Times New Roman" w:cs="Times New Roman"/>
                <w:b/>
                <w:color w:val="000000" w:themeColor="text1"/>
                <w:sz w:val="28"/>
                <w:szCs w:val="28"/>
                <w:lang w:val="nl-NL"/>
              </w:rPr>
              <w:t xml:space="preserve">                        </w:t>
            </w:r>
            <w:r w:rsidRPr="004074DC">
              <w:rPr>
                <w:rFonts w:ascii="Times New Roman" w:eastAsia="Times New Roman" w:hAnsi="Times New Roman" w:cs="Times New Roman"/>
                <w:color w:val="000000" w:themeColor="text1"/>
                <w:sz w:val="28"/>
                <w:szCs w:val="28"/>
                <w:lang w:val="nl-NL"/>
              </w:rPr>
              <w:t>Giải</w:t>
            </w:r>
          </w:p>
          <w:p w:rsidR="004074DC" w:rsidRPr="004074DC" w:rsidRDefault="004074DC" w:rsidP="004074DC">
            <w:pPr>
              <w:tabs>
                <w:tab w:val="left" w:pos="6945"/>
              </w:tabs>
              <w:rPr>
                <w:rFonts w:ascii="Times New Roman" w:eastAsia="Times New Roman" w:hAnsi="Times New Roman" w:cs="Times New Roman"/>
                <w:bCs/>
                <w:color w:val="000000" w:themeColor="text1"/>
                <w:sz w:val="28"/>
                <w:szCs w:val="28"/>
                <w:lang w:val="nl-NL"/>
              </w:rPr>
            </w:pPr>
            <w:r w:rsidRPr="004074DC">
              <w:rPr>
                <w:rFonts w:ascii="Times New Roman" w:eastAsia="Times New Roman" w:hAnsi="Times New Roman" w:cs="Times New Roman"/>
                <w:bCs/>
                <w:color w:val="000000" w:themeColor="text1"/>
                <w:sz w:val="28"/>
                <w:szCs w:val="28"/>
                <w:lang w:val="nl-NL"/>
              </w:rPr>
              <w:t xml:space="preserve">a. Số bút bi xanh bạn Minh mua nhiều nhất là 30000: 2500 = 12 </w:t>
            </w:r>
            <w:r w:rsidRPr="004074DC">
              <w:rPr>
                <w:rFonts w:ascii="Times New Roman" w:hAnsi="Times New Roman" w:cs="Times New Roman"/>
                <w:color w:val="000000" w:themeColor="text1"/>
                <w:sz w:val="28"/>
                <w:szCs w:val="28"/>
                <w:lang w:val="nl-NL"/>
              </w:rPr>
              <w:t xml:space="preserve"> (cây)</w:t>
            </w:r>
          </w:p>
          <w:p w:rsidR="004074DC" w:rsidRPr="004074DC" w:rsidRDefault="004074DC" w:rsidP="004074DC">
            <w:pPr>
              <w:tabs>
                <w:tab w:val="left" w:pos="6945"/>
              </w:tabs>
              <w:rPr>
                <w:rFonts w:ascii="Times New Roman" w:eastAsia="Times New Roman" w:hAnsi="Times New Roman" w:cs="Times New Roman"/>
                <w:bCs/>
                <w:color w:val="000000" w:themeColor="text1"/>
                <w:sz w:val="28"/>
                <w:szCs w:val="28"/>
                <w:lang w:val="nl-NL"/>
              </w:rPr>
            </w:pPr>
            <w:r w:rsidRPr="004074DC">
              <w:rPr>
                <w:rFonts w:ascii="Times New Roman" w:eastAsia="Times New Roman" w:hAnsi="Times New Roman" w:cs="Times New Roman"/>
                <w:bCs/>
                <w:color w:val="000000" w:themeColor="text1"/>
                <w:sz w:val="28"/>
                <w:szCs w:val="28"/>
                <w:lang w:val="nl-NL"/>
              </w:rPr>
              <w:t>b. Số bút bi xanh bạn Minh mua nhiều nhất là 30000: 3500 = 8</w:t>
            </w:r>
            <w:r w:rsidRPr="004074DC">
              <w:rPr>
                <w:rFonts w:ascii="Times New Roman" w:hAnsi="Times New Roman" w:cs="Times New Roman"/>
                <w:color w:val="000000" w:themeColor="text1"/>
                <w:sz w:val="28"/>
                <w:szCs w:val="28"/>
                <w:lang w:val="nl-NL"/>
              </w:rPr>
              <w:t xml:space="preserve"> (cây) ( dư 2000 đồng)</w:t>
            </w:r>
          </w:p>
          <w:p w:rsidR="004074DC" w:rsidRPr="004074DC" w:rsidRDefault="004074DC" w:rsidP="004074DC">
            <w:pPr>
              <w:tabs>
                <w:tab w:val="left" w:pos="6945"/>
              </w:tabs>
              <w:rPr>
                <w:rFonts w:ascii="Times New Roman" w:eastAsia="Times New Roman" w:hAnsi="Times New Roman" w:cs="Times New Roman"/>
                <w:b/>
                <w:color w:val="000000" w:themeColor="text1"/>
                <w:sz w:val="28"/>
                <w:szCs w:val="28"/>
                <w:lang w:val="nl-NL"/>
              </w:rPr>
            </w:pPr>
          </w:p>
        </w:tc>
      </w:tr>
    </w:tbl>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rPr>
      </w:pPr>
      <w:r w:rsidRPr="004074DC">
        <w:rPr>
          <w:rFonts w:ascii="Times New Roman" w:hAnsi="Times New Roman" w:cs="Times New Roman"/>
          <w:b/>
          <w:bCs/>
          <w:color w:val="000000" w:themeColor="text1"/>
          <w:sz w:val="28"/>
          <w:szCs w:val="28"/>
        </w:rPr>
        <w:t xml:space="preserve">- </w:t>
      </w:r>
      <w:r w:rsidRPr="004074DC">
        <w:rPr>
          <w:rFonts w:ascii="Times New Roman" w:hAnsi="Times New Roman" w:cs="Times New Roman"/>
          <w:bCs/>
          <w:color w:val="000000" w:themeColor="text1"/>
          <w:sz w:val="28"/>
          <w:szCs w:val="28"/>
        </w:rPr>
        <w:t xml:space="preserve">Yêu cầu </w:t>
      </w:r>
    </w:p>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lang w:val="vi-VN"/>
        </w:rPr>
      </w:pPr>
      <w:r w:rsidRPr="004074DC">
        <w:rPr>
          <w:rFonts w:ascii="Times New Roman" w:hAnsi="Times New Roman" w:cs="Times New Roman"/>
          <w:b/>
          <w:bCs/>
          <w:color w:val="000000" w:themeColor="text1"/>
          <w:sz w:val="28"/>
          <w:szCs w:val="28"/>
          <w:lang w:val="vi-VN"/>
        </w:rPr>
        <w:t xml:space="preserve">- </w:t>
      </w:r>
      <w:r w:rsidRPr="004074DC">
        <w:rPr>
          <w:rFonts w:ascii="Times New Roman" w:hAnsi="Times New Roman" w:cs="Times New Roman"/>
          <w:bCs/>
          <w:color w:val="000000" w:themeColor="text1"/>
          <w:sz w:val="28"/>
          <w:szCs w:val="28"/>
          <w:lang w:val="vi-VN"/>
        </w:rPr>
        <w:t xml:space="preserve">Yêu cầu HS học thuộc các tính chất của phép nhân số tự nhiên, nắm chắc mối </w:t>
      </w:r>
    </w:p>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lang w:val="vi-VN"/>
        </w:rPr>
      </w:pPr>
      <w:r w:rsidRPr="004074DC">
        <w:rPr>
          <w:rFonts w:ascii="Times New Roman" w:hAnsi="Times New Roman" w:cs="Times New Roman"/>
          <w:bCs/>
          <w:color w:val="000000" w:themeColor="text1"/>
          <w:sz w:val="28"/>
          <w:szCs w:val="28"/>
          <w:lang w:val="vi-VN"/>
        </w:rPr>
        <w:lastRenderedPageBreak/>
        <w:t>quan hệ giữa các thành phần trong phép nhân và phép chia phân số.</w:t>
      </w:r>
    </w:p>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 Xem lại các dạng bài tập đã chữa.</w:t>
      </w:r>
    </w:p>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rPr>
      </w:pPr>
      <w:r w:rsidRPr="004074DC">
        <w:rPr>
          <w:rFonts w:ascii="Times New Roman" w:hAnsi="Times New Roman" w:cs="Times New Roman"/>
          <w:bCs/>
          <w:color w:val="000000" w:themeColor="text1"/>
          <w:sz w:val="28"/>
          <w:szCs w:val="28"/>
        </w:rPr>
        <w:t>+ Hoàn thành các bài tập.</w:t>
      </w:r>
    </w:p>
    <w:p w:rsidR="004074DC" w:rsidRPr="004074DC" w:rsidRDefault="004074DC" w:rsidP="004074DC">
      <w:pPr>
        <w:shd w:val="clear" w:color="auto" w:fill="FFFFFF"/>
        <w:spacing w:after="0" w:line="240" w:lineRule="auto"/>
        <w:rPr>
          <w:rFonts w:ascii="Times New Roman" w:eastAsia="Times New Roman" w:hAnsi="Times New Roman" w:cs="Times New Roman"/>
          <w:bCs/>
          <w:color w:val="000000" w:themeColor="text1"/>
          <w:sz w:val="28"/>
          <w:szCs w:val="28"/>
          <w:lang w:eastAsia="vi-VN"/>
        </w:rPr>
      </w:pPr>
      <w:r w:rsidRPr="004074DC">
        <w:rPr>
          <w:rFonts w:ascii="Times New Roman" w:hAnsi="Times New Roman" w:cs="Times New Roman"/>
          <w:bCs/>
          <w:color w:val="000000" w:themeColor="text1"/>
          <w:sz w:val="28"/>
          <w:szCs w:val="28"/>
        </w:rPr>
        <w:t>+ Ôn tập:</w:t>
      </w:r>
      <w:r w:rsidRPr="004074DC">
        <w:rPr>
          <w:rFonts w:ascii="Times New Roman" w:eastAsia="Times New Roman" w:hAnsi="Times New Roman" w:cs="Times New Roman"/>
          <w:b/>
          <w:bCs/>
          <w:color w:val="000000" w:themeColor="text1"/>
          <w:sz w:val="28"/>
          <w:szCs w:val="28"/>
          <w:lang w:eastAsia="vi-VN"/>
        </w:rPr>
        <w:t xml:space="preserve">  </w:t>
      </w:r>
      <w:r w:rsidRPr="004074DC">
        <w:rPr>
          <w:rFonts w:ascii="Times New Roman" w:hAnsi="Times New Roman" w:cs="Times New Roman"/>
          <w:color w:val="000000" w:themeColor="text1"/>
          <w:sz w:val="28"/>
          <w:szCs w:val="28"/>
        </w:rPr>
        <w:t>CÁC PHÉP TOÁN VỀ LŨY THỪA.</w:t>
      </w:r>
    </w:p>
    <w:p w:rsidR="004074DC" w:rsidRPr="004074DC" w:rsidRDefault="004074DC" w:rsidP="004074DC">
      <w:pPr>
        <w:spacing w:after="0" w:line="240" w:lineRule="auto"/>
        <w:contextualSpacing/>
        <w:jc w:val="both"/>
        <w:rPr>
          <w:rFonts w:ascii="Times New Roman" w:hAnsi="Times New Roman" w:cs="Times New Roman"/>
          <w:bCs/>
          <w:color w:val="000000" w:themeColor="text1"/>
          <w:sz w:val="28"/>
          <w:szCs w:val="28"/>
        </w:rPr>
      </w:pPr>
      <w:r w:rsidRPr="004074DC">
        <w:rPr>
          <w:rFonts w:ascii="Times New Roman" w:hAnsi="Times New Roman" w:cs="Times New Roman"/>
          <w:b/>
          <w:bCs/>
          <w:color w:val="000000" w:themeColor="text1"/>
          <w:sz w:val="28"/>
          <w:szCs w:val="28"/>
          <w:u w:val="single"/>
          <w:lang w:val="vi-VN"/>
        </w:rPr>
        <w:t xml:space="preserve">*Bài tập giao về nhà </w:t>
      </w:r>
    </w:p>
    <w:p w:rsidR="004074DC" w:rsidRPr="004074DC" w:rsidRDefault="004074DC" w:rsidP="004074DC">
      <w:pPr>
        <w:tabs>
          <w:tab w:val="left" w:pos="1327"/>
        </w:tabs>
        <w:spacing w:after="0" w:line="240" w:lineRule="auto"/>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Bài 1: </w:t>
      </w:r>
      <w:r w:rsidRPr="004074DC">
        <w:rPr>
          <w:rFonts w:ascii="Times New Roman" w:hAnsi="Times New Roman" w:cs="Times New Roman"/>
          <w:bCs/>
          <w:color w:val="000000" w:themeColor="text1"/>
          <w:sz w:val="28"/>
          <w:szCs w:val="28"/>
          <w:lang w:val="vi-VN"/>
        </w:rPr>
        <w:t>Tính nhanh, tính nhẩm</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a)</w:t>
      </w:r>
      <w:r w:rsidRPr="004074DC">
        <w:rPr>
          <w:rFonts w:ascii="Times New Roman" w:hAnsi="Times New Roman" w:cs="Times New Roman"/>
          <w:position w:val="-4"/>
          <w:sz w:val="28"/>
          <w:szCs w:val="28"/>
        </w:rPr>
        <w:object w:dxaOrig="200" w:dyaOrig="300">
          <v:shape id="_x0000_i1052" type="#_x0000_t75" style="width:9.1pt;height:14.9pt" o:ole="">
            <v:imagedata r:id="rId59" o:title=""/>
          </v:shape>
          <o:OLEObject Type="Embed" ProgID="Equation.DSMT4" ShapeID="_x0000_i1052" DrawAspect="Content" ObjectID="_1753701863" r:id="rId60"/>
        </w:object>
      </w:r>
      <w:r w:rsidRPr="004074DC">
        <w:rPr>
          <w:rFonts w:ascii="Times New Roman" w:hAnsi="Times New Roman" w:cs="Times New Roman"/>
          <w:sz w:val="28"/>
          <w:szCs w:val="28"/>
        </w:rPr>
        <w:t>25. 53. 4</w:t>
      </w:r>
      <w:r w:rsidRPr="004074DC">
        <w:rPr>
          <w:rFonts w:ascii="Times New Roman" w:hAnsi="Times New Roman" w:cs="Times New Roman"/>
          <w:color w:val="000000" w:themeColor="text1"/>
          <w:sz w:val="28"/>
          <w:szCs w:val="28"/>
          <w:lang w:val="vi-VN"/>
        </w:rPr>
        <w:t xml:space="preserve"> ;      </w:t>
      </w:r>
      <w:r w:rsidRPr="004074DC">
        <w:rPr>
          <w:rFonts w:ascii="Times New Roman" w:hAnsi="Times New Roman" w:cs="Times New Roman"/>
          <w:color w:val="000000" w:themeColor="text1"/>
          <w:sz w:val="28"/>
          <w:szCs w:val="28"/>
          <w:lang w:val="vi-VN"/>
        </w:rPr>
        <w:tab/>
        <w:t>b)</w:t>
      </w:r>
      <w:r w:rsidRPr="004074DC">
        <w:rPr>
          <w:rFonts w:ascii="Times New Roman" w:hAnsi="Times New Roman" w:cs="Times New Roman"/>
          <w:color w:val="000000" w:themeColor="text1"/>
          <w:sz w:val="28"/>
          <w:szCs w:val="28"/>
        </w:rPr>
        <w:t xml:space="preserve"> 16.8.125</w:t>
      </w:r>
      <w:r w:rsidRPr="004074DC">
        <w:rPr>
          <w:rFonts w:ascii="Times New Roman" w:hAnsi="Times New Roman" w:cs="Times New Roman"/>
          <w:color w:val="000000" w:themeColor="text1"/>
          <w:sz w:val="28"/>
          <w:szCs w:val="28"/>
          <w:lang w:val="vi-VN"/>
        </w:rPr>
        <w:t xml:space="preserve"> ;     </w:t>
      </w:r>
      <w:r w:rsidRPr="004074DC">
        <w:rPr>
          <w:rFonts w:ascii="Times New Roman" w:hAnsi="Times New Roman" w:cs="Times New Roman"/>
          <w:color w:val="000000" w:themeColor="text1"/>
          <w:sz w:val="28"/>
          <w:szCs w:val="28"/>
          <w:lang w:val="vi-VN"/>
        </w:rPr>
        <w:tab/>
        <w:t>c)</w:t>
      </w:r>
      <w:r w:rsidRPr="004074DC">
        <w:rPr>
          <w:rFonts w:ascii="Times New Roman" w:hAnsi="Times New Roman" w:cs="Times New Roman"/>
          <w:color w:val="000000" w:themeColor="text1"/>
          <w:sz w:val="28"/>
          <w:szCs w:val="28"/>
        </w:rPr>
        <w:t xml:space="preserve"> 64.25</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rPr>
        <w:t>;</w: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rPr>
        <w:t>d</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rPr>
        <w:t xml:space="preserve">16.125 </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ab/>
      </w:r>
      <w:r w:rsidRPr="004074DC">
        <w:rPr>
          <w:rFonts w:ascii="Times New Roman" w:hAnsi="Times New Roman" w:cs="Times New Roman"/>
          <w:color w:val="000000" w:themeColor="text1"/>
          <w:sz w:val="28"/>
          <w:szCs w:val="28"/>
          <w:lang w:val="vi-VN"/>
        </w:rPr>
        <w:tab/>
      </w:r>
      <w:r w:rsidRPr="004074DC">
        <w:rPr>
          <w:rFonts w:ascii="Times New Roman" w:hAnsi="Times New Roman" w:cs="Times New Roman"/>
          <w:color w:val="000000" w:themeColor="text1"/>
          <w:sz w:val="28"/>
          <w:szCs w:val="28"/>
        </w:rPr>
        <w:t>e</w:t>
      </w:r>
      <w:r w:rsidRPr="004074DC">
        <w:rPr>
          <w:rFonts w:ascii="Times New Roman" w:hAnsi="Times New Roman" w:cs="Times New Roman"/>
          <w:color w:val="000000" w:themeColor="text1"/>
          <w:sz w:val="28"/>
          <w:szCs w:val="28"/>
          <w:lang w:val="vi-VN"/>
        </w:rPr>
        <w:t>)</w:t>
      </w:r>
      <w:r w:rsidRPr="004074DC">
        <w:rPr>
          <w:rFonts w:ascii="Times New Roman" w:hAnsi="Times New Roman" w:cs="Times New Roman"/>
          <w:color w:val="000000" w:themeColor="text1"/>
          <w:sz w:val="28"/>
          <w:szCs w:val="28"/>
        </w:rPr>
        <w:t xml:space="preserve"> 700: 25</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rPr>
        <w:t>;</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ab/>
      </w:r>
      <w:r w:rsidRPr="004074DC">
        <w:rPr>
          <w:rFonts w:ascii="Times New Roman" w:hAnsi="Times New Roman" w:cs="Times New Roman"/>
          <w:color w:val="000000" w:themeColor="text1"/>
          <w:sz w:val="28"/>
          <w:szCs w:val="28"/>
        </w:rPr>
        <w:t>f</w: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rPr>
        <w:t>(260 – 13): 13</w: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tabs>
          <w:tab w:val="left" w:pos="1327"/>
        </w:tabs>
        <w:spacing w:after="0" w:line="240" w:lineRule="auto"/>
        <w:contextualSpacing/>
        <w:rPr>
          <w:rFonts w:ascii="Times New Roman" w:hAnsi="Times New Roman" w:cs="Times New Roman"/>
          <w:bCs/>
          <w:color w:val="000000" w:themeColor="text1"/>
          <w:sz w:val="28"/>
          <w:szCs w:val="28"/>
          <w:lang w:val="en-SG"/>
        </w:rPr>
      </w:pPr>
      <w:r w:rsidRPr="004074DC">
        <w:rPr>
          <w:rFonts w:ascii="Times New Roman" w:hAnsi="Times New Roman" w:cs="Times New Roman"/>
          <w:b/>
          <w:color w:val="000000" w:themeColor="text1"/>
          <w:sz w:val="28"/>
          <w:szCs w:val="28"/>
          <w:lang w:val="en-SG"/>
        </w:rPr>
        <w:t xml:space="preserve">Bài 2: </w:t>
      </w:r>
      <w:r w:rsidRPr="004074DC">
        <w:rPr>
          <w:rFonts w:ascii="Times New Roman" w:hAnsi="Times New Roman" w:cs="Times New Roman"/>
          <w:bCs/>
          <w:color w:val="000000" w:themeColor="text1"/>
          <w:sz w:val="28"/>
          <w:szCs w:val="28"/>
          <w:lang w:val="en-SG"/>
        </w:rPr>
        <w:t>Tính nhanh</w:t>
      </w:r>
    </w:p>
    <w:p w:rsidR="004074DC" w:rsidRPr="004074DC" w:rsidRDefault="004074DC" w:rsidP="004074DC">
      <w:pPr>
        <w:spacing w:after="0" w:line="240" w:lineRule="auto"/>
        <w:rPr>
          <w:rFonts w:ascii="Times New Roman" w:hAnsi="Times New Roman" w:cs="Times New Roman"/>
          <w:position w:val="-6"/>
          <w:sz w:val="28"/>
          <w:szCs w:val="28"/>
        </w:rPr>
      </w:pPr>
      <w:r w:rsidRPr="004074DC">
        <w:rPr>
          <w:rFonts w:ascii="Times New Roman" w:hAnsi="Times New Roman" w:cs="Times New Roman"/>
          <w:sz w:val="28"/>
          <w:szCs w:val="28"/>
        </w:rPr>
        <w:t xml:space="preserve">a) </w:t>
      </w:r>
      <w:r w:rsidRPr="004074DC">
        <w:rPr>
          <w:rFonts w:ascii="Times New Roman" w:hAnsi="Times New Roman" w:cs="Times New Roman"/>
          <w:position w:val="-18"/>
          <w:sz w:val="28"/>
          <w:szCs w:val="28"/>
        </w:rPr>
        <w:object w:dxaOrig="2860" w:dyaOrig="400">
          <v:shape id="_x0000_i1053" type="#_x0000_t75" style="width:143.15pt;height:19.85pt" o:ole="">
            <v:imagedata r:id="rId61" o:title=""/>
          </v:shape>
          <o:OLEObject Type="Embed" ProgID="Equation.DSMT4" ShapeID="_x0000_i1053" DrawAspect="Content" ObjectID="_1753701864" r:id="rId62"/>
        </w:object>
      </w:r>
      <w:r w:rsidRPr="004074DC">
        <w:rPr>
          <w:rFonts w:ascii="Times New Roman" w:hAnsi="Times New Roman" w:cs="Times New Roman"/>
          <w:sz w:val="28"/>
          <w:szCs w:val="28"/>
        </w:rPr>
        <w:tab/>
      </w:r>
      <w:r w:rsidRPr="004074DC">
        <w:rPr>
          <w:rFonts w:ascii="Times New Roman" w:hAnsi="Times New Roman" w:cs="Times New Roman"/>
          <w:sz w:val="28"/>
          <w:szCs w:val="28"/>
        </w:rPr>
        <w:tab/>
        <w:t xml:space="preserve">b) </w:t>
      </w:r>
      <w:r w:rsidRPr="004074DC">
        <w:rPr>
          <w:rFonts w:ascii="Times New Roman" w:hAnsi="Times New Roman" w:cs="Times New Roman"/>
          <w:position w:val="-6"/>
          <w:sz w:val="28"/>
          <w:szCs w:val="28"/>
        </w:rPr>
        <w:object w:dxaOrig="3120" w:dyaOrig="279">
          <v:shape id="_x0000_i1054" type="#_x0000_t75" style="width:156.4pt;height:14.05pt" o:ole="">
            <v:imagedata r:id="rId63" o:title=""/>
          </v:shape>
          <o:OLEObject Type="Embed" ProgID="Equation.DSMT4" ShapeID="_x0000_i1054" DrawAspect="Content" ObjectID="_1753701865" r:id="rId64"/>
        </w:object>
      </w:r>
      <w:r w:rsidRPr="004074DC">
        <w:rPr>
          <w:rFonts w:ascii="Times New Roman" w:hAnsi="Times New Roman" w:cs="Times New Roman"/>
          <w:position w:val="-18"/>
          <w:sz w:val="28"/>
          <w:szCs w:val="28"/>
        </w:rPr>
        <w:object w:dxaOrig="2920" w:dyaOrig="400">
          <v:shape id="_x0000_i1055" type="#_x0000_t75" style="width:145.65pt;height:19.85pt" o:ole="">
            <v:imagedata r:id="rId65" o:title=""/>
          </v:shape>
          <o:OLEObject Type="Embed" ProgID="Equation.DSMT4" ShapeID="_x0000_i1055" DrawAspect="Content" ObjectID="_1753701866" r:id="rId66"/>
        </w:object>
      </w:r>
      <w:r w:rsidRPr="004074DC">
        <w:rPr>
          <w:rFonts w:ascii="Times New Roman" w:hAnsi="Times New Roman" w:cs="Times New Roman"/>
          <w:sz w:val="28"/>
          <w:szCs w:val="28"/>
        </w:rPr>
        <w:tab/>
        <w:t xml:space="preserve">          </w:t>
      </w:r>
      <w:r w:rsidRPr="004074DC">
        <w:rPr>
          <w:rFonts w:ascii="Times New Roman" w:hAnsi="Times New Roman" w:cs="Times New Roman"/>
          <w:position w:val="-18"/>
          <w:sz w:val="28"/>
          <w:szCs w:val="28"/>
        </w:rPr>
        <w:object w:dxaOrig="3540" w:dyaOrig="460">
          <v:shape id="_x0000_i1056" type="#_x0000_t75" style="width:177.1pt;height:22.35pt" o:ole="">
            <v:imagedata r:id="rId67" o:title=""/>
          </v:shape>
          <o:OLEObject Type="Embed" ProgID="Equation.DSMT4" ShapeID="_x0000_i1056" DrawAspect="Content" ObjectID="_1753701867" r:id="rId68"/>
        </w:object>
      </w:r>
      <w:r w:rsidRPr="004074DC">
        <w:rPr>
          <w:rFonts w:ascii="Times New Roman" w:hAnsi="Times New Roman" w:cs="Times New Roman"/>
          <w:sz w:val="28"/>
          <w:szCs w:val="28"/>
        </w:rPr>
        <w:t xml:space="preserve">                      </w:t>
      </w:r>
    </w:p>
    <w:p w:rsidR="004074DC" w:rsidRPr="004074DC" w:rsidRDefault="004074DC" w:rsidP="004074DC">
      <w:pPr>
        <w:tabs>
          <w:tab w:val="left" w:pos="1327"/>
        </w:tabs>
        <w:spacing w:after="0" w:line="240" w:lineRule="auto"/>
        <w:contextualSpacing/>
        <w:rPr>
          <w:rFonts w:ascii="Times New Roman" w:hAnsi="Times New Roman" w:cs="Times New Roman"/>
          <w:bCs/>
          <w:color w:val="000000" w:themeColor="text1"/>
          <w:sz w:val="28"/>
          <w:szCs w:val="28"/>
          <w:lang w:val="en-SG"/>
        </w:rPr>
      </w:pPr>
      <w:r w:rsidRPr="004074DC">
        <w:rPr>
          <w:rFonts w:ascii="Times New Roman" w:hAnsi="Times New Roman" w:cs="Times New Roman"/>
          <w:b/>
          <w:color w:val="000000" w:themeColor="text1"/>
          <w:sz w:val="28"/>
          <w:szCs w:val="28"/>
          <w:lang w:val="en-SG"/>
        </w:rPr>
        <w:t xml:space="preserve">Bài 3: </w:t>
      </w:r>
      <w:r w:rsidRPr="004074DC">
        <w:rPr>
          <w:rFonts w:ascii="Times New Roman" w:hAnsi="Times New Roman" w:cs="Times New Roman"/>
          <w:bCs/>
          <w:color w:val="000000" w:themeColor="text1"/>
          <w:sz w:val="28"/>
          <w:szCs w:val="28"/>
          <w:lang w:val="en-SG"/>
        </w:rPr>
        <w:t xml:space="preserve">Tìm x biết: </w:t>
      </w:r>
    </w:p>
    <w:tbl>
      <w:tblPr>
        <w:tblStyle w:val="TableGrid83"/>
        <w:tblW w:w="9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9"/>
        <w:gridCol w:w="4680"/>
      </w:tblGrid>
      <w:tr w:rsidR="004074DC" w:rsidRPr="004074DC" w:rsidTr="006F5FBF">
        <w:trPr>
          <w:trHeight w:val="55"/>
        </w:trPr>
        <w:tc>
          <w:tcPr>
            <w:tcW w:w="4659" w:type="dxa"/>
          </w:tcPr>
          <w:p w:rsidR="004074DC" w:rsidRPr="004074DC" w:rsidRDefault="004074DC" w:rsidP="004074DC">
            <w:pPr>
              <w:tabs>
                <w:tab w:val="left" w:pos="1327"/>
              </w:tabs>
              <w:contextualSpacing/>
              <w:rPr>
                <w:rFonts w:ascii="Times New Roman" w:hAnsi="Times New Roman" w:cs="Times New Roman"/>
                <w:color w:val="000000" w:themeColor="text1"/>
                <w:sz w:val="28"/>
                <w:szCs w:val="28"/>
                <w:lang w:val="en-SG"/>
              </w:rPr>
            </w:pPr>
            <w:r w:rsidRPr="004074DC">
              <w:rPr>
                <w:rFonts w:ascii="Times New Roman" w:hAnsi="Times New Roman" w:cs="Times New Roman"/>
                <w:color w:val="000000" w:themeColor="text1"/>
                <w:sz w:val="28"/>
                <w:szCs w:val="28"/>
                <w:lang w:val="en-SG"/>
              </w:rPr>
              <w:t xml:space="preserve">a) </w:t>
            </w:r>
            <w:r w:rsidRPr="004074DC">
              <w:rPr>
                <w:rFonts w:ascii="Times New Roman" w:hAnsi="Times New Roman" w:cs="Times New Roman"/>
                <w:position w:val="-16"/>
                <w:sz w:val="28"/>
                <w:szCs w:val="28"/>
                <w:lang w:val="en-SG"/>
              </w:rPr>
              <w:object w:dxaOrig="2060" w:dyaOrig="440">
                <v:shape id="_x0000_i1057" type="#_x0000_t75" style="width:102.6pt;height:21.5pt" o:ole="">
                  <v:imagedata r:id="rId69" o:title=""/>
                </v:shape>
                <o:OLEObject Type="Embed" ProgID="Equation.DSMT4" ShapeID="_x0000_i1057" DrawAspect="Content" ObjectID="_1753701868" r:id="rId70"/>
              </w:object>
            </w:r>
          </w:p>
        </w:tc>
        <w:tc>
          <w:tcPr>
            <w:tcW w:w="4680" w:type="dxa"/>
          </w:tcPr>
          <w:p w:rsidR="004074DC" w:rsidRPr="004074DC" w:rsidRDefault="004074DC" w:rsidP="004074DC">
            <w:pPr>
              <w:tabs>
                <w:tab w:val="left" w:pos="1327"/>
              </w:tabs>
              <w:contextualSpacing/>
              <w:rPr>
                <w:rFonts w:ascii="Times New Roman" w:hAnsi="Times New Roman" w:cs="Times New Roman"/>
                <w:color w:val="000000" w:themeColor="text1"/>
                <w:sz w:val="28"/>
                <w:szCs w:val="28"/>
                <w:lang w:val="en-SG"/>
              </w:rPr>
            </w:pPr>
            <w:r w:rsidRPr="004074DC">
              <w:rPr>
                <w:rFonts w:ascii="Times New Roman" w:hAnsi="Times New Roman" w:cs="Times New Roman"/>
                <w:color w:val="000000" w:themeColor="text1"/>
                <w:sz w:val="28"/>
                <w:szCs w:val="28"/>
                <w:lang w:val="en-SG"/>
              </w:rPr>
              <w:t xml:space="preserve">b) </w:t>
            </w:r>
            <w:r w:rsidRPr="004074DC">
              <w:rPr>
                <w:rFonts w:ascii="Times New Roman" w:hAnsi="Times New Roman" w:cs="Times New Roman"/>
                <w:position w:val="-4"/>
                <w:sz w:val="28"/>
                <w:szCs w:val="28"/>
                <w:lang w:val="en-SG"/>
              </w:rPr>
              <w:object w:dxaOrig="1900" w:dyaOrig="260">
                <v:shape id="_x0000_i1058" type="#_x0000_t75" style="width:94.35pt;height:13.25pt" o:ole="">
                  <v:imagedata r:id="rId71" o:title=""/>
                </v:shape>
                <o:OLEObject Type="Embed" ProgID="Equation.DSMT4" ShapeID="_x0000_i1058" DrawAspect="Content" ObjectID="_1753701869" r:id="rId72"/>
              </w:object>
            </w:r>
          </w:p>
        </w:tc>
      </w:tr>
      <w:tr w:rsidR="004074DC" w:rsidRPr="004074DC" w:rsidTr="006F5FBF">
        <w:trPr>
          <w:trHeight w:val="67"/>
        </w:trPr>
        <w:tc>
          <w:tcPr>
            <w:tcW w:w="4659" w:type="dxa"/>
          </w:tcPr>
          <w:p w:rsidR="004074DC" w:rsidRPr="004074DC" w:rsidRDefault="004074DC" w:rsidP="004074DC">
            <w:pPr>
              <w:tabs>
                <w:tab w:val="left" w:pos="1327"/>
              </w:tabs>
              <w:contextualSpacing/>
              <w:rPr>
                <w:rFonts w:ascii="Times New Roman" w:hAnsi="Times New Roman" w:cs="Times New Roman"/>
                <w:color w:val="000000" w:themeColor="text1"/>
                <w:sz w:val="28"/>
                <w:szCs w:val="28"/>
                <w:lang w:val="en-SG"/>
              </w:rPr>
            </w:pPr>
            <w:r w:rsidRPr="004074DC">
              <w:rPr>
                <w:rFonts w:ascii="Times New Roman" w:hAnsi="Times New Roman" w:cs="Times New Roman"/>
                <w:color w:val="000000" w:themeColor="text1"/>
                <w:sz w:val="28"/>
                <w:szCs w:val="28"/>
                <w:lang w:val="en-SG"/>
              </w:rPr>
              <w:t xml:space="preserve">c) </w:t>
            </w:r>
            <w:r w:rsidRPr="004074DC">
              <w:rPr>
                <w:rFonts w:ascii="Times New Roman" w:hAnsi="Times New Roman" w:cs="Times New Roman"/>
                <w:position w:val="-16"/>
                <w:sz w:val="28"/>
                <w:szCs w:val="28"/>
                <w:lang w:val="en-SG"/>
              </w:rPr>
              <w:object w:dxaOrig="1680" w:dyaOrig="440">
                <v:shape id="_x0000_i1059" type="#_x0000_t75" style="width:84.4pt;height:21.5pt" o:ole="">
                  <v:imagedata r:id="rId73" o:title=""/>
                </v:shape>
                <o:OLEObject Type="Embed" ProgID="Equation.DSMT4" ShapeID="_x0000_i1059" DrawAspect="Content" ObjectID="_1753701870" r:id="rId74"/>
              </w:object>
            </w:r>
          </w:p>
        </w:tc>
        <w:tc>
          <w:tcPr>
            <w:tcW w:w="4680" w:type="dxa"/>
          </w:tcPr>
          <w:p w:rsidR="004074DC" w:rsidRPr="004074DC" w:rsidRDefault="004074DC" w:rsidP="004074DC">
            <w:pPr>
              <w:tabs>
                <w:tab w:val="left" w:pos="1327"/>
              </w:tabs>
              <w:contextualSpacing/>
              <w:rPr>
                <w:rFonts w:ascii="Times New Roman" w:hAnsi="Times New Roman" w:cs="Times New Roman"/>
                <w:color w:val="000000" w:themeColor="text1"/>
                <w:sz w:val="28"/>
                <w:szCs w:val="28"/>
                <w:lang w:val="en-SG"/>
              </w:rPr>
            </w:pPr>
            <w:r w:rsidRPr="004074DC">
              <w:rPr>
                <w:rFonts w:ascii="Times New Roman" w:hAnsi="Times New Roman" w:cs="Times New Roman"/>
                <w:color w:val="000000" w:themeColor="text1"/>
                <w:sz w:val="28"/>
                <w:szCs w:val="28"/>
                <w:lang w:val="en-SG"/>
              </w:rPr>
              <w:t xml:space="preserve">d) </w:t>
            </w:r>
            <w:r w:rsidRPr="004074DC">
              <w:rPr>
                <w:rFonts w:ascii="Times New Roman" w:hAnsi="Times New Roman" w:cs="Times New Roman"/>
                <w:position w:val="-16"/>
                <w:sz w:val="28"/>
                <w:szCs w:val="28"/>
                <w:lang w:val="en-SG"/>
              </w:rPr>
              <w:object w:dxaOrig="1560" w:dyaOrig="440">
                <v:shape id="_x0000_i1060" type="#_x0000_t75" style="width:78.6pt;height:21.5pt" o:ole="">
                  <v:imagedata r:id="rId75" o:title=""/>
                </v:shape>
                <o:OLEObject Type="Embed" ProgID="Equation.DSMT4" ShapeID="_x0000_i1060" DrawAspect="Content" ObjectID="_1753701871" r:id="rId76"/>
              </w:object>
            </w:r>
          </w:p>
        </w:tc>
      </w:tr>
      <w:tr w:rsidR="004074DC" w:rsidRPr="004074DC" w:rsidTr="006F5FBF">
        <w:trPr>
          <w:trHeight w:val="104"/>
        </w:trPr>
        <w:tc>
          <w:tcPr>
            <w:tcW w:w="4659" w:type="dxa"/>
          </w:tcPr>
          <w:p w:rsidR="004074DC" w:rsidRPr="004074DC" w:rsidRDefault="004074DC" w:rsidP="004074DC">
            <w:pPr>
              <w:tabs>
                <w:tab w:val="left" w:pos="1327"/>
              </w:tabs>
              <w:contextualSpacing/>
              <w:rPr>
                <w:rFonts w:ascii="Times New Roman" w:hAnsi="Times New Roman" w:cs="Times New Roman"/>
                <w:color w:val="000000" w:themeColor="text1"/>
                <w:sz w:val="28"/>
                <w:szCs w:val="28"/>
                <w:lang w:val="en-SG"/>
              </w:rPr>
            </w:pPr>
            <w:r w:rsidRPr="004074DC">
              <w:rPr>
                <w:rFonts w:ascii="Times New Roman" w:hAnsi="Times New Roman" w:cs="Times New Roman"/>
                <w:sz w:val="28"/>
                <w:szCs w:val="28"/>
                <w:lang w:val="en-SG"/>
              </w:rPr>
              <w:t xml:space="preserve">e) </w:t>
            </w:r>
            <w:r w:rsidRPr="004074DC">
              <w:rPr>
                <w:rFonts w:ascii="Times New Roman" w:hAnsi="Times New Roman" w:cs="Times New Roman"/>
                <w:position w:val="-16"/>
                <w:sz w:val="28"/>
                <w:szCs w:val="28"/>
                <w:lang w:val="en-SG"/>
              </w:rPr>
              <w:object w:dxaOrig="2000" w:dyaOrig="440">
                <v:shape id="_x0000_i1061" type="#_x0000_t75" style="width:100.15pt;height:21.5pt" o:ole="">
                  <v:imagedata r:id="rId77" o:title=""/>
                </v:shape>
                <o:OLEObject Type="Embed" ProgID="Equation.DSMT4" ShapeID="_x0000_i1061" DrawAspect="Content" ObjectID="_1753701872" r:id="rId78"/>
              </w:object>
            </w:r>
            <w:r w:rsidRPr="004074DC">
              <w:rPr>
                <w:rFonts w:ascii="Times New Roman" w:hAnsi="Times New Roman" w:cs="Times New Roman"/>
                <w:sz w:val="28"/>
                <w:szCs w:val="28"/>
                <w:lang w:val="en-SG"/>
              </w:rPr>
              <w:t xml:space="preserve">                </w:t>
            </w:r>
          </w:p>
        </w:tc>
        <w:tc>
          <w:tcPr>
            <w:tcW w:w="4680" w:type="dxa"/>
          </w:tcPr>
          <w:p w:rsidR="004074DC" w:rsidRPr="004074DC" w:rsidRDefault="004074DC" w:rsidP="004074DC">
            <w:pPr>
              <w:tabs>
                <w:tab w:val="left" w:pos="1327"/>
              </w:tabs>
              <w:contextualSpacing/>
              <w:rPr>
                <w:rFonts w:ascii="Times New Roman" w:hAnsi="Times New Roman" w:cs="Times New Roman"/>
                <w:sz w:val="28"/>
                <w:szCs w:val="28"/>
                <w:lang w:val="en-SG"/>
              </w:rPr>
            </w:pPr>
            <w:r w:rsidRPr="004074DC">
              <w:rPr>
                <w:rFonts w:ascii="Times New Roman" w:hAnsi="Times New Roman" w:cs="Times New Roman"/>
                <w:sz w:val="28"/>
                <w:szCs w:val="28"/>
                <w:lang w:val="en-SG"/>
              </w:rPr>
              <w:t>f)</w:t>
            </w:r>
            <w:r w:rsidRPr="004074DC">
              <w:rPr>
                <w:rFonts w:ascii="Times New Roman" w:hAnsi="Times New Roman" w:cs="Times New Roman"/>
                <w:position w:val="-18"/>
                <w:sz w:val="28"/>
                <w:szCs w:val="28"/>
                <w:lang w:val="en-SG"/>
              </w:rPr>
              <w:object w:dxaOrig="2940" w:dyaOrig="480">
                <v:shape id="_x0000_i1062" type="#_x0000_t75" style="width:147.3pt;height:23.15pt" o:ole="">
                  <v:imagedata r:id="rId79" o:title=""/>
                </v:shape>
                <o:OLEObject Type="Embed" ProgID="Equation.DSMT4" ShapeID="_x0000_i1062" DrawAspect="Content" ObjectID="_1753701873" r:id="rId80"/>
              </w:object>
            </w:r>
          </w:p>
          <w:p w:rsidR="004074DC" w:rsidRPr="004074DC" w:rsidRDefault="004074DC" w:rsidP="004074DC">
            <w:pPr>
              <w:tabs>
                <w:tab w:val="left" w:pos="1327"/>
              </w:tabs>
              <w:ind w:left="720"/>
              <w:contextualSpacing/>
              <w:rPr>
                <w:rFonts w:ascii="Times New Roman" w:hAnsi="Times New Roman" w:cs="Times New Roman"/>
                <w:color w:val="000000" w:themeColor="text1"/>
                <w:sz w:val="28"/>
                <w:szCs w:val="28"/>
                <w:lang w:val="en-SG"/>
              </w:rPr>
            </w:pPr>
          </w:p>
        </w:tc>
      </w:tr>
      <w:tr w:rsidR="004074DC" w:rsidRPr="004074DC" w:rsidTr="006F5FBF">
        <w:trPr>
          <w:trHeight w:val="104"/>
        </w:trPr>
        <w:tc>
          <w:tcPr>
            <w:tcW w:w="4659" w:type="dxa"/>
          </w:tcPr>
          <w:p w:rsidR="004074DC" w:rsidRPr="004074DC" w:rsidRDefault="004074DC" w:rsidP="004074DC">
            <w:pPr>
              <w:tabs>
                <w:tab w:val="left" w:pos="1327"/>
              </w:tabs>
              <w:contextualSpacing/>
              <w:rPr>
                <w:rFonts w:ascii="Times New Roman" w:hAnsi="Times New Roman" w:cs="Times New Roman"/>
                <w:sz w:val="28"/>
                <w:szCs w:val="28"/>
                <w:lang w:val="en-SG"/>
              </w:rPr>
            </w:pPr>
          </w:p>
        </w:tc>
        <w:tc>
          <w:tcPr>
            <w:tcW w:w="4680" w:type="dxa"/>
          </w:tcPr>
          <w:p w:rsidR="004074DC" w:rsidRPr="004074DC" w:rsidRDefault="004074DC" w:rsidP="004074DC">
            <w:pPr>
              <w:tabs>
                <w:tab w:val="left" w:pos="1327"/>
              </w:tabs>
              <w:contextualSpacing/>
              <w:rPr>
                <w:rFonts w:ascii="Times New Roman" w:hAnsi="Times New Roman" w:cs="Times New Roman"/>
                <w:sz w:val="28"/>
                <w:szCs w:val="28"/>
                <w:lang w:val="en-SG"/>
              </w:rPr>
            </w:pPr>
          </w:p>
        </w:tc>
      </w:tr>
    </w:tbl>
    <w:p w:rsidR="004074DC" w:rsidRPr="004074DC" w:rsidRDefault="004074DC" w:rsidP="004074DC">
      <w:pPr>
        <w:spacing w:after="0" w:line="240" w:lineRule="auto"/>
        <w:rPr>
          <w:rFonts w:ascii="Times New Roman" w:hAnsi="Times New Roman" w:cs="Times New Roman"/>
          <w:color w:val="000000" w:themeColor="text1"/>
          <w:sz w:val="28"/>
          <w:szCs w:val="28"/>
        </w:rPr>
      </w:pPr>
      <w:r w:rsidRPr="004074DC">
        <w:rPr>
          <w:rFonts w:ascii="Times New Roman" w:hAnsi="Times New Roman" w:cs="Times New Roman"/>
          <w:b/>
          <w:color w:val="000000" w:themeColor="text1"/>
          <w:sz w:val="28"/>
          <w:szCs w:val="28"/>
        </w:rPr>
        <w:t xml:space="preserve">Bài 4: </w:t>
      </w:r>
      <w:r w:rsidRPr="004074DC">
        <w:rPr>
          <w:rFonts w:ascii="Times New Roman" w:hAnsi="Times New Roman" w:cs="Times New Roman"/>
          <w:color w:val="000000" w:themeColor="text1"/>
          <w:sz w:val="28"/>
          <w:szCs w:val="28"/>
        </w:rPr>
        <w:t>So sánh hai số a và b mà không tính giá trị cụ thể của chúng.</w:t>
      </w:r>
    </w:p>
    <w:p w:rsidR="004074DC" w:rsidRPr="004074DC" w:rsidRDefault="004074DC" w:rsidP="004074DC">
      <w:pPr>
        <w:spacing w:after="0" w:line="240" w:lineRule="auto"/>
        <w:rPr>
          <w:rFonts w:ascii="Times New Roman" w:hAnsi="Times New Roman" w:cs="Times New Roman"/>
          <w:color w:val="000000" w:themeColor="text1"/>
          <w:sz w:val="28"/>
          <w:szCs w:val="28"/>
          <w:lang w:val="fr-FR"/>
        </w:rPr>
      </w:pPr>
      <w:r w:rsidRPr="004074DC">
        <w:rPr>
          <w:rFonts w:ascii="Times New Roman" w:hAnsi="Times New Roman" w:cs="Times New Roman"/>
          <w:color w:val="000000" w:themeColor="text1"/>
          <w:sz w:val="28"/>
          <w:szCs w:val="28"/>
        </w:rPr>
        <w:tab/>
      </w:r>
      <w:r w:rsidRPr="004074DC">
        <w:rPr>
          <w:rFonts w:ascii="Times New Roman" w:hAnsi="Times New Roman" w:cs="Times New Roman"/>
          <w:color w:val="000000" w:themeColor="text1"/>
          <w:sz w:val="28"/>
          <w:szCs w:val="28"/>
        </w:rPr>
        <w:tab/>
        <w:t xml:space="preserve"> </w:t>
      </w:r>
      <w:r w:rsidRPr="004074DC">
        <w:rPr>
          <w:rFonts w:ascii="Times New Roman" w:hAnsi="Times New Roman" w:cs="Times New Roman"/>
          <w:position w:val="-4"/>
          <w:sz w:val="28"/>
          <w:szCs w:val="28"/>
        </w:rPr>
        <w:object w:dxaOrig="1520" w:dyaOrig="260">
          <v:shape id="_x0000_i1063" type="#_x0000_t75" style="width:76.95pt;height:13.25pt" o:ole="">
            <v:imagedata r:id="rId81" o:title=""/>
          </v:shape>
          <o:OLEObject Type="Embed" ProgID="Equation.DSMT4" ShapeID="_x0000_i1063" DrawAspect="Content" ObjectID="_1753701874" r:id="rId82"/>
        </w:object>
      </w:r>
      <w:r w:rsidRPr="004074DC">
        <w:rPr>
          <w:rFonts w:ascii="Times New Roman" w:hAnsi="Times New Roman" w:cs="Times New Roman"/>
          <w:color w:val="000000" w:themeColor="text1"/>
          <w:sz w:val="28"/>
          <w:szCs w:val="28"/>
          <w:lang w:val="fr-FR"/>
        </w:rPr>
        <w:t xml:space="preserve"> và </w:t>
      </w:r>
      <w:r w:rsidRPr="004074DC">
        <w:rPr>
          <w:rFonts w:ascii="Times New Roman" w:hAnsi="Times New Roman" w:cs="Times New Roman"/>
          <w:position w:val="-4"/>
          <w:sz w:val="28"/>
          <w:szCs w:val="28"/>
        </w:rPr>
        <w:object w:dxaOrig="1500" w:dyaOrig="260">
          <v:shape id="_x0000_i1064" type="#_x0000_t75" style="width:76.15pt;height:13.25pt" o:ole="">
            <v:imagedata r:id="rId83" o:title=""/>
          </v:shape>
          <o:OLEObject Type="Embed" ProgID="Equation.DSMT4" ShapeID="_x0000_i1064" DrawAspect="Content" ObjectID="_1753701875" r:id="rId84"/>
        </w:object>
      </w:r>
      <w:r w:rsidRPr="004074DC">
        <w:rPr>
          <w:rFonts w:ascii="Times New Roman" w:hAnsi="Times New Roman" w:cs="Times New Roman"/>
          <w:color w:val="000000" w:themeColor="text1"/>
          <w:sz w:val="28"/>
          <w:szCs w:val="28"/>
          <w:lang w:val="fr-FR"/>
        </w:rPr>
        <w:t xml:space="preserve"> </w:t>
      </w:r>
    </w:p>
    <w:p w:rsidR="004074DC" w:rsidRPr="004074DC" w:rsidRDefault="004074DC" w:rsidP="004074DC">
      <w:pPr>
        <w:tabs>
          <w:tab w:val="left" w:pos="1327"/>
        </w:tabs>
        <w:spacing w:after="0" w:line="240" w:lineRule="auto"/>
        <w:rPr>
          <w:rFonts w:ascii="Times New Roman" w:hAnsi="Times New Roman" w:cs="Times New Roman"/>
          <w:b/>
          <w:color w:val="000000" w:themeColor="text1"/>
          <w:sz w:val="28"/>
          <w:szCs w:val="28"/>
          <w:lang w:val="fr-FR"/>
        </w:rPr>
      </w:pPr>
      <w:r w:rsidRPr="004074DC">
        <w:rPr>
          <w:rFonts w:ascii="Times New Roman" w:hAnsi="Times New Roman" w:cs="Times New Roman"/>
          <w:b/>
          <w:color w:val="000000" w:themeColor="text1"/>
          <w:sz w:val="28"/>
          <w:szCs w:val="28"/>
          <w:lang w:val="fr-FR"/>
        </w:rPr>
        <w:t xml:space="preserve">Bài 5: </w:t>
      </w:r>
    </w:p>
    <w:p w:rsidR="004074DC" w:rsidRPr="004074DC" w:rsidRDefault="004074DC" w:rsidP="004074DC">
      <w:pPr>
        <w:spacing w:after="0" w:line="240" w:lineRule="auto"/>
        <w:jc w:val="both"/>
        <w:rPr>
          <w:rFonts w:ascii="Times New Roman" w:hAnsi="Times New Roman" w:cs="Times New Roman"/>
          <w:color w:val="000000" w:themeColor="text1"/>
          <w:sz w:val="28"/>
          <w:szCs w:val="28"/>
          <w:lang w:val="fr-FR"/>
        </w:rPr>
      </w:pPr>
      <w:r w:rsidRPr="004074DC">
        <w:rPr>
          <w:rFonts w:ascii="Times New Roman" w:hAnsi="Times New Roman" w:cs="Times New Roman"/>
          <w:color w:val="000000" w:themeColor="text1"/>
          <w:sz w:val="28"/>
          <w:szCs w:val="28"/>
          <w:lang w:val="fr-FR"/>
        </w:rPr>
        <w:t>a) Tích của hai số là</w:t>
      </w:r>
      <w:r w:rsidRPr="004074DC">
        <w:rPr>
          <w:rFonts w:ascii="Times New Roman" w:hAnsi="Times New Roman" w:cs="Times New Roman"/>
          <w:position w:val="-6"/>
          <w:sz w:val="28"/>
          <w:szCs w:val="28"/>
        </w:rPr>
        <w:object w:dxaOrig="420" w:dyaOrig="279">
          <v:shape id="_x0000_i1065" type="#_x0000_t75" style="width:20.7pt;height:14.05pt" o:ole="">
            <v:imagedata r:id="rId85" o:title=""/>
          </v:shape>
          <o:OLEObject Type="Embed" ProgID="Equation.DSMT4" ShapeID="_x0000_i1065" DrawAspect="Content" ObjectID="_1753701876" r:id="rId86"/>
        </w:object>
      </w:r>
      <w:r w:rsidRPr="004074DC">
        <w:rPr>
          <w:rFonts w:ascii="Times New Roman" w:hAnsi="Times New Roman" w:cs="Times New Roman"/>
          <w:color w:val="000000" w:themeColor="text1"/>
          <w:sz w:val="28"/>
          <w:szCs w:val="28"/>
          <w:lang w:val="fr-FR"/>
        </w:rPr>
        <w:t xml:space="preserve"> . Nếu thêm vào số thứ nhất </w:t>
      </w:r>
      <w:r w:rsidRPr="004074DC">
        <w:rPr>
          <w:rFonts w:ascii="Times New Roman" w:hAnsi="Times New Roman" w:cs="Times New Roman"/>
          <w:position w:val="-4"/>
          <w:sz w:val="28"/>
          <w:szCs w:val="28"/>
        </w:rPr>
        <w:object w:dxaOrig="300" w:dyaOrig="260">
          <v:shape id="_x0000_i1066" type="#_x0000_t75" style="width:14.9pt;height:13.25pt" o:ole="">
            <v:imagedata r:id="rId87" o:title=""/>
          </v:shape>
          <o:OLEObject Type="Embed" ProgID="Equation.DSMT4" ShapeID="_x0000_i1066" DrawAspect="Content" ObjectID="_1753701877" r:id="rId88"/>
        </w:object>
      </w:r>
      <w:r w:rsidRPr="004074DC">
        <w:rPr>
          <w:rFonts w:ascii="Times New Roman" w:hAnsi="Times New Roman" w:cs="Times New Roman"/>
          <w:color w:val="000000" w:themeColor="text1"/>
          <w:sz w:val="28"/>
          <w:szCs w:val="28"/>
          <w:lang w:val="fr-FR"/>
        </w:rPr>
        <w:t xml:space="preserve">  đơn vị thì tích của hai số là</w:t>
      </w:r>
      <w:r w:rsidRPr="004074DC">
        <w:rPr>
          <w:rFonts w:ascii="Times New Roman" w:hAnsi="Times New Roman" w:cs="Times New Roman"/>
          <w:position w:val="-6"/>
          <w:sz w:val="28"/>
          <w:szCs w:val="28"/>
        </w:rPr>
        <w:object w:dxaOrig="420" w:dyaOrig="279">
          <v:shape id="_x0000_i1067" type="#_x0000_t75" style="width:20.7pt;height:14.05pt" o:ole="">
            <v:imagedata r:id="rId89" o:title=""/>
          </v:shape>
          <o:OLEObject Type="Embed" ProgID="Equation.DSMT4" ShapeID="_x0000_i1067" DrawAspect="Content" ObjectID="_1753701878" r:id="rId90"/>
        </w:object>
      </w:r>
      <w:r w:rsidRPr="004074DC">
        <w:rPr>
          <w:rFonts w:ascii="Times New Roman" w:hAnsi="Times New Roman" w:cs="Times New Roman"/>
          <w:color w:val="000000" w:themeColor="text1"/>
          <w:sz w:val="28"/>
          <w:szCs w:val="28"/>
          <w:lang w:val="fr-FR"/>
        </w:rPr>
        <w:t xml:space="preserve"> . Tìm hai số đó.</w:t>
      </w:r>
    </w:p>
    <w:p w:rsidR="004074DC" w:rsidRPr="004074DC" w:rsidRDefault="004074DC" w:rsidP="004074DC">
      <w:pPr>
        <w:tabs>
          <w:tab w:val="left" w:pos="1327"/>
        </w:tabs>
        <w:spacing w:after="0" w:line="240" w:lineRule="auto"/>
        <w:contextualSpacing/>
        <w:jc w:val="both"/>
        <w:rPr>
          <w:rFonts w:ascii="Times New Roman" w:hAnsi="Times New Roman" w:cs="Times New Roman"/>
          <w:color w:val="000000" w:themeColor="text1"/>
          <w:sz w:val="28"/>
          <w:szCs w:val="28"/>
          <w:lang w:val="fr-FR"/>
        </w:rPr>
      </w:pPr>
      <w:r w:rsidRPr="004074DC">
        <w:rPr>
          <w:rFonts w:ascii="Times New Roman" w:hAnsi="Times New Roman" w:cs="Times New Roman"/>
          <w:color w:val="000000" w:themeColor="text1"/>
          <w:sz w:val="28"/>
          <w:szCs w:val="28"/>
          <w:lang w:val="fr-FR"/>
        </w:rPr>
        <w:t>b)</w:t>
      </w:r>
      <w:r w:rsidRPr="004074DC">
        <w:rPr>
          <w:rFonts w:ascii="Times New Roman" w:hAnsi="Times New Roman" w:cs="Times New Roman"/>
          <w:b/>
          <w:color w:val="000000" w:themeColor="text1"/>
          <w:sz w:val="28"/>
          <w:szCs w:val="28"/>
          <w:lang w:val="fr-FR"/>
        </w:rPr>
        <w:t xml:space="preserve"> </w:t>
      </w:r>
      <w:r w:rsidRPr="004074DC">
        <w:rPr>
          <w:rFonts w:ascii="Times New Roman" w:hAnsi="Times New Roman" w:cs="Times New Roman"/>
          <w:color w:val="000000" w:themeColor="text1"/>
          <w:sz w:val="28"/>
          <w:szCs w:val="28"/>
          <w:lang w:val="fr-FR"/>
        </w:rPr>
        <w:t xml:space="preserve">Khi chia một số cho </w:t>
      </w:r>
      <w:r w:rsidRPr="004074DC">
        <w:rPr>
          <w:rFonts w:ascii="Times New Roman" w:hAnsi="Times New Roman" w:cs="Times New Roman"/>
          <w:position w:val="-6"/>
          <w:sz w:val="28"/>
          <w:szCs w:val="28"/>
          <w:lang w:val="en-SG"/>
        </w:rPr>
        <w:object w:dxaOrig="300" w:dyaOrig="279">
          <v:shape id="_x0000_i1068" type="#_x0000_t75" style="width:14.9pt;height:14.05pt" o:ole="">
            <v:imagedata r:id="rId91" o:title=""/>
          </v:shape>
          <o:OLEObject Type="Embed" ProgID="Equation.DSMT4" ShapeID="_x0000_i1068" DrawAspect="Content" ObjectID="_1753701879" r:id="rId92"/>
        </w:object>
      </w:r>
      <w:r w:rsidRPr="004074DC">
        <w:rPr>
          <w:rFonts w:ascii="Times New Roman" w:hAnsi="Times New Roman" w:cs="Times New Roman"/>
          <w:color w:val="000000" w:themeColor="text1"/>
          <w:sz w:val="28"/>
          <w:szCs w:val="28"/>
          <w:lang w:val="fr-FR"/>
        </w:rPr>
        <w:t xml:space="preserve">  thì được số dư là</w:t>
      </w:r>
      <w:r w:rsidRPr="004074DC">
        <w:rPr>
          <w:rFonts w:ascii="Times New Roman" w:hAnsi="Times New Roman" w:cs="Times New Roman"/>
          <w:position w:val="-4"/>
          <w:sz w:val="28"/>
          <w:szCs w:val="28"/>
          <w:lang w:val="en-SG"/>
        </w:rPr>
        <w:object w:dxaOrig="320" w:dyaOrig="260">
          <v:shape id="_x0000_i1069" type="#_x0000_t75" style="width:16.55pt;height:13.25pt" o:ole="">
            <v:imagedata r:id="rId93" o:title=""/>
          </v:shape>
          <o:OLEObject Type="Embed" ProgID="Equation.DSMT4" ShapeID="_x0000_i1069" DrawAspect="Content" ObjectID="_1753701880" r:id="rId94"/>
        </w:object>
      </w:r>
      <w:r w:rsidRPr="004074DC">
        <w:rPr>
          <w:rFonts w:ascii="Times New Roman" w:hAnsi="Times New Roman" w:cs="Times New Roman"/>
          <w:color w:val="000000" w:themeColor="text1"/>
          <w:sz w:val="28"/>
          <w:szCs w:val="28"/>
          <w:lang w:val="fr-FR"/>
        </w:rPr>
        <w:t xml:space="preserve"> . Nếu đem số đó chia cho </w:t>
      </w:r>
      <w:r w:rsidRPr="004074DC">
        <w:rPr>
          <w:rFonts w:ascii="Times New Roman" w:hAnsi="Times New Roman" w:cs="Times New Roman"/>
          <w:position w:val="-6"/>
          <w:sz w:val="28"/>
          <w:szCs w:val="28"/>
          <w:lang w:val="en-SG"/>
        </w:rPr>
        <w:object w:dxaOrig="300" w:dyaOrig="279">
          <v:shape id="_x0000_i1070" type="#_x0000_t75" style="width:14.9pt;height:14.05pt" o:ole="">
            <v:imagedata r:id="rId95" o:title=""/>
          </v:shape>
          <o:OLEObject Type="Embed" ProgID="Equation.DSMT4" ShapeID="_x0000_i1070" DrawAspect="Content" ObjectID="_1753701881" r:id="rId96"/>
        </w:object>
      </w:r>
      <w:r w:rsidRPr="004074DC">
        <w:rPr>
          <w:rFonts w:ascii="Times New Roman" w:hAnsi="Times New Roman" w:cs="Times New Roman"/>
          <w:color w:val="000000" w:themeColor="text1"/>
          <w:sz w:val="28"/>
          <w:szCs w:val="28"/>
          <w:lang w:val="fr-FR"/>
        </w:rPr>
        <w:t xml:space="preserve">  thì được số dư là </w:t>
      </w:r>
      <w:r w:rsidRPr="004074DC">
        <w:rPr>
          <w:rFonts w:ascii="Times New Roman" w:hAnsi="Times New Roman" w:cs="Times New Roman"/>
          <w:position w:val="-4"/>
          <w:sz w:val="28"/>
          <w:szCs w:val="28"/>
          <w:lang w:val="en-SG"/>
        </w:rPr>
        <w:object w:dxaOrig="300" w:dyaOrig="260">
          <v:shape id="_x0000_i1071" type="#_x0000_t75" style="width:14.9pt;height:13.25pt" o:ole="">
            <v:imagedata r:id="rId97" o:title=""/>
          </v:shape>
          <o:OLEObject Type="Embed" ProgID="Equation.DSMT4" ShapeID="_x0000_i1071" DrawAspect="Content" ObjectID="_1753701882" r:id="rId98"/>
        </w:object>
      </w:r>
      <w:r w:rsidRPr="004074DC">
        <w:rPr>
          <w:rFonts w:ascii="Times New Roman" w:hAnsi="Times New Roman" w:cs="Times New Roman"/>
          <w:color w:val="000000" w:themeColor="text1"/>
          <w:sz w:val="28"/>
          <w:szCs w:val="28"/>
          <w:lang w:val="fr-FR"/>
        </w:rPr>
        <w:t xml:space="preserve">  và thương không thay đổi. Tìm số đa cho.</w:t>
      </w:r>
    </w:p>
    <w:p w:rsidR="004074DC" w:rsidRPr="004074DC" w:rsidRDefault="004074DC" w:rsidP="004074DC">
      <w:pPr>
        <w:tabs>
          <w:tab w:val="left" w:pos="1327"/>
        </w:tabs>
        <w:spacing w:after="0" w:line="240" w:lineRule="auto"/>
        <w:contextualSpacing/>
        <w:jc w:val="both"/>
        <w:rPr>
          <w:rFonts w:ascii="Times New Roman" w:hAnsi="Times New Roman" w:cs="Times New Roman"/>
          <w:color w:val="000000" w:themeColor="text1"/>
          <w:sz w:val="28"/>
          <w:szCs w:val="28"/>
          <w:lang w:val="fr-FR"/>
        </w:rPr>
      </w:pPr>
      <w:r w:rsidRPr="004074DC">
        <w:rPr>
          <w:rFonts w:ascii="Times New Roman" w:hAnsi="Times New Roman" w:cs="Times New Roman"/>
          <w:b/>
          <w:color w:val="000000" w:themeColor="text1"/>
          <w:sz w:val="28"/>
          <w:szCs w:val="28"/>
          <w:lang w:val="fr-FR"/>
        </w:rPr>
        <w:t>Bài 6</w:t>
      </w:r>
      <w:r w:rsidRPr="004074DC">
        <w:rPr>
          <w:rFonts w:ascii="Times New Roman" w:hAnsi="Times New Roman" w:cs="Times New Roman"/>
          <w:color w:val="000000" w:themeColor="text1"/>
          <w:sz w:val="28"/>
          <w:szCs w:val="28"/>
          <w:lang w:val="fr-FR"/>
        </w:rPr>
        <w:t xml:space="preserve">:  Một tàu hỏa cần chở </w:t>
      </w:r>
      <w:r w:rsidRPr="004074DC">
        <w:rPr>
          <w:rFonts w:ascii="Times New Roman" w:hAnsi="Times New Roman" w:cs="Times New Roman"/>
          <w:position w:val="-4"/>
          <w:sz w:val="28"/>
          <w:szCs w:val="28"/>
          <w:lang w:val="en-SG"/>
        </w:rPr>
        <w:object w:dxaOrig="420" w:dyaOrig="260">
          <v:shape id="_x0000_i1072" type="#_x0000_t75" style="width:20.7pt;height:13.25pt" o:ole="">
            <v:imagedata r:id="rId99" o:title=""/>
          </v:shape>
          <o:OLEObject Type="Embed" ProgID="Equation.DSMT4" ShapeID="_x0000_i1072" DrawAspect="Content" ObjectID="_1753701883" r:id="rId100"/>
        </w:object>
      </w:r>
      <w:r w:rsidRPr="004074DC">
        <w:rPr>
          <w:rFonts w:ascii="Times New Roman" w:hAnsi="Times New Roman" w:cs="Times New Roman"/>
          <w:color w:val="000000" w:themeColor="text1"/>
          <w:sz w:val="28"/>
          <w:szCs w:val="28"/>
          <w:lang w:val="fr-FR"/>
        </w:rPr>
        <w:t xml:space="preserve"> khách . Mỗi toa tàu có 11 khoang, mỗi khoang có 8 chỗ. Hỏi phải cần ít nhất bao nhiêu toa để chở hết khách?</w:t>
      </w:r>
    </w:p>
    <w:p w:rsidR="004074DC" w:rsidRPr="004074DC" w:rsidRDefault="004074DC" w:rsidP="004074DC">
      <w:pPr>
        <w:tabs>
          <w:tab w:val="left" w:pos="1327"/>
        </w:tabs>
        <w:spacing w:after="0" w:line="240" w:lineRule="auto"/>
        <w:contextualSpacing/>
        <w:jc w:val="both"/>
        <w:rPr>
          <w:rFonts w:ascii="Times New Roman" w:hAnsi="Times New Roman" w:cs="Times New Roman"/>
          <w:color w:val="000000" w:themeColor="text1"/>
          <w:sz w:val="28"/>
          <w:szCs w:val="28"/>
          <w:shd w:val="clear" w:color="auto" w:fill="FFFFFF"/>
          <w:lang w:val="fr-FR"/>
        </w:rPr>
      </w:pPr>
      <w:r w:rsidRPr="004074DC">
        <w:rPr>
          <w:rFonts w:ascii="Times New Roman" w:hAnsi="Times New Roman" w:cs="Times New Roman"/>
          <w:b/>
          <w:bCs/>
          <w:color w:val="000000" w:themeColor="text1"/>
          <w:sz w:val="28"/>
          <w:szCs w:val="28"/>
          <w:shd w:val="clear" w:color="auto" w:fill="FFFFFF"/>
          <w:lang w:val="fr-FR"/>
        </w:rPr>
        <w:t>Bài 7.</w:t>
      </w:r>
      <w:r w:rsidRPr="004074DC">
        <w:rPr>
          <w:rFonts w:ascii="Times New Roman" w:hAnsi="Times New Roman" w:cs="Times New Roman"/>
          <w:color w:val="000000" w:themeColor="text1"/>
          <w:sz w:val="28"/>
          <w:szCs w:val="28"/>
          <w:shd w:val="clear" w:color="auto" w:fill="FFFFFF"/>
          <w:lang w:val="fr-FR"/>
        </w:rPr>
        <w:t xml:space="preserve"> Mẹ Lan mang </w:t>
      </w:r>
      <w:r w:rsidRPr="004074DC">
        <w:rPr>
          <w:rFonts w:ascii="Times New Roman" w:hAnsi="Times New Roman" w:cs="Times New Roman"/>
          <w:position w:val="-4"/>
          <w:sz w:val="28"/>
          <w:szCs w:val="28"/>
          <w:lang w:val="en-SG"/>
        </w:rPr>
        <w:object w:dxaOrig="780" w:dyaOrig="260">
          <v:shape id="_x0000_i1073" type="#_x0000_t75" style="width:38.9pt;height:13.25pt" o:ole="">
            <v:imagedata r:id="rId101" o:title=""/>
          </v:shape>
          <o:OLEObject Type="Embed" ProgID="Equation.DSMT4" ShapeID="_x0000_i1073" DrawAspect="Content" ObjectID="_1753701884" r:id="rId102"/>
        </w:object>
      </w:r>
      <w:r w:rsidRPr="004074DC">
        <w:rPr>
          <w:rFonts w:ascii="Times New Roman" w:hAnsi="Times New Roman" w:cs="Times New Roman"/>
          <w:color w:val="000000" w:themeColor="text1"/>
          <w:sz w:val="28"/>
          <w:szCs w:val="28"/>
          <w:shd w:val="clear" w:color="auto" w:fill="FFFFFF"/>
          <w:lang w:val="fr-FR"/>
        </w:rPr>
        <w:t xml:space="preserve">  đồng vào siêu thị mua 2 kg khoai tây, 5 kg gạo và 2 nải chuối chín. Giá mỗi ki-lô-gam khoai tây là </w:t>
      </w:r>
      <w:r w:rsidRPr="004074DC">
        <w:rPr>
          <w:rFonts w:ascii="Times New Roman" w:hAnsi="Times New Roman" w:cs="Times New Roman"/>
          <w:position w:val="-4"/>
          <w:sz w:val="28"/>
          <w:szCs w:val="28"/>
          <w:lang w:val="en-SG"/>
        </w:rPr>
        <w:object w:dxaOrig="660" w:dyaOrig="260">
          <v:shape id="_x0000_i1074" type="#_x0000_t75" style="width:33.1pt;height:13.25pt" o:ole="">
            <v:imagedata r:id="rId103" o:title=""/>
          </v:shape>
          <o:OLEObject Type="Embed" ProgID="Equation.DSMT4" ShapeID="_x0000_i1074" DrawAspect="Content" ObjectID="_1753701885" r:id="rId104"/>
        </w:object>
      </w:r>
      <w:r w:rsidRPr="004074DC">
        <w:rPr>
          <w:rFonts w:ascii="Times New Roman" w:hAnsi="Times New Roman" w:cs="Times New Roman"/>
          <w:color w:val="000000" w:themeColor="text1"/>
          <w:sz w:val="28"/>
          <w:szCs w:val="28"/>
          <w:shd w:val="clear" w:color="auto" w:fill="FFFFFF"/>
          <w:lang w:val="fr-FR"/>
        </w:rPr>
        <w:t xml:space="preserve">  đồng, mỗi ki-lô-gam gạo là </w:t>
      </w:r>
      <w:r w:rsidRPr="004074DC">
        <w:rPr>
          <w:rFonts w:ascii="Times New Roman" w:hAnsi="Times New Roman" w:cs="Times New Roman"/>
          <w:position w:val="-4"/>
          <w:sz w:val="28"/>
          <w:szCs w:val="28"/>
          <w:lang w:val="en-SG"/>
        </w:rPr>
        <w:object w:dxaOrig="660" w:dyaOrig="260">
          <v:shape id="_x0000_i1075" type="#_x0000_t75" style="width:33.1pt;height:13.25pt" o:ole="">
            <v:imagedata r:id="rId105" o:title=""/>
          </v:shape>
          <o:OLEObject Type="Embed" ProgID="Equation.DSMT4" ShapeID="_x0000_i1075" DrawAspect="Content" ObjectID="_1753701886" r:id="rId106"/>
        </w:object>
      </w:r>
      <w:r w:rsidRPr="004074DC">
        <w:rPr>
          <w:rFonts w:ascii="Times New Roman" w:hAnsi="Times New Roman" w:cs="Times New Roman"/>
          <w:color w:val="000000" w:themeColor="text1"/>
          <w:sz w:val="28"/>
          <w:szCs w:val="28"/>
          <w:shd w:val="clear" w:color="auto" w:fill="FFFFFF"/>
          <w:lang w:val="fr-FR"/>
        </w:rPr>
        <w:t xml:space="preserve">  đồng, mỗi nải chuối là </w:t>
      </w:r>
      <w:r w:rsidRPr="004074DC">
        <w:rPr>
          <w:rFonts w:ascii="Times New Roman" w:hAnsi="Times New Roman" w:cs="Times New Roman"/>
          <w:position w:val="-4"/>
          <w:sz w:val="28"/>
          <w:szCs w:val="28"/>
          <w:lang w:val="en-SG"/>
        </w:rPr>
        <w:object w:dxaOrig="660" w:dyaOrig="260">
          <v:shape id="_x0000_i1076" type="#_x0000_t75" style="width:33.1pt;height:13.25pt" o:ole="">
            <v:imagedata r:id="rId107" o:title=""/>
          </v:shape>
          <o:OLEObject Type="Embed" ProgID="Equation.DSMT4" ShapeID="_x0000_i1076" DrawAspect="Content" ObjectID="_1753701887" r:id="rId108"/>
        </w:object>
      </w:r>
      <w:r w:rsidRPr="004074DC">
        <w:rPr>
          <w:rFonts w:ascii="Times New Roman" w:hAnsi="Times New Roman" w:cs="Times New Roman"/>
          <w:color w:val="000000" w:themeColor="text1"/>
          <w:sz w:val="28"/>
          <w:szCs w:val="28"/>
          <w:shd w:val="clear" w:color="auto" w:fill="FFFFFF"/>
          <w:lang w:val="fr-FR"/>
        </w:rPr>
        <w:t xml:space="preserve">  đồng. Hỏi mẹ Lan còn bao nhiêu tiền?</w:t>
      </w:r>
    </w:p>
    <w:p w:rsidR="004074DC" w:rsidRPr="004074DC" w:rsidRDefault="004074DC" w:rsidP="004074DC">
      <w:pPr>
        <w:spacing w:after="0" w:line="240" w:lineRule="auto"/>
        <w:rPr>
          <w:rFonts w:ascii="Times New Roman" w:eastAsia="Times New Roman" w:hAnsi="Times New Roman" w:cs="Times New Roman"/>
          <w:b/>
          <w:bCs/>
          <w:color w:val="000000" w:themeColor="text1"/>
          <w:sz w:val="28"/>
          <w:szCs w:val="28"/>
          <w:u w:val="single"/>
          <w:lang w:eastAsia="vi-VN"/>
        </w:rPr>
      </w:pPr>
      <w:r w:rsidRPr="004074DC">
        <w:rPr>
          <w:rFonts w:ascii="Times New Roman" w:eastAsia="Times New Roman" w:hAnsi="Times New Roman" w:cs="Times New Roman"/>
          <w:b/>
          <w:bCs/>
          <w:color w:val="000000" w:themeColor="text1"/>
          <w:sz w:val="28"/>
          <w:szCs w:val="28"/>
          <w:u w:val="single"/>
          <w:lang w:eastAsia="vi-VN"/>
        </w:rPr>
        <w:t>Hướng dẫn:</w:t>
      </w:r>
    </w:p>
    <w:p w:rsidR="004074DC" w:rsidRPr="004074DC" w:rsidRDefault="004074DC" w:rsidP="004074DC">
      <w:pPr>
        <w:spacing w:after="0" w:line="240" w:lineRule="auto"/>
        <w:rPr>
          <w:rFonts w:ascii="Times New Roman" w:hAnsi="Times New Roman" w:cs="Times New Roman"/>
          <w:color w:val="000000" w:themeColor="text1"/>
          <w:sz w:val="28"/>
          <w:szCs w:val="28"/>
        </w:rPr>
      </w:pPr>
      <w:r w:rsidRPr="004074DC">
        <w:rPr>
          <w:rFonts w:ascii="Times New Roman" w:hAnsi="Times New Roman" w:cs="Times New Roman"/>
          <w:color w:val="000000" w:themeColor="text1"/>
          <w:sz w:val="28"/>
          <w:szCs w:val="28"/>
        </w:rPr>
        <w:t>Bài 1:</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a)</w:t>
      </w:r>
      <w:r w:rsidRPr="004074DC">
        <w:rPr>
          <w:rFonts w:ascii="Times New Roman" w:hAnsi="Times New Roman" w:cs="Times New Roman"/>
          <w:sz w:val="28"/>
          <w:szCs w:val="28"/>
        </w:rPr>
        <w:t xml:space="preserve"> </w:t>
      </w:r>
      <w:r w:rsidRPr="004074DC">
        <w:rPr>
          <w:rFonts w:ascii="Times New Roman" w:hAnsi="Times New Roman" w:cs="Times New Roman"/>
          <w:position w:val="-10"/>
          <w:sz w:val="28"/>
          <w:szCs w:val="28"/>
        </w:rPr>
        <w:object w:dxaOrig="3820" w:dyaOrig="320">
          <v:shape id="_x0000_i1077" type="#_x0000_t75" style="width:192pt;height:16.55pt" o:ole="">
            <v:imagedata r:id="rId109" o:title=""/>
          </v:shape>
          <o:OLEObject Type="Embed" ProgID="Equation.DSMT4" ShapeID="_x0000_i1077" DrawAspect="Content" ObjectID="_1753701888" r:id="rId110"/>
        </w:objec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b)</w:t>
      </w:r>
      <w:r w:rsidRPr="004074DC">
        <w:rPr>
          <w:rFonts w:ascii="Times New Roman" w:hAnsi="Times New Roman" w:cs="Times New Roman"/>
          <w:position w:val="-10"/>
          <w:sz w:val="28"/>
          <w:szCs w:val="28"/>
        </w:rPr>
        <w:object w:dxaOrig="4500" w:dyaOrig="320">
          <v:shape id="_x0000_i1078" type="#_x0000_t75" style="width:225.1pt;height:16.55pt" o:ole="">
            <v:imagedata r:id="rId111" o:title=""/>
          </v:shape>
          <o:OLEObject Type="Embed" ProgID="Equation.DSMT4" ShapeID="_x0000_i1078" DrawAspect="Content" ObjectID="_1753701889" r:id="rId112"/>
        </w:objec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c)</w:t>
      </w:r>
      <w:r w:rsidRPr="004074DC">
        <w:rPr>
          <w:rFonts w:ascii="Times New Roman" w:hAnsi="Times New Roman" w:cs="Times New Roman"/>
          <w:position w:val="-4"/>
          <w:sz w:val="28"/>
          <w:szCs w:val="28"/>
        </w:rPr>
        <w:object w:dxaOrig="3440" w:dyaOrig="260">
          <v:shape id="_x0000_i1079" type="#_x0000_t75" style="width:172.15pt;height:13.25pt" o:ole="">
            <v:imagedata r:id="rId113" o:title=""/>
          </v:shape>
          <o:OLEObject Type="Embed" ProgID="Equation.DSMT4" ShapeID="_x0000_i1079" DrawAspect="Content" ObjectID="_1753701890" r:id="rId114"/>
        </w:objec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d)  </w:t>
      </w:r>
      <w:r w:rsidRPr="004074DC">
        <w:rPr>
          <w:rFonts w:ascii="Times New Roman" w:hAnsi="Times New Roman" w:cs="Times New Roman"/>
          <w:position w:val="-10"/>
          <w:sz w:val="28"/>
          <w:szCs w:val="28"/>
        </w:rPr>
        <w:object w:dxaOrig="3739" w:dyaOrig="320">
          <v:shape id="_x0000_i1080" type="#_x0000_t75" style="width:187.85pt;height:16.55pt" o:ole="">
            <v:imagedata r:id="rId115" o:title=""/>
          </v:shape>
          <o:OLEObject Type="Embed" ProgID="Equation.DSMT4" ShapeID="_x0000_i1080" DrawAspect="Content" ObjectID="_1753701891" r:id="rId116"/>
        </w:object>
      </w:r>
      <w:r w:rsidRPr="004074DC">
        <w:rPr>
          <w:rFonts w:ascii="Times New Roman" w:hAnsi="Times New Roman" w:cs="Times New Roman"/>
          <w:color w:val="000000" w:themeColor="text1"/>
          <w:sz w:val="28"/>
          <w:szCs w:val="28"/>
          <w:lang w:val="vi-VN"/>
        </w:rPr>
        <w:t xml:space="preserve"> </w:t>
      </w:r>
      <w:r w:rsidRPr="004074DC">
        <w:rPr>
          <w:rFonts w:ascii="Times New Roman" w:hAnsi="Times New Roman" w:cs="Times New Roman"/>
          <w:color w:val="000000" w:themeColor="text1"/>
          <w:sz w:val="28"/>
          <w:szCs w:val="28"/>
          <w:lang w:val="vi-VN"/>
        </w:rPr>
        <w:tab/>
      </w:r>
      <w:r w:rsidRPr="004074DC">
        <w:rPr>
          <w:rFonts w:ascii="Times New Roman" w:hAnsi="Times New Roman" w:cs="Times New Roman"/>
          <w:color w:val="000000" w:themeColor="text1"/>
          <w:sz w:val="28"/>
          <w:szCs w:val="28"/>
          <w:lang w:val="vi-VN"/>
        </w:rPr>
        <w:tab/>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e)</w:t>
      </w:r>
      <w:r w:rsidRPr="004074DC">
        <w:rPr>
          <w:rFonts w:ascii="Times New Roman" w:hAnsi="Times New Roman" w:cs="Times New Roman"/>
          <w:position w:val="-10"/>
          <w:sz w:val="28"/>
          <w:szCs w:val="28"/>
        </w:rPr>
        <w:object w:dxaOrig="4500" w:dyaOrig="320">
          <v:shape id="_x0000_i1081" type="#_x0000_t75" style="width:225.1pt;height:16.55pt" o:ole="">
            <v:imagedata r:id="rId117" o:title=""/>
          </v:shape>
          <o:OLEObject Type="Embed" ProgID="Equation.DSMT4" ShapeID="_x0000_i1081" DrawAspect="Content" ObjectID="_1753701892" r:id="rId118"/>
        </w:object>
      </w:r>
      <w:r w:rsidRPr="004074DC">
        <w:rPr>
          <w:rFonts w:ascii="Times New Roman" w:hAnsi="Times New Roman" w:cs="Times New Roman"/>
          <w:color w:val="000000" w:themeColor="text1"/>
          <w:sz w:val="28"/>
          <w:szCs w:val="28"/>
          <w:lang w:val="vi-VN"/>
        </w:rPr>
        <w:t xml:space="preserve"> ;        </w:t>
      </w:r>
      <w:r w:rsidRPr="004074DC">
        <w:rPr>
          <w:rFonts w:ascii="Times New Roman" w:hAnsi="Times New Roman" w:cs="Times New Roman"/>
          <w:color w:val="000000" w:themeColor="text1"/>
          <w:sz w:val="28"/>
          <w:szCs w:val="28"/>
          <w:lang w:val="vi-VN"/>
        </w:rPr>
        <w:tab/>
      </w:r>
    </w:p>
    <w:p w:rsidR="004074DC" w:rsidRPr="004074DC" w:rsidRDefault="004074DC" w:rsidP="004074DC">
      <w:pPr>
        <w:spacing w:after="0" w:line="240" w:lineRule="auto"/>
        <w:rPr>
          <w:rFonts w:ascii="Times New Roman" w:hAnsi="Times New Roman" w:cs="Times New Roman"/>
          <w:color w:val="000000" w:themeColor="text1"/>
          <w:sz w:val="28"/>
          <w:szCs w:val="28"/>
          <w:lang w:val="vi-VN"/>
        </w:rPr>
      </w:pPr>
      <w:r w:rsidRPr="004074DC">
        <w:rPr>
          <w:rFonts w:ascii="Times New Roman" w:hAnsi="Times New Roman" w:cs="Times New Roman"/>
          <w:color w:val="000000" w:themeColor="text1"/>
          <w:sz w:val="28"/>
          <w:szCs w:val="28"/>
          <w:lang w:val="vi-VN"/>
        </w:rPr>
        <w:t xml:space="preserve">f) </w:t>
      </w:r>
      <w:r w:rsidRPr="004074DC">
        <w:rPr>
          <w:rFonts w:ascii="Times New Roman" w:hAnsi="Times New Roman" w:cs="Times New Roman"/>
          <w:position w:val="-16"/>
          <w:sz w:val="28"/>
          <w:szCs w:val="28"/>
        </w:rPr>
        <w:object w:dxaOrig="4940" w:dyaOrig="440">
          <v:shape id="_x0000_i1082" type="#_x0000_t75" style="width:245.8pt;height:21.5pt" o:ole="">
            <v:imagedata r:id="rId119" o:title=""/>
          </v:shape>
          <o:OLEObject Type="Embed" ProgID="Equation.DSMT4" ShapeID="_x0000_i1082" DrawAspect="Content" ObjectID="_1753701893" r:id="rId120"/>
        </w:object>
      </w:r>
      <w:r w:rsidRPr="004074DC">
        <w:rPr>
          <w:rFonts w:ascii="Times New Roman" w:hAnsi="Times New Roman" w:cs="Times New Roman"/>
          <w:color w:val="000000" w:themeColor="text1"/>
          <w:sz w:val="28"/>
          <w:szCs w:val="28"/>
          <w:lang w:val="vi-VN"/>
        </w:rPr>
        <w:t xml:space="preserve"> </w:t>
      </w:r>
    </w:p>
    <w:p w:rsidR="004074DC" w:rsidRPr="004074DC" w:rsidRDefault="004074DC" w:rsidP="004074DC">
      <w:pPr>
        <w:tabs>
          <w:tab w:val="left" w:pos="1327"/>
        </w:tabs>
        <w:spacing w:after="0" w:line="240" w:lineRule="auto"/>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b/>
          <w:color w:val="000000" w:themeColor="text1"/>
          <w:sz w:val="28"/>
          <w:szCs w:val="28"/>
          <w:lang w:val="vi-VN"/>
        </w:rPr>
        <w:t xml:space="preserve">Bài 2: </w:t>
      </w:r>
      <w:r w:rsidRPr="004074DC">
        <w:rPr>
          <w:rFonts w:ascii="Times New Roman" w:hAnsi="Times New Roman" w:cs="Times New Roman"/>
          <w:bCs/>
          <w:color w:val="000000" w:themeColor="text1"/>
          <w:sz w:val="28"/>
          <w:szCs w:val="28"/>
          <w:lang w:val="vi-VN"/>
        </w:rPr>
        <w:t>Tính nhanh</w:t>
      </w:r>
    </w:p>
    <w:tbl>
      <w:tblPr>
        <w:tblStyle w:val="TableGrid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3828"/>
      </w:tblGrid>
      <w:tr w:rsidR="004074DC" w:rsidRPr="004074DC" w:rsidTr="006F5FBF">
        <w:trPr>
          <w:trHeight w:val="652"/>
        </w:trPr>
        <w:tc>
          <w:tcPr>
            <w:tcW w:w="5098" w:type="dxa"/>
          </w:tcPr>
          <w:p w:rsidR="004074DC" w:rsidRPr="004074DC" w:rsidRDefault="004074DC" w:rsidP="004074DC">
            <w:pPr>
              <w:tabs>
                <w:tab w:val="left" w:pos="1327"/>
              </w:tabs>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position w:val="-112"/>
                <w:sz w:val="28"/>
                <w:szCs w:val="28"/>
                <w:lang w:val="en-SG"/>
              </w:rPr>
              <w:object w:dxaOrig="3360" w:dyaOrig="2439">
                <v:shape id="_x0000_i1083" type="#_x0000_t75" style="width:167.15pt;height:122.5pt" o:ole="">
                  <v:imagedata r:id="rId121" o:title=""/>
                </v:shape>
                <o:OLEObject Type="Embed" ProgID="Equation.DSMT4" ShapeID="_x0000_i1083" DrawAspect="Content" ObjectID="_1753701894" r:id="rId122"/>
              </w:object>
            </w:r>
          </w:p>
        </w:tc>
        <w:tc>
          <w:tcPr>
            <w:tcW w:w="3828" w:type="dxa"/>
          </w:tcPr>
          <w:p w:rsidR="004074DC" w:rsidRPr="004074DC" w:rsidRDefault="004074DC" w:rsidP="004074DC">
            <w:pPr>
              <w:tabs>
                <w:tab w:val="left" w:pos="1327"/>
              </w:tabs>
              <w:contextualSpacing/>
              <w:rPr>
                <w:rFonts w:ascii="Times New Roman" w:hAnsi="Times New Roman" w:cs="Times New Roman"/>
                <w:bCs/>
                <w:color w:val="000000" w:themeColor="text1"/>
                <w:sz w:val="28"/>
                <w:szCs w:val="28"/>
                <w:lang w:val="vi-VN"/>
              </w:rPr>
            </w:pPr>
            <w:r w:rsidRPr="004074DC">
              <w:rPr>
                <w:rFonts w:ascii="Times New Roman" w:hAnsi="Times New Roman" w:cs="Times New Roman"/>
                <w:position w:val="-98"/>
                <w:sz w:val="28"/>
                <w:szCs w:val="28"/>
                <w:lang w:val="en-SG"/>
              </w:rPr>
              <w:object w:dxaOrig="3320" w:dyaOrig="2079">
                <v:shape id="_x0000_i1084" type="#_x0000_t75" style="width:165.5pt;height:102.6pt" o:ole="">
                  <v:imagedata r:id="rId123" o:title=""/>
                </v:shape>
                <o:OLEObject Type="Embed" ProgID="Equation.DSMT4" ShapeID="_x0000_i1084" DrawAspect="Content" ObjectID="_1753701895" r:id="rId124"/>
              </w:object>
            </w:r>
          </w:p>
        </w:tc>
      </w:tr>
    </w:tbl>
    <w:p w:rsidR="004074DC" w:rsidRPr="004074DC" w:rsidRDefault="004074DC" w:rsidP="004074DC">
      <w:pPr>
        <w:spacing w:after="0" w:line="240" w:lineRule="auto"/>
        <w:rPr>
          <w:rFonts w:ascii="Times New Roman" w:hAnsi="Times New Roman" w:cs="Times New Roman"/>
          <w:sz w:val="28"/>
          <w:szCs w:val="28"/>
        </w:rPr>
      </w:pPr>
      <w:r w:rsidRPr="004074DC">
        <w:rPr>
          <w:rFonts w:ascii="Times New Roman" w:hAnsi="Times New Roman" w:cs="Times New Roman"/>
          <w:position w:val="-76"/>
          <w:sz w:val="28"/>
          <w:szCs w:val="28"/>
        </w:rPr>
        <w:object w:dxaOrig="3060" w:dyaOrig="1700">
          <v:shape id="_x0000_i1085" type="#_x0000_t75" style="width:153.1pt;height:85.25pt" o:ole="">
            <v:imagedata r:id="rId125" o:title=""/>
          </v:shape>
          <o:OLEObject Type="Embed" ProgID="Equation.DSMT4" ShapeID="_x0000_i1085" DrawAspect="Content" ObjectID="_1753701896" r:id="rId126"/>
        </w:object>
      </w:r>
      <w:r w:rsidRPr="004074DC">
        <w:rPr>
          <w:rFonts w:ascii="Times New Roman" w:hAnsi="Times New Roman" w:cs="Times New Roman"/>
          <w:sz w:val="28"/>
          <w:szCs w:val="28"/>
        </w:rPr>
        <w:tab/>
        <w:t xml:space="preserve">                 </w:t>
      </w:r>
      <w:r w:rsidRPr="004074DC">
        <w:rPr>
          <w:rFonts w:ascii="Times New Roman" w:hAnsi="Times New Roman" w:cs="Times New Roman"/>
          <w:position w:val="-76"/>
          <w:sz w:val="28"/>
          <w:szCs w:val="28"/>
        </w:rPr>
        <w:object w:dxaOrig="3540" w:dyaOrig="1760">
          <v:shape id="_x0000_i1086" type="#_x0000_t75" style="width:177.1pt;height:88.55pt" o:ole="">
            <v:imagedata r:id="rId127" o:title=""/>
          </v:shape>
          <o:OLEObject Type="Embed" ProgID="Equation.DSMT4" ShapeID="_x0000_i1086" DrawAspect="Content" ObjectID="_1753701897" r:id="rId128"/>
        </w:object>
      </w:r>
    </w:p>
    <w:p w:rsidR="004074DC" w:rsidRPr="004074DC" w:rsidRDefault="004074DC" w:rsidP="004074DC">
      <w:pPr>
        <w:spacing w:after="0" w:line="240" w:lineRule="auto"/>
        <w:rPr>
          <w:rFonts w:ascii="Times New Roman" w:hAnsi="Times New Roman" w:cs="Times New Roman"/>
          <w:bCs/>
          <w:color w:val="000000" w:themeColor="text1"/>
          <w:sz w:val="28"/>
          <w:szCs w:val="28"/>
        </w:rPr>
      </w:pPr>
      <w:r w:rsidRPr="004074DC">
        <w:rPr>
          <w:rFonts w:ascii="Times New Roman" w:hAnsi="Times New Roman" w:cs="Times New Roman"/>
          <w:b/>
          <w:color w:val="000000" w:themeColor="text1"/>
          <w:sz w:val="28"/>
          <w:szCs w:val="28"/>
        </w:rPr>
        <w:t xml:space="preserve">Bài 3: </w:t>
      </w:r>
      <w:r w:rsidRPr="004074DC">
        <w:rPr>
          <w:rFonts w:ascii="Times New Roman" w:hAnsi="Times New Roman" w:cs="Times New Roman"/>
          <w:bCs/>
          <w:color w:val="000000" w:themeColor="text1"/>
          <w:sz w:val="28"/>
          <w:szCs w:val="28"/>
        </w:rPr>
        <w:t xml:space="preserve">Tìm x biết: </w:t>
      </w:r>
    </w:p>
    <w:tbl>
      <w:tblPr>
        <w:tblStyle w:val="TableGrid83"/>
        <w:tblW w:w="9351" w:type="dxa"/>
        <w:tblLayout w:type="fixed"/>
        <w:tblLook w:val="04A0" w:firstRow="1" w:lastRow="0" w:firstColumn="1" w:lastColumn="0" w:noHBand="0" w:noVBand="1"/>
      </w:tblPr>
      <w:tblGrid>
        <w:gridCol w:w="3681"/>
        <w:gridCol w:w="2835"/>
        <w:gridCol w:w="2835"/>
      </w:tblGrid>
      <w:tr w:rsidR="004074DC" w:rsidRPr="004074DC" w:rsidTr="006F5FBF">
        <w:tc>
          <w:tcPr>
            <w:tcW w:w="3681" w:type="dxa"/>
          </w:tcPr>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90"/>
                <w:sz w:val="28"/>
                <w:szCs w:val="28"/>
              </w:rPr>
              <w:object w:dxaOrig="2720" w:dyaOrig="1900">
                <v:shape id="_x0000_i1087" type="#_x0000_t75" style="width:135.7pt;height:94.35pt" o:ole="">
                  <v:imagedata r:id="rId129" o:title=""/>
                </v:shape>
                <o:OLEObject Type="Embed" ProgID="Equation.DSMT4" ShapeID="_x0000_i1087" DrawAspect="Content" ObjectID="_1753701898" r:id="rId130"/>
              </w:object>
            </w:r>
          </w:p>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162"/>
                <w:sz w:val="28"/>
                <w:szCs w:val="28"/>
              </w:rPr>
              <w:object w:dxaOrig="3400" w:dyaOrig="3420">
                <v:shape id="_x0000_i1088" type="#_x0000_t75" style="width:169.65pt;height:171.3pt" o:ole="">
                  <v:imagedata r:id="rId131" o:title=""/>
                </v:shape>
                <o:OLEObject Type="Embed" ProgID="Equation.DSMT4" ShapeID="_x0000_i1088" DrawAspect="Content" ObjectID="_1753701899" r:id="rId132"/>
              </w:object>
            </w:r>
          </w:p>
          <w:p w:rsidR="004074DC" w:rsidRPr="004074DC" w:rsidRDefault="004074DC" w:rsidP="004074DC">
            <w:pPr>
              <w:rPr>
                <w:rFonts w:ascii="Times New Roman" w:hAnsi="Times New Roman" w:cs="Times New Roman"/>
                <w:sz w:val="28"/>
                <w:szCs w:val="28"/>
              </w:rPr>
            </w:pPr>
          </w:p>
        </w:tc>
        <w:tc>
          <w:tcPr>
            <w:tcW w:w="2835" w:type="dxa"/>
          </w:tcPr>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104"/>
                <w:sz w:val="28"/>
                <w:szCs w:val="28"/>
              </w:rPr>
              <w:object w:dxaOrig="2780" w:dyaOrig="2200">
                <v:shape id="_x0000_i1089" type="#_x0000_t75" style="width:134.05pt;height:105.95pt" o:ole="">
                  <v:imagedata r:id="rId133" o:title=""/>
                </v:shape>
                <o:OLEObject Type="Embed" ProgID="Equation.DSMT4" ShapeID="_x0000_i1089" DrawAspect="Content" ObjectID="_1753701900" r:id="rId134"/>
              </w:object>
            </w:r>
            <w:r w:rsidRPr="004074DC">
              <w:rPr>
                <w:rFonts w:ascii="Times New Roman" w:hAnsi="Times New Roman" w:cs="Times New Roman"/>
                <w:position w:val="-90"/>
                <w:sz w:val="28"/>
                <w:szCs w:val="28"/>
              </w:rPr>
              <w:object w:dxaOrig="2240" w:dyaOrig="1900">
                <v:shape id="_x0000_i1090" type="#_x0000_t75" style="width:112.55pt;height:94.35pt" o:ole="">
                  <v:imagedata r:id="rId135" o:title=""/>
                </v:shape>
                <o:OLEObject Type="Embed" ProgID="Equation.DSMT4" ShapeID="_x0000_i1090" DrawAspect="Content" ObjectID="_1753701901" r:id="rId136"/>
              </w:object>
            </w:r>
          </w:p>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90"/>
                <w:sz w:val="28"/>
                <w:szCs w:val="28"/>
              </w:rPr>
              <w:object w:dxaOrig="2240" w:dyaOrig="1900">
                <v:shape id="_x0000_i1091" type="#_x0000_t75" style="width:112.55pt;height:94.35pt" o:ole="">
                  <v:imagedata r:id="rId135" o:title=""/>
                </v:shape>
                <o:OLEObject Type="Embed" ProgID="Equation.DSMT4" ShapeID="_x0000_i1091" DrawAspect="Content" ObjectID="_1753701902" r:id="rId137"/>
              </w:object>
            </w:r>
          </w:p>
        </w:tc>
        <w:tc>
          <w:tcPr>
            <w:tcW w:w="2835" w:type="dxa"/>
          </w:tcPr>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126"/>
                <w:sz w:val="28"/>
                <w:szCs w:val="28"/>
              </w:rPr>
              <w:object w:dxaOrig="2200" w:dyaOrig="2620">
                <v:shape id="_x0000_i1092" type="#_x0000_t75" style="width:110.05pt;height:130.75pt" o:ole="">
                  <v:imagedata r:id="rId138" o:title=""/>
                </v:shape>
                <o:OLEObject Type="Embed" ProgID="Equation.DSMT4" ShapeID="_x0000_i1092" DrawAspect="Content" ObjectID="_1753701903" r:id="rId139"/>
              </w:object>
            </w:r>
          </w:p>
          <w:p w:rsidR="004074DC" w:rsidRPr="004074DC" w:rsidRDefault="004074DC" w:rsidP="004074DC">
            <w:pPr>
              <w:rPr>
                <w:rFonts w:ascii="Times New Roman" w:hAnsi="Times New Roman" w:cs="Times New Roman"/>
                <w:sz w:val="28"/>
                <w:szCs w:val="28"/>
              </w:rPr>
            </w:pPr>
            <w:r w:rsidRPr="004074DC">
              <w:rPr>
                <w:rFonts w:ascii="Times New Roman" w:hAnsi="Times New Roman" w:cs="Times New Roman"/>
                <w:position w:val="-126"/>
                <w:sz w:val="28"/>
                <w:szCs w:val="28"/>
              </w:rPr>
              <w:object w:dxaOrig="2580" w:dyaOrig="2659">
                <v:shape id="_x0000_i1093" type="#_x0000_t75" style="width:129.95pt;height:134.05pt" o:ole="">
                  <v:imagedata r:id="rId140" o:title=""/>
                </v:shape>
                <o:OLEObject Type="Embed" ProgID="Equation.DSMT4" ShapeID="_x0000_i1093" DrawAspect="Content" ObjectID="_1753701904" r:id="rId141"/>
              </w:object>
            </w:r>
          </w:p>
        </w:tc>
      </w:tr>
    </w:tbl>
    <w:p w:rsidR="004074DC" w:rsidRPr="004074DC" w:rsidRDefault="004074DC" w:rsidP="004074DC">
      <w:pPr>
        <w:tabs>
          <w:tab w:val="left" w:pos="1327"/>
        </w:tabs>
        <w:spacing w:after="0" w:line="240" w:lineRule="auto"/>
        <w:contextualSpacing/>
        <w:rPr>
          <w:rFonts w:ascii="Times New Roman" w:hAnsi="Times New Roman" w:cs="Times New Roman"/>
          <w:sz w:val="28"/>
          <w:szCs w:val="28"/>
          <w:lang w:val="fr-FR"/>
        </w:rPr>
      </w:pPr>
      <w:r w:rsidRPr="004074DC">
        <w:rPr>
          <w:rFonts w:ascii="Times New Roman" w:hAnsi="Times New Roman" w:cs="Times New Roman"/>
          <w:b/>
          <w:color w:val="000000" w:themeColor="text1"/>
          <w:sz w:val="28"/>
          <w:szCs w:val="28"/>
          <w:lang w:val="fr-FR"/>
        </w:rPr>
        <w:t xml:space="preserve">Bài 4:  </w:t>
      </w:r>
      <w:r w:rsidRPr="004074DC">
        <w:rPr>
          <w:rFonts w:ascii="Times New Roman" w:hAnsi="Times New Roman" w:cs="Times New Roman"/>
          <w:color w:val="000000"/>
          <w:sz w:val="28"/>
          <w:szCs w:val="28"/>
          <w:lang w:val="en-SG"/>
        </w:rPr>
        <w:t xml:space="preserve">Ta có: </w:t>
      </w:r>
      <w:r w:rsidRPr="004074DC">
        <w:rPr>
          <w:rFonts w:ascii="Times New Roman" w:hAnsi="Times New Roman" w:cs="Times New Roman"/>
          <w:color w:val="000000"/>
          <w:position w:val="-16"/>
          <w:sz w:val="28"/>
          <w:szCs w:val="28"/>
          <w:lang w:val="en-SG"/>
        </w:rPr>
        <w:object w:dxaOrig="5700" w:dyaOrig="440">
          <v:shape id="_x0000_i1094" type="#_x0000_t75" style="width:284.7pt;height:21.5pt" o:ole="">
            <v:imagedata r:id="rId142" o:title=""/>
          </v:shape>
          <o:OLEObject Type="Embed" ProgID="Equation.DSMT4" ShapeID="_x0000_i1094" DrawAspect="Content" ObjectID="_1753701905" r:id="rId143"/>
        </w:object>
      </w:r>
      <w:r w:rsidRPr="004074DC">
        <w:rPr>
          <w:rFonts w:ascii="Times New Roman" w:hAnsi="Times New Roman" w:cs="Times New Roman"/>
          <w:color w:val="000000"/>
          <w:sz w:val="28"/>
          <w:szCs w:val="28"/>
          <w:lang w:val="en-SG"/>
        </w:rPr>
        <w:t xml:space="preserve"> </w:t>
      </w:r>
    </w:p>
    <w:p w:rsidR="004074DC" w:rsidRPr="004074DC" w:rsidRDefault="004074DC" w:rsidP="004074DC">
      <w:pPr>
        <w:shd w:val="clear" w:color="auto" w:fill="FFFFFF"/>
        <w:spacing w:after="0" w:line="240" w:lineRule="auto"/>
        <w:ind w:left="48" w:right="48"/>
        <w:jc w:val="both"/>
        <w:rPr>
          <w:rFonts w:ascii="Times New Roman" w:eastAsia="SimSun" w:hAnsi="Times New Roman" w:cs="Times New Roman"/>
          <w:color w:val="000000"/>
          <w:sz w:val="28"/>
          <w:szCs w:val="28"/>
        </w:rPr>
      </w:pPr>
      <w:r w:rsidRPr="004074DC">
        <w:rPr>
          <w:rFonts w:ascii="Times New Roman" w:eastAsia="SimSun" w:hAnsi="Times New Roman" w:cs="Times New Roman"/>
          <w:color w:val="000000"/>
          <w:position w:val="-16"/>
          <w:sz w:val="28"/>
          <w:szCs w:val="28"/>
          <w:lang w:val="fr-FR"/>
        </w:rPr>
        <w:object w:dxaOrig="5679" w:dyaOrig="440">
          <v:shape id="_x0000_i1095" type="#_x0000_t75" style="width:282.2pt;height:21.5pt" o:ole="">
            <v:imagedata r:id="rId144" o:title=""/>
          </v:shape>
          <o:OLEObject Type="Embed" ProgID="Equation.DSMT4" ShapeID="_x0000_i1095" DrawAspect="Content" ObjectID="_1753701906" r:id="rId145"/>
        </w:object>
      </w:r>
      <w:r w:rsidRPr="004074DC">
        <w:rPr>
          <w:rFonts w:ascii="Times New Roman" w:eastAsia="SimSun" w:hAnsi="Times New Roman" w:cs="Times New Roman"/>
          <w:color w:val="000000"/>
          <w:sz w:val="28"/>
          <w:szCs w:val="28"/>
          <w:lang w:val="fr-FR"/>
        </w:rPr>
        <w:t xml:space="preserve"> </w:t>
      </w:r>
    </w:p>
    <w:p w:rsidR="004074DC" w:rsidRPr="004074DC" w:rsidRDefault="004074DC" w:rsidP="004074DC">
      <w:pPr>
        <w:shd w:val="clear" w:color="auto" w:fill="FFFFFF"/>
        <w:spacing w:after="0" w:line="240" w:lineRule="auto"/>
        <w:ind w:left="48" w:right="48"/>
        <w:jc w:val="both"/>
        <w:rPr>
          <w:rFonts w:ascii="Times New Roman" w:eastAsia="SimSun" w:hAnsi="Times New Roman" w:cs="Times New Roman"/>
          <w:color w:val="000000"/>
          <w:sz w:val="28"/>
          <w:szCs w:val="28"/>
        </w:rPr>
      </w:pPr>
      <w:r w:rsidRPr="004074DC">
        <w:rPr>
          <w:rFonts w:ascii="Times New Roman" w:eastAsia="SimSun" w:hAnsi="Times New Roman" w:cs="Times New Roman"/>
          <w:color w:val="000000"/>
          <w:sz w:val="28"/>
          <w:szCs w:val="28"/>
          <w:lang w:val="fr-FR"/>
        </w:rPr>
        <w:t xml:space="preserve">Vì </w:t>
      </w:r>
      <w:r w:rsidRPr="004074DC">
        <w:rPr>
          <w:rFonts w:ascii="Times New Roman" w:eastAsia="SimSun" w:hAnsi="Times New Roman" w:cs="Times New Roman"/>
          <w:color w:val="000000"/>
          <w:position w:val="-4"/>
          <w:sz w:val="28"/>
          <w:szCs w:val="28"/>
          <w:lang w:val="fr-FR"/>
        </w:rPr>
        <w:object w:dxaOrig="2420" w:dyaOrig="260">
          <v:shape id="_x0000_i1096" type="#_x0000_t75" style="width:122.5pt;height:13.25pt" o:ole="">
            <v:imagedata r:id="rId146" o:title=""/>
          </v:shape>
          <o:OLEObject Type="Embed" ProgID="Equation.DSMT4" ShapeID="_x0000_i1096" DrawAspect="Content" ObjectID="_1753701907" r:id="rId147"/>
        </w:object>
      </w:r>
      <w:r w:rsidRPr="004074DC">
        <w:rPr>
          <w:rFonts w:ascii="Times New Roman" w:eastAsia="SimSun" w:hAnsi="Times New Roman" w:cs="Times New Roman"/>
          <w:color w:val="000000"/>
          <w:sz w:val="28"/>
          <w:szCs w:val="28"/>
          <w:lang w:val="fr-FR"/>
        </w:rPr>
        <w:t xml:space="preserve"> </w:t>
      </w:r>
      <w:r w:rsidRPr="004074DC">
        <w:rPr>
          <w:rFonts w:ascii="Times New Roman" w:eastAsia="SimSun" w:hAnsi="Times New Roman" w:cs="Times New Roman"/>
          <w:color w:val="000000"/>
          <w:sz w:val="28"/>
          <w:szCs w:val="28"/>
        </w:rPr>
        <w:t xml:space="preserve">và </w:t>
      </w:r>
      <w:r w:rsidRPr="004074DC">
        <w:rPr>
          <w:rFonts w:ascii="Times New Roman" w:eastAsia="SimSun" w:hAnsi="Times New Roman" w:cs="Times New Roman"/>
          <w:color w:val="000000"/>
          <w:position w:val="-6"/>
          <w:sz w:val="28"/>
          <w:szCs w:val="28"/>
        </w:rPr>
        <w:object w:dxaOrig="1700" w:dyaOrig="279">
          <v:shape id="_x0000_i1097" type="#_x0000_t75" style="width:85.25pt;height:14.05pt" o:ole="">
            <v:imagedata r:id="rId148" o:title=""/>
          </v:shape>
          <o:OLEObject Type="Embed" ProgID="Equation.DSMT4" ShapeID="_x0000_i1097" DrawAspect="Content" ObjectID="_1753701908" r:id="rId149"/>
        </w:object>
      </w:r>
      <w:r w:rsidRPr="004074DC">
        <w:rPr>
          <w:rFonts w:ascii="Times New Roman" w:eastAsia="SimSun" w:hAnsi="Times New Roman" w:cs="Times New Roman"/>
          <w:color w:val="000000"/>
          <w:sz w:val="28"/>
          <w:szCs w:val="28"/>
        </w:rPr>
        <w:t xml:space="preserve"> nên </w:t>
      </w:r>
      <w:r w:rsidRPr="004074DC">
        <w:rPr>
          <w:rFonts w:ascii="Times New Roman" w:eastAsia="SimSun" w:hAnsi="Times New Roman" w:cs="Times New Roman"/>
          <w:color w:val="000000"/>
          <w:position w:val="-6"/>
          <w:sz w:val="28"/>
          <w:szCs w:val="28"/>
        </w:rPr>
        <w:object w:dxaOrig="600" w:dyaOrig="279">
          <v:shape id="_x0000_i1098" type="#_x0000_t75" style="width:28.95pt;height:14.05pt" o:ole="">
            <v:imagedata r:id="rId150" o:title=""/>
          </v:shape>
          <o:OLEObject Type="Embed" ProgID="Equation.DSMT4" ShapeID="_x0000_i1098" DrawAspect="Content" ObjectID="_1753701909" r:id="rId151"/>
        </w:object>
      </w:r>
      <w:r w:rsidRPr="004074DC">
        <w:rPr>
          <w:rFonts w:ascii="Times New Roman" w:eastAsia="SimSun" w:hAnsi="Times New Roman" w:cs="Times New Roman"/>
          <w:color w:val="000000"/>
          <w:sz w:val="28"/>
          <w:szCs w:val="28"/>
        </w:rPr>
        <w:t xml:space="preserve"> . Vậy </w:t>
      </w:r>
      <w:r w:rsidRPr="004074DC">
        <w:rPr>
          <w:rFonts w:ascii="Times New Roman" w:eastAsia="SimSun" w:hAnsi="Times New Roman" w:cs="Times New Roman"/>
          <w:color w:val="000000"/>
          <w:position w:val="-6"/>
          <w:sz w:val="28"/>
          <w:szCs w:val="28"/>
        </w:rPr>
        <w:object w:dxaOrig="600" w:dyaOrig="279">
          <v:shape id="_x0000_i1099" type="#_x0000_t75" style="width:28.95pt;height:14.05pt" o:ole="">
            <v:imagedata r:id="rId152" o:title=""/>
          </v:shape>
          <o:OLEObject Type="Embed" ProgID="Equation.DSMT4" ShapeID="_x0000_i1099" DrawAspect="Content" ObjectID="_1753701910" r:id="rId153"/>
        </w:object>
      </w:r>
      <w:r w:rsidRPr="004074DC">
        <w:rPr>
          <w:rFonts w:ascii="Times New Roman" w:eastAsia="SimSun" w:hAnsi="Times New Roman" w:cs="Times New Roman"/>
          <w:color w:val="000000"/>
          <w:sz w:val="28"/>
          <w:szCs w:val="28"/>
        </w:rPr>
        <w:t xml:space="preserve"> </w:t>
      </w:r>
    </w:p>
    <w:p w:rsidR="004074DC" w:rsidRPr="004074DC" w:rsidRDefault="004074DC" w:rsidP="004074DC">
      <w:pPr>
        <w:tabs>
          <w:tab w:val="left" w:pos="1327"/>
        </w:tabs>
        <w:spacing w:after="0" w:line="240" w:lineRule="auto"/>
        <w:rPr>
          <w:rFonts w:ascii="Times New Roman" w:hAnsi="Times New Roman" w:cs="Times New Roman"/>
          <w:b/>
          <w:color w:val="000000" w:themeColor="text1"/>
          <w:sz w:val="28"/>
          <w:szCs w:val="28"/>
        </w:rPr>
      </w:pPr>
      <w:r w:rsidRPr="004074DC">
        <w:rPr>
          <w:rFonts w:ascii="Times New Roman" w:hAnsi="Times New Roman" w:cs="Times New Roman"/>
          <w:b/>
          <w:color w:val="000000" w:themeColor="text1"/>
          <w:sz w:val="28"/>
          <w:szCs w:val="28"/>
        </w:rPr>
        <w:t xml:space="preserve">Bài 5: </w:t>
      </w:r>
      <w:r w:rsidRPr="004074DC">
        <w:rPr>
          <w:rFonts w:ascii="Times New Roman" w:hAnsi="Times New Roman" w:cs="Times New Roman"/>
          <w:sz w:val="28"/>
          <w:szCs w:val="28"/>
        </w:rPr>
        <w:t xml:space="preserve">a) Gọi hai số cần tìm là </w:t>
      </w:r>
      <w:r w:rsidRPr="004074DC">
        <w:rPr>
          <w:rFonts w:ascii="Times New Roman" w:hAnsi="Times New Roman" w:cs="Times New Roman"/>
          <w:position w:val="-4"/>
          <w:sz w:val="28"/>
          <w:szCs w:val="28"/>
        </w:rPr>
        <w:object w:dxaOrig="200" w:dyaOrig="200">
          <v:shape id="_x0000_i1100" type="#_x0000_t75" style="width:9.1pt;height:9.1pt" o:ole="">
            <v:imagedata r:id="rId154" o:title=""/>
          </v:shape>
          <o:OLEObject Type="Embed" ProgID="Equation.DSMT4" ShapeID="_x0000_i1100" DrawAspect="Content" ObjectID="_1753701911" r:id="rId155"/>
        </w:object>
      </w:r>
      <w:r w:rsidRPr="004074DC">
        <w:rPr>
          <w:rFonts w:ascii="Times New Roman" w:hAnsi="Times New Roman" w:cs="Times New Roman"/>
          <w:sz w:val="28"/>
          <w:szCs w:val="28"/>
        </w:rPr>
        <w:t xml:space="preserve"> và </w:t>
      </w:r>
      <w:r w:rsidRPr="004074DC">
        <w:rPr>
          <w:rFonts w:ascii="Times New Roman" w:hAnsi="Times New Roman" w:cs="Times New Roman"/>
          <w:position w:val="-4"/>
          <w:sz w:val="28"/>
          <w:szCs w:val="28"/>
        </w:rPr>
        <w:object w:dxaOrig="180" w:dyaOrig="260">
          <v:shape id="_x0000_i1101" type="#_x0000_t75" style="width:9.1pt;height:13.25pt" o:ole="">
            <v:imagedata r:id="rId156" o:title=""/>
          </v:shape>
          <o:OLEObject Type="Embed" ProgID="Equation.DSMT4" ShapeID="_x0000_i1101" DrawAspect="Content" ObjectID="_1753701912" r:id="rId157"/>
        </w:object>
      </w:r>
      <w:r w:rsidRPr="004074DC">
        <w:rPr>
          <w:rFonts w:ascii="Times New Roman" w:hAnsi="Times New Roman" w:cs="Times New Roman"/>
          <w:sz w:val="28"/>
          <w:szCs w:val="28"/>
        </w:rPr>
        <w:t xml:space="preserve"> theo bài ra ta có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999" w:dyaOrig="279">
          <v:shape id="_x0000_i1102" type="#_x0000_t75" style="width:50.5pt;height:14.05pt" o:ole="">
            <v:imagedata r:id="rId158" o:title=""/>
          </v:shape>
          <o:OLEObject Type="Embed" ProgID="Equation.DSMT4" ShapeID="_x0000_i1102" DrawAspect="Content" ObjectID="_1753701913" r:id="rId159"/>
        </w:object>
      </w:r>
      <w:r w:rsidRPr="004074DC">
        <w:rPr>
          <w:rFonts w:ascii="Times New Roman" w:eastAsia="SimSun" w:hAnsi="Times New Roman" w:cs="Times New Roman"/>
          <w:sz w:val="28"/>
          <w:szCs w:val="28"/>
        </w:rPr>
        <w:t xml:space="preserve">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position w:val="-16"/>
          <w:sz w:val="28"/>
          <w:szCs w:val="28"/>
        </w:rPr>
        <w:object w:dxaOrig="1700" w:dyaOrig="440">
          <v:shape id="_x0000_i1103" type="#_x0000_t75" style="width:85.25pt;height:21.5pt" o:ole="">
            <v:imagedata r:id="rId160" o:title=""/>
          </v:shape>
          <o:OLEObject Type="Embed" ProgID="Equation.DSMT4" ShapeID="_x0000_i1103" DrawAspect="Content" ObjectID="_1753701914" r:id="rId161"/>
        </w:object>
      </w:r>
      <w:r w:rsidRPr="004074DC">
        <w:rPr>
          <w:rFonts w:ascii="Times New Roman" w:eastAsia="SimSun" w:hAnsi="Times New Roman" w:cs="Times New Roman"/>
          <w:sz w:val="28"/>
          <w:szCs w:val="28"/>
        </w:rPr>
        <w:t xml:space="preserve">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1620" w:dyaOrig="279">
          <v:shape id="_x0000_i1104" type="#_x0000_t75" style="width:80.3pt;height:14.05pt" o:ole="">
            <v:imagedata r:id="rId162" o:title=""/>
          </v:shape>
          <o:OLEObject Type="Embed" ProgID="Equation.DSMT4" ShapeID="_x0000_i1104" DrawAspect="Content" ObjectID="_1753701915" r:id="rId163"/>
        </w:object>
      </w:r>
      <w:r w:rsidRPr="004074DC">
        <w:rPr>
          <w:rFonts w:ascii="Times New Roman" w:eastAsia="SimSun" w:hAnsi="Times New Roman" w:cs="Times New Roman"/>
          <w:sz w:val="28"/>
          <w:szCs w:val="28"/>
        </w:rPr>
        <w:t xml:space="preserve">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2360" w:dyaOrig="279">
          <v:shape id="_x0000_i1105" type="#_x0000_t75" style="width:120pt;height:14.05pt" o:ole="">
            <v:imagedata r:id="rId164" o:title=""/>
          </v:shape>
          <o:OLEObject Type="Embed" ProgID="Equation.DSMT4" ShapeID="_x0000_i1105" DrawAspect="Content" ObjectID="_1753701916" r:id="rId165"/>
        </w:object>
      </w:r>
      <w:r w:rsidRPr="004074DC">
        <w:rPr>
          <w:rFonts w:ascii="Times New Roman" w:eastAsia="SimSun" w:hAnsi="Times New Roman" w:cs="Times New Roman"/>
          <w:sz w:val="28"/>
          <w:szCs w:val="28"/>
        </w:rPr>
        <w:t xml:space="preserve">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position w:val="-6"/>
          <w:sz w:val="28"/>
          <w:szCs w:val="28"/>
        </w:rPr>
        <w:object w:dxaOrig="1800" w:dyaOrig="279">
          <v:shape id="_x0000_i1106" type="#_x0000_t75" style="width:89.4pt;height:14.05pt" o:ole="">
            <v:imagedata r:id="rId166" o:title=""/>
          </v:shape>
          <o:OLEObject Type="Embed" ProgID="Equation.DSMT4" ShapeID="_x0000_i1106" DrawAspect="Content" ObjectID="_1753701917" r:id="rId167"/>
        </w:object>
      </w:r>
      <w:r w:rsidRPr="004074DC">
        <w:rPr>
          <w:rFonts w:ascii="Times New Roman" w:eastAsia="SimSun" w:hAnsi="Times New Roman" w:cs="Times New Roman"/>
          <w:sz w:val="28"/>
          <w:szCs w:val="28"/>
        </w:rPr>
        <w:t xml:space="preserve">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suy ra </w:t>
      </w:r>
      <w:r w:rsidRPr="004074DC">
        <w:rPr>
          <w:rFonts w:ascii="Times New Roman" w:eastAsia="SimSun" w:hAnsi="Times New Roman" w:cs="Times New Roman"/>
          <w:position w:val="-6"/>
          <w:sz w:val="28"/>
          <w:szCs w:val="28"/>
        </w:rPr>
        <w:object w:dxaOrig="1800" w:dyaOrig="279">
          <v:shape id="_x0000_i1107" type="#_x0000_t75" style="width:89.4pt;height:14.05pt" o:ole="">
            <v:imagedata r:id="rId168" o:title=""/>
          </v:shape>
          <o:OLEObject Type="Embed" ProgID="Equation.DSMT4" ShapeID="_x0000_i1107" DrawAspect="Content" ObjectID="_1753701918" r:id="rId169"/>
        </w:object>
      </w:r>
      <w:r w:rsidRPr="004074DC">
        <w:rPr>
          <w:rFonts w:ascii="Times New Roman" w:eastAsia="SimSun" w:hAnsi="Times New Roman" w:cs="Times New Roman"/>
          <w:sz w:val="28"/>
          <w:szCs w:val="28"/>
        </w:rPr>
        <w:t xml:space="preserve"> . Vậy </w:t>
      </w:r>
      <w:r w:rsidRPr="004074DC">
        <w:rPr>
          <w:rFonts w:ascii="Times New Roman" w:eastAsia="SimSun" w:hAnsi="Times New Roman" w:cs="Times New Roman"/>
          <w:position w:val="-10"/>
          <w:sz w:val="28"/>
          <w:szCs w:val="28"/>
        </w:rPr>
        <w:object w:dxaOrig="1460" w:dyaOrig="320">
          <v:shape id="_x0000_i1108" type="#_x0000_t75" style="width:72.85pt;height:16.55pt" o:ole="">
            <v:imagedata r:id="rId170" o:title=""/>
          </v:shape>
          <o:OLEObject Type="Embed" ProgID="Equation.DSMT4" ShapeID="_x0000_i1108" DrawAspect="Content" ObjectID="_1753701919" r:id="rId171"/>
        </w:object>
      </w:r>
      <w:r w:rsidRPr="004074DC">
        <w:rPr>
          <w:rFonts w:ascii="Times New Roman" w:eastAsia="SimSun" w:hAnsi="Times New Roman" w:cs="Times New Roman"/>
          <w:sz w:val="28"/>
          <w:szCs w:val="28"/>
        </w:rPr>
        <w:t xml:space="preserve"> </w:t>
      </w:r>
    </w:p>
    <w:p w:rsidR="004074DC" w:rsidRPr="004074DC" w:rsidRDefault="004074DC" w:rsidP="004074DC">
      <w:pPr>
        <w:tabs>
          <w:tab w:val="left" w:pos="1327"/>
        </w:tabs>
        <w:spacing w:after="0" w:line="240" w:lineRule="auto"/>
        <w:contextualSpacing/>
        <w:jc w:val="both"/>
        <w:rPr>
          <w:rFonts w:ascii="Times New Roman" w:hAnsi="Times New Roman" w:cs="Times New Roman"/>
          <w:sz w:val="28"/>
          <w:szCs w:val="28"/>
          <w:lang w:val="vi-VN"/>
        </w:rPr>
      </w:pPr>
      <w:r w:rsidRPr="004074DC">
        <w:rPr>
          <w:rFonts w:ascii="Times New Roman" w:hAnsi="Times New Roman" w:cs="Times New Roman"/>
          <w:color w:val="000000" w:themeColor="text1"/>
          <w:sz w:val="28"/>
          <w:szCs w:val="28"/>
          <w:lang w:val="vi-VN"/>
        </w:rPr>
        <w:t>b)</w:t>
      </w:r>
      <w:r w:rsidRPr="004074DC">
        <w:rPr>
          <w:rFonts w:ascii="Times New Roman" w:hAnsi="Times New Roman" w:cs="Times New Roman"/>
          <w:b/>
          <w:color w:val="000000" w:themeColor="text1"/>
          <w:sz w:val="28"/>
          <w:szCs w:val="28"/>
          <w:lang w:val="vi-VN"/>
        </w:rPr>
        <w:t xml:space="preserve"> </w:t>
      </w:r>
      <w:r w:rsidRPr="004074DC">
        <w:rPr>
          <w:rFonts w:ascii="Times New Roman" w:hAnsi="Times New Roman" w:cs="Times New Roman"/>
          <w:sz w:val="28"/>
          <w:szCs w:val="28"/>
          <w:lang w:val="vi-VN"/>
        </w:rPr>
        <w:t>Gọi số cần tìm là</w:t>
      </w:r>
      <w:r w:rsidRPr="004074DC">
        <w:rPr>
          <w:rFonts w:ascii="Times New Roman" w:hAnsi="Times New Roman" w:cs="Times New Roman"/>
          <w:position w:val="-4"/>
          <w:sz w:val="28"/>
          <w:szCs w:val="28"/>
          <w:lang w:val="vi-VN"/>
        </w:rPr>
        <w:object w:dxaOrig="200" w:dyaOrig="200">
          <v:shape id="_x0000_i1109" type="#_x0000_t75" style="width:9.1pt;height:9.1pt" o:ole="">
            <v:imagedata r:id="rId172" o:title=""/>
          </v:shape>
          <o:OLEObject Type="Embed" ProgID="Equation.DSMT4" ShapeID="_x0000_i1109" DrawAspect="Content" ObjectID="_1753701920" r:id="rId173"/>
        </w:object>
      </w:r>
      <w:r w:rsidRPr="004074DC">
        <w:rPr>
          <w:rFonts w:ascii="Times New Roman" w:hAnsi="Times New Roman" w:cs="Times New Roman"/>
          <w:sz w:val="28"/>
          <w:szCs w:val="28"/>
          <w:lang w:val="vi-VN"/>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lastRenderedPageBreak/>
        <w:t xml:space="preserve">                     </w:t>
      </w:r>
      <w:r w:rsidRPr="004074DC">
        <w:rPr>
          <w:rFonts w:ascii="Times New Roman" w:eastAsia="SimSun" w:hAnsi="Times New Roman" w:cs="Times New Roman"/>
          <w:position w:val="-6"/>
          <w:sz w:val="28"/>
          <w:szCs w:val="28"/>
        </w:rPr>
        <w:object w:dxaOrig="1020" w:dyaOrig="279">
          <v:shape id="_x0000_i1110" type="#_x0000_t75" style="width:51.3pt;height:14.05pt" o:ole="">
            <v:imagedata r:id="rId174" o:title=""/>
          </v:shape>
          <o:OLEObject Type="Embed" ProgID="Equation.DSMT4" ShapeID="_x0000_i1110" DrawAspect="Content" ObjectID="_1753701921" r:id="rId175"/>
        </w:object>
      </w:r>
      <w:r w:rsidRPr="004074DC">
        <w:rPr>
          <w:rFonts w:ascii="Times New Roman" w:eastAsia="SimSun" w:hAnsi="Times New Roman" w:cs="Times New Roman"/>
          <w:sz w:val="28"/>
          <w:szCs w:val="28"/>
        </w:rPr>
        <w:t xml:space="preserve"> dư </w:t>
      </w:r>
      <w:r w:rsidRPr="004074DC">
        <w:rPr>
          <w:rFonts w:ascii="Times New Roman" w:eastAsia="SimSun" w:hAnsi="Times New Roman" w:cs="Times New Roman"/>
          <w:position w:val="-4"/>
          <w:sz w:val="28"/>
          <w:szCs w:val="28"/>
        </w:rPr>
        <w:object w:dxaOrig="320" w:dyaOrig="260">
          <v:shape id="_x0000_i1111" type="#_x0000_t75" style="width:16.55pt;height:13.25pt" o:ole="">
            <v:imagedata r:id="rId176" o:title=""/>
          </v:shape>
          <o:OLEObject Type="Embed" ProgID="Equation.DSMT4" ShapeID="_x0000_i1111" DrawAspect="Content" ObjectID="_1753701922" r:id="rId177"/>
        </w:object>
      </w:r>
      <w:r w:rsidRPr="004074DC">
        <w:rPr>
          <w:rFonts w:ascii="Times New Roman" w:eastAsia="SimSun" w:hAnsi="Times New Roman" w:cs="Times New Roman"/>
          <w:sz w:val="28"/>
          <w:szCs w:val="28"/>
        </w:rPr>
        <w:t xml:space="preserve"> nên </w:t>
      </w:r>
      <w:r w:rsidRPr="004074DC">
        <w:rPr>
          <w:rFonts w:ascii="Times New Roman" w:eastAsia="SimSun" w:hAnsi="Times New Roman" w:cs="Times New Roman"/>
          <w:position w:val="-6"/>
          <w:sz w:val="28"/>
          <w:szCs w:val="28"/>
        </w:rPr>
        <w:object w:dxaOrig="1420" w:dyaOrig="279">
          <v:shape id="_x0000_i1112" type="#_x0000_t75" style="width:71.15pt;height:14.05pt" o:ole="">
            <v:imagedata r:id="rId178" o:title=""/>
          </v:shape>
          <o:OLEObject Type="Embed" ProgID="Equation.DSMT4" ShapeID="_x0000_i1112" DrawAspect="Content" ObjectID="_1753701923" r:id="rId179"/>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                     </w:t>
      </w:r>
      <w:r w:rsidRPr="004074DC">
        <w:rPr>
          <w:rFonts w:ascii="Times New Roman" w:eastAsia="SimSun" w:hAnsi="Times New Roman" w:cs="Times New Roman"/>
          <w:position w:val="-6"/>
          <w:sz w:val="28"/>
          <w:szCs w:val="28"/>
        </w:rPr>
        <w:object w:dxaOrig="1020" w:dyaOrig="279">
          <v:shape id="_x0000_i1113" type="#_x0000_t75" style="width:51.3pt;height:14.05pt" o:ole="">
            <v:imagedata r:id="rId180" o:title=""/>
          </v:shape>
          <o:OLEObject Type="Embed" ProgID="Equation.DSMT4" ShapeID="_x0000_i1113" DrawAspect="Content" ObjectID="_1753701924" r:id="rId181"/>
        </w:object>
      </w:r>
      <w:r w:rsidRPr="004074DC">
        <w:rPr>
          <w:rFonts w:ascii="Times New Roman" w:eastAsia="SimSun" w:hAnsi="Times New Roman" w:cs="Times New Roman"/>
          <w:sz w:val="28"/>
          <w:szCs w:val="28"/>
        </w:rPr>
        <w:t xml:space="preserve"> dư </w:t>
      </w:r>
      <w:r w:rsidRPr="004074DC">
        <w:rPr>
          <w:rFonts w:ascii="Times New Roman" w:eastAsia="SimSun" w:hAnsi="Times New Roman" w:cs="Times New Roman"/>
          <w:position w:val="-4"/>
          <w:sz w:val="28"/>
          <w:szCs w:val="28"/>
        </w:rPr>
        <w:object w:dxaOrig="300" w:dyaOrig="260">
          <v:shape id="_x0000_i1114" type="#_x0000_t75" style="width:14.9pt;height:13.25pt" o:ole="">
            <v:imagedata r:id="rId182" o:title=""/>
          </v:shape>
          <o:OLEObject Type="Embed" ProgID="Equation.DSMT4" ShapeID="_x0000_i1114" DrawAspect="Content" ObjectID="_1753701925" r:id="rId183"/>
        </w:object>
      </w:r>
      <w:r w:rsidRPr="004074DC">
        <w:rPr>
          <w:rFonts w:ascii="Times New Roman" w:eastAsia="SimSun" w:hAnsi="Times New Roman" w:cs="Times New Roman"/>
          <w:sz w:val="28"/>
          <w:szCs w:val="28"/>
        </w:rPr>
        <w:t xml:space="preserve"> nên </w:t>
      </w:r>
      <w:r w:rsidRPr="004074DC">
        <w:rPr>
          <w:rFonts w:ascii="Times New Roman" w:eastAsia="SimSun" w:hAnsi="Times New Roman" w:cs="Times New Roman"/>
          <w:position w:val="-6"/>
          <w:sz w:val="28"/>
          <w:szCs w:val="28"/>
        </w:rPr>
        <w:object w:dxaOrig="1420" w:dyaOrig="279">
          <v:shape id="_x0000_i1115" type="#_x0000_t75" style="width:71.15pt;height:14.05pt" o:ole="">
            <v:imagedata r:id="rId184" o:title=""/>
          </v:shape>
          <o:OLEObject Type="Embed" ProgID="Equation.DSMT4" ShapeID="_x0000_i1115" DrawAspect="Content" ObjectID="_1753701926" r:id="rId185"/>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Ta có: </w:t>
      </w:r>
      <w:r w:rsidRPr="004074DC">
        <w:rPr>
          <w:rFonts w:ascii="Times New Roman" w:eastAsia="SimSun" w:hAnsi="Times New Roman" w:cs="Times New Roman"/>
          <w:position w:val="-6"/>
          <w:sz w:val="28"/>
          <w:szCs w:val="28"/>
        </w:rPr>
        <w:object w:dxaOrig="2220" w:dyaOrig="279">
          <v:shape id="_x0000_i1116" type="#_x0000_t75" style="width:110.9pt;height:14.05pt" o:ole="">
            <v:imagedata r:id="rId186" o:title=""/>
          </v:shape>
          <o:OLEObject Type="Embed" ProgID="Equation.DSMT4" ShapeID="_x0000_i1116" DrawAspect="Content" ObjectID="_1753701927" r:id="rId187"/>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w:t>
      </w:r>
      <w:r w:rsidRPr="004074DC">
        <w:rPr>
          <w:rFonts w:ascii="Times New Roman" w:eastAsia="SimSun" w:hAnsi="Times New Roman" w:cs="Times New Roman"/>
          <w:sz w:val="28"/>
          <w:szCs w:val="28"/>
          <w:lang w:val="fr-FR"/>
        </w:rPr>
        <w:t xml:space="preserve">    </w:t>
      </w:r>
      <w:r w:rsidRPr="004074DC">
        <w:rPr>
          <w:rFonts w:ascii="Times New Roman" w:eastAsia="SimSun" w:hAnsi="Times New Roman" w:cs="Times New Roman"/>
          <w:sz w:val="28"/>
          <w:szCs w:val="28"/>
        </w:rPr>
        <w:t xml:space="preserve">  </w:t>
      </w:r>
      <w:r w:rsidRPr="004074DC">
        <w:rPr>
          <w:rFonts w:ascii="Times New Roman" w:eastAsia="SimSun" w:hAnsi="Times New Roman" w:cs="Times New Roman"/>
          <w:position w:val="-6"/>
          <w:sz w:val="28"/>
          <w:szCs w:val="28"/>
        </w:rPr>
        <w:object w:dxaOrig="2200" w:dyaOrig="279">
          <v:shape id="_x0000_i1117" type="#_x0000_t75" style="width:110.05pt;height:14.05pt" o:ole="">
            <v:imagedata r:id="rId188" o:title=""/>
          </v:shape>
          <o:OLEObject Type="Embed" ProgID="Equation.DSMT4" ShapeID="_x0000_i1117" DrawAspect="Content" ObjectID="_1753701928" r:id="rId189"/>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          </w:t>
      </w:r>
      <w:r w:rsidRPr="004074DC">
        <w:rPr>
          <w:rFonts w:ascii="Times New Roman" w:eastAsia="SimSun" w:hAnsi="Times New Roman" w:cs="Times New Roman"/>
          <w:sz w:val="28"/>
          <w:szCs w:val="28"/>
          <w:lang w:val="fr-FR"/>
        </w:rPr>
        <w:t xml:space="preserve">              </w:t>
      </w:r>
      <w:r w:rsidRPr="004074DC">
        <w:rPr>
          <w:rFonts w:ascii="Times New Roman" w:eastAsia="SimSun" w:hAnsi="Times New Roman" w:cs="Times New Roman"/>
          <w:sz w:val="28"/>
          <w:szCs w:val="28"/>
        </w:rPr>
        <w:t> </w:t>
      </w:r>
      <w:r w:rsidRPr="004074DC">
        <w:rPr>
          <w:rFonts w:ascii="Times New Roman" w:eastAsia="SimSun" w:hAnsi="Times New Roman" w:cs="Times New Roman"/>
          <w:position w:val="-4"/>
          <w:sz w:val="28"/>
          <w:szCs w:val="28"/>
        </w:rPr>
        <w:object w:dxaOrig="880" w:dyaOrig="260">
          <v:shape id="_x0000_i1118" type="#_x0000_t75" style="width:44.7pt;height:13.25pt" o:ole="">
            <v:imagedata r:id="rId190" o:title=""/>
          </v:shape>
          <o:OLEObject Type="Embed" ProgID="Equation.DSMT4" ShapeID="_x0000_i1118" DrawAspect="Content" ObjectID="_1753701929" r:id="rId191"/>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          </w:t>
      </w:r>
      <w:r w:rsidRPr="004074DC">
        <w:rPr>
          <w:rFonts w:ascii="Times New Roman" w:eastAsia="SimSun" w:hAnsi="Times New Roman" w:cs="Times New Roman"/>
          <w:sz w:val="28"/>
          <w:szCs w:val="28"/>
          <w:lang w:val="fr-FR"/>
        </w:rPr>
        <w:t xml:space="preserve">                </w:t>
      </w:r>
      <w:r w:rsidRPr="004074DC">
        <w:rPr>
          <w:rFonts w:ascii="Times New Roman" w:eastAsia="SimSun" w:hAnsi="Times New Roman" w:cs="Times New Roman"/>
          <w:sz w:val="28"/>
          <w:szCs w:val="28"/>
        </w:rPr>
        <w:t> </w:t>
      </w:r>
      <w:r w:rsidRPr="004074DC">
        <w:rPr>
          <w:rFonts w:ascii="Times New Roman" w:eastAsia="SimSun" w:hAnsi="Times New Roman" w:cs="Times New Roman"/>
          <w:position w:val="-6"/>
          <w:sz w:val="28"/>
          <w:szCs w:val="28"/>
        </w:rPr>
        <w:object w:dxaOrig="1440" w:dyaOrig="279">
          <v:shape id="_x0000_i1119" type="#_x0000_t75" style="width:1in;height:14.05pt" o:ole="">
            <v:imagedata r:id="rId192" o:title=""/>
          </v:shape>
          <o:OLEObject Type="Embed" ProgID="Equation.DSMT4" ShapeID="_x0000_i1119" DrawAspect="Content" ObjectID="_1753701930" r:id="rId193"/>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Thay </w:t>
      </w:r>
      <w:r w:rsidRPr="004074DC">
        <w:rPr>
          <w:rFonts w:ascii="Times New Roman" w:eastAsia="SimSun" w:hAnsi="Times New Roman" w:cs="Times New Roman"/>
          <w:position w:val="-6"/>
          <w:sz w:val="28"/>
          <w:szCs w:val="28"/>
        </w:rPr>
        <w:object w:dxaOrig="620" w:dyaOrig="279">
          <v:shape id="_x0000_i1120" type="#_x0000_t75" style="width:30.6pt;height:14.05pt" o:ole="">
            <v:imagedata r:id="rId194" o:title=""/>
          </v:shape>
          <o:OLEObject Type="Embed" ProgID="Equation.DSMT4" ShapeID="_x0000_i1120" DrawAspect="Content" ObjectID="_1753701931" r:id="rId195"/>
        </w:object>
      </w:r>
      <w:r w:rsidRPr="004074DC">
        <w:rPr>
          <w:rFonts w:ascii="Times New Roman" w:eastAsia="SimSun" w:hAnsi="Times New Roman" w:cs="Times New Roman"/>
          <w:sz w:val="28"/>
          <w:szCs w:val="28"/>
        </w:rPr>
        <w:t xml:space="preserve"> ta được: </w:t>
      </w:r>
      <w:r w:rsidRPr="004074DC">
        <w:rPr>
          <w:rFonts w:ascii="Times New Roman" w:eastAsia="SimSun" w:hAnsi="Times New Roman" w:cs="Times New Roman"/>
          <w:position w:val="-6"/>
          <w:sz w:val="28"/>
          <w:szCs w:val="28"/>
        </w:rPr>
        <w:object w:dxaOrig="1700" w:dyaOrig="279">
          <v:shape id="_x0000_i1121" type="#_x0000_t75" style="width:85.25pt;height:14.05pt" o:ole="">
            <v:imagedata r:id="rId196" o:title=""/>
          </v:shape>
          <o:OLEObject Type="Embed" ProgID="Equation.DSMT4" ShapeID="_x0000_i1121" DrawAspect="Content" ObjectID="_1753701932" r:id="rId197"/>
        </w:object>
      </w:r>
      <w:r w:rsidRPr="004074DC">
        <w:rPr>
          <w:rFonts w:ascii="Times New Roman" w:eastAsia="SimSun" w:hAnsi="Times New Roman" w:cs="Times New Roman"/>
          <w:sz w:val="28"/>
          <w:szCs w:val="28"/>
        </w:rPr>
        <w:t xml:space="preserve"> hoặc </w:t>
      </w:r>
      <w:r w:rsidRPr="004074DC">
        <w:rPr>
          <w:rFonts w:ascii="Times New Roman" w:eastAsia="SimSun" w:hAnsi="Times New Roman" w:cs="Times New Roman"/>
          <w:position w:val="-6"/>
          <w:sz w:val="28"/>
          <w:szCs w:val="28"/>
        </w:rPr>
        <w:object w:dxaOrig="1700" w:dyaOrig="279">
          <v:shape id="_x0000_i1122" type="#_x0000_t75" style="width:85.25pt;height:14.05pt" o:ole="">
            <v:imagedata r:id="rId198" o:title=""/>
          </v:shape>
          <o:OLEObject Type="Embed" ProgID="Equation.DSMT4" ShapeID="_x0000_i1122" DrawAspect="Content" ObjectID="_1753701933" r:id="rId199"/>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sz w:val="28"/>
          <w:szCs w:val="28"/>
          <w:lang w:val="fr-FR"/>
        </w:rPr>
        <w:t xml:space="preserve">Hay </w:t>
      </w:r>
      <w:r w:rsidRPr="004074DC">
        <w:rPr>
          <w:rFonts w:ascii="Times New Roman" w:eastAsia="SimSun" w:hAnsi="Times New Roman" w:cs="Times New Roman"/>
          <w:position w:val="-4"/>
          <w:sz w:val="28"/>
          <w:szCs w:val="28"/>
          <w:lang w:val="fr-FR"/>
        </w:rPr>
        <w:object w:dxaOrig="859" w:dyaOrig="260">
          <v:shape id="_x0000_i1123" type="#_x0000_t75" style="width:43.85pt;height:13.25pt" o:ole="">
            <v:imagedata r:id="rId200" o:title=""/>
          </v:shape>
          <o:OLEObject Type="Embed" ProgID="Equation.DSMT4" ShapeID="_x0000_i1123" DrawAspect="Content" ObjectID="_1753701934" r:id="rId201"/>
        </w:object>
      </w:r>
      <w:r w:rsidRPr="004074DC">
        <w:rPr>
          <w:rFonts w:ascii="Times New Roman" w:eastAsia="SimSun" w:hAnsi="Times New Roman" w:cs="Times New Roman"/>
          <w:sz w:val="28"/>
          <w:szCs w:val="28"/>
          <w:lang w:val="fr-FR"/>
        </w:rPr>
        <w:t xml:space="preserve"> </w:t>
      </w:r>
      <w:r w:rsidRPr="004074DC">
        <w:rPr>
          <w:rFonts w:ascii="Times New Roman" w:eastAsia="SimSun" w:hAnsi="Times New Roman" w:cs="Times New Roman"/>
          <w:sz w:val="28"/>
          <w:szCs w:val="28"/>
        </w:rPr>
        <w:t xml:space="preserve">. Vậy số cần tìm là: </w:t>
      </w:r>
      <w:r w:rsidRPr="004074DC">
        <w:rPr>
          <w:rFonts w:ascii="Times New Roman" w:eastAsia="SimSun" w:hAnsi="Times New Roman" w:cs="Times New Roman"/>
          <w:position w:val="-4"/>
          <w:sz w:val="28"/>
          <w:szCs w:val="28"/>
        </w:rPr>
        <w:object w:dxaOrig="420" w:dyaOrig="260">
          <v:shape id="_x0000_i1124" type="#_x0000_t75" style="width:20.7pt;height:13.25pt" o:ole="">
            <v:imagedata r:id="rId202" o:title=""/>
          </v:shape>
          <o:OLEObject Type="Embed" ProgID="Equation.DSMT4" ShapeID="_x0000_i1124" DrawAspect="Content" ObjectID="_1753701935" r:id="rId203"/>
        </w:object>
      </w:r>
      <w:r w:rsidRPr="004074DC">
        <w:rPr>
          <w:rFonts w:ascii="Times New Roman" w:eastAsia="SimSun" w:hAnsi="Times New Roman" w:cs="Times New Roman"/>
          <w:sz w:val="28"/>
          <w:szCs w:val="28"/>
        </w:rPr>
        <w:t xml:space="preserve"> </w:t>
      </w:r>
    </w:p>
    <w:p w:rsidR="004074DC" w:rsidRPr="004074DC" w:rsidRDefault="004074DC" w:rsidP="004074DC">
      <w:pPr>
        <w:shd w:val="clear" w:color="auto" w:fill="FFFFFF"/>
        <w:spacing w:after="120" w:line="240" w:lineRule="auto"/>
        <w:jc w:val="both"/>
        <w:rPr>
          <w:rFonts w:ascii="Times New Roman" w:eastAsia="SimSun" w:hAnsi="Times New Roman" w:cs="Times New Roman"/>
          <w:sz w:val="28"/>
          <w:szCs w:val="28"/>
        </w:rPr>
      </w:pPr>
      <w:r w:rsidRPr="004074DC">
        <w:rPr>
          <w:rFonts w:ascii="Times New Roman" w:eastAsia="SimSun" w:hAnsi="Times New Roman" w:cs="Times New Roman"/>
          <w:b/>
          <w:color w:val="000000" w:themeColor="text1"/>
          <w:sz w:val="28"/>
          <w:szCs w:val="28"/>
        </w:rPr>
        <w:t>Bài 6</w:t>
      </w:r>
      <w:r w:rsidRPr="004074DC">
        <w:rPr>
          <w:rFonts w:ascii="Times New Roman" w:eastAsia="SimSun" w:hAnsi="Times New Roman" w:cs="Times New Roman"/>
          <w:color w:val="000000" w:themeColor="text1"/>
          <w:sz w:val="28"/>
          <w:szCs w:val="28"/>
        </w:rPr>
        <w:t>:  S</w:t>
      </w:r>
      <w:r w:rsidRPr="004074DC">
        <w:rPr>
          <w:rFonts w:ascii="Times New Roman" w:eastAsia="SimSun" w:hAnsi="Times New Roman" w:cs="Times New Roman"/>
          <w:bCs/>
          <w:iCs/>
          <w:sz w:val="28"/>
          <w:szCs w:val="28"/>
        </w:rPr>
        <w:t>ố người ở mỗi toa là :</w:t>
      </w:r>
      <w:r w:rsidRPr="004074DC">
        <w:rPr>
          <w:rFonts w:ascii="Times New Roman" w:eastAsia="SimSun" w:hAnsi="Times New Roman" w:cs="Times New Roman"/>
          <w:bCs/>
          <w:iCs/>
          <w:sz w:val="28"/>
          <w:szCs w:val="28"/>
        </w:rPr>
        <w:object w:dxaOrig="1040" w:dyaOrig="260">
          <v:shape id="_x0000_i1125" type="#_x0000_t75" style="width:52.15pt;height:13.25pt" o:ole="">
            <v:imagedata r:id="rId204" o:title=""/>
          </v:shape>
          <o:OLEObject Type="Embed" ProgID="Equation.DSMT4" ShapeID="_x0000_i1125" DrawAspect="Content" ObjectID="_1753701936" r:id="rId205"/>
        </w:object>
      </w:r>
      <w:r w:rsidRPr="004074DC">
        <w:rPr>
          <w:rFonts w:ascii="Times New Roman" w:eastAsia="SimSun" w:hAnsi="Times New Roman" w:cs="Times New Roman"/>
          <w:bCs/>
          <w:iCs/>
          <w:sz w:val="28"/>
          <w:szCs w:val="28"/>
        </w:rPr>
        <w:t xml:space="preserve"> ( người )</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bCs/>
          <w:iCs/>
          <w:sz w:val="28"/>
          <w:szCs w:val="28"/>
        </w:rPr>
        <w:t xml:space="preserve">Cần số toa để chở hết khách là: </w:t>
      </w:r>
      <w:r w:rsidRPr="004074DC">
        <w:rPr>
          <w:rFonts w:ascii="Times New Roman" w:eastAsia="SimSun" w:hAnsi="Times New Roman" w:cs="Times New Roman"/>
          <w:bCs/>
          <w:iCs/>
          <w:sz w:val="28"/>
          <w:szCs w:val="28"/>
        </w:rPr>
        <w:object w:dxaOrig="1380" w:dyaOrig="260">
          <v:shape id="_x0000_i1126" type="#_x0000_t75" style="width:68.7pt;height:13.25pt" o:ole="">
            <v:imagedata r:id="rId206" o:title=""/>
          </v:shape>
          <o:OLEObject Type="Embed" ProgID="Equation.DSMT4" ShapeID="_x0000_i1126" DrawAspect="Content" ObjectID="_1753701937" r:id="rId207"/>
        </w:object>
      </w:r>
      <w:r w:rsidRPr="004074DC">
        <w:rPr>
          <w:rFonts w:ascii="Times New Roman" w:eastAsia="SimSun" w:hAnsi="Times New Roman" w:cs="Times New Roman"/>
          <w:bCs/>
          <w:iCs/>
          <w:sz w:val="28"/>
          <w:szCs w:val="28"/>
        </w:rPr>
        <w:t xml:space="preserve"> ( toa ) dư </w:t>
      </w:r>
      <w:r w:rsidRPr="004074DC">
        <w:rPr>
          <w:rFonts w:ascii="Times New Roman" w:eastAsia="SimSun" w:hAnsi="Times New Roman" w:cs="Times New Roman"/>
          <w:bCs/>
          <w:iCs/>
          <w:sz w:val="28"/>
          <w:szCs w:val="28"/>
        </w:rPr>
        <w:object w:dxaOrig="300" w:dyaOrig="260">
          <v:shape id="_x0000_i1127" type="#_x0000_t75" style="width:14.9pt;height:13.25pt" o:ole="">
            <v:imagedata r:id="rId208" o:title=""/>
          </v:shape>
          <o:OLEObject Type="Embed" ProgID="Equation.DSMT4" ShapeID="_x0000_i1127" DrawAspect="Content" ObjectID="_1753701938" r:id="rId209"/>
        </w:object>
      </w:r>
      <w:r w:rsidRPr="004074DC">
        <w:rPr>
          <w:rFonts w:ascii="Times New Roman" w:eastAsia="SimSun" w:hAnsi="Times New Roman" w:cs="Times New Roman"/>
          <w:bCs/>
          <w:iCs/>
          <w:sz w:val="28"/>
          <w:szCs w:val="28"/>
        </w:rPr>
        <w:t xml:space="preserve">  người</w:t>
      </w:r>
    </w:p>
    <w:p w:rsidR="004074DC" w:rsidRPr="004074DC" w:rsidRDefault="004074DC" w:rsidP="004074DC">
      <w:pPr>
        <w:shd w:val="clear" w:color="auto" w:fill="FFFFFF"/>
        <w:spacing w:after="0" w:line="240" w:lineRule="auto"/>
        <w:jc w:val="both"/>
        <w:rPr>
          <w:rFonts w:ascii="Times New Roman" w:eastAsia="SimSun" w:hAnsi="Times New Roman" w:cs="Times New Roman"/>
          <w:sz w:val="28"/>
          <w:szCs w:val="28"/>
        </w:rPr>
      </w:pPr>
      <w:r w:rsidRPr="004074DC">
        <w:rPr>
          <w:rFonts w:ascii="Times New Roman" w:eastAsia="SimSun" w:hAnsi="Times New Roman" w:cs="Times New Roman"/>
          <w:bCs/>
          <w:iCs/>
          <w:sz w:val="28"/>
          <w:szCs w:val="28"/>
        </w:rPr>
        <w:t xml:space="preserve">Vậy cần ít nhất </w:t>
      </w:r>
      <w:r w:rsidRPr="004074DC">
        <w:rPr>
          <w:rFonts w:ascii="Times New Roman" w:eastAsia="SimSun" w:hAnsi="Times New Roman" w:cs="Times New Roman"/>
          <w:bCs/>
          <w:iCs/>
          <w:sz w:val="28"/>
          <w:szCs w:val="28"/>
        </w:rPr>
        <w:object w:dxaOrig="300" w:dyaOrig="260">
          <v:shape id="_x0000_i1128" type="#_x0000_t75" style="width:14.9pt;height:13.25pt" o:ole="">
            <v:imagedata r:id="rId208" o:title=""/>
          </v:shape>
          <o:OLEObject Type="Embed" ProgID="Equation.DSMT4" ShapeID="_x0000_i1128" DrawAspect="Content" ObjectID="_1753701939" r:id="rId210"/>
        </w:object>
      </w:r>
      <w:r w:rsidRPr="004074DC">
        <w:rPr>
          <w:rFonts w:ascii="Times New Roman" w:eastAsia="SimSun" w:hAnsi="Times New Roman" w:cs="Times New Roman"/>
          <w:bCs/>
          <w:iCs/>
          <w:sz w:val="28"/>
          <w:szCs w:val="28"/>
        </w:rPr>
        <w:t xml:space="preserve"> toa để chờ hết số khách.</w:t>
      </w:r>
    </w:p>
    <w:p w:rsidR="004074DC" w:rsidRPr="004074DC" w:rsidRDefault="004074DC" w:rsidP="004074DC">
      <w:pPr>
        <w:tabs>
          <w:tab w:val="left" w:pos="1327"/>
        </w:tabs>
        <w:spacing w:after="0" w:line="240" w:lineRule="auto"/>
        <w:contextualSpacing/>
        <w:jc w:val="both"/>
        <w:rPr>
          <w:rFonts w:ascii="Times New Roman" w:hAnsi="Times New Roman" w:cs="Times New Roman"/>
          <w:color w:val="000000" w:themeColor="text1"/>
          <w:sz w:val="28"/>
          <w:szCs w:val="28"/>
          <w:lang w:val="fr-FR"/>
        </w:rPr>
      </w:pPr>
      <w:r w:rsidRPr="004074DC">
        <w:rPr>
          <w:rFonts w:ascii="Times New Roman" w:hAnsi="Times New Roman" w:cs="Times New Roman"/>
          <w:b/>
          <w:bCs/>
          <w:color w:val="000000" w:themeColor="text1"/>
          <w:sz w:val="28"/>
          <w:szCs w:val="28"/>
          <w:shd w:val="clear" w:color="auto" w:fill="FFFFFF"/>
          <w:lang w:val="fr-FR"/>
        </w:rPr>
        <w:t>Bài 7.</w:t>
      </w:r>
      <w:r w:rsidRPr="004074DC">
        <w:rPr>
          <w:rFonts w:ascii="Times New Roman" w:hAnsi="Times New Roman" w:cs="Times New Roman"/>
          <w:color w:val="000000" w:themeColor="text1"/>
          <w:sz w:val="28"/>
          <w:szCs w:val="28"/>
          <w:shd w:val="clear" w:color="auto" w:fill="FFFFFF"/>
          <w:lang w:val="fr-FR"/>
        </w:rPr>
        <w:t> </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Mẹ Lan mua 2 kg khoai tây mất số tiền là: </w:t>
      </w:r>
      <w:r w:rsidRPr="004074DC">
        <w:rPr>
          <w:rFonts w:ascii="Times New Roman" w:eastAsia="SimSun" w:hAnsi="Times New Roman" w:cs="Times New Roman"/>
          <w:position w:val="-4"/>
          <w:sz w:val="28"/>
          <w:szCs w:val="28"/>
        </w:rPr>
        <w:object w:dxaOrig="1760" w:dyaOrig="260">
          <v:shape id="_x0000_i1129" type="#_x0000_t75" style="width:88.55pt;height:13.25pt" o:ole="">
            <v:imagedata r:id="rId211" o:title=""/>
          </v:shape>
          <o:OLEObject Type="Embed" ProgID="Equation.DSMT4" ShapeID="_x0000_i1129" DrawAspect="Content" ObjectID="_1753701940" r:id="rId212"/>
        </w:object>
      </w:r>
      <w:r w:rsidRPr="004074DC">
        <w:rPr>
          <w:rFonts w:ascii="Times New Roman" w:eastAsia="SimSun" w:hAnsi="Times New Roman" w:cs="Times New Roman"/>
          <w:sz w:val="28"/>
          <w:szCs w:val="28"/>
        </w:rPr>
        <w:t xml:space="preserve"> (đồng)</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Mẹ Lan mua 5 kg gạo mất số tiền là: </w:t>
      </w:r>
      <w:r w:rsidRPr="004074DC">
        <w:rPr>
          <w:rFonts w:ascii="Times New Roman" w:eastAsia="SimSun" w:hAnsi="Times New Roman" w:cs="Times New Roman"/>
          <w:position w:val="-4"/>
          <w:sz w:val="28"/>
          <w:szCs w:val="28"/>
        </w:rPr>
        <w:object w:dxaOrig="1760" w:dyaOrig="260">
          <v:shape id="_x0000_i1130" type="#_x0000_t75" style="width:88.55pt;height:13.25pt" o:ole="">
            <v:imagedata r:id="rId213" o:title=""/>
          </v:shape>
          <o:OLEObject Type="Embed" ProgID="Equation.DSMT4" ShapeID="_x0000_i1130" DrawAspect="Content" ObjectID="_1753701941" r:id="rId214"/>
        </w:object>
      </w:r>
      <w:r w:rsidRPr="004074DC">
        <w:rPr>
          <w:rFonts w:ascii="Times New Roman" w:eastAsia="SimSun" w:hAnsi="Times New Roman" w:cs="Times New Roman"/>
          <w:sz w:val="28"/>
          <w:szCs w:val="28"/>
        </w:rPr>
        <w:t xml:space="preserve"> (đồng)</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Mẹ Lan mua 2 nải chuối chín mất số tiền là: </w:t>
      </w:r>
      <w:r w:rsidRPr="004074DC">
        <w:rPr>
          <w:rFonts w:ascii="Times New Roman" w:eastAsia="SimSun" w:hAnsi="Times New Roman" w:cs="Times New Roman"/>
          <w:position w:val="-4"/>
          <w:sz w:val="28"/>
          <w:szCs w:val="28"/>
        </w:rPr>
        <w:object w:dxaOrig="1760" w:dyaOrig="260">
          <v:shape id="_x0000_i1131" type="#_x0000_t75" style="width:88.55pt;height:13.25pt" o:ole="">
            <v:imagedata r:id="rId215" o:title=""/>
          </v:shape>
          <o:OLEObject Type="Embed" ProgID="Equation.DSMT4" ShapeID="_x0000_i1131" DrawAspect="Content" ObjectID="_1753701942" r:id="rId216"/>
        </w:object>
      </w:r>
      <w:r w:rsidRPr="004074DC">
        <w:rPr>
          <w:rFonts w:ascii="Times New Roman" w:eastAsia="SimSun" w:hAnsi="Times New Roman" w:cs="Times New Roman"/>
          <w:sz w:val="28"/>
          <w:szCs w:val="28"/>
        </w:rPr>
        <w:t xml:space="preserve"> (đồng)</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Tổng số tiền mà mẹ Lan đã tiêu là: </w:t>
      </w:r>
      <w:r w:rsidRPr="004074DC">
        <w:rPr>
          <w:rFonts w:ascii="Times New Roman" w:eastAsia="SimSun" w:hAnsi="Times New Roman" w:cs="Times New Roman"/>
          <w:position w:val="-6"/>
          <w:sz w:val="28"/>
          <w:szCs w:val="28"/>
        </w:rPr>
        <w:object w:dxaOrig="3440" w:dyaOrig="279">
          <v:shape id="_x0000_i1132" type="#_x0000_t75" style="width:172.15pt;height:14.05pt" o:ole="">
            <v:imagedata r:id="rId217" o:title=""/>
          </v:shape>
          <o:OLEObject Type="Embed" ProgID="Equation.DSMT4" ShapeID="_x0000_i1132" DrawAspect="Content" ObjectID="_1753701943" r:id="rId218"/>
        </w:object>
      </w:r>
      <w:r w:rsidRPr="004074DC">
        <w:rPr>
          <w:rFonts w:ascii="Times New Roman" w:eastAsia="SimSun" w:hAnsi="Times New Roman" w:cs="Times New Roman"/>
          <w:sz w:val="28"/>
          <w:szCs w:val="28"/>
        </w:rPr>
        <w:t xml:space="preserve"> (đồng)</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Mẹ Lan còn lại số tiền là:</w:t>
      </w:r>
      <w:r w:rsidRPr="004074DC">
        <w:rPr>
          <w:rFonts w:ascii="Times New Roman" w:eastAsia="SimSun" w:hAnsi="Times New Roman" w:cs="Times New Roman"/>
          <w:position w:val="-6"/>
          <w:sz w:val="28"/>
          <w:szCs w:val="28"/>
        </w:rPr>
        <w:object w:dxaOrig="2640" w:dyaOrig="279">
          <v:shape id="_x0000_i1133" type="#_x0000_t75" style="width:132.4pt;height:14.05pt" o:ole="">
            <v:imagedata r:id="rId219" o:title=""/>
          </v:shape>
          <o:OLEObject Type="Embed" ProgID="Equation.DSMT4" ShapeID="_x0000_i1133" DrawAspect="Content" ObjectID="_1753701944" r:id="rId220"/>
        </w:object>
      </w:r>
      <w:r w:rsidRPr="004074DC">
        <w:rPr>
          <w:rFonts w:ascii="Times New Roman" w:eastAsia="SimSun" w:hAnsi="Times New Roman" w:cs="Times New Roman"/>
          <w:sz w:val="28"/>
          <w:szCs w:val="28"/>
        </w:rPr>
        <w:t xml:space="preserve"> (đồng)</w:t>
      </w:r>
    </w:p>
    <w:p w:rsidR="004074DC" w:rsidRPr="004074DC" w:rsidRDefault="004074DC" w:rsidP="004074DC">
      <w:pPr>
        <w:spacing w:after="0" w:line="240" w:lineRule="auto"/>
        <w:rPr>
          <w:rFonts w:ascii="Times New Roman" w:eastAsia="SimSun" w:hAnsi="Times New Roman" w:cs="Times New Roman"/>
          <w:sz w:val="28"/>
          <w:szCs w:val="28"/>
        </w:rPr>
      </w:pPr>
      <w:r w:rsidRPr="004074DC">
        <w:rPr>
          <w:rFonts w:ascii="Times New Roman" w:eastAsia="SimSun" w:hAnsi="Times New Roman" w:cs="Times New Roman"/>
          <w:sz w:val="28"/>
          <w:szCs w:val="28"/>
        </w:rPr>
        <w:t xml:space="preserve">Vậy mẹ Lan còn </w:t>
      </w:r>
      <w:r w:rsidRPr="004074DC">
        <w:rPr>
          <w:rFonts w:ascii="Times New Roman" w:eastAsia="SimSun" w:hAnsi="Times New Roman" w:cs="Times New Roman"/>
          <w:position w:val="-6"/>
          <w:sz w:val="28"/>
          <w:szCs w:val="28"/>
        </w:rPr>
        <w:object w:dxaOrig="660" w:dyaOrig="279">
          <v:shape id="_x0000_i1134" type="#_x0000_t75" style="width:33.1pt;height:14.05pt" o:ole="">
            <v:imagedata r:id="rId221" o:title=""/>
          </v:shape>
          <o:OLEObject Type="Embed" ProgID="Equation.DSMT4" ShapeID="_x0000_i1134" DrawAspect="Content" ObjectID="_1753701945" r:id="rId222"/>
        </w:object>
      </w:r>
      <w:r w:rsidRPr="004074DC">
        <w:rPr>
          <w:rFonts w:ascii="Times New Roman" w:eastAsia="SimSun" w:hAnsi="Times New Roman" w:cs="Times New Roman"/>
          <w:sz w:val="28"/>
          <w:szCs w:val="28"/>
        </w:rPr>
        <w:t xml:space="preserve"> đồng.</w:t>
      </w:r>
    </w:p>
    <w:p w:rsidR="004074DC" w:rsidRPr="004074DC" w:rsidRDefault="004074DC" w:rsidP="004074DC">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vi-VN"/>
        </w:rPr>
      </w:pPr>
    </w:p>
    <w:p w:rsidR="007C46A0" w:rsidRPr="004074DC" w:rsidRDefault="004074DC" w:rsidP="004074DC">
      <w:r w:rsidRPr="004074DC">
        <w:rPr>
          <w:rFonts w:ascii="Times New Roman" w:eastAsia="Times New Roman" w:hAnsi="Times New Roman" w:cs="Times New Roman"/>
          <w:b/>
          <w:bCs/>
          <w:color w:val="000000" w:themeColor="text1"/>
          <w:sz w:val="28"/>
          <w:szCs w:val="28"/>
          <w:lang w:eastAsia="vi-VN"/>
        </w:rPr>
        <w:t>**********************************************</w:t>
      </w:r>
    </w:p>
    <w:sectPr w:rsidR="007C46A0" w:rsidRPr="004074DC" w:rsidSect="00695C0D">
      <w:headerReference w:type="default" r:id="rId22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C8C" w:rsidRDefault="00397C8C" w:rsidP="00695C0D">
      <w:pPr>
        <w:spacing w:after="0" w:line="240" w:lineRule="auto"/>
      </w:pPr>
      <w:r>
        <w:separator/>
      </w:r>
    </w:p>
  </w:endnote>
  <w:endnote w:type="continuationSeparator" w:id="0">
    <w:p w:rsidR="00397C8C" w:rsidRDefault="00397C8C"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C8C" w:rsidRDefault="00397C8C" w:rsidP="00695C0D">
      <w:pPr>
        <w:spacing w:after="0" w:line="240" w:lineRule="auto"/>
      </w:pPr>
      <w:r>
        <w:separator/>
      </w:r>
    </w:p>
  </w:footnote>
  <w:footnote w:type="continuationSeparator" w:id="0">
    <w:p w:rsidR="00397C8C" w:rsidRDefault="00397C8C"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4074DC">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848B7"/>
    <w:rsid w:val="00695C0D"/>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D3D96"/>
    <w:rsid w:val="009E3922"/>
    <w:rsid w:val="009E6B44"/>
    <w:rsid w:val="00A15AEB"/>
    <w:rsid w:val="00A205CF"/>
    <w:rsid w:val="00A66850"/>
    <w:rsid w:val="00A670D8"/>
    <w:rsid w:val="00A765C7"/>
    <w:rsid w:val="00A9473C"/>
    <w:rsid w:val="00B5163C"/>
    <w:rsid w:val="00B520F4"/>
    <w:rsid w:val="00B54A77"/>
    <w:rsid w:val="00B939B4"/>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image" Target="media/image29.wmf"/><Relationship Id="rId84" Type="http://schemas.openxmlformats.org/officeDocument/2006/relationships/oleObject" Target="embeddings/oleObject40.bin"/><Relationship Id="rId138" Type="http://schemas.openxmlformats.org/officeDocument/2006/relationships/image" Target="media/image66.wmf"/><Relationship Id="rId159" Type="http://schemas.openxmlformats.org/officeDocument/2006/relationships/oleObject" Target="embeddings/oleObject78.bin"/><Relationship Id="rId170" Type="http://schemas.openxmlformats.org/officeDocument/2006/relationships/image" Target="media/image82.wmf"/><Relationship Id="rId191" Type="http://schemas.openxmlformats.org/officeDocument/2006/relationships/oleObject" Target="embeddings/oleObject94.bin"/><Relationship Id="rId205" Type="http://schemas.openxmlformats.org/officeDocument/2006/relationships/oleObject" Target="embeddings/oleObject101.bin"/><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oleObject" Target="embeddings/oleObject73.bin"/><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image" Target="media/image77.wmf"/><Relationship Id="rId181" Type="http://schemas.openxmlformats.org/officeDocument/2006/relationships/oleObject" Target="embeddings/oleObject89.bin"/><Relationship Id="rId216" Type="http://schemas.openxmlformats.org/officeDocument/2006/relationships/oleObject" Target="embeddings/oleObject107.bin"/><Relationship Id="rId211" Type="http://schemas.openxmlformats.org/officeDocument/2006/relationships/image" Target="media/image102.wmf"/><Relationship Id="rId22" Type="http://schemas.openxmlformats.org/officeDocument/2006/relationships/oleObject" Target="embeddings/oleObject8.bin"/><Relationship Id="rId27" Type="http://schemas.openxmlformats.org/officeDocument/2006/relationships/image" Target="media/image12.wmf"/><Relationship Id="rId43" Type="http://schemas.openxmlformats.org/officeDocument/2006/relationships/oleObject" Target="embeddings/oleObject19.bin"/><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2.wmf"/><Relationship Id="rId113" Type="http://schemas.openxmlformats.org/officeDocument/2006/relationships/image" Target="media/image54.wmf"/><Relationship Id="rId118" Type="http://schemas.openxmlformats.org/officeDocument/2006/relationships/oleObject" Target="embeddings/oleObject57.bin"/><Relationship Id="rId134" Type="http://schemas.openxmlformats.org/officeDocument/2006/relationships/oleObject" Target="embeddings/oleObject65.bin"/><Relationship Id="rId139" Type="http://schemas.openxmlformats.org/officeDocument/2006/relationships/oleObject" Target="embeddings/oleObject68.bin"/><Relationship Id="rId80" Type="http://schemas.openxmlformats.org/officeDocument/2006/relationships/oleObject" Target="embeddings/oleObject38.bin"/><Relationship Id="rId85" Type="http://schemas.openxmlformats.org/officeDocument/2006/relationships/image" Target="media/image40.wmf"/><Relationship Id="rId150" Type="http://schemas.openxmlformats.org/officeDocument/2006/relationships/image" Target="media/image72.wmf"/><Relationship Id="rId155" Type="http://schemas.openxmlformats.org/officeDocument/2006/relationships/oleObject" Target="embeddings/oleObject76.bin"/><Relationship Id="rId171" Type="http://schemas.openxmlformats.org/officeDocument/2006/relationships/oleObject" Target="embeddings/oleObject84.bin"/><Relationship Id="rId176" Type="http://schemas.openxmlformats.org/officeDocument/2006/relationships/image" Target="media/image85.wmf"/><Relationship Id="rId192" Type="http://schemas.openxmlformats.org/officeDocument/2006/relationships/image" Target="media/image93.wmf"/><Relationship Id="rId197" Type="http://schemas.openxmlformats.org/officeDocument/2006/relationships/oleObject" Target="embeddings/oleObject97.bin"/><Relationship Id="rId206" Type="http://schemas.openxmlformats.org/officeDocument/2006/relationships/image" Target="media/image100.wmf"/><Relationship Id="rId201" Type="http://schemas.openxmlformats.org/officeDocument/2006/relationships/oleObject" Target="embeddings/oleObject99.bin"/><Relationship Id="rId222" Type="http://schemas.openxmlformats.org/officeDocument/2006/relationships/oleObject" Target="embeddings/oleObject110.bin"/><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2.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5.wmf"/><Relationship Id="rId91" Type="http://schemas.openxmlformats.org/officeDocument/2006/relationships/image" Target="media/image43.wmf"/><Relationship Id="rId96" Type="http://schemas.openxmlformats.org/officeDocument/2006/relationships/oleObject" Target="embeddings/oleObject46.bin"/><Relationship Id="rId140" Type="http://schemas.openxmlformats.org/officeDocument/2006/relationships/image" Target="media/image67.wmf"/><Relationship Id="rId145" Type="http://schemas.openxmlformats.org/officeDocument/2006/relationships/oleObject" Target="embeddings/oleObject71.bin"/><Relationship Id="rId161" Type="http://schemas.openxmlformats.org/officeDocument/2006/relationships/oleObject" Target="embeddings/oleObject79.bin"/><Relationship Id="rId166" Type="http://schemas.openxmlformats.org/officeDocument/2006/relationships/image" Target="media/image80.wmf"/><Relationship Id="rId182" Type="http://schemas.openxmlformats.org/officeDocument/2006/relationships/image" Target="media/image88.wmf"/><Relationship Id="rId187" Type="http://schemas.openxmlformats.org/officeDocument/2006/relationships/oleObject" Target="embeddings/oleObject92.bin"/><Relationship Id="rId217" Type="http://schemas.openxmlformats.org/officeDocument/2006/relationships/image" Target="media/image105.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05.bin"/><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5.bin"/><Relationship Id="rId119" Type="http://schemas.openxmlformats.org/officeDocument/2006/relationships/image" Target="media/image57.wmf"/><Relationship Id="rId44" Type="http://schemas.openxmlformats.org/officeDocument/2006/relationships/image" Target="media/image20.wmf"/><Relationship Id="rId60" Type="http://schemas.openxmlformats.org/officeDocument/2006/relationships/oleObject" Target="embeddings/oleObject28.bin"/><Relationship Id="rId65" Type="http://schemas.openxmlformats.org/officeDocument/2006/relationships/image" Target="media/image30.wmf"/><Relationship Id="rId81" Type="http://schemas.openxmlformats.org/officeDocument/2006/relationships/image" Target="media/image38.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5.wmf"/><Relationship Id="rId151" Type="http://schemas.openxmlformats.org/officeDocument/2006/relationships/oleObject" Target="embeddings/oleObject74.bin"/><Relationship Id="rId156" Type="http://schemas.openxmlformats.org/officeDocument/2006/relationships/image" Target="media/image75.wmf"/><Relationship Id="rId177" Type="http://schemas.openxmlformats.org/officeDocument/2006/relationships/oleObject" Target="embeddings/oleObject87.bin"/><Relationship Id="rId198" Type="http://schemas.openxmlformats.org/officeDocument/2006/relationships/image" Target="media/image96.wmf"/><Relationship Id="rId172" Type="http://schemas.openxmlformats.org/officeDocument/2006/relationships/image" Target="media/image83.wmf"/><Relationship Id="rId193" Type="http://schemas.openxmlformats.org/officeDocument/2006/relationships/oleObject" Target="embeddings/oleObject95.bin"/><Relationship Id="rId202" Type="http://schemas.openxmlformats.org/officeDocument/2006/relationships/image" Target="media/image98.wmf"/><Relationship Id="rId207" Type="http://schemas.openxmlformats.org/officeDocument/2006/relationships/oleObject" Target="embeddings/oleObject102.bin"/><Relationship Id="rId223" Type="http://schemas.openxmlformats.org/officeDocument/2006/relationships/header" Target="header1.xml"/><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3.bin"/><Relationship Id="rId55" Type="http://schemas.openxmlformats.org/officeDocument/2006/relationships/image" Target="media/image25.wmf"/><Relationship Id="rId76" Type="http://schemas.openxmlformats.org/officeDocument/2006/relationships/oleObject" Target="embeddings/oleObject36.bin"/><Relationship Id="rId97" Type="http://schemas.openxmlformats.org/officeDocument/2006/relationships/image" Target="media/image46.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0.wmf"/><Relationship Id="rId141" Type="http://schemas.openxmlformats.org/officeDocument/2006/relationships/oleObject" Target="embeddings/oleObject69.bin"/><Relationship Id="rId146" Type="http://schemas.openxmlformats.org/officeDocument/2006/relationships/image" Target="media/image70.wmf"/><Relationship Id="rId167" Type="http://schemas.openxmlformats.org/officeDocument/2006/relationships/oleObject" Target="embeddings/oleObject82.bin"/><Relationship Id="rId188" Type="http://schemas.openxmlformats.org/officeDocument/2006/relationships/image" Target="media/image91.wmf"/><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oleObject" Target="embeddings/oleObject44.bin"/><Relationship Id="rId162" Type="http://schemas.openxmlformats.org/officeDocument/2006/relationships/image" Target="media/image78.wmf"/><Relationship Id="rId183" Type="http://schemas.openxmlformats.org/officeDocument/2006/relationships/oleObject" Target="embeddings/oleObject90.bin"/><Relationship Id="rId213" Type="http://schemas.openxmlformats.org/officeDocument/2006/relationships/image" Target="media/image103.wmf"/><Relationship Id="rId218" Type="http://schemas.openxmlformats.org/officeDocument/2006/relationships/oleObject" Target="embeddings/oleObject108.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oleObject" Target="embeddings/oleObject53.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6.bin"/><Relationship Id="rId157" Type="http://schemas.openxmlformats.org/officeDocument/2006/relationships/oleObject" Target="embeddings/oleObject77.bin"/><Relationship Id="rId178" Type="http://schemas.openxmlformats.org/officeDocument/2006/relationships/image" Target="media/image86.wmf"/><Relationship Id="rId61" Type="http://schemas.openxmlformats.org/officeDocument/2006/relationships/image" Target="media/image28.wmf"/><Relationship Id="rId82" Type="http://schemas.openxmlformats.org/officeDocument/2006/relationships/oleObject" Target="embeddings/oleObject39.bin"/><Relationship Id="rId152" Type="http://schemas.openxmlformats.org/officeDocument/2006/relationships/image" Target="media/image73.wmf"/><Relationship Id="rId173" Type="http://schemas.openxmlformats.org/officeDocument/2006/relationships/oleObject" Target="embeddings/oleObject85.bin"/><Relationship Id="rId194" Type="http://schemas.openxmlformats.org/officeDocument/2006/relationships/image" Target="media/image94.wmf"/><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image" Target="media/image101.wmf"/><Relationship Id="rId19" Type="http://schemas.openxmlformats.org/officeDocument/2006/relationships/image" Target="media/image8.wmf"/><Relationship Id="rId224" Type="http://schemas.openxmlformats.org/officeDocument/2006/relationships/fontTable" Target="fontTable.xml"/><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6.wmf"/><Relationship Id="rId100" Type="http://schemas.openxmlformats.org/officeDocument/2006/relationships/oleObject" Target="embeddings/oleObject48.bin"/><Relationship Id="rId105" Type="http://schemas.openxmlformats.org/officeDocument/2006/relationships/image" Target="media/image50.wmf"/><Relationship Id="rId126" Type="http://schemas.openxmlformats.org/officeDocument/2006/relationships/oleObject" Target="embeddings/oleObject61.bin"/><Relationship Id="rId147" Type="http://schemas.openxmlformats.org/officeDocument/2006/relationships/oleObject" Target="embeddings/oleObject72.bin"/><Relationship Id="rId168" Type="http://schemas.openxmlformats.org/officeDocument/2006/relationships/image" Target="media/image81.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4.bin"/><Relationship Id="rId93" Type="http://schemas.openxmlformats.org/officeDocument/2006/relationships/image" Target="media/image44.wmf"/><Relationship Id="rId98" Type="http://schemas.openxmlformats.org/officeDocument/2006/relationships/oleObject" Target="embeddings/oleObject47.bin"/><Relationship Id="rId121" Type="http://schemas.openxmlformats.org/officeDocument/2006/relationships/image" Target="media/image58.wmf"/><Relationship Id="rId142" Type="http://schemas.openxmlformats.org/officeDocument/2006/relationships/image" Target="media/image68.wmf"/><Relationship Id="rId163" Type="http://schemas.openxmlformats.org/officeDocument/2006/relationships/oleObject" Target="embeddings/oleObject80.bin"/><Relationship Id="rId184" Type="http://schemas.openxmlformats.org/officeDocument/2006/relationships/image" Target="media/image89.wmf"/><Relationship Id="rId189" Type="http://schemas.openxmlformats.org/officeDocument/2006/relationships/oleObject" Target="embeddings/oleObject93.bin"/><Relationship Id="rId219" Type="http://schemas.openxmlformats.org/officeDocument/2006/relationships/image" Target="media/image106.wmf"/><Relationship Id="rId3" Type="http://schemas.openxmlformats.org/officeDocument/2006/relationships/settings" Target="settings.xml"/><Relationship Id="rId214" Type="http://schemas.openxmlformats.org/officeDocument/2006/relationships/oleObject" Target="embeddings/oleObject106.bin"/><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image" Target="media/image31.wmf"/><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image" Target="media/image76.wmf"/><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39.wmf"/><Relationship Id="rId88" Type="http://schemas.openxmlformats.org/officeDocument/2006/relationships/oleObject" Target="embeddings/oleObject42.bin"/><Relationship Id="rId111" Type="http://schemas.openxmlformats.org/officeDocument/2006/relationships/image" Target="media/image53.wmf"/><Relationship Id="rId132" Type="http://schemas.openxmlformats.org/officeDocument/2006/relationships/oleObject" Target="embeddings/oleObject64.bin"/><Relationship Id="rId153" Type="http://schemas.openxmlformats.org/officeDocument/2006/relationships/oleObject" Target="embeddings/oleObject75.bin"/><Relationship Id="rId174" Type="http://schemas.openxmlformats.org/officeDocument/2006/relationships/image" Target="media/image84.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oleObject" Target="embeddings/oleObject103.bin"/><Relationship Id="rId190" Type="http://schemas.openxmlformats.org/officeDocument/2006/relationships/image" Target="media/image92.wmf"/><Relationship Id="rId204" Type="http://schemas.openxmlformats.org/officeDocument/2006/relationships/image" Target="media/image99.wmf"/><Relationship Id="rId220" Type="http://schemas.openxmlformats.org/officeDocument/2006/relationships/oleObject" Target="embeddings/oleObject109.bin"/><Relationship Id="rId225" Type="http://schemas.openxmlformats.org/officeDocument/2006/relationships/theme" Target="theme/theme1.xm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6.wmf"/><Relationship Id="rId106" Type="http://schemas.openxmlformats.org/officeDocument/2006/relationships/oleObject" Target="embeddings/oleObject51.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4.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9.bin"/><Relationship Id="rId143" Type="http://schemas.openxmlformats.org/officeDocument/2006/relationships/oleObject" Target="embeddings/oleObject70.bin"/><Relationship Id="rId148" Type="http://schemas.openxmlformats.org/officeDocument/2006/relationships/image" Target="media/image71.wmf"/><Relationship Id="rId164" Type="http://schemas.openxmlformats.org/officeDocument/2006/relationships/image" Target="media/image79.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7.wmf"/><Relationship Id="rId210" Type="http://schemas.openxmlformats.org/officeDocument/2006/relationships/oleObject" Target="embeddings/oleObject104.bin"/><Relationship Id="rId215" Type="http://schemas.openxmlformats.org/officeDocument/2006/relationships/image" Target="media/image104.wmf"/><Relationship Id="rId26" Type="http://schemas.openxmlformats.org/officeDocument/2006/relationships/oleObject" Target="embeddings/oleObject10.bin"/><Relationship Id="rId47" Type="http://schemas.openxmlformats.org/officeDocument/2006/relationships/oleObject" Target="embeddings/oleObject21.bin"/><Relationship Id="rId68" Type="http://schemas.openxmlformats.org/officeDocument/2006/relationships/oleObject" Target="embeddings/oleObject32.bin"/><Relationship Id="rId89" Type="http://schemas.openxmlformats.org/officeDocument/2006/relationships/image" Target="media/image42.wmf"/><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image" Target="media/image74.wmf"/><Relationship Id="rId175" Type="http://schemas.openxmlformats.org/officeDocument/2006/relationships/oleObject" Target="embeddings/oleObject86.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image" Target="media/image107.wmf"/><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7.wmf"/><Relationship Id="rId102" Type="http://schemas.openxmlformats.org/officeDocument/2006/relationships/oleObject" Target="embeddings/oleObject49.bin"/><Relationship Id="rId123" Type="http://schemas.openxmlformats.org/officeDocument/2006/relationships/image" Target="media/image59.wmf"/><Relationship Id="rId144" Type="http://schemas.openxmlformats.org/officeDocument/2006/relationships/image" Target="media/image69.wmf"/><Relationship Id="rId90" Type="http://schemas.openxmlformats.org/officeDocument/2006/relationships/oleObject" Target="embeddings/oleObject43.bin"/><Relationship Id="rId165" Type="http://schemas.openxmlformats.org/officeDocument/2006/relationships/oleObject" Target="embeddings/oleObject81.bin"/><Relationship Id="rId186" Type="http://schemas.openxmlformats.org/officeDocument/2006/relationships/image" Target="media/image90.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11</Pages>
  <Words>3277</Words>
  <Characters>18681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78</cp:revision>
  <dcterms:created xsi:type="dcterms:W3CDTF">2023-08-15T08:12:00Z</dcterms:created>
  <dcterms:modified xsi:type="dcterms:W3CDTF">2023-08-16T07:25:00Z</dcterms:modified>
</cp:coreProperties>
</file>