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00" w:rsidRPr="008C5E00" w:rsidRDefault="008C5E00" w:rsidP="008C5E00">
      <w:pPr>
        <w:tabs>
          <w:tab w:val="left" w:pos="1715"/>
        </w:tabs>
        <w:spacing w:after="0" w:line="240" w:lineRule="auto"/>
        <w:rPr>
          <w:rFonts w:ascii="Times New Roman" w:hAnsi="Times New Roman" w:cs="Times New Roman"/>
          <w:b/>
          <w:noProof/>
          <w:sz w:val="28"/>
          <w:szCs w:val="28"/>
        </w:rPr>
      </w:pPr>
      <w:bookmarkStart w:id="0" w:name="_GoBack"/>
      <w:r w:rsidRPr="008C5E00">
        <w:rPr>
          <w:rFonts w:ascii="Times New Roman" w:hAnsi="Times New Roman" w:cs="Times New Roman"/>
          <w:b/>
          <w:noProof/>
          <w:sz w:val="28"/>
          <w:szCs w:val="28"/>
        </w:rPr>
        <w:t xml:space="preserve">           Tiết 28 + 29 + 30:                 ÔN TẬP </w:t>
      </w:r>
    </w:p>
    <w:p w:rsidR="008C5E00" w:rsidRPr="008C5E00" w:rsidRDefault="008C5E00" w:rsidP="008C5E00">
      <w:pPr>
        <w:tabs>
          <w:tab w:val="left" w:pos="1715"/>
        </w:tabs>
        <w:spacing w:after="0" w:line="240" w:lineRule="auto"/>
        <w:jc w:val="center"/>
        <w:rPr>
          <w:rFonts w:ascii="Times New Roman" w:hAnsi="Times New Roman" w:cs="Times New Roman"/>
          <w:b/>
          <w:noProof/>
          <w:sz w:val="28"/>
          <w:szCs w:val="28"/>
        </w:rPr>
      </w:pPr>
      <w:r w:rsidRPr="008C5E00">
        <w:rPr>
          <w:rFonts w:ascii="Times New Roman" w:hAnsi="Times New Roman" w:cs="Times New Roman"/>
          <w:b/>
          <w:noProof/>
          <w:sz w:val="28"/>
          <w:szCs w:val="28"/>
        </w:rPr>
        <w:t>QUAN HỆ CHIA HẾT, TÍNH CHẤT CHIA HẾT</w:t>
      </w:r>
    </w:p>
    <w:bookmarkEnd w:id="0"/>
    <w:p w:rsidR="008C5E00" w:rsidRPr="008C5E00" w:rsidRDefault="008C5E00" w:rsidP="008C5E00">
      <w:pPr>
        <w:spacing w:after="0" w:line="240" w:lineRule="auto"/>
        <w:contextualSpacing/>
        <w:jc w:val="both"/>
        <w:rPr>
          <w:rFonts w:ascii="Times New Roman" w:hAnsi="Times New Roman" w:cs="Times New Roman"/>
          <w:b/>
          <w:bCs/>
          <w:color w:val="000000" w:themeColor="text1"/>
          <w:sz w:val="28"/>
          <w:szCs w:val="28"/>
        </w:rPr>
      </w:pPr>
      <w:r w:rsidRPr="008C5E00">
        <w:rPr>
          <w:rFonts w:ascii="Times New Roman" w:hAnsi="Times New Roman" w:cs="Times New Roman"/>
          <w:b/>
          <w:bCs/>
          <w:color w:val="000000" w:themeColor="text1"/>
          <w:sz w:val="28"/>
          <w:szCs w:val="28"/>
        </w:rPr>
        <w:t>I. MỤC TIÊU</w:t>
      </w:r>
      <w:r w:rsidRPr="008C5E00">
        <w:rPr>
          <w:rFonts w:ascii="Times New Roman" w:hAnsi="Times New Roman" w:cs="Times New Roman"/>
          <w:b/>
          <w:bCs/>
          <w:vanish/>
          <w:color w:val="000000" w:themeColor="text1"/>
          <w:sz w:val="28"/>
          <w:szCs w:val="28"/>
        </w:rPr>
        <w:t>PPTCD6 67</w:t>
      </w:r>
    </w:p>
    <w:p w:rsidR="008C5E00" w:rsidRPr="008C5E00" w:rsidRDefault="008C5E00" w:rsidP="008C5E00">
      <w:pPr>
        <w:spacing w:after="0" w:line="240" w:lineRule="auto"/>
        <w:contextualSpacing/>
        <w:jc w:val="both"/>
        <w:rPr>
          <w:rFonts w:ascii="Times New Roman" w:hAnsi="Times New Roman" w:cs="Times New Roman"/>
          <w:b/>
          <w:bCs/>
          <w:iCs/>
          <w:color w:val="000000" w:themeColor="text1"/>
          <w:sz w:val="28"/>
          <w:szCs w:val="28"/>
        </w:rPr>
      </w:pPr>
      <w:r w:rsidRPr="008C5E00">
        <w:rPr>
          <w:rFonts w:ascii="Times New Roman" w:hAnsi="Times New Roman" w:cs="Times New Roman"/>
          <w:b/>
          <w:bCs/>
          <w:iCs/>
          <w:color w:val="000000" w:themeColor="text1"/>
          <w:sz w:val="28"/>
          <w:szCs w:val="28"/>
        </w:rPr>
        <w:t>1. Kiến thức</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eastAsia="Times New Roman" w:hAnsi="Times New Roman" w:cs="Times New Roman"/>
          <w:bCs/>
          <w:color w:val="000000" w:themeColor="text1"/>
          <w:sz w:val="28"/>
          <w:szCs w:val="28"/>
          <w:lang w:val="vi-VN"/>
        </w:rPr>
        <w:t xml:space="preserve">- Củng cố  khái niệm về ước, bội, các quan hệ chia hết và các tính chất chia hết của một tổng, </w:t>
      </w:r>
      <w:r w:rsidRPr="008C5E00">
        <w:rPr>
          <w:rFonts w:ascii="Times New Roman" w:hAnsi="Times New Roman" w:cs="Times New Roman"/>
          <w:color w:val="000000" w:themeColor="text1"/>
          <w:sz w:val="28"/>
          <w:szCs w:val="28"/>
          <w:lang w:val="vi-VN"/>
        </w:rPr>
        <w:t>một hiệu, một tích.</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Nhận dạng được các dạng bài tập và cách giải tương ứng.</w:t>
      </w:r>
    </w:p>
    <w:p w:rsidR="008C5E00" w:rsidRPr="008C5E00" w:rsidRDefault="008C5E00" w:rsidP="008C5E00">
      <w:pPr>
        <w:tabs>
          <w:tab w:val="left" w:pos="720"/>
        </w:tabs>
        <w:spacing w:after="0"/>
        <w:jc w:val="both"/>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Cs/>
          <w:color w:val="000000" w:themeColor="text1"/>
          <w:sz w:val="28"/>
          <w:szCs w:val="28"/>
        </w:rPr>
        <w:t>- Vận dụng quan hệ chia hết và tính chất chia hết để làm các bài tập.</w:t>
      </w:r>
    </w:p>
    <w:p w:rsidR="008C5E00" w:rsidRPr="008C5E00" w:rsidRDefault="008C5E00" w:rsidP="008C5E00">
      <w:pPr>
        <w:spacing w:after="0" w:line="240" w:lineRule="auto"/>
        <w:contextualSpacing/>
        <w:jc w:val="both"/>
        <w:rPr>
          <w:rFonts w:ascii="Times New Roman" w:hAnsi="Times New Roman" w:cs="Times New Roman"/>
          <w:b/>
          <w:bCs/>
          <w:iCs/>
          <w:color w:val="000000" w:themeColor="text1"/>
          <w:sz w:val="28"/>
          <w:szCs w:val="28"/>
          <w:lang w:val="nb-NO"/>
        </w:rPr>
      </w:pPr>
      <w:r w:rsidRPr="008C5E00">
        <w:rPr>
          <w:rFonts w:ascii="Times New Roman" w:hAnsi="Times New Roman" w:cs="Times New Roman"/>
          <w:b/>
          <w:bCs/>
          <w:iCs/>
          <w:color w:val="000000" w:themeColor="text1"/>
          <w:sz w:val="28"/>
          <w:szCs w:val="28"/>
          <w:lang w:val="nb-NO"/>
        </w:rPr>
        <w:t>2. Năng lực</w:t>
      </w:r>
    </w:p>
    <w:p w:rsidR="008C5E00" w:rsidRPr="008C5E00" w:rsidRDefault="008C5E00" w:rsidP="008C5E00">
      <w:pPr>
        <w:spacing w:after="0" w:line="240" w:lineRule="auto"/>
        <w:jc w:val="both"/>
        <w:rPr>
          <w:rFonts w:ascii="Times New Roman" w:eastAsia="Times New Roman" w:hAnsi="Times New Roman" w:cs="Times New Roman"/>
          <w:b/>
          <w:bCs/>
          <w:color w:val="000000" w:themeColor="text1"/>
          <w:sz w:val="28"/>
          <w:szCs w:val="28"/>
        </w:rPr>
      </w:pPr>
      <w:r w:rsidRPr="008C5E00">
        <w:rPr>
          <w:rFonts w:ascii="Times New Roman" w:eastAsia="Times New Roman" w:hAnsi="Times New Roman" w:cs="Times New Roman"/>
          <w:b/>
          <w:color w:val="000000" w:themeColor="text1"/>
          <w:sz w:val="28"/>
          <w:szCs w:val="28"/>
        </w:rPr>
        <w:t xml:space="preserve">* Năng lực chung: </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Năng lực tự học: HS tự hoàn thành được các nhiệm vụ học tập chuẩn bị ở nhà và tại lớp.</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lang w:val="fr-FR"/>
        </w:rPr>
      </w:pPr>
      <w:r w:rsidRPr="008C5E00">
        <w:rPr>
          <w:rFonts w:ascii="Times New Roman" w:eastAsia="Times New Roman" w:hAnsi="Times New Roman" w:cs="Times New Roman"/>
          <w:color w:val="000000" w:themeColor="text1"/>
          <w:sz w:val="28"/>
          <w:szCs w:val="28"/>
        </w:rPr>
        <w:t xml:space="preserve">- Năng lực giao tiếp và hợp tác: </w:t>
      </w:r>
      <w:r w:rsidRPr="008C5E00">
        <w:rPr>
          <w:rFonts w:ascii="Times New Roman" w:eastAsia="Times New Roman" w:hAnsi="Times New Roman" w:cs="Times New Roman"/>
          <w:color w:val="000000" w:themeColor="text1"/>
          <w:sz w:val="28"/>
          <w:szCs w:val="28"/>
          <w:lang w:val="nl-NL"/>
        </w:rPr>
        <w:t>HS phân công được nhiệm vụ trong nhóm,</w:t>
      </w:r>
      <w:r w:rsidRPr="008C5E00">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8C5E00" w:rsidRPr="008C5E00" w:rsidRDefault="008C5E00" w:rsidP="008C5E00">
      <w:pPr>
        <w:spacing w:after="0" w:line="240" w:lineRule="auto"/>
        <w:jc w:val="both"/>
        <w:rPr>
          <w:rFonts w:ascii="Times New Roman" w:eastAsia="Times New Roman" w:hAnsi="Times New Roman" w:cs="Times New Roman"/>
          <w:b/>
          <w:bCs/>
          <w:color w:val="000000" w:themeColor="text1"/>
          <w:sz w:val="28"/>
          <w:szCs w:val="28"/>
        </w:rPr>
      </w:pPr>
      <w:r w:rsidRPr="008C5E00">
        <w:rPr>
          <w:rFonts w:ascii="Times New Roman" w:eastAsia="Times New Roman" w:hAnsi="Times New Roman" w:cs="Times New Roman"/>
          <w:b/>
          <w:color w:val="000000" w:themeColor="text1"/>
          <w:sz w:val="28"/>
          <w:szCs w:val="28"/>
        </w:rPr>
        <w:t xml:space="preserve">* Năng lực đặc thù: </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Năng lực giao tiếp toán học: trình bày được lời giải trước tập thể lớp, trả lời được các câu hỏi đặt ra của bạn học và của giáo viên</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Năng lực sử dụng công cụ và phương tiện học toán: sử dụng được máy tính.</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8C5E00">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b/>
          <w:color w:val="000000" w:themeColor="text1"/>
          <w:sz w:val="28"/>
          <w:szCs w:val="28"/>
        </w:rPr>
        <w:t>3. Phẩm chất</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xml:space="preserve">- Chăm chỉ: </w:t>
      </w:r>
      <w:r w:rsidRPr="008C5E00">
        <w:rPr>
          <w:rFonts w:ascii="Times New Roman" w:hAnsi="Times New Roman" w:cs="Times New Roman"/>
          <w:color w:val="000000" w:themeColor="text1"/>
          <w:sz w:val="28"/>
          <w:szCs w:val="28"/>
        </w:rPr>
        <w:t>thực hiện đầy đủ các hoạt động học tập một cách tự giác, tích cực.</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xml:space="preserve">- Trung thực: thật thà, thẳng thắn </w:t>
      </w:r>
      <w:r w:rsidRPr="008C5E00">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xml:space="preserve">- Trách nhiệm: </w:t>
      </w:r>
      <w:r w:rsidRPr="008C5E00">
        <w:rPr>
          <w:rFonts w:ascii="Times New Roman" w:hAnsi="Times New Roman" w:cs="Times New Roman"/>
          <w:color w:val="000000" w:themeColor="text1"/>
          <w:sz w:val="28"/>
          <w:szCs w:val="28"/>
        </w:rPr>
        <w:t>hoàn thành đầy đủ, có chất lượng các nhiệm vụ học tập.</w:t>
      </w:r>
    </w:p>
    <w:p w:rsidR="008C5E00" w:rsidRPr="008C5E00" w:rsidRDefault="008C5E00" w:rsidP="008C5E00">
      <w:pPr>
        <w:spacing w:after="0" w:line="240" w:lineRule="auto"/>
        <w:jc w:val="both"/>
        <w:rPr>
          <w:rFonts w:ascii="Times New Roman" w:eastAsia="Times New Roman" w:hAnsi="Times New Roman" w:cs="Times New Roman"/>
          <w:b/>
          <w:color w:val="000000" w:themeColor="text1"/>
          <w:sz w:val="28"/>
          <w:szCs w:val="28"/>
        </w:rPr>
      </w:pPr>
      <w:r w:rsidRPr="008C5E00">
        <w:rPr>
          <w:rFonts w:ascii="Times New Roman" w:eastAsia="Times New Roman" w:hAnsi="Times New Roman" w:cs="Times New Roman"/>
          <w:b/>
          <w:color w:val="000000" w:themeColor="text1"/>
          <w:sz w:val="28"/>
          <w:szCs w:val="28"/>
        </w:rPr>
        <w:t>II. THIẾT BỊ DẠT HỌC VÀ HỌC LIỆU</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 xml:space="preserve">1. Giáo viên: SGK, SBT, tài liệu tham khảo, giáo án, bảng phụ, phấn màu, </w:t>
      </w:r>
    </w:p>
    <w:p w:rsidR="008C5E00" w:rsidRPr="008C5E00" w:rsidRDefault="008C5E00" w:rsidP="008C5E00">
      <w:pPr>
        <w:spacing w:after="0" w:line="240" w:lineRule="auto"/>
        <w:jc w:val="both"/>
        <w:rPr>
          <w:rFonts w:ascii="Times New Roman" w:eastAsia="Times New Roman" w:hAnsi="Times New Roman" w:cs="Times New Roman"/>
          <w:color w:val="000000" w:themeColor="text1"/>
          <w:sz w:val="28"/>
          <w:szCs w:val="28"/>
        </w:rPr>
      </w:pPr>
      <w:r w:rsidRPr="008C5E00">
        <w:rPr>
          <w:rFonts w:ascii="Times New Roman" w:eastAsia="Times New Roman" w:hAnsi="Times New Roman" w:cs="Times New Roman"/>
          <w:color w:val="000000" w:themeColor="text1"/>
          <w:sz w:val="28"/>
          <w:szCs w:val="28"/>
        </w:rPr>
        <w:t>2. Học sinh</w:t>
      </w:r>
      <w:r w:rsidRPr="008C5E00">
        <w:rPr>
          <w:rFonts w:ascii="Times New Roman" w:eastAsia="Times New Roman" w:hAnsi="Times New Roman" w:cs="Times New Roman"/>
          <w:b/>
          <w:color w:val="000000" w:themeColor="text1"/>
          <w:sz w:val="28"/>
          <w:szCs w:val="28"/>
        </w:rPr>
        <w:t xml:space="preserve">:  </w:t>
      </w:r>
      <w:r w:rsidRPr="008C5E00">
        <w:rPr>
          <w:rFonts w:ascii="Times New Roman" w:eastAsia="Times New Roman" w:hAnsi="Times New Roman" w:cs="Times New Roman"/>
          <w:color w:val="000000" w:themeColor="text1"/>
          <w:sz w:val="28"/>
          <w:szCs w:val="28"/>
        </w:rPr>
        <w:t>SGK, SBT,  bảng nhóm, bút dạ.</w:t>
      </w:r>
    </w:p>
    <w:p w:rsidR="008C5E00" w:rsidRPr="008C5E00" w:rsidRDefault="008C5E00" w:rsidP="008C5E00">
      <w:pPr>
        <w:spacing w:after="0" w:line="240" w:lineRule="auto"/>
        <w:contextualSpacing/>
        <w:jc w:val="both"/>
        <w:rPr>
          <w:rFonts w:ascii="Times New Roman" w:hAnsi="Times New Roman" w:cs="Times New Roman"/>
          <w:b/>
          <w:bCs/>
          <w:color w:val="000000" w:themeColor="text1"/>
          <w:sz w:val="28"/>
          <w:szCs w:val="28"/>
          <w:lang w:val="vi-VN"/>
        </w:rPr>
      </w:pPr>
      <w:r w:rsidRPr="008C5E00">
        <w:rPr>
          <w:rFonts w:ascii="Times New Roman" w:hAnsi="Times New Roman" w:cs="Times New Roman"/>
          <w:b/>
          <w:bCs/>
          <w:color w:val="000000" w:themeColor="text1"/>
          <w:sz w:val="28"/>
          <w:szCs w:val="28"/>
          <w:lang w:val="vi-VN"/>
        </w:rPr>
        <w:t>III. TIỀN TRÌNH BÀI DẠY</w:t>
      </w:r>
    </w:p>
    <w:p w:rsidR="008C5E00" w:rsidRPr="008C5E00" w:rsidRDefault="008C5E00" w:rsidP="008C5E00">
      <w:pPr>
        <w:spacing w:after="0" w:line="276" w:lineRule="auto"/>
        <w:contextualSpacing/>
        <w:jc w:val="both"/>
        <w:rPr>
          <w:rFonts w:ascii="Times New Roman" w:hAnsi="Times New Roman" w:cs="Times New Roman"/>
          <w:b/>
          <w:bCs/>
          <w:color w:val="000000" w:themeColor="text1"/>
          <w:sz w:val="28"/>
          <w:szCs w:val="28"/>
          <w:lang w:val="nb-NO"/>
        </w:rPr>
      </w:pPr>
      <w:r w:rsidRPr="008C5E00">
        <w:rPr>
          <w:rFonts w:ascii="Times New Roman" w:hAnsi="Times New Roman" w:cs="Times New Roman"/>
          <w:b/>
          <w:bCs/>
          <w:color w:val="000000" w:themeColor="text1"/>
          <w:sz w:val="28"/>
          <w:szCs w:val="28"/>
          <w:u w:val="single"/>
          <w:lang w:val="nb-NO"/>
        </w:rPr>
        <w:t>Tiết 1</w:t>
      </w:r>
      <w:r w:rsidRPr="008C5E00">
        <w:rPr>
          <w:rFonts w:ascii="Times New Roman" w:hAnsi="Times New Roman" w:cs="Times New Roman"/>
          <w:b/>
          <w:bCs/>
          <w:color w:val="000000" w:themeColor="text1"/>
          <w:sz w:val="28"/>
          <w:szCs w:val="28"/>
          <w:lang w:val="nb-NO"/>
        </w:rPr>
        <w:t>:       LÍ THUYẾT + BÀI TẬP</w:t>
      </w:r>
    </w:p>
    <w:p w:rsidR="008C5E00" w:rsidRPr="008C5E00" w:rsidRDefault="008C5E00" w:rsidP="008C5E00">
      <w:pPr>
        <w:spacing w:after="0" w:line="240" w:lineRule="auto"/>
        <w:contextualSpacing/>
        <w:jc w:val="center"/>
        <w:rPr>
          <w:rFonts w:ascii="Times New Roman" w:hAnsi="Times New Roman" w:cs="Times New Roman"/>
          <w:color w:val="000000" w:themeColor="text1"/>
          <w:sz w:val="28"/>
          <w:szCs w:val="28"/>
          <w:lang w:val="vi-VN"/>
        </w:rPr>
      </w:pPr>
      <w:r w:rsidRPr="008C5E00">
        <w:rPr>
          <w:rFonts w:ascii="Times New Roman" w:hAnsi="Times New Roman" w:cs="Times New Roman"/>
          <w:b/>
          <w:bCs/>
          <w:color w:val="000000" w:themeColor="text1"/>
          <w:sz w:val="28"/>
          <w:szCs w:val="28"/>
        </w:rPr>
        <w:t>A</w:t>
      </w:r>
      <w:r w:rsidRPr="008C5E00">
        <w:rPr>
          <w:rFonts w:ascii="Times New Roman" w:hAnsi="Times New Roman" w:cs="Times New Roman"/>
          <w:b/>
          <w:bCs/>
          <w:color w:val="000000" w:themeColor="text1"/>
          <w:sz w:val="28"/>
          <w:szCs w:val="28"/>
          <w:lang w:val="vi-VN"/>
        </w:rPr>
        <w:t>. HOẠT ĐỘNG MỞ ĐẦU</w:t>
      </w:r>
    </w:p>
    <w:p w:rsidR="008C5E00" w:rsidRPr="008C5E00" w:rsidRDefault="008C5E00" w:rsidP="008C5E00">
      <w:pPr>
        <w:spacing w:before="60" w:after="0" w:line="240" w:lineRule="auto"/>
        <w:jc w:val="center"/>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BÀI KIỂM TRA TRẮC NGHIỆM ĐẦU GIỜ</w:t>
      </w:r>
    </w:p>
    <w:p w:rsidR="008C5E00" w:rsidRPr="008C5E00" w:rsidRDefault="008C5E00" w:rsidP="008C5E00">
      <w:pPr>
        <w:spacing w:after="0" w:line="240" w:lineRule="auto"/>
        <w:rPr>
          <w:rFonts w:ascii="Times New Roman" w:hAnsi="Times New Roman" w:cs="Times New Roman"/>
          <w:sz w:val="28"/>
          <w:szCs w:val="28"/>
        </w:rPr>
      </w:pPr>
      <w:r w:rsidRPr="008C5E00">
        <w:rPr>
          <w:rFonts w:ascii="Times New Roman" w:hAnsi="Times New Roman" w:cs="Times New Roman"/>
          <w:sz w:val="28"/>
          <w:szCs w:val="28"/>
        </w:rPr>
        <w:t xml:space="preserve">   </w:t>
      </w:r>
      <w:r w:rsidRPr="008C5E00">
        <w:rPr>
          <w:rFonts w:ascii="Times New Roman" w:hAnsi="Times New Roman" w:cs="Times New Roman"/>
          <w:sz w:val="28"/>
          <w:szCs w:val="28"/>
          <w:lang w:val="vi-VN"/>
        </w:rPr>
        <w:t>Mỗi câu sau đây đều có 4 lựa chọn, trong đó chỉ có một phương án đúng. Hãy khoanh tròn vào phương án mà em cho là đúng</w:t>
      </w:r>
    </w:p>
    <w:p w:rsidR="008C5E00" w:rsidRPr="008C5E00" w:rsidRDefault="008C5E00" w:rsidP="008C5E00">
      <w:pPr>
        <w:spacing w:after="0" w:line="240" w:lineRule="auto"/>
        <w:rPr>
          <w:rFonts w:ascii="Times New Roman" w:eastAsiaTheme="majorEastAsia" w:hAnsi="Times New Roman" w:cs="Times New Roman"/>
          <w:b/>
          <w:iCs/>
          <w:color w:val="000000" w:themeColor="text1"/>
          <w:sz w:val="28"/>
          <w:szCs w:val="28"/>
        </w:rPr>
      </w:pPr>
      <w:r w:rsidRPr="008C5E00">
        <w:rPr>
          <w:rFonts w:ascii="Times New Roman" w:hAnsi="Times New Roman" w:cs="Times New Roman"/>
          <w:b/>
          <w:color w:val="000000" w:themeColor="text1"/>
          <w:sz w:val="28"/>
          <w:szCs w:val="28"/>
        </w:rPr>
        <w:t>Câu 1:</w:t>
      </w:r>
      <w:r w:rsidRPr="008C5E00">
        <w:rPr>
          <w:rFonts w:ascii="Times New Roman" w:hAnsi="Times New Roman" w:cs="Times New Roman"/>
          <w:b/>
          <w:i/>
          <w:color w:val="000000" w:themeColor="text1"/>
          <w:sz w:val="28"/>
          <w:szCs w:val="28"/>
        </w:rPr>
        <w:t xml:space="preserve"> </w:t>
      </w:r>
      <w:r w:rsidRPr="008C5E00">
        <w:rPr>
          <w:rFonts w:ascii="Times New Roman" w:eastAsiaTheme="majorEastAsia" w:hAnsi="Times New Roman" w:cs="Times New Roman"/>
          <w:iCs/>
          <w:color w:val="000000" w:themeColor="text1"/>
          <w:sz w:val="28"/>
          <w:szCs w:val="28"/>
        </w:rPr>
        <w:t xml:space="preserve">Số </w:t>
      </w:r>
      <w:r w:rsidRPr="008C5E00">
        <w:rPr>
          <w:rFonts w:ascii="Times New Roman" w:hAnsi="Times New Roman" w:cs="Times New Roman"/>
          <w:noProof/>
          <w:position w:val="-4"/>
          <w:sz w:val="28"/>
          <w:szCs w:val="28"/>
        </w:rPr>
        <w:drawing>
          <wp:inline distT="0" distB="0" distL="0" distR="0" wp14:anchorId="026A99B0" wp14:editId="4E96B91F">
            <wp:extent cx="191135" cy="1708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6"/>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eastAsiaTheme="majorEastAsia" w:hAnsi="Times New Roman" w:cs="Times New Roman"/>
          <w:iCs/>
          <w:color w:val="000000" w:themeColor="text1"/>
          <w:sz w:val="28"/>
          <w:szCs w:val="28"/>
        </w:rPr>
        <w:t>chia hết cho số nào sau đây</w:t>
      </w:r>
    </w:p>
    <w:p w:rsidR="008C5E00" w:rsidRPr="008C5E00" w:rsidRDefault="008C5E00" w:rsidP="008C5E00">
      <w:pPr>
        <w:tabs>
          <w:tab w:val="left" w:pos="993"/>
          <w:tab w:val="left" w:pos="3402"/>
          <w:tab w:val="left" w:pos="5669"/>
          <w:tab w:val="left" w:pos="7937"/>
        </w:tabs>
        <w:spacing w:after="0" w:line="240" w:lineRule="auto"/>
        <w:jc w:val="both"/>
        <w:rPr>
          <w:rFonts w:ascii="Times New Roman" w:hAnsi="Times New Roman" w:cs="Times New Roman"/>
          <w:bCs/>
          <w:color w:val="000000" w:themeColor="text1"/>
          <w:position w:val="-4"/>
          <w:sz w:val="28"/>
          <w:szCs w:val="28"/>
        </w:rPr>
      </w:pPr>
      <w:r w:rsidRPr="008C5E00">
        <w:rPr>
          <w:rFonts w:ascii="Times New Roman" w:hAnsi="Times New Roman" w:cs="Times New Roman"/>
          <w:b/>
          <w:color w:val="000000" w:themeColor="text1"/>
          <w:sz w:val="28"/>
          <w:szCs w:val="28"/>
          <w:lang w:val="fr-FR"/>
        </w:rPr>
        <w:t xml:space="preserve">          </w:t>
      </w:r>
      <w:r w:rsidRPr="008C5E00">
        <w:rPr>
          <w:rFonts w:ascii="Times New Roman" w:hAnsi="Times New Roman" w:cs="Times New Roman"/>
          <w:color w:val="000000" w:themeColor="text1"/>
          <w:sz w:val="28"/>
          <w:szCs w:val="28"/>
          <w:lang w:val="fr-FR"/>
        </w:rPr>
        <w:t>A.</w:t>
      </w:r>
      <w:r w:rsidRPr="008C5E00">
        <w:rPr>
          <w:rFonts w:ascii="Times New Roman" w:hAnsi="Times New Roman" w:cs="Times New Roman"/>
          <w:noProof/>
          <w:position w:val="-4"/>
          <w:sz w:val="28"/>
          <w:szCs w:val="28"/>
        </w:rPr>
        <w:drawing>
          <wp:inline distT="0" distB="0" distL="0" distR="0" wp14:anchorId="0748BF59" wp14:editId="0CE15EBA">
            <wp:extent cx="130810" cy="1708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7"/>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color w:val="000000" w:themeColor="text1"/>
          <w:sz w:val="28"/>
          <w:szCs w:val="28"/>
        </w:rPr>
        <w:tab/>
        <w:t>B.</w:t>
      </w:r>
      <w:r w:rsidRPr="008C5E00">
        <w:rPr>
          <w:rFonts w:ascii="Times New Roman" w:hAnsi="Times New Roman" w:cs="Times New Roman"/>
          <w:noProof/>
          <w:position w:val="-4"/>
          <w:sz w:val="28"/>
          <w:szCs w:val="28"/>
        </w:rPr>
        <w:drawing>
          <wp:inline distT="0" distB="0" distL="0" distR="0" wp14:anchorId="3CFBAB2F" wp14:editId="1DE30AF5">
            <wp:extent cx="191135" cy="1708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8"/>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C.</w:t>
      </w:r>
      <w:r w:rsidRPr="008C5E00">
        <w:rPr>
          <w:rFonts w:ascii="Times New Roman" w:hAnsi="Times New Roman" w:cs="Times New Roman"/>
          <w:noProof/>
          <w:position w:val="-4"/>
          <w:sz w:val="28"/>
          <w:szCs w:val="28"/>
        </w:rPr>
        <w:drawing>
          <wp:inline distT="0" distB="0" distL="0" distR="0" wp14:anchorId="2A282D86" wp14:editId="62674352">
            <wp:extent cx="191135" cy="17081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9"/>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D.</w:t>
      </w:r>
      <w:r w:rsidRPr="008C5E00">
        <w:rPr>
          <w:rFonts w:ascii="Times New Roman" w:hAnsi="Times New Roman" w:cs="Times New Roman"/>
          <w:noProof/>
          <w:position w:val="-4"/>
          <w:sz w:val="28"/>
          <w:szCs w:val="28"/>
        </w:rPr>
        <w:drawing>
          <wp:inline distT="0" distB="0" distL="0" distR="0" wp14:anchorId="2E8E923B" wp14:editId="2E8CBB6D">
            <wp:extent cx="191135" cy="17081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0"/>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p>
    <w:p w:rsidR="008C5E00" w:rsidRPr="008C5E00" w:rsidRDefault="008C5E00" w:rsidP="008C5E00">
      <w:pPr>
        <w:spacing w:after="0" w:line="240" w:lineRule="auto"/>
        <w:rPr>
          <w:rFonts w:ascii="Times New Roman" w:eastAsiaTheme="majorEastAsia" w:hAnsi="Times New Roman" w:cs="Times New Roman"/>
          <w:b/>
          <w:iCs/>
          <w:color w:val="000000" w:themeColor="text1"/>
          <w:sz w:val="28"/>
          <w:szCs w:val="28"/>
        </w:rPr>
      </w:pPr>
      <w:r w:rsidRPr="008C5E00">
        <w:rPr>
          <w:rFonts w:ascii="Times New Roman" w:hAnsi="Times New Roman" w:cs="Times New Roman"/>
          <w:b/>
          <w:color w:val="000000" w:themeColor="text1"/>
          <w:sz w:val="28"/>
          <w:szCs w:val="28"/>
        </w:rPr>
        <w:t>Câu 2:</w:t>
      </w:r>
      <w:r w:rsidRPr="008C5E00">
        <w:rPr>
          <w:rFonts w:ascii="Times New Roman" w:hAnsi="Times New Roman" w:cs="Times New Roman"/>
          <w:b/>
          <w:color w:val="000000" w:themeColor="text1"/>
          <w:sz w:val="28"/>
          <w:szCs w:val="28"/>
          <w:lang w:val="fr-FR"/>
        </w:rPr>
        <w:t>.</w:t>
      </w:r>
      <w:r w:rsidRPr="008C5E00">
        <w:rPr>
          <w:rFonts w:ascii="Times New Roman" w:eastAsiaTheme="majorEastAsia" w:hAnsi="Times New Roman" w:cs="Times New Roman"/>
          <w:iCs/>
          <w:color w:val="000000" w:themeColor="text1"/>
          <w:sz w:val="28"/>
          <w:szCs w:val="28"/>
        </w:rPr>
        <w:t>Tích</w:t>
      </w:r>
      <w:r w:rsidRPr="008C5E00">
        <w:rPr>
          <w:rFonts w:ascii="Times New Roman" w:hAnsi="Times New Roman" w:cs="Times New Roman"/>
          <w:noProof/>
          <w:position w:val="-6"/>
          <w:sz w:val="28"/>
          <w:szCs w:val="28"/>
        </w:rPr>
        <w:drawing>
          <wp:inline distT="0" distB="0" distL="0" distR="0" wp14:anchorId="67FEFDD7" wp14:editId="3C5D189E">
            <wp:extent cx="653415" cy="17081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653415" cy="170815"/>
                    </a:xfrm>
                    <a:prstGeom prst="rect">
                      <a:avLst/>
                    </a:prstGeom>
                    <a:noFill/>
                    <a:ln>
                      <a:noFill/>
                    </a:ln>
                  </pic:spPr>
                </pic:pic>
              </a:graphicData>
            </a:graphic>
          </wp:inline>
        </w:drawing>
      </w:r>
      <w:r w:rsidRPr="008C5E00">
        <w:rPr>
          <w:rFonts w:ascii="Times New Roman" w:hAnsi="Times New Roman" w:cs="Times New Roman"/>
          <w:sz w:val="28"/>
          <w:szCs w:val="28"/>
        </w:rPr>
        <w:t xml:space="preserve"> </w:t>
      </w:r>
      <w:r w:rsidRPr="008C5E00">
        <w:rPr>
          <w:rFonts w:ascii="Times New Roman" w:eastAsiaTheme="majorEastAsia" w:hAnsi="Times New Roman" w:cs="Times New Roman"/>
          <w:iCs/>
          <w:color w:val="000000" w:themeColor="text1"/>
          <w:sz w:val="28"/>
          <w:szCs w:val="28"/>
        </w:rPr>
        <w:t>chia hết cho số nào sau đây?</w:t>
      </w:r>
    </w:p>
    <w:p w:rsidR="008C5E00" w:rsidRPr="008C5E00" w:rsidRDefault="008C5E00" w:rsidP="008C5E00">
      <w:pPr>
        <w:tabs>
          <w:tab w:val="left" w:pos="3402"/>
        </w:tabs>
        <w:spacing w:after="0" w:line="240" w:lineRule="auto"/>
        <w:ind w:firstLine="720"/>
        <w:rPr>
          <w:rFonts w:ascii="Times New Roman" w:hAnsi="Times New Roman" w:cs="Times New Roman"/>
          <w:sz w:val="28"/>
          <w:szCs w:val="28"/>
        </w:rPr>
      </w:pPr>
      <w:r w:rsidRPr="008C5E00">
        <w:rPr>
          <w:rFonts w:ascii="Times New Roman" w:hAnsi="Times New Roman" w:cs="Times New Roman"/>
          <w:sz w:val="28"/>
          <w:szCs w:val="28"/>
        </w:rPr>
        <w:t>A.</w:t>
      </w:r>
      <w:r w:rsidRPr="008C5E00">
        <w:rPr>
          <w:rFonts w:ascii="Times New Roman" w:hAnsi="Times New Roman" w:cs="Times New Roman"/>
          <w:noProof/>
          <w:position w:val="-4"/>
          <w:sz w:val="28"/>
          <w:szCs w:val="28"/>
        </w:rPr>
        <w:drawing>
          <wp:inline distT="0" distB="0" distL="0" distR="0" wp14:anchorId="5A86345F" wp14:editId="69940B95">
            <wp:extent cx="130810" cy="170815"/>
            <wp:effectExtent l="0" t="0" r="254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2"/>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t>B.</w:t>
      </w:r>
      <w:r w:rsidRPr="008C5E00">
        <w:rPr>
          <w:rFonts w:ascii="Times New Roman" w:hAnsi="Times New Roman" w:cs="Times New Roman"/>
          <w:noProof/>
          <w:position w:val="-4"/>
          <w:sz w:val="28"/>
          <w:szCs w:val="28"/>
        </w:rPr>
        <w:drawing>
          <wp:inline distT="0" distB="0" distL="0" distR="0" wp14:anchorId="6F8D429F" wp14:editId="1941B265">
            <wp:extent cx="130810" cy="170815"/>
            <wp:effectExtent l="0" t="0" r="2540" b="63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3"/>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r w:rsidRPr="008C5E00">
        <w:rPr>
          <w:rFonts w:ascii="Times New Roman" w:hAnsi="Times New Roman" w:cs="Times New Roman"/>
          <w:sz w:val="28"/>
          <w:szCs w:val="28"/>
        </w:rPr>
        <w:t xml:space="preserve">. </w:t>
      </w:r>
      <w:r w:rsidRPr="008C5E00">
        <w:rPr>
          <w:rFonts w:ascii="Times New Roman" w:hAnsi="Times New Roman" w:cs="Times New Roman"/>
          <w:sz w:val="28"/>
          <w:szCs w:val="28"/>
        </w:rPr>
        <w:tab/>
      </w:r>
      <w:r w:rsidRPr="008C5E00">
        <w:rPr>
          <w:rFonts w:ascii="Times New Roman" w:hAnsi="Times New Roman" w:cs="Times New Roman"/>
          <w:sz w:val="28"/>
          <w:szCs w:val="28"/>
        </w:rPr>
        <w:tab/>
        <w:t xml:space="preserve">         C.</w:t>
      </w:r>
      <w:r w:rsidRPr="008C5E00">
        <w:rPr>
          <w:rFonts w:ascii="Times New Roman" w:hAnsi="Times New Roman" w:cs="Times New Roman"/>
          <w:noProof/>
          <w:position w:val="-4"/>
          <w:sz w:val="28"/>
          <w:szCs w:val="28"/>
        </w:rPr>
        <w:drawing>
          <wp:inline distT="0" distB="0" distL="0" distR="0" wp14:anchorId="08657E13" wp14:editId="38A246EA">
            <wp:extent cx="191135" cy="170815"/>
            <wp:effectExtent l="0" t="0" r="0" b="63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4"/>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 xml:space="preserve">. </w:t>
      </w:r>
      <w:r w:rsidRPr="008C5E00">
        <w:rPr>
          <w:rFonts w:ascii="Times New Roman" w:hAnsi="Times New Roman" w:cs="Times New Roman"/>
          <w:sz w:val="28"/>
          <w:szCs w:val="28"/>
        </w:rPr>
        <w:tab/>
      </w:r>
      <w:r w:rsidRPr="008C5E00">
        <w:rPr>
          <w:rFonts w:ascii="Times New Roman" w:hAnsi="Times New Roman" w:cs="Times New Roman"/>
          <w:sz w:val="28"/>
          <w:szCs w:val="28"/>
        </w:rPr>
        <w:tab/>
      </w:r>
      <w:r w:rsidRPr="008C5E00">
        <w:rPr>
          <w:rFonts w:ascii="Times New Roman" w:hAnsi="Times New Roman" w:cs="Times New Roman"/>
          <w:sz w:val="28"/>
          <w:szCs w:val="28"/>
        </w:rPr>
        <w:tab/>
        <w:t xml:space="preserve"> D.</w:t>
      </w:r>
      <w:r w:rsidRPr="008C5E00">
        <w:rPr>
          <w:rFonts w:ascii="Times New Roman" w:hAnsi="Times New Roman" w:cs="Times New Roman"/>
          <w:noProof/>
          <w:position w:val="-4"/>
          <w:sz w:val="28"/>
          <w:szCs w:val="28"/>
        </w:rPr>
        <w:drawing>
          <wp:inline distT="0" distB="0" distL="0" distR="0" wp14:anchorId="448758B2" wp14:editId="17628EC4">
            <wp:extent cx="170815" cy="170815"/>
            <wp:effectExtent l="0" t="0" r="635" b="63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5"/>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a:ln>
                      <a:noFill/>
                    </a:ln>
                  </pic:spPr>
                </pic:pic>
              </a:graphicData>
            </a:graphic>
          </wp:inline>
        </w:drawing>
      </w:r>
      <w:r w:rsidRPr="008C5E00">
        <w:rPr>
          <w:rFonts w:ascii="Times New Roman" w:hAnsi="Times New Roman" w:cs="Times New Roman"/>
          <w:sz w:val="28"/>
          <w:szCs w:val="28"/>
        </w:rPr>
        <w:t>.</w:t>
      </w:r>
    </w:p>
    <w:p w:rsidR="008C5E00" w:rsidRPr="008C5E00" w:rsidRDefault="008C5E00" w:rsidP="008C5E00">
      <w:pPr>
        <w:spacing w:after="0" w:line="240" w:lineRule="auto"/>
        <w:rPr>
          <w:rFonts w:ascii="Times New Roman" w:hAnsi="Times New Roman" w:cs="Times New Roman"/>
          <w:color w:val="000000" w:themeColor="text1"/>
          <w:position w:val="-6"/>
          <w:sz w:val="28"/>
          <w:szCs w:val="28"/>
        </w:rPr>
      </w:pPr>
      <w:r w:rsidRPr="008C5E00">
        <w:rPr>
          <w:rFonts w:ascii="Times New Roman" w:hAnsi="Times New Roman" w:cs="Times New Roman"/>
          <w:b/>
          <w:color w:val="000000" w:themeColor="text1"/>
          <w:sz w:val="28"/>
          <w:szCs w:val="28"/>
        </w:rPr>
        <w:t>Câu 3:</w:t>
      </w:r>
      <w:r w:rsidRPr="008C5E00">
        <w:rPr>
          <w:rFonts w:ascii="Times New Roman" w:eastAsiaTheme="majorEastAsia" w:hAnsi="Times New Roman" w:cs="Times New Roman"/>
          <w:iCs/>
          <w:color w:val="000000" w:themeColor="text1"/>
          <w:sz w:val="28"/>
          <w:szCs w:val="28"/>
        </w:rPr>
        <w:t>Số nào sau đây là ước của</w:t>
      </w:r>
      <w:r w:rsidRPr="008C5E00">
        <w:rPr>
          <w:rFonts w:ascii="Times New Roman" w:hAnsi="Times New Roman" w:cs="Times New Roman"/>
          <w:sz w:val="28"/>
          <w:szCs w:val="28"/>
        </w:rPr>
        <w:t xml:space="preserve"> 60 ? </w:t>
      </w:r>
    </w:p>
    <w:p w:rsidR="008C5E00" w:rsidRPr="008C5E00" w:rsidRDefault="008C5E00" w:rsidP="008C5E00">
      <w:pPr>
        <w:tabs>
          <w:tab w:val="left" w:pos="3402"/>
          <w:tab w:val="left" w:pos="5669"/>
          <w:tab w:val="left" w:pos="7937"/>
        </w:tabs>
        <w:spacing w:after="0" w:line="240" w:lineRule="auto"/>
        <w:ind w:left="992"/>
        <w:jc w:val="both"/>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lang w:val="fr-FR"/>
        </w:rPr>
        <w:t>A.</w:t>
      </w:r>
      <w:r w:rsidRPr="008C5E00">
        <w:rPr>
          <w:rFonts w:ascii="Times New Roman" w:hAnsi="Times New Roman" w:cs="Times New Roman"/>
          <w:noProof/>
          <w:position w:val="-4"/>
          <w:sz w:val="28"/>
          <w:szCs w:val="28"/>
        </w:rPr>
        <w:drawing>
          <wp:inline distT="0" distB="0" distL="0" distR="0" wp14:anchorId="3B0BB079" wp14:editId="4A7DDF6F">
            <wp:extent cx="191135" cy="170815"/>
            <wp:effectExtent l="0" t="0" r="0" b="63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6"/>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B.</w:t>
      </w:r>
      <w:r w:rsidRPr="008C5E00">
        <w:rPr>
          <w:rFonts w:ascii="Times New Roman" w:hAnsi="Times New Roman" w:cs="Times New Roman"/>
          <w:noProof/>
          <w:position w:val="-4"/>
          <w:sz w:val="28"/>
          <w:szCs w:val="28"/>
        </w:rPr>
        <w:drawing>
          <wp:inline distT="0" distB="0" distL="0" distR="0" wp14:anchorId="59F1781E" wp14:editId="1F9A0C17">
            <wp:extent cx="191135" cy="170815"/>
            <wp:effectExtent l="0" t="0" r="0" b="63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C.</w:t>
      </w:r>
      <w:r w:rsidRPr="008C5E00">
        <w:rPr>
          <w:rFonts w:ascii="Times New Roman" w:hAnsi="Times New Roman" w:cs="Times New Roman"/>
          <w:noProof/>
          <w:position w:val="-4"/>
          <w:sz w:val="28"/>
          <w:szCs w:val="28"/>
        </w:rPr>
        <w:drawing>
          <wp:inline distT="0" distB="0" distL="0" distR="0" wp14:anchorId="73CE8520" wp14:editId="54D6145C">
            <wp:extent cx="191135" cy="170815"/>
            <wp:effectExtent l="0" t="0" r="0" b="63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w:t>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D.</w:t>
      </w:r>
      <w:r w:rsidRPr="008C5E00">
        <w:rPr>
          <w:rFonts w:ascii="Times New Roman" w:hAnsi="Times New Roman" w:cs="Times New Roman"/>
          <w:noProof/>
          <w:position w:val="-4"/>
          <w:sz w:val="28"/>
          <w:szCs w:val="28"/>
        </w:rPr>
        <w:drawing>
          <wp:inline distT="0" distB="0" distL="0" distR="0" wp14:anchorId="33D7F174" wp14:editId="7E56B56B">
            <wp:extent cx="191135" cy="170815"/>
            <wp:effectExtent l="0" t="0" r="0" b="63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9"/>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eastAsiaTheme="majorEastAsia" w:hAnsi="Times New Roman" w:cs="Times New Roman"/>
          <w:b/>
          <w:iCs/>
          <w:color w:val="000000" w:themeColor="text1"/>
          <w:sz w:val="28"/>
          <w:szCs w:val="28"/>
        </w:rPr>
      </w:pPr>
      <w:r w:rsidRPr="008C5E00">
        <w:rPr>
          <w:rFonts w:ascii="Times New Roman" w:hAnsi="Times New Roman" w:cs="Times New Roman"/>
          <w:b/>
          <w:iCs/>
          <w:color w:val="000000" w:themeColor="text1"/>
          <w:sz w:val="28"/>
          <w:szCs w:val="28"/>
        </w:rPr>
        <w:t>Câu 4</w:t>
      </w:r>
      <w:r w:rsidRPr="008C5E00">
        <w:rPr>
          <w:rFonts w:ascii="Times New Roman" w:hAnsi="Times New Roman" w:cs="Times New Roman"/>
          <w:b/>
          <w:i/>
          <w:color w:val="000000" w:themeColor="text1"/>
          <w:sz w:val="28"/>
          <w:szCs w:val="28"/>
        </w:rPr>
        <w:t xml:space="preserve">: </w:t>
      </w:r>
      <w:r w:rsidRPr="008C5E00">
        <w:rPr>
          <w:rFonts w:ascii="Times New Roman" w:eastAsiaTheme="majorEastAsia" w:hAnsi="Times New Roman" w:cs="Times New Roman"/>
          <w:iCs/>
          <w:color w:val="000000" w:themeColor="text1"/>
          <w:sz w:val="28"/>
          <w:szCs w:val="28"/>
        </w:rPr>
        <w:t>Số nào sau đây là bội của</w:t>
      </w:r>
      <w:r w:rsidRPr="008C5E00">
        <w:rPr>
          <w:rFonts w:ascii="Times New Roman" w:hAnsi="Times New Roman" w:cs="Times New Roman"/>
          <w:sz w:val="28"/>
          <w:szCs w:val="28"/>
        </w:rPr>
        <w:t xml:space="preserve"> 17 ?</w:t>
      </w:r>
    </w:p>
    <w:p w:rsidR="008C5E00" w:rsidRPr="008C5E00" w:rsidRDefault="008C5E00" w:rsidP="008C5E00">
      <w:pPr>
        <w:tabs>
          <w:tab w:val="left" w:pos="3402"/>
          <w:tab w:val="left" w:pos="5669"/>
          <w:tab w:val="left" w:pos="7937"/>
        </w:tabs>
        <w:spacing w:after="0" w:line="240" w:lineRule="auto"/>
        <w:ind w:left="992"/>
        <w:jc w:val="both"/>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lang w:val="fr-FR"/>
        </w:rPr>
        <w:lastRenderedPageBreak/>
        <w:t>A.</w:t>
      </w:r>
      <w:r w:rsidRPr="008C5E00">
        <w:rPr>
          <w:rFonts w:ascii="Times New Roman" w:hAnsi="Times New Roman" w:cs="Times New Roman"/>
          <w:noProof/>
          <w:position w:val="-4"/>
          <w:sz w:val="28"/>
          <w:szCs w:val="28"/>
        </w:rPr>
        <w:drawing>
          <wp:inline distT="0" distB="0" distL="0" distR="0" wp14:anchorId="5F7AD89C" wp14:editId="06D4B390">
            <wp:extent cx="191135" cy="170815"/>
            <wp:effectExtent l="0" t="0" r="0" b="63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0"/>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B.</w:t>
      </w:r>
      <w:r w:rsidRPr="008C5E00">
        <w:rPr>
          <w:rFonts w:ascii="Times New Roman" w:hAnsi="Times New Roman" w:cs="Times New Roman"/>
          <w:noProof/>
          <w:position w:val="-4"/>
          <w:sz w:val="28"/>
          <w:szCs w:val="28"/>
        </w:rPr>
        <w:drawing>
          <wp:inline distT="0" distB="0" distL="0" distR="0" wp14:anchorId="28F95B74" wp14:editId="01363734">
            <wp:extent cx="191135" cy="170815"/>
            <wp:effectExtent l="0" t="0" r="0" b="63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1"/>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C.</w:t>
      </w:r>
      <w:r w:rsidRPr="008C5E00">
        <w:rPr>
          <w:rFonts w:ascii="Times New Roman" w:hAnsi="Times New Roman" w:cs="Times New Roman"/>
          <w:noProof/>
          <w:position w:val="-4"/>
          <w:sz w:val="28"/>
          <w:szCs w:val="28"/>
        </w:rPr>
        <w:drawing>
          <wp:inline distT="0" distB="0" distL="0" distR="0" wp14:anchorId="17F07300" wp14:editId="7E7887D0">
            <wp:extent cx="191135" cy="170815"/>
            <wp:effectExtent l="0" t="0" r="0" b="63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2"/>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D.</w:t>
      </w:r>
      <w:r w:rsidRPr="008C5E00">
        <w:rPr>
          <w:rFonts w:ascii="Times New Roman" w:hAnsi="Times New Roman" w:cs="Times New Roman"/>
          <w:noProof/>
          <w:position w:val="-4"/>
          <w:sz w:val="28"/>
          <w:szCs w:val="28"/>
        </w:rPr>
        <w:drawing>
          <wp:inline distT="0" distB="0" distL="0" distR="0" wp14:anchorId="70FF2079" wp14:editId="068DA564">
            <wp:extent cx="191135" cy="170815"/>
            <wp:effectExtent l="0" t="0" r="0" b="63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3"/>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p>
    <w:p w:rsidR="008C5E00" w:rsidRPr="008C5E00" w:rsidRDefault="008C5E00" w:rsidP="008C5E00">
      <w:pPr>
        <w:widowControl w:val="0"/>
        <w:tabs>
          <w:tab w:val="left" w:pos="434"/>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Câu 5:</w:t>
      </w:r>
      <w:r w:rsidRPr="008C5E00">
        <w:rPr>
          <w:rFonts w:ascii="Times New Roman" w:hAnsi="Times New Roman" w:cs="Times New Roman"/>
          <w:color w:val="000000" w:themeColor="text1"/>
          <w:sz w:val="28"/>
          <w:szCs w:val="28"/>
          <w:lang w:val="vi-VN"/>
        </w:rPr>
        <w:t>Các kh</w:t>
      </w:r>
      <w:r w:rsidRPr="008C5E00">
        <w:rPr>
          <w:rFonts w:ascii="Times New Roman" w:hAnsi="Times New Roman" w:cs="Times New Roman"/>
          <w:color w:val="000000" w:themeColor="text1"/>
          <w:sz w:val="28"/>
          <w:szCs w:val="28"/>
          <w:lang w:val="nl-NL"/>
        </w:rPr>
        <w:t>ẳ</w:t>
      </w:r>
      <w:r w:rsidRPr="008C5E00">
        <w:rPr>
          <w:rFonts w:ascii="Times New Roman" w:hAnsi="Times New Roman" w:cs="Times New Roman"/>
          <w:color w:val="000000" w:themeColor="text1"/>
          <w:sz w:val="28"/>
          <w:szCs w:val="28"/>
          <w:lang w:val="vi-VN"/>
        </w:rPr>
        <w:t>ng định sau</w:t>
      </w:r>
      <w:r w:rsidRPr="008C5E00">
        <w:rPr>
          <w:rFonts w:ascii="Times New Roman" w:hAnsi="Times New Roman" w:cs="Times New Roman"/>
          <w:color w:val="000000" w:themeColor="text1"/>
          <w:sz w:val="28"/>
          <w:szCs w:val="28"/>
        </w:rPr>
        <w:t xml:space="preserve"> khẳng định nào</w:t>
      </w:r>
      <w:r w:rsidRPr="008C5E00">
        <w:rPr>
          <w:rFonts w:ascii="Times New Roman" w:hAnsi="Times New Roman" w:cs="Times New Roman"/>
          <w:color w:val="000000" w:themeColor="text1"/>
          <w:sz w:val="28"/>
          <w:szCs w:val="28"/>
          <w:lang w:val="vi-VN"/>
        </w:rPr>
        <w:t xml:space="preserve"> đúng</w:t>
      </w:r>
    </w:p>
    <w:p w:rsidR="008C5E00" w:rsidRPr="008C5E00" w:rsidRDefault="008C5E00" w:rsidP="008C5E00">
      <w:pPr>
        <w:tabs>
          <w:tab w:val="left" w:pos="3402"/>
          <w:tab w:val="left" w:pos="5669"/>
          <w:tab w:val="left" w:pos="7937"/>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val="fr-FR"/>
        </w:rPr>
        <w:t xml:space="preserve">A. </w:t>
      </w:r>
      <w:r w:rsidRPr="008C5E00">
        <w:rPr>
          <w:rFonts w:ascii="Times New Roman" w:hAnsi="Times New Roman" w:cs="Times New Roman"/>
          <w:color w:val="000000" w:themeColor="text1"/>
          <w:sz w:val="28"/>
          <w:szCs w:val="28"/>
          <w:lang w:val="vi-VN"/>
        </w:rPr>
        <w:t xml:space="preserve">Nếu mỗi số hạng của tổng không chia hết cho </w:t>
      </w:r>
      <w:r w:rsidRPr="008C5E00">
        <w:rPr>
          <w:rFonts w:ascii="Times New Roman" w:hAnsi="Times New Roman" w:cs="Times New Roman"/>
          <w:noProof/>
          <w:color w:val="000000" w:themeColor="text1"/>
          <w:position w:val="-4"/>
          <w:sz w:val="28"/>
          <w:szCs w:val="28"/>
        </w:rPr>
        <w:drawing>
          <wp:inline distT="0" distB="0" distL="0" distR="0" wp14:anchorId="030EA24E" wp14:editId="63754DEB">
            <wp:extent cx="120650" cy="150495"/>
            <wp:effectExtent l="0" t="0" r="0" b="190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4"/>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120650" cy="15049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 xml:space="preserve"> thì tổng không chia hết cho</w:t>
      </w:r>
      <w:r w:rsidRPr="008C5E00">
        <w:rPr>
          <w:rFonts w:ascii="Times New Roman" w:hAnsi="Times New Roman" w:cs="Times New Roman"/>
          <w:noProof/>
          <w:color w:val="000000" w:themeColor="text1"/>
          <w:position w:val="-4"/>
          <w:sz w:val="28"/>
          <w:szCs w:val="28"/>
        </w:rPr>
        <w:drawing>
          <wp:inline distT="0" distB="0" distL="0" distR="0" wp14:anchorId="263B2A6F" wp14:editId="46D7AAAF">
            <wp:extent cx="120650" cy="150495"/>
            <wp:effectExtent l="0" t="0" r="0" b="190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5"/>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120650" cy="15049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B. </w:t>
      </w:r>
      <w:r w:rsidRPr="008C5E00">
        <w:rPr>
          <w:rFonts w:ascii="Times New Roman" w:hAnsi="Times New Roman" w:cs="Times New Roman"/>
          <w:color w:val="000000" w:themeColor="text1"/>
          <w:sz w:val="28"/>
          <w:szCs w:val="28"/>
          <w:lang w:val="vi-VN"/>
        </w:rPr>
        <w:t>Nếu một tổng chia hết cho 6 thì mỗi số hạng của tổng chia hết cho 6.</w:t>
      </w:r>
    </w:p>
    <w:p w:rsidR="008C5E00" w:rsidRPr="008C5E00" w:rsidRDefault="008C5E00" w:rsidP="008C5E00">
      <w:pPr>
        <w:tabs>
          <w:tab w:val="left" w:pos="3402"/>
          <w:tab w:val="left" w:pos="5669"/>
          <w:tab w:val="left" w:pos="7937"/>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C. </w:t>
      </w:r>
      <w:r w:rsidRPr="008C5E00">
        <w:rPr>
          <w:rFonts w:ascii="Times New Roman" w:hAnsi="Times New Roman" w:cs="Times New Roman"/>
          <w:color w:val="000000" w:themeColor="text1"/>
          <w:sz w:val="28"/>
          <w:szCs w:val="28"/>
          <w:lang w:val="vi-VN"/>
        </w:rPr>
        <w:t>Nếu</w:t>
      </w:r>
      <w:r w:rsidRPr="008C5E00">
        <w:rPr>
          <w:rFonts w:ascii="Times New Roman" w:hAnsi="Times New Roman" w:cs="Times New Roman"/>
          <w:noProof/>
          <w:position w:val="-4"/>
          <w:sz w:val="28"/>
          <w:szCs w:val="28"/>
        </w:rPr>
        <w:drawing>
          <wp:inline distT="0" distB="0" distL="0" distR="0" wp14:anchorId="5ABBC48E" wp14:editId="70705246">
            <wp:extent cx="391795" cy="170815"/>
            <wp:effectExtent l="0" t="0" r="8255" b="63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6"/>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và</w:t>
      </w:r>
      <w:r w:rsidRPr="008C5E00">
        <w:rPr>
          <w:rFonts w:ascii="Times New Roman" w:hAnsi="Times New Roman" w:cs="Times New Roman"/>
          <w:noProof/>
          <w:position w:val="-8"/>
          <w:sz w:val="28"/>
          <w:szCs w:val="28"/>
        </w:rPr>
        <w:drawing>
          <wp:inline distT="0" distB="0" distL="0" distR="0" wp14:anchorId="20114DB4" wp14:editId="52DEB90C">
            <wp:extent cx="431800" cy="231140"/>
            <wp:effectExtent l="0" t="0" r="635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7"/>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431800"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thì tích</w:t>
      </w:r>
      <w:r w:rsidRPr="008C5E00">
        <w:rPr>
          <w:rFonts w:ascii="Times New Roman" w:hAnsi="Times New Roman" w:cs="Times New Roman"/>
          <w:noProof/>
          <w:position w:val="-4"/>
          <w:sz w:val="28"/>
          <w:szCs w:val="28"/>
        </w:rPr>
        <w:drawing>
          <wp:inline distT="0" distB="0" distL="0" distR="0" wp14:anchorId="456DE636" wp14:editId="24259231">
            <wp:extent cx="482600" cy="170815"/>
            <wp:effectExtent l="0" t="0" r="0" b="63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8"/>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482600" cy="170815"/>
                    </a:xfrm>
                    <a:prstGeom prst="rect">
                      <a:avLst/>
                    </a:prstGeom>
                    <a:noFill/>
                    <a:ln>
                      <a:noFill/>
                    </a:ln>
                  </pic:spPr>
                </pic:pic>
              </a:graphicData>
            </a:graphic>
          </wp:inline>
        </w:drawing>
      </w:r>
    </w:p>
    <w:p w:rsidR="008C5E00" w:rsidRPr="008C5E00" w:rsidRDefault="008C5E00" w:rsidP="008C5E00">
      <w:pPr>
        <w:tabs>
          <w:tab w:val="left" w:pos="3402"/>
          <w:tab w:val="left" w:pos="5669"/>
          <w:tab w:val="left" w:pos="7937"/>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D</w:t>
      </w:r>
      <w:r w:rsidRPr="008C5E00">
        <w:rPr>
          <w:rFonts w:ascii="Times New Roman" w:hAnsi="Times New Roman" w:cs="Times New Roman"/>
          <w:b/>
          <w:color w:val="000000" w:themeColor="text1"/>
          <w:sz w:val="28"/>
          <w:szCs w:val="28"/>
        </w:rPr>
        <w:t xml:space="preserve">. </w:t>
      </w:r>
      <w:r w:rsidRPr="008C5E00">
        <w:rPr>
          <w:rFonts w:ascii="Times New Roman" w:hAnsi="Times New Roman" w:cs="Times New Roman"/>
          <w:color w:val="000000" w:themeColor="text1"/>
          <w:sz w:val="28"/>
          <w:szCs w:val="28"/>
          <w:lang w:val="vi-VN"/>
        </w:rPr>
        <w:t>Nếu</w:t>
      </w:r>
      <w:r w:rsidRPr="008C5E00">
        <w:rPr>
          <w:rFonts w:ascii="Times New Roman" w:hAnsi="Times New Roman" w:cs="Times New Roman"/>
          <w:noProof/>
          <w:position w:val="-4"/>
          <w:sz w:val="28"/>
          <w:szCs w:val="28"/>
        </w:rPr>
        <w:drawing>
          <wp:inline distT="0" distB="0" distL="0" distR="0" wp14:anchorId="50661CD8" wp14:editId="786D6966">
            <wp:extent cx="391795" cy="170815"/>
            <wp:effectExtent l="0" t="0" r="8255" b="63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9"/>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và</w:t>
      </w:r>
      <w:r w:rsidRPr="008C5E00">
        <w:rPr>
          <w:rFonts w:ascii="Times New Roman" w:hAnsi="Times New Roman" w:cs="Times New Roman"/>
          <w:noProof/>
          <w:position w:val="-4"/>
          <w:sz w:val="28"/>
          <w:szCs w:val="28"/>
        </w:rPr>
        <w:drawing>
          <wp:inline distT="0" distB="0" distL="0" distR="0" wp14:anchorId="18717394" wp14:editId="536BC29E">
            <wp:extent cx="381635" cy="170815"/>
            <wp:effectExtent l="0" t="0" r="0" b="63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0"/>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38163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thì tích</w:t>
      </w:r>
      <w:r w:rsidRPr="008C5E00">
        <w:rPr>
          <w:rFonts w:ascii="Times New Roman" w:hAnsi="Times New Roman" w:cs="Times New Roman"/>
          <w:noProof/>
          <w:position w:val="-4"/>
          <w:sz w:val="28"/>
          <w:szCs w:val="28"/>
        </w:rPr>
        <w:drawing>
          <wp:inline distT="0" distB="0" distL="0" distR="0" wp14:anchorId="6815F6AC" wp14:editId="2DA50512">
            <wp:extent cx="552450" cy="170815"/>
            <wp:effectExtent l="0" t="0" r="0" b="63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1"/>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55245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w:t>
      </w:r>
    </w:p>
    <w:p w:rsidR="008C5E00" w:rsidRPr="008C5E00" w:rsidRDefault="008C5E00" w:rsidP="008C5E00">
      <w:pPr>
        <w:spacing w:after="0" w:line="240" w:lineRule="auto"/>
        <w:rPr>
          <w:rFonts w:ascii="Times New Roman" w:eastAsiaTheme="majorEastAsia" w:hAnsi="Times New Roman" w:cs="Times New Roman"/>
          <w:b/>
          <w:i/>
          <w:iCs/>
          <w:color w:val="000000" w:themeColor="text1"/>
          <w:sz w:val="28"/>
          <w:szCs w:val="28"/>
        </w:rPr>
      </w:pPr>
      <w:r w:rsidRPr="008C5E00">
        <w:rPr>
          <w:rFonts w:ascii="Times New Roman" w:hAnsi="Times New Roman" w:cs="Times New Roman"/>
          <w:b/>
          <w:iCs/>
          <w:color w:val="000000" w:themeColor="text1"/>
          <w:sz w:val="28"/>
          <w:szCs w:val="28"/>
        </w:rPr>
        <w:t>Câu 6</w:t>
      </w:r>
      <w:r w:rsidRPr="008C5E00">
        <w:rPr>
          <w:rFonts w:ascii="Times New Roman" w:hAnsi="Times New Roman" w:cs="Times New Roman"/>
          <w:b/>
          <w:i/>
          <w:color w:val="000000" w:themeColor="text1"/>
          <w:sz w:val="28"/>
          <w:szCs w:val="28"/>
        </w:rPr>
        <w:t xml:space="preserve">: </w:t>
      </w:r>
      <w:r w:rsidRPr="008C5E00">
        <w:rPr>
          <w:rFonts w:ascii="Times New Roman" w:hAnsi="Times New Roman" w:cs="Times New Roman"/>
          <w:color w:val="000000" w:themeColor="text1"/>
          <w:sz w:val="28"/>
          <w:szCs w:val="28"/>
          <w:lang w:val="vi-VN"/>
        </w:rPr>
        <w:t>Nếu</w:t>
      </w:r>
      <w:r w:rsidRPr="008C5E00">
        <w:rPr>
          <w:rFonts w:ascii="Times New Roman" w:hAnsi="Times New Roman" w:cs="Times New Roman"/>
          <w:noProof/>
          <w:position w:val="-4"/>
          <w:sz w:val="28"/>
          <w:szCs w:val="28"/>
        </w:rPr>
        <w:drawing>
          <wp:inline distT="0" distB="0" distL="0" distR="0" wp14:anchorId="2EC03C30" wp14:editId="1FD1BD34">
            <wp:extent cx="391795" cy="170815"/>
            <wp:effectExtent l="0" t="0" r="8255" b="63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2"/>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và</w:t>
      </w:r>
      <w:r w:rsidRPr="008C5E00">
        <w:rPr>
          <w:rFonts w:ascii="Times New Roman" w:hAnsi="Times New Roman" w:cs="Times New Roman"/>
          <w:noProof/>
          <w:position w:val="-4"/>
          <w:sz w:val="28"/>
          <w:szCs w:val="28"/>
        </w:rPr>
        <w:drawing>
          <wp:inline distT="0" distB="0" distL="0" distR="0" wp14:anchorId="4C543D78" wp14:editId="56C70CAB">
            <wp:extent cx="381635" cy="170815"/>
            <wp:effectExtent l="0" t="0" r="0" b="63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3"/>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38163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thì t</w:t>
      </w:r>
      <w:r w:rsidRPr="008C5E00">
        <w:rPr>
          <w:rFonts w:ascii="Times New Roman" w:hAnsi="Times New Roman" w:cs="Times New Roman"/>
          <w:color w:val="000000" w:themeColor="text1"/>
          <w:sz w:val="28"/>
          <w:szCs w:val="28"/>
        </w:rPr>
        <w:t>ổng</w:t>
      </w:r>
      <w:r w:rsidRPr="008C5E00">
        <w:rPr>
          <w:rFonts w:ascii="Times New Roman" w:hAnsi="Times New Roman" w:cs="Times New Roman"/>
          <w:noProof/>
          <w:position w:val="-18"/>
          <w:sz w:val="28"/>
          <w:szCs w:val="28"/>
        </w:rPr>
        <w:drawing>
          <wp:inline distT="0" distB="0" distL="0" distR="0" wp14:anchorId="2D3DE16D" wp14:editId="39FDDC41">
            <wp:extent cx="391795" cy="26098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4"/>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39179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số nào sau đây?</w:t>
      </w:r>
    </w:p>
    <w:p w:rsidR="008C5E00" w:rsidRPr="008C5E00" w:rsidRDefault="008C5E00" w:rsidP="008C5E00">
      <w:pPr>
        <w:tabs>
          <w:tab w:val="left" w:pos="3402"/>
          <w:tab w:val="left" w:pos="5669"/>
          <w:tab w:val="left" w:pos="7937"/>
        </w:tabs>
        <w:spacing w:after="0" w:line="240" w:lineRule="auto"/>
        <w:jc w:val="both"/>
        <w:rPr>
          <w:rFonts w:ascii="Times New Roman" w:hAnsi="Times New Roman" w:cs="Times New Roman"/>
          <w:bCs/>
          <w:color w:val="000000" w:themeColor="text1"/>
          <w:position w:val="-6"/>
          <w:sz w:val="28"/>
          <w:szCs w:val="28"/>
        </w:rPr>
      </w:pPr>
      <w:r w:rsidRPr="008C5E00">
        <w:rPr>
          <w:rFonts w:ascii="Times New Roman" w:hAnsi="Times New Roman" w:cs="Times New Roman"/>
          <w:color w:val="000000" w:themeColor="text1"/>
          <w:sz w:val="28"/>
          <w:szCs w:val="28"/>
          <w:lang w:val="fr-FR"/>
        </w:rPr>
        <w:t>A.</w:t>
      </w:r>
      <w:r w:rsidRPr="008C5E00">
        <w:rPr>
          <w:rFonts w:ascii="Times New Roman" w:hAnsi="Times New Roman" w:cs="Times New Roman"/>
          <w:noProof/>
          <w:position w:val="-4"/>
          <w:sz w:val="28"/>
          <w:szCs w:val="28"/>
        </w:rPr>
        <w:drawing>
          <wp:inline distT="0" distB="0" distL="0" distR="0" wp14:anchorId="5AF7724B" wp14:editId="61E8886D">
            <wp:extent cx="191135" cy="170815"/>
            <wp:effectExtent l="0" t="0" r="0" b="63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5"/>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B.</w:t>
      </w:r>
      <w:r w:rsidRPr="008C5E00">
        <w:rPr>
          <w:rFonts w:ascii="Times New Roman" w:hAnsi="Times New Roman" w:cs="Times New Roman"/>
          <w:noProof/>
          <w:position w:val="-4"/>
          <w:sz w:val="28"/>
          <w:szCs w:val="28"/>
        </w:rPr>
        <w:drawing>
          <wp:inline distT="0" distB="0" distL="0" distR="0" wp14:anchorId="30C6ADFE" wp14:editId="510DAE6E">
            <wp:extent cx="191135" cy="170815"/>
            <wp:effectExtent l="0" t="0" r="0" b="63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6"/>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C.</w:t>
      </w:r>
      <w:r w:rsidRPr="008C5E00">
        <w:rPr>
          <w:rFonts w:ascii="Times New Roman" w:hAnsi="Times New Roman" w:cs="Times New Roman"/>
          <w:noProof/>
          <w:position w:val="-4"/>
          <w:sz w:val="28"/>
          <w:szCs w:val="28"/>
        </w:rPr>
        <w:drawing>
          <wp:inline distT="0" distB="0" distL="0" distR="0" wp14:anchorId="14E9A4E7" wp14:editId="6267FDD2">
            <wp:extent cx="191135" cy="170815"/>
            <wp:effectExtent l="0" t="0" r="0" b="63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7"/>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sz w:val="28"/>
          <w:szCs w:val="28"/>
        </w:rPr>
        <w:tab/>
      </w:r>
      <w:r w:rsidRPr="008C5E00">
        <w:rPr>
          <w:rFonts w:ascii="Times New Roman" w:hAnsi="Times New Roman" w:cs="Times New Roman"/>
          <w:color w:val="000000" w:themeColor="text1"/>
          <w:sz w:val="28"/>
          <w:szCs w:val="28"/>
        </w:rPr>
        <w:t>D.</w:t>
      </w:r>
      <w:r w:rsidRPr="008C5E00">
        <w:rPr>
          <w:rFonts w:ascii="Times New Roman" w:hAnsi="Times New Roman" w:cs="Times New Roman"/>
          <w:noProof/>
          <w:position w:val="-4"/>
          <w:sz w:val="28"/>
          <w:szCs w:val="28"/>
        </w:rPr>
        <w:drawing>
          <wp:inline distT="0" distB="0" distL="0" distR="0" wp14:anchorId="4A813B34" wp14:editId="5AC91288">
            <wp:extent cx="130810" cy="170815"/>
            <wp:effectExtent l="0" t="0" r="2540" b="63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8"/>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2"/>
      </w:tblGrid>
      <w:tr w:rsidR="008C5E00" w:rsidRPr="008C5E00" w:rsidTr="006F5FBF">
        <w:tc>
          <w:tcPr>
            <w:tcW w:w="4390" w:type="dxa"/>
          </w:tcPr>
          <w:p w:rsidR="008C5E00" w:rsidRPr="008C5E00" w:rsidRDefault="008C5E00" w:rsidP="008C5E00">
            <w:pPr>
              <w:spacing w:after="0" w:line="276" w:lineRule="auto"/>
              <w:jc w:val="center"/>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Hoạt động của GV và HS</w:t>
            </w:r>
          </w:p>
        </w:tc>
        <w:tc>
          <w:tcPr>
            <w:tcW w:w="4672" w:type="dxa"/>
          </w:tcPr>
          <w:p w:rsidR="008C5E00" w:rsidRPr="008C5E00" w:rsidRDefault="008C5E00" w:rsidP="008C5E00">
            <w:pPr>
              <w:spacing w:after="0" w:line="276" w:lineRule="auto"/>
              <w:jc w:val="center"/>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Nội dung</w:t>
            </w:r>
          </w:p>
        </w:tc>
      </w:tr>
      <w:tr w:rsidR="008C5E00" w:rsidRPr="008C5E00" w:rsidTr="006F5FBF">
        <w:tc>
          <w:tcPr>
            <w:tcW w:w="4390" w:type="dxa"/>
          </w:tcPr>
          <w:p w:rsidR="008C5E00" w:rsidRPr="008C5E00" w:rsidRDefault="008C5E00" w:rsidP="008C5E00">
            <w:pPr>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Bước 1:GV giao nhiệm vụ:</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NV1: Hoàn thành bài tập trắc nghiệm đầu giờ.</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NV2: Nêu quan hệ chia hết( Khái niệm về chia hết, Cách tìm bội và ước của một số?</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NV3: Phát biểu tính chất chia hết của một tổng? Một tích?</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Bước 2: Thực hiên nhiệm vụ: </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Hoạt động cá nhân trả lời.</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Bước 3: Báo cáo kết quả</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NV1: HS giơ bảng kết quả trắc nghiệm.</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w:t>
            </w:r>
            <w:r w:rsidRPr="008C5E00">
              <w:rPr>
                <w:rFonts w:ascii="Times New Roman" w:hAnsi="Times New Roman" w:cs="Times New Roman"/>
                <w:iCs/>
                <w:color w:val="000000" w:themeColor="text1"/>
                <w:sz w:val="28"/>
                <w:szCs w:val="28"/>
              </w:rPr>
              <w:t>Yêu cầu 2 bạn ngồi cạnh kiểm tra kết quả của nhau</w:t>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NV2, 3: HS đứng tại chỗ báo cáo</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Bước 4: Đánh giá nhận xét kết quả</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GV cho HS khác nhận xét câu trả lời và chốt lại kiến thức.</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p>
          <w:p w:rsidR="008C5E00" w:rsidRPr="008C5E00" w:rsidRDefault="008C5E00" w:rsidP="008C5E00">
            <w:pPr>
              <w:spacing w:after="0" w:line="240" w:lineRule="auto"/>
              <w:jc w:val="both"/>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 GV yêu cầu HS ghi chép kiến thức vào vở</w:t>
            </w:r>
          </w:p>
        </w:tc>
        <w:tc>
          <w:tcPr>
            <w:tcW w:w="4672" w:type="dxa"/>
          </w:tcPr>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694"/>
              <w:gridCol w:w="743"/>
              <w:gridCol w:w="743"/>
              <w:gridCol w:w="676"/>
              <w:gridCol w:w="768"/>
            </w:tblGrid>
            <w:tr w:rsidR="008C5E00" w:rsidRPr="008C5E00" w:rsidTr="006F5FBF">
              <w:tc>
                <w:tcPr>
                  <w:tcW w:w="883"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C1</w:t>
                  </w:r>
                </w:p>
              </w:tc>
              <w:tc>
                <w:tcPr>
                  <w:tcW w:w="727"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C2</w:t>
                  </w:r>
                </w:p>
              </w:tc>
              <w:tc>
                <w:tcPr>
                  <w:tcW w:w="787"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C3</w:t>
                  </w:r>
                </w:p>
              </w:tc>
              <w:tc>
                <w:tcPr>
                  <w:tcW w:w="787"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C4</w:t>
                  </w:r>
                </w:p>
              </w:tc>
              <w:tc>
                <w:tcPr>
                  <w:tcW w:w="705"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C5</w:t>
                  </w:r>
                </w:p>
              </w:tc>
              <w:tc>
                <w:tcPr>
                  <w:tcW w:w="818" w:type="dxa"/>
                </w:tcPr>
                <w:p w:rsidR="008C5E00" w:rsidRPr="008C5E00" w:rsidRDefault="008C5E00" w:rsidP="008C5E00">
                  <w:pPr>
                    <w:spacing w:after="0" w:line="276" w:lineRule="auto"/>
                    <w:jc w:val="center"/>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C6</w:t>
                  </w:r>
                </w:p>
              </w:tc>
            </w:tr>
            <w:tr w:rsidR="008C5E00" w:rsidRPr="008C5E00" w:rsidTr="006F5FBF">
              <w:tc>
                <w:tcPr>
                  <w:tcW w:w="883"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C</w:t>
                  </w:r>
                </w:p>
              </w:tc>
              <w:tc>
                <w:tcPr>
                  <w:tcW w:w="727"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D</w:t>
                  </w:r>
                </w:p>
              </w:tc>
              <w:tc>
                <w:tcPr>
                  <w:tcW w:w="787"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C</w:t>
                  </w:r>
                </w:p>
              </w:tc>
              <w:tc>
                <w:tcPr>
                  <w:tcW w:w="787"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A</w:t>
                  </w:r>
                </w:p>
              </w:tc>
              <w:tc>
                <w:tcPr>
                  <w:tcW w:w="705"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D</w:t>
                  </w:r>
                </w:p>
              </w:tc>
              <w:tc>
                <w:tcPr>
                  <w:tcW w:w="818" w:type="dxa"/>
                </w:tcPr>
                <w:p w:rsidR="008C5E00" w:rsidRPr="008C5E00" w:rsidRDefault="008C5E00" w:rsidP="008C5E00">
                  <w:pPr>
                    <w:spacing w:after="0" w:line="276" w:lineRule="auto"/>
                    <w:jc w:val="center"/>
                    <w:rPr>
                      <w:rFonts w:ascii="Times New Roman" w:hAnsi="Times New Roman" w:cs="Times New Roman"/>
                      <w:iCs/>
                      <w:color w:val="000000" w:themeColor="text1"/>
                      <w:sz w:val="28"/>
                      <w:szCs w:val="28"/>
                    </w:rPr>
                  </w:pPr>
                  <w:r w:rsidRPr="008C5E00">
                    <w:rPr>
                      <w:rFonts w:ascii="Times New Roman" w:hAnsi="Times New Roman" w:cs="Times New Roman"/>
                      <w:iCs/>
                      <w:color w:val="000000" w:themeColor="text1"/>
                      <w:sz w:val="28"/>
                      <w:szCs w:val="28"/>
                    </w:rPr>
                    <w:t>D</w:t>
                  </w:r>
                </w:p>
              </w:tc>
            </w:tr>
          </w:tbl>
          <w:p w:rsidR="008C5E00" w:rsidRPr="008C5E00" w:rsidRDefault="008C5E00" w:rsidP="008C5E00">
            <w:pPr>
              <w:spacing w:after="0" w:line="240" w:lineRule="auto"/>
              <w:jc w:val="both"/>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I. Lí thuyết</w:t>
            </w:r>
          </w:p>
          <w:p w:rsidR="008C5E00" w:rsidRPr="008C5E00" w:rsidRDefault="008C5E00" w:rsidP="008C5E00">
            <w:pPr>
              <w:tabs>
                <w:tab w:val="left" w:pos="2268"/>
              </w:tabs>
              <w:spacing w:after="0" w:line="240" w:lineRule="auto"/>
              <w:jc w:val="both"/>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1. Quan hệ chia hết</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nl-NL"/>
              </w:rPr>
            </w:pPr>
            <w:r w:rsidRPr="008C5E00">
              <w:rPr>
                <w:rFonts w:ascii="Times New Roman" w:hAnsi="Times New Roman" w:cs="Times New Roman"/>
                <w:b/>
                <w:color w:val="000000" w:themeColor="text1"/>
                <w:sz w:val="28"/>
                <w:szCs w:val="28"/>
                <w:lang w:val="nl-NL"/>
              </w:rPr>
              <w:t xml:space="preserve">a. Khái niệm: </w:t>
            </w:r>
            <w:r w:rsidRPr="008C5E00">
              <w:rPr>
                <w:rFonts w:ascii="Times New Roman" w:hAnsi="Times New Roman" w:cs="Times New Roman"/>
                <w:color w:val="000000" w:themeColor="text1"/>
                <w:sz w:val="28"/>
                <w:szCs w:val="28"/>
                <w:lang w:val="nl-NL"/>
              </w:rPr>
              <w:t>Cho hai số tự nhiên a và b</w:t>
            </w:r>
            <w:r w:rsidRPr="008C5E00">
              <w:rPr>
                <w:rFonts w:ascii="Times New Roman" w:hAnsi="Times New Roman" w:cs="Times New Roman"/>
                <w:noProof/>
                <w:position w:val="-10"/>
                <w:sz w:val="28"/>
                <w:szCs w:val="28"/>
              </w:rPr>
              <w:drawing>
                <wp:inline distT="0" distB="0" distL="0" distR="0" wp14:anchorId="6ED8C0AC" wp14:editId="0C647B73">
                  <wp:extent cx="502285" cy="19113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9"/>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502285"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.Nếu có số tự nhiên</w:t>
            </w:r>
            <w:r w:rsidRPr="008C5E00">
              <w:rPr>
                <w:rFonts w:ascii="Times New Roman" w:hAnsi="Times New Roman" w:cs="Times New Roman"/>
                <w:noProof/>
                <w:position w:val="-10"/>
                <w:sz w:val="28"/>
                <w:szCs w:val="28"/>
              </w:rPr>
              <w:drawing>
                <wp:inline distT="0" distB="0" distL="0" distR="0" wp14:anchorId="05E0B316" wp14:editId="18431156">
                  <wp:extent cx="120650" cy="170815"/>
                  <wp:effectExtent l="0" t="0" r="0" b="63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0"/>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sao cho</w:t>
            </w:r>
            <w:r w:rsidRPr="008C5E00">
              <w:rPr>
                <w:rFonts w:ascii="Times New Roman" w:hAnsi="Times New Roman" w:cs="Times New Roman"/>
                <w:noProof/>
                <w:position w:val="-10"/>
                <w:sz w:val="28"/>
                <w:szCs w:val="28"/>
              </w:rPr>
              <w:drawing>
                <wp:inline distT="0" distB="0" distL="0" distR="0" wp14:anchorId="5FFCC883" wp14:editId="7FA5333C">
                  <wp:extent cx="482600" cy="19113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1"/>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482600"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 xml:space="preserve">thì ta nói a chia hết cho b. </w:t>
            </w:r>
          </w:p>
          <w:p w:rsidR="008C5E00" w:rsidRPr="008C5E00" w:rsidRDefault="008C5E00" w:rsidP="008C5E00">
            <w:pPr>
              <w:spacing w:after="0" w:line="240" w:lineRule="auto"/>
              <w:jc w:val="both"/>
              <w:rPr>
                <w:rFonts w:ascii="Times New Roman" w:hAnsi="Times New Roman" w:cs="Times New Roman"/>
                <w:b/>
                <w:color w:val="000000" w:themeColor="text1"/>
                <w:sz w:val="28"/>
                <w:szCs w:val="28"/>
                <w:lang w:val="nl-NL"/>
              </w:rPr>
            </w:pPr>
            <w:r w:rsidRPr="008C5E00">
              <w:rPr>
                <w:rFonts w:ascii="Times New Roman" w:hAnsi="Times New Roman" w:cs="Times New Roman"/>
                <w:color w:val="000000" w:themeColor="text1"/>
                <w:sz w:val="28"/>
                <w:szCs w:val="28"/>
                <w:lang w:val="nl-NL"/>
              </w:rPr>
              <w:t>Khi a chia hết cho b, ta nói alà bội của b và b là ước của a.</w:t>
            </w:r>
          </w:p>
          <w:p w:rsidR="008C5E00" w:rsidRPr="008C5E00" w:rsidRDefault="008C5E00" w:rsidP="008C5E00">
            <w:pPr>
              <w:spacing w:after="0" w:line="240" w:lineRule="auto"/>
              <w:jc w:val="both"/>
              <w:rPr>
                <w:rFonts w:ascii="Times New Roman" w:hAnsi="Times New Roman" w:cs="Times New Roman"/>
                <w:b/>
                <w:color w:val="000000" w:themeColor="text1"/>
                <w:sz w:val="28"/>
                <w:szCs w:val="28"/>
                <w:lang w:val="nl-NL"/>
              </w:rPr>
            </w:pPr>
            <w:r w:rsidRPr="008C5E00">
              <w:rPr>
                <w:rFonts w:ascii="Times New Roman" w:hAnsi="Times New Roman" w:cs="Times New Roman"/>
                <w:b/>
                <w:color w:val="000000" w:themeColor="text1"/>
                <w:sz w:val="28"/>
                <w:szCs w:val="28"/>
                <w:lang w:val="nl-NL"/>
              </w:rPr>
              <w:t>*Lưu ý:</w:t>
            </w:r>
            <w:r w:rsidRPr="008C5E00">
              <w:rPr>
                <w:rFonts w:ascii="Times New Roman" w:hAnsi="Times New Roman" w:cs="Times New Roman"/>
                <w:color w:val="000000" w:themeColor="text1"/>
                <w:sz w:val="28"/>
                <w:szCs w:val="28"/>
                <w:lang w:val="nl-NL"/>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 Nếu số dư trong phép chia a cho b bằng 0 thì a chia hết cho b, kí hiệu là</w:t>
            </w:r>
            <w:r w:rsidRPr="008C5E00">
              <w:rPr>
                <w:rFonts w:ascii="Times New Roman" w:hAnsi="Times New Roman" w:cs="Times New Roman"/>
                <w:noProof/>
                <w:position w:val="-4"/>
                <w:sz w:val="28"/>
                <w:szCs w:val="28"/>
              </w:rPr>
              <w:drawing>
                <wp:inline distT="0" distB="0" distL="0" distR="0" wp14:anchorId="7FAB8957" wp14:editId="72C0DB3E">
                  <wp:extent cx="271145" cy="19113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2"/>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271145"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w:t>
            </w:r>
          </w:p>
          <w:p w:rsidR="008C5E00" w:rsidRPr="008C5E00" w:rsidRDefault="008C5E00" w:rsidP="008C5E00">
            <w:pPr>
              <w:spacing w:after="0" w:line="240" w:lineRule="auto"/>
              <w:jc w:val="both"/>
              <w:rPr>
                <w:rFonts w:ascii="Times New Roman" w:hAnsi="Times New Roman" w:cs="Times New Roman"/>
                <w:b/>
                <w:color w:val="000000" w:themeColor="text1"/>
                <w:sz w:val="28"/>
                <w:szCs w:val="28"/>
                <w:lang w:val="nl-NL"/>
              </w:rPr>
            </w:pPr>
            <w:r w:rsidRPr="008C5E00">
              <w:rPr>
                <w:rFonts w:ascii="Times New Roman" w:hAnsi="Times New Roman" w:cs="Times New Roman"/>
                <w:color w:val="000000" w:themeColor="text1"/>
                <w:sz w:val="28"/>
                <w:szCs w:val="28"/>
                <w:lang w:val="nl-NL"/>
              </w:rPr>
              <w:t>- Nếu số dư trong phép chia a cho b khác 0 thì a không chia hết cho b, kí hiệu là</w:t>
            </w:r>
            <w:r w:rsidRPr="008C5E00">
              <w:rPr>
                <w:rFonts w:ascii="Times New Roman" w:hAnsi="Times New Roman" w:cs="Times New Roman"/>
                <w:noProof/>
                <w:position w:val="-10"/>
                <w:sz w:val="28"/>
                <w:szCs w:val="28"/>
              </w:rPr>
              <w:drawing>
                <wp:inline distT="0" distB="0" distL="0" distR="0" wp14:anchorId="6BA7D77A" wp14:editId="21024A33">
                  <wp:extent cx="260985" cy="27114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3"/>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260985"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 Cách tìm bội của một số tự nhiên :</w:t>
            </w:r>
            <w:r w:rsidRPr="008C5E00">
              <w:rPr>
                <w:rFonts w:ascii="Times New Roman" w:hAnsi="Times New Roman" w:cs="Times New Roman"/>
                <w:color w:val="000000" w:themeColor="text1"/>
                <w:sz w:val="28"/>
                <w:szCs w:val="28"/>
              </w:rPr>
              <w:t xml:space="preserve"> Để tìm các bội của</w:t>
            </w:r>
            <w:r w:rsidRPr="008C5E00">
              <w:rPr>
                <w:rFonts w:ascii="Times New Roman" w:hAnsi="Times New Roman" w:cs="Times New Roman"/>
                <w:noProof/>
                <w:position w:val="-4"/>
                <w:sz w:val="28"/>
                <w:szCs w:val="28"/>
              </w:rPr>
              <w:drawing>
                <wp:inline distT="0" distB="0" distL="0" distR="0" wp14:anchorId="6FE54923" wp14:editId="4A33AFE9">
                  <wp:extent cx="150495" cy="130810"/>
                  <wp:effectExtent l="0" t="0" r="1905" b="254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4"/>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6"/>
                <w:sz w:val="28"/>
                <w:szCs w:val="28"/>
              </w:rPr>
              <w:drawing>
                <wp:inline distT="0" distB="0" distL="0" distR="0" wp14:anchorId="3BF06293" wp14:editId="10026E95">
                  <wp:extent cx="492125" cy="231140"/>
                  <wp:effectExtent l="0" t="0" r="3175"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5"/>
                          <pic:cNvPicPr>
                            <a:picLocks noChangeAspect="1" noChangeArrowheads="1"/>
                          </pic:cNvPicPr>
                        </pic:nvPicPr>
                        <pic:blipFill>
                          <a:blip r:embed="rId46" cstate="screen">
                            <a:extLst>
                              <a:ext uri="{28A0092B-C50C-407E-A947-70E740481C1C}">
                                <a14:useLocalDpi xmlns:a14="http://schemas.microsoft.com/office/drawing/2010/main" val="0"/>
                              </a:ext>
                            </a:extLst>
                          </a:blip>
                          <a:srcRect/>
                          <a:stretch>
                            <a:fillRect/>
                          </a:stretch>
                        </pic:blipFill>
                        <pic:spPr bwMode="auto">
                          <a:xfrm>
                            <a:off x="0" y="0"/>
                            <a:ext cx="492125"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ta có thể lần lượt nhân</w:t>
            </w:r>
            <w:r w:rsidRPr="008C5E00">
              <w:rPr>
                <w:rFonts w:ascii="Times New Roman" w:hAnsi="Times New Roman" w:cs="Times New Roman"/>
                <w:noProof/>
                <w:position w:val="-4"/>
                <w:sz w:val="28"/>
                <w:szCs w:val="28"/>
              </w:rPr>
              <w:drawing>
                <wp:inline distT="0" distB="0" distL="0" distR="0" wp14:anchorId="4859010D" wp14:editId="198A2F09">
                  <wp:extent cx="150495" cy="130810"/>
                  <wp:effectExtent l="0" t="0" r="1905" b="254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6"/>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với</w:t>
            </w:r>
            <w:r w:rsidRPr="008C5E00">
              <w:rPr>
                <w:rFonts w:ascii="Times New Roman" w:hAnsi="Times New Roman" w:cs="Times New Roman"/>
                <w:noProof/>
                <w:position w:val="-18"/>
                <w:sz w:val="28"/>
                <w:szCs w:val="28"/>
              </w:rPr>
              <w:drawing>
                <wp:inline distT="0" distB="0" distL="0" distR="0" wp14:anchorId="653B218B" wp14:editId="2882B0F5">
                  <wp:extent cx="643255" cy="260985"/>
                  <wp:effectExtent l="0" t="0" r="4445"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7"/>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643255" cy="26098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w:t>
            </w:r>
            <w:r w:rsidRPr="008C5E00">
              <w:rPr>
                <w:rFonts w:ascii="Times New Roman" w:hAnsi="Times New Roman" w:cs="Times New Roman"/>
                <w:color w:val="000000" w:themeColor="text1"/>
                <w:sz w:val="28"/>
                <w:szCs w:val="28"/>
              </w:rPr>
              <w:t>Khi đó các kết quả nhận được đều là bội của</w:t>
            </w:r>
            <w:r w:rsidRPr="008C5E00">
              <w:rPr>
                <w:rFonts w:ascii="Times New Roman" w:hAnsi="Times New Roman" w:cs="Times New Roman"/>
                <w:noProof/>
                <w:position w:val="-4"/>
                <w:sz w:val="28"/>
                <w:szCs w:val="28"/>
              </w:rPr>
              <w:drawing>
                <wp:inline distT="0" distB="0" distL="0" distR="0" wp14:anchorId="38CB6A37" wp14:editId="6EB69732">
                  <wp:extent cx="150495" cy="130810"/>
                  <wp:effectExtent l="0" t="0" r="1905" b="254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8"/>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fr-FR"/>
              </w:rPr>
            </w:pPr>
            <w:r w:rsidRPr="008C5E00">
              <w:rPr>
                <w:rFonts w:ascii="Times New Roman" w:hAnsi="Times New Roman" w:cs="Times New Roman"/>
                <w:b/>
                <w:color w:val="000000" w:themeColor="text1"/>
                <w:sz w:val="28"/>
                <w:szCs w:val="28"/>
                <w:lang w:val="fr-FR"/>
              </w:rPr>
              <w:t xml:space="preserve">c. Cách tìm ước của một số tự nhiên : </w:t>
            </w:r>
            <w:r w:rsidRPr="008C5E00">
              <w:rPr>
                <w:rFonts w:ascii="Times New Roman" w:hAnsi="Times New Roman" w:cs="Times New Roman"/>
                <w:color w:val="000000" w:themeColor="text1"/>
                <w:sz w:val="28"/>
                <w:szCs w:val="28"/>
                <w:lang w:val="fr-FR"/>
              </w:rPr>
              <w:t>Để tìm các ước của số tự nhiên</w:t>
            </w:r>
            <w:r w:rsidRPr="008C5E00">
              <w:rPr>
                <w:rFonts w:ascii="Times New Roman" w:hAnsi="Times New Roman" w:cs="Times New Roman"/>
                <w:noProof/>
                <w:position w:val="-4"/>
                <w:sz w:val="28"/>
                <w:szCs w:val="28"/>
              </w:rPr>
              <w:drawing>
                <wp:inline distT="0" distB="0" distL="0" distR="0" wp14:anchorId="6DD3437C" wp14:editId="5CD0E2A8">
                  <wp:extent cx="150495" cy="130810"/>
                  <wp:effectExtent l="0" t="0" r="1905" b="254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9"/>
                          <pic:cNvPicPr>
                            <a:picLocks noChangeAspect="1" noChangeArrowheads="1"/>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fr-FR"/>
              </w:rPr>
              <w:t>lớn hơn 1 ta có thể lần lượt chia</w:t>
            </w:r>
            <w:r w:rsidRPr="008C5E00">
              <w:rPr>
                <w:rFonts w:ascii="Times New Roman" w:hAnsi="Times New Roman" w:cs="Times New Roman"/>
                <w:noProof/>
                <w:position w:val="-4"/>
                <w:sz w:val="28"/>
                <w:szCs w:val="28"/>
              </w:rPr>
              <w:drawing>
                <wp:inline distT="0" distB="0" distL="0" distR="0" wp14:anchorId="5494358D" wp14:editId="54D738FD">
                  <wp:extent cx="150495" cy="130810"/>
                  <wp:effectExtent l="0" t="0" r="1905" b="254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0"/>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fr-FR"/>
              </w:rPr>
              <w:t>cho các số tự nhiên từ 1 đến</w:t>
            </w:r>
            <w:r w:rsidRPr="008C5E00">
              <w:rPr>
                <w:rFonts w:ascii="Times New Roman" w:hAnsi="Times New Roman" w:cs="Times New Roman"/>
                <w:noProof/>
                <w:position w:val="-4"/>
                <w:sz w:val="28"/>
                <w:szCs w:val="28"/>
              </w:rPr>
              <w:drawing>
                <wp:inline distT="0" distB="0" distL="0" distR="0" wp14:anchorId="5FB228C9" wp14:editId="50D38FEB">
                  <wp:extent cx="150495" cy="130810"/>
                  <wp:effectExtent l="0" t="0" r="1905" b="254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1"/>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fr-FR"/>
              </w:rPr>
              <w:t>khi đó các phép chia hết cho ta số chia là ước của</w:t>
            </w:r>
            <w:r w:rsidRPr="008C5E00">
              <w:rPr>
                <w:rFonts w:ascii="Times New Roman" w:hAnsi="Times New Roman" w:cs="Times New Roman"/>
                <w:noProof/>
                <w:position w:val="-4"/>
                <w:sz w:val="28"/>
                <w:szCs w:val="28"/>
              </w:rPr>
              <w:drawing>
                <wp:inline distT="0" distB="0" distL="0" distR="0" wp14:anchorId="5F450F99" wp14:editId="777449A1">
                  <wp:extent cx="150495" cy="130810"/>
                  <wp:effectExtent l="0" t="0" r="1905" b="254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2"/>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150495" cy="130810"/>
                          </a:xfrm>
                          <a:prstGeom prst="rect">
                            <a:avLst/>
                          </a:prstGeom>
                          <a:noFill/>
                          <a:ln>
                            <a:noFill/>
                          </a:ln>
                        </pic:spPr>
                      </pic:pic>
                    </a:graphicData>
                  </a:graphic>
                </wp:inline>
              </w:drawing>
            </w:r>
          </w:p>
          <w:p w:rsidR="008C5E00" w:rsidRPr="008C5E00" w:rsidRDefault="008C5E00" w:rsidP="008C5E00">
            <w:pPr>
              <w:tabs>
                <w:tab w:val="left" w:pos="2268"/>
              </w:tabs>
              <w:spacing w:after="0" w:line="240" w:lineRule="auto"/>
              <w:jc w:val="both"/>
              <w:rPr>
                <w:rFonts w:ascii="Times New Roman" w:hAnsi="Times New Roman" w:cs="Times New Roman"/>
                <w:b/>
                <w:bCs/>
                <w:color w:val="000000" w:themeColor="text1"/>
                <w:sz w:val="28"/>
                <w:szCs w:val="28"/>
              </w:rPr>
            </w:pPr>
            <w:r w:rsidRPr="008C5E00">
              <w:rPr>
                <w:rFonts w:ascii="Times New Roman" w:hAnsi="Times New Roman" w:cs="Times New Roman"/>
                <w:b/>
                <w:color w:val="000000" w:themeColor="text1"/>
                <w:sz w:val="28"/>
                <w:szCs w:val="28"/>
              </w:rPr>
              <w:t>2. Tính chất chia hết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lang w:val="nl-NL"/>
              </w:rPr>
              <w:t xml:space="preserve">a.Tính chất chia hết của một tổng: </w:t>
            </w:r>
            <w:r w:rsidRPr="008C5E00">
              <w:rPr>
                <w:rFonts w:ascii="Times New Roman" w:hAnsi="Times New Roman" w:cs="Times New Roman"/>
                <w:color w:val="000000" w:themeColor="text1"/>
                <w:sz w:val="28"/>
                <w:szCs w:val="28"/>
              </w:rPr>
              <w:t>Nếu tất cả các số hạng của tổng đều chia hết cho cùng một số thì tổng chia hết cho số đó.</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Nếu</w:t>
            </w:r>
            <w:r w:rsidRPr="008C5E00">
              <w:rPr>
                <w:rFonts w:ascii="Times New Roman" w:hAnsi="Times New Roman" w:cs="Times New Roman"/>
                <w:noProof/>
                <w:position w:val="-18"/>
                <w:sz w:val="28"/>
                <w:szCs w:val="28"/>
              </w:rPr>
              <w:drawing>
                <wp:inline distT="0" distB="0" distL="0" distR="0" wp14:anchorId="433998A7" wp14:editId="13A21F8E">
                  <wp:extent cx="311785" cy="26098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3"/>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31178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và</w:t>
            </w:r>
            <w:r w:rsidRPr="008C5E00">
              <w:rPr>
                <w:rFonts w:ascii="Times New Roman" w:hAnsi="Times New Roman" w:cs="Times New Roman"/>
                <w:noProof/>
                <w:position w:val="-18"/>
                <w:sz w:val="28"/>
                <w:szCs w:val="28"/>
              </w:rPr>
              <w:drawing>
                <wp:inline distT="0" distB="0" distL="0" distR="0" wp14:anchorId="4DA138BE" wp14:editId="3D0AA6AB">
                  <wp:extent cx="291465" cy="26098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4"/>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29146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thì</w:t>
            </w:r>
            <w:r w:rsidRPr="008C5E00">
              <w:rPr>
                <w:rFonts w:ascii="Times New Roman" w:hAnsi="Times New Roman" w:cs="Times New Roman"/>
                <w:noProof/>
                <w:position w:val="-18"/>
                <w:sz w:val="28"/>
                <w:szCs w:val="28"/>
              </w:rPr>
              <w:drawing>
                <wp:inline distT="0" distB="0" distL="0" distR="0" wp14:anchorId="5CA8B933" wp14:editId="4FD5B384">
                  <wp:extent cx="662940" cy="260985"/>
                  <wp:effectExtent l="0" t="0" r="381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5"/>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66294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Khi đó ta có</w:t>
            </w:r>
            <w:r w:rsidRPr="008C5E00">
              <w:rPr>
                <w:rFonts w:ascii="Times New Roman" w:hAnsi="Times New Roman" w:cs="Times New Roman"/>
                <w:noProof/>
                <w:position w:val="-18"/>
                <w:sz w:val="28"/>
                <w:szCs w:val="28"/>
              </w:rPr>
              <w:drawing>
                <wp:inline distT="0" distB="0" distL="0" distR="0" wp14:anchorId="5454AE90" wp14:editId="4FB99B76">
                  <wp:extent cx="1637665" cy="260985"/>
                  <wp:effectExtent l="0" t="0" r="63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6"/>
                          <pic:cNvPicPr>
                            <a:picLocks noChangeAspect="1" noChangeArrowheads="1"/>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163766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lang w:val="nl-NL"/>
              </w:rPr>
              <w:lastRenderedPageBreak/>
              <w:t xml:space="preserve">b. Tính chất chia hết của một hiệu: </w:t>
            </w:r>
            <w:r w:rsidRPr="008C5E00">
              <w:rPr>
                <w:rFonts w:ascii="Times New Roman" w:hAnsi="Times New Roman" w:cs="Times New Roman"/>
                <w:color w:val="000000" w:themeColor="text1"/>
                <w:sz w:val="28"/>
                <w:szCs w:val="28"/>
              </w:rPr>
              <w:t>Nếu số bị trừ và số trừ đều chia hết cho cùng một số thì hiệu chia hết cho số đó.</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Nếu</w:t>
            </w:r>
            <w:r w:rsidRPr="008C5E00">
              <w:rPr>
                <w:rFonts w:ascii="Times New Roman" w:hAnsi="Times New Roman" w:cs="Times New Roman"/>
                <w:noProof/>
                <w:position w:val="-18"/>
                <w:sz w:val="28"/>
                <w:szCs w:val="28"/>
              </w:rPr>
              <w:drawing>
                <wp:inline distT="0" distB="0" distL="0" distR="0" wp14:anchorId="1E8DCCD8" wp14:editId="40F83F2E">
                  <wp:extent cx="311785" cy="260985"/>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7"/>
                          <pic:cNvPicPr>
                            <a:picLocks noChangeAspect="1" noChangeArrowheads="1"/>
                          </pic:cNvPicPr>
                        </pic:nvPicPr>
                        <pic:blipFill>
                          <a:blip r:embed="rId58" cstate="screen">
                            <a:extLst>
                              <a:ext uri="{28A0092B-C50C-407E-A947-70E740481C1C}">
                                <a14:useLocalDpi xmlns:a14="http://schemas.microsoft.com/office/drawing/2010/main" val="0"/>
                              </a:ext>
                            </a:extLst>
                          </a:blip>
                          <a:srcRect/>
                          <a:stretch>
                            <a:fillRect/>
                          </a:stretch>
                        </pic:blipFill>
                        <pic:spPr bwMode="auto">
                          <a:xfrm>
                            <a:off x="0" y="0"/>
                            <a:ext cx="31178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và</w:t>
            </w:r>
            <w:r w:rsidRPr="008C5E00">
              <w:rPr>
                <w:rFonts w:ascii="Times New Roman" w:hAnsi="Times New Roman" w:cs="Times New Roman"/>
                <w:noProof/>
                <w:position w:val="-18"/>
                <w:sz w:val="28"/>
                <w:szCs w:val="28"/>
              </w:rPr>
              <w:drawing>
                <wp:inline distT="0" distB="0" distL="0" distR="0" wp14:anchorId="0E9C90D8" wp14:editId="276D6CBC">
                  <wp:extent cx="291465" cy="26098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8"/>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29146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thì</w:t>
            </w:r>
            <w:r w:rsidRPr="008C5E00">
              <w:rPr>
                <w:rFonts w:ascii="Times New Roman" w:hAnsi="Times New Roman" w:cs="Times New Roman"/>
                <w:noProof/>
                <w:position w:val="-18"/>
                <w:sz w:val="28"/>
                <w:szCs w:val="28"/>
              </w:rPr>
              <w:drawing>
                <wp:inline distT="0" distB="0" distL="0" distR="0" wp14:anchorId="2BF13FF7" wp14:editId="612FAE23">
                  <wp:extent cx="653415" cy="260985"/>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9"/>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65341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Khi đó ta có</w:t>
            </w:r>
            <w:r w:rsidRPr="008C5E00">
              <w:rPr>
                <w:rFonts w:ascii="Times New Roman" w:hAnsi="Times New Roman" w:cs="Times New Roman"/>
                <w:noProof/>
                <w:position w:val="-18"/>
                <w:sz w:val="28"/>
                <w:szCs w:val="28"/>
              </w:rPr>
              <w:drawing>
                <wp:inline distT="0" distB="0" distL="0" distR="0" wp14:anchorId="7D385286" wp14:editId="74C2C867">
                  <wp:extent cx="1597660" cy="260985"/>
                  <wp:effectExtent l="0" t="0" r="254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0"/>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159766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rPr>
                <w:rFonts w:ascii="Times New Roman" w:hAnsi="Times New Roman" w:cs="Times New Roman"/>
                <w:color w:val="000000" w:themeColor="text1"/>
                <w:sz w:val="28"/>
                <w:szCs w:val="28"/>
                <w:lang w:val="fr-FR"/>
              </w:rPr>
            </w:pPr>
            <w:r w:rsidRPr="008C5E00">
              <w:rPr>
                <w:rFonts w:ascii="Times New Roman" w:hAnsi="Times New Roman" w:cs="Times New Roman"/>
                <w:b/>
                <w:color w:val="000000" w:themeColor="text1"/>
                <w:sz w:val="28"/>
                <w:szCs w:val="28"/>
                <w:lang w:val="nl-NL"/>
              </w:rPr>
              <w:t xml:space="preserve">c. Tính chất chia hết của một tích: </w:t>
            </w:r>
            <w:r w:rsidRPr="008C5E00">
              <w:rPr>
                <w:rFonts w:ascii="Times New Roman" w:hAnsi="Times New Roman" w:cs="Times New Roman"/>
                <w:color w:val="000000" w:themeColor="text1"/>
                <w:sz w:val="28"/>
                <w:szCs w:val="28"/>
                <w:lang w:val="fr-FR"/>
              </w:rPr>
              <w:t>Nếu một thừa số của một tích chia hết cho một số thì tích chia hết cho số đó.</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fr-FR"/>
              </w:rPr>
            </w:pPr>
            <w:r w:rsidRPr="008C5E00">
              <w:rPr>
                <w:rFonts w:ascii="Times New Roman" w:hAnsi="Times New Roman" w:cs="Times New Roman"/>
                <w:color w:val="000000" w:themeColor="text1"/>
                <w:sz w:val="28"/>
                <w:szCs w:val="28"/>
                <w:lang w:val="fr-FR"/>
              </w:rPr>
              <w:t>Nếu</w:t>
            </w:r>
            <w:r w:rsidRPr="008C5E00">
              <w:rPr>
                <w:rFonts w:ascii="Times New Roman" w:hAnsi="Times New Roman" w:cs="Times New Roman"/>
                <w:noProof/>
                <w:position w:val="-4"/>
                <w:sz w:val="28"/>
                <w:szCs w:val="28"/>
              </w:rPr>
              <w:drawing>
                <wp:inline distT="0" distB="0" distL="0" distR="0" wp14:anchorId="6F8EFCA5" wp14:editId="5B7F2F11">
                  <wp:extent cx="361950" cy="19113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1"/>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361950"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fr-FR"/>
              </w:rPr>
              <w:t>thì</w:t>
            </w:r>
            <w:r w:rsidRPr="008C5E00">
              <w:rPr>
                <w:rFonts w:ascii="Times New Roman" w:hAnsi="Times New Roman" w:cs="Times New Roman"/>
                <w:noProof/>
                <w:position w:val="-18"/>
                <w:sz w:val="28"/>
                <w:szCs w:val="28"/>
              </w:rPr>
              <w:drawing>
                <wp:inline distT="0" distB="0" distL="0" distR="0" wp14:anchorId="393D7305" wp14:editId="05726A7A">
                  <wp:extent cx="643255" cy="27114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643255"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fr-FR"/>
              </w:rPr>
              <w:t>.Với mọi số tự nhiên</w:t>
            </w:r>
            <w:r w:rsidRPr="008C5E00">
              <w:rPr>
                <w:rFonts w:ascii="Times New Roman" w:hAnsi="Times New Roman" w:cs="Times New Roman"/>
                <w:noProof/>
                <w:position w:val="-4"/>
                <w:sz w:val="28"/>
                <w:szCs w:val="28"/>
              </w:rPr>
              <w:drawing>
                <wp:inline distT="0" distB="0" distL="0" distR="0" wp14:anchorId="116B6DC4" wp14:editId="615EA875">
                  <wp:extent cx="120650" cy="170815"/>
                  <wp:effectExtent l="0" t="0" r="0" b="63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3"/>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p>
        </w:tc>
      </w:tr>
    </w:tbl>
    <w:p w:rsidR="008C5E00" w:rsidRPr="008C5E00" w:rsidRDefault="008C5E00" w:rsidP="008C5E00">
      <w:pPr>
        <w:spacing w:after="0" w:line="240" w:lineRule="auto"/>
        <w:contextualSpacing/>
        <w:jc w:val="center"/>
        <w:rPr>
          <w:rFonts w:ascii="Times New Roman" w:hAnsi="Times New Roman" w:cs="Times New Roman"/>
          <w:b/>
          <w:bCs/>
          <w:color w:val="000000" w:themeColor="text1"/>
          <w:sz w:val="28"/>
          <w:szCs w:val="28"/>
          <w:lang w:val="vi-VN"/>
        </w:rPr>
      </w:pPr>
      <w:r w:rsidRPr="008C5E00">
        <w:rPr>
          <w:rFonts w:ascii="Times New Roman" w:hAnsi="Times New Roman" w:cs="Times New Roman"/>
          <w:b/>
          <w:bCs/>
          <w:color w:val="000000" w:themeColor="text1"/>
          <w:sz w:val="28"/>
          <w:szCs w:val="28"/>
        </w:rPr>
        <w:lastRenderedPageBreak/>
        <w:t>B.</w:t>
      </w:r>
      <w:r w:rsidRPr="008C5E00">
        <w:rPr>
          <w:rFonts w:ascii="Times New Roman" w:hAnsi="Times New Roman" w:cs="Times New Roman"/>
          <w:b/>
          <w:bCs/>
          <w:color w:val="000000" w:themeColor="text1"/>
          <w:sz w:val="28"/>
          <w:szCs w:val="28"/>
          <w:lang w:val="vi-VN"/>
        </w:rPr>
        <w:t xml:space="preserve">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2"/>
      </w:tblGrid>
      <w:tr w:rsidR="008C5E00" w:rsidRPr="008C5E00" w:rsidTr="006F5FBF">
        <w:tc>
          <w:tcPr>
            <w:tcW w:w="4390" w:type="dxa"/>
          </w:tcPr>
          <w:p w:rsidR="008C5E00" w:rsidRPr="008C5E00" w:rsidRDefault="008C5E00" w:rsidP="008C5E00">
            <w:pPr>
              <w:spacing w:after="0" w:line="240" w:lineRule="auto"/>
              <w:contextualSpacing/>
              <w:jc w:val="center"/>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Hoạt động của GV và HS</w:t>
            </w:r>
          </w:p>
        </w:tc>
        <w:tc>
          <w:tcPr>
            <w:tcW w:w="4672" w:type="dxa"/>
          </w:tcPr>
          <w:p w:rsidR="008C5E00" w:rsidRPr="008C5E00" w:rsidRDefault="008C5E00" w:rsidP="008C5E00">
            <w:pPr>
              <w:spacing w:after="0" w:line="240" w:lineRule="auto"/>
              <w:contextualSpacing/>
              <w:jc w:val="center"/>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Nội dung</w:t>
            </w:r>
          </w:p>
        </w:tc>
      </w:tr>
      <w:tr w:rsidR="008C5E00" w:rsidRPr="008C5E00" w:rsidTr="006F5FBF">
        <w:tc>
          <w:tcPr>
            <w:tcW w:w="4390" w:type="dxa"/>
          </w:tcPr>
          <w:p w:rsidR="008C5E00" w:rsidRPr="008C5E00" w:rsidRDefault="008C5E00" w:rsidP="008C5E00">
            <w:pPr>
              <w:spacing w:after="0" w:line="240" w:lineRule="auto"/>
              <w:contextualSpacing/>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Bài 1</w:t>
            </w:r>
          </w:p>
          <w:p w:rsidR="008C5E00" w:rsidRPr="008C5E00" w:rsidRDefault="008C5E00" w:rsidP="008C5E00">
            <w:pPr>
              <w:spacing w:after="0" w:line="240" w:lineRule="auto"/>
              <w:contextualSpacing/>
              <w:rPr>
                <w:rFonts w:ascii="Times New Roman" w:hAnsi="Times New Roman" w:cs="Times New Roman"/>
                <w:b/>
                <w:color w:val="000000" w:themeColor="text1"/>
                <w:sz w:val="28"/>
                <w:szCs w:val="28"/>
                <w:lang w:val="vi-VN"/>
              </w:rPr>
            </w:pPr>
            <w:r w:rsidRPr="008C5E00">
              <w:rPr>
                <w:rFonts w:ascii="Times New Roman" w:hAnsi="Times New Roman" w:cs="Times New Roman"/>
                <w:b/>
                <w:color w:val="000000" w:themeColor="text1"/>
                <w:sz w:val="28"/>
                <w:szCs w:val="28"/>
                <w:lang w:val="vi-VN"/>
              </w:rPr>
              <w:t>Bước 1: Giao nhiệm vụ 1</w:t>
            </w:r>
          </w:p>
          <w:p w:rsidR="008C5E00" w:rsidRPr="008C5E00" w:rsidRDefault="008C5E00" w:rsidP="008C5E00">
            <w:pPr>
              <w:spacing w:after="0" w:line="240" w:lineRule="auto"/>
              <w:contextualSpacing/>
              <w:rPr>
                <w:rFonts w:ascii="Times New Roman" w:hAnsi="Times New Roman" w:cs="Times New Roman"/>
                <w:color w:val="000000" w:themeColor="text1"/>
                <w:sz w:val="28"/>
                <w:szCs w:val="28"/>
                <w:lang w:val="vi-VN"/>
              </w:rPr>
            </w:pPr>
            <w:r w:rsidRPr="008C5E00">
              <w:rPr>
                <w:rFonts w:ascii="Times New Roman" w:hAnsi="Times New Roman" w:cs="Times New Roman"/>
                <w:b/>
                <w:color w:val="000000" w:themeColor="text1"/>
                <w:sz w:val="28"/>
                <w:szCs w:val="28"/>
                <w:lang w:val="vi-VN"/>
              </w:rPr>
              <w:t xml:space="preserve">- </w:t>
            </w:r>
            <w:r w:rsidRPr="008C5E00">
              <w:rPr>
                <w:rFonts w:ascii="Times New Roman" w:hAnsi="Times New Roman" w:cs="Times New Roman"/>
                <w:color w:val="000000" w:themeColor="text1"/>
                <w:sz w:val="28"/>
                <w:szCs w:val="28"/>
                <w:lang w:val="vi-VN"/>
              </w:rPr>
              <w:t>GV cho HS đọc đề bài 1.</w:t>
            </w:r>
          </w:p>
          <w:p w:rsidR="008C5E00" w:rsidRPr="008C5E00" w:rsidRDefault="008C5E00" w:rsidP="008C5E00">
            <w:pPr>
              <w:spacing w:after="0" w:line="240" w:lineRule="auto"/>
              <w:contextualSpacing/>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Yêu cầu HS hoạt động cá nhân làm bài</w:t>
            </w:r>
          </w:p>
          <w:p w:rsidR="008C5E00" w:rsidRPr="008C5E00" w:rsidRDefault="008C5E00" w:rsidP="008C5E00">
            <w:pPr>
              <w:spacing w:after="0" w:line="240" w:lineRule="auto"/>
              <w:contextualSpacing/>
              <w:rPr>
                <w:rFonts w:ascii="Times New Roman" w:hAnsi="Times New Roman" w:cs="Times New Roman"/>
                <w:color w:val="000000" w:themeColor="text1"/>
                <w:sz w:val="28"/>
                <w:szCs w:val="28"/>
              </w:rPr>
            </w:pPr>
          </w:p>
          <w:p w:rsidR="008C5E00" w:rsidRPr="008C5E00" w:rsidRDefault="008C5E00" w:rsidP="008C5E00">
            <w:pPr>
              <w:spacing w:after="0" w:line="240" w:lineRule="auto"/>
              <w:contextualSpacing/>
              <w:rPr>
                <w:rFonts w:ascii="Times New Roman" w:hAnsi="Times New Roman" w:cs="Times New Roman"/>
                <w:color w:val="000000" w:themeColor="text1"/>
                <w:sz w:val="28"/>
                <w:szCs w:val="28"/>
                <w:lang w:val="vi-VN"/>
              </w:rPr>
            </w:pPr>
            <w:r w:rsidRPr="008C5E00">
              <w:rPr>
                <w:rFonts w:ascii="Times New Roman" w:hAnsi="Times New Roman" w:cs="Times New Roman"/>
                <w:b/>
                <w:color w:val="000000" w:themeColor="text1"/>
                <w:sz w:val="28"/>
                <w:szCs w:val="28"/>
                <w:lang w:val="vi-VN"/>
              </w:rPr>
              <w:t>Bước 2</w:t>
            </w:r>
            <w:r w:rsidRPr="008C5E00">
              <w:rPr>
                <w:rFonts w:ascii="Times New Roman" w:hAnsi="Times New Roman" w:cs="Times New Roman"/>
                <w:color w:val="000000" w:themeColor="text1"/>
                <w:sz w:val="28"/>
                <w:szCs w:val="28"/>
                <w:lang w:val="vi-VN"/>
              </w:rPr>
              <w:t xml:space="preserve">: </w:t>
            </w:r>
            <w:r w:rsidRPr="008C5E00">
              <w:rPr>
                <w:rFonts w:ascii="Times New Roman" w:hAnsi="Times New Roman" w:cs="Times New Roman"/>
                <w:b/>
                <w:color w:val="000000" w:themeColor="text1"/>
                <w:sz w:val="28"/>
                <w:szCs w:val="28"/>
                <w:lang w:val="vi-VN"/>
              </w:rPr>
              <w:t>Thực hiện nhiệm vụ</w:t>
            </w:r>
          </w:p>
          <w:p w:rsidR="008C5E00" w:rsidRPr="008C5E00" w:rsidRDefault="008C5E00" w:rsidP="008C5E00">
            <w:pPr>
              <w:tabs>
                <w:tab w:val="left" w:pos="2422"/>
              </w:tabs>
              <w:spacing w:after="0" w:line="240" w:lineRule="auto"/>
              <w:contextualSpacing/>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val="vi-VN"/>
              </w:rPr>
              <w:t xml:space="preserve">- HS đọc đề bài, </w:t>
            </w:r>
            <w:r w:rsidRPr="008C5E00">
              <w:rPr>
                <w:rFonts w:ascii="Times New Roman" w:hAnsi="Times New Roman" w:cs="Times New Roman"/>
                <w:color w:val="000000" w:themeColor="text1"/>
                <w:sz w:val="28"/>
                <w:szCs w:val="28"/>
              </w:rPr>
              <w:t>thứ tự thực hiện phép tính.</w:t>
            </w:r>
          </w:p>
          <w:p w:rsidR="008C5E00" w:rsidRPr="008C5E00" w:rsidRDefault="008C5E00" w:rsidP="008C5E00">
            <w:pPr>
              <w:tabs>
                <w:tab w:val="left" w:pos="2422"/>
              </w:tabs>
              <w:spacing w:after="0" w:line="240" w:lineRule="auto"/>
              <w:contextualSpacing/>
              <w:rPr>
                <w:rFonts w:ascii="Times New Roman" w:hAnsi="Times New Roman" w:cs="Times New Roman"/>
                <w:color w:val="000000" w:themeColor="text1"/>
                <w:sz w:val="28"/>
                <w:szCs w:val="28"/>
              </w:rPr>
            </w:pPr>
          </w:p>
          <w:p w:rsidR="008C5E00" w:rsidRPr="008C5E00" w:rsidRDefault="008C5E00" w:rsidP="008C5E00">
            <w:pPr>
              <w:spacing w:after="0" w:line="240" w:lineRule="auto"/>
              <w:contextualSpacing/>
              <w:rPr>
                <w:rFonts w:ascii="Times New Roman" w:hAnsi="Times New Roman" w:cs="Times New Roman"/>
                <w:color w:val="000000" w:themeColor="text1"/>
                <w:sz w:val="28"/>
                <w:szCs w:val="28"/>
                <w:lang w:val="vi-VN"/>
              </w:rPr>
            </w:pPr>
            <w:r w:rsidRPr="008C5E00">
              <w:rPr>
                <w:rFonts w:ascii="Times New Roman" w:hAnsi="Times New Roman" w:cs="Times New Roman"/>
                <w:b/>
                <w:color w:val="000000" w:themeColor="text1"/>
                <w:sz w:val="28"/>
                <w:szCs w:val="28"/>
                <w:lang w:val="vi-VN"/>
              </w:rPr>
              <w:t>Bước 3</w:t>
            </w:r>
            <w:r w:rsidRPr="008C5E00">
              <w:rPr>
                <w:rFonts w:ascii="Times New Roman" w:hAnsi="Times New Roman" w:cs="Times New Roman"/>
                <w:color w:val="000000" w:themeColor="text1"/>
                <w:sz w:val="28"/>
                <w:szCs w:val="28"/>
                <w:lang w:val="vi-VN"/>
              </w:rPr>
              <w:t xml:space="preserve">: </w:t>
            </w:r>
            <w:r w:rsidRPr="008C5E00">
              <w:rPr>
                <w:rFonts w:ascii="Times New Roman" w:hAnsi="Times New Roman" w:cs="Times New Roman"/>
                <w:b/>
                <w:color w:val="000000" w:themeColor="text1"/>
                <w:sz w:val="28"/>
                <w:szCs w:val="28"/>
                <w:lang w:val="vi-VN"/>
              </w:rPr>
              <w:t>Báo cáo kết quả</w:t>
            </w:r>
          </w:p>
          <w:p w:rsidR="008C5E00" w:rsidRPr="008C5E00" w:rsidRDefault="008C5E00" w:rsidP="008C5E00">
            <w:pPr>
              <w:spacing w:after="0" w:line="240" w:lineRule="auto"/>
              <w:contextualSpacing/>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val="vi-VN"/>
              </w:rPr>
              <w:t xml:space="preserve">- </w:t>
            </w:r>
            <w:r w:rsidRPr="008C5E00">
              <w:rPr>
                <w:rFonts w:ascii="Times New Roman" w:hAnsi="Times New Roman" w:cs="Times New Roman"/>
                <w:color w:val="000000" w:themeColor="text1"/>
                <w:sz w:val="28"/>
                <w:szCs w:val="28"/>
              </w:rPr>
              <w:t>4</w:t>
            </w:r>
            <w:r w:rsidRPr="008C5E00">
              <w:rPr>
                <w:rFonts w:ascii="Times New Roman" w:hAnsi="Times New Roman" w:cs="Times New Roman"/>
                <w:color w:val="000000" w:themeColor="text1"/>
                <w:sz w:val="28"/>
                <w:szCs w:val="28"/>
                <w:lang w:val="vi-VN"/>
              </w:rPr>
              <w:t xml:space="preserve"> HS đ</w:t>
            </w:r>
            <w:r w:rsidRPr="008C5E00">
              <w:rPr>
                <w:rFonts w:ascii="Times New Roman" w:hAnsi="Times New Roman" w:cs="Times New Roman"/>
                <w:color w:val="000000" w:themeColor="text1"/>
                <w:sz w:val="28"/>
                <w:szCs w:val="28"/>
              </w:rPr>
              <w:t>ứ</w:t>
            </w:r>
            <w:r w:rsidRPr="008C5E00">
              <w:rPr>
                <w:rFonts w:ascii="Times New Roman" w:hAnsi="Times New Roman" w:cs="Times New Roman"/>
                <w:color w:val="000000" w:themeColor="text1"/>
                <w:sz w:val="28"/>
                <w:szCs w:val="28"/>
                <w:lang w:val="vi-VN"/>
              </w:rPr>
              <w:t xml:space="preserve">ng tại chỗ trả lời và các HS khác </w:t>
            </w:r>
            <w:r w:rsidRPr="008C5E00">
              <w:rPr>
                <w:rFonts w:ascii="Times New Roman" w:hAnsi="Times New Roman" w:cs="Times New Roman"/>
                <w:color w:val="000000" w:themeColor="text1"/>
                <w:sz w:val="28"/>
                <w:szCs w:val="28"/>
              </w:rPr>
              <w:t>lắng nghe, xem lại bài trong vở.</w:t>
            </w:r>
          </w:p>
          <w:p w:rsidR="008C5E00" w:rsidRPr="008C5E00" w:rsidRDefault="008C5E00" w:rsidP="008C5E00">
            <w:pPr>
              <w:spacing w:after="0" w:line="240" w:lineRule="auto"/>
              <w:contextualSpacing/>
              <w:rPr>
                <w:rFonts w:ascii="Times New Roman" w:hAnsi="Times New Roman" w:cs="Times New Roman"/>
                <w:color w:val="000000" w:themeColor="text1"/>
                <w:sz w:val="28"/>
                <w:szCs w:val="28"/>
                <w:lang w:val="vi-VN"/>
              </w:rPr>
            </w:pPr>
            <w:r w:rsidRPr="008C5E00">
              <w:rPr>
                <w:rFonts w:ascii="Times New Roman" w:hAnsi="Times New Roman" w:cs="Times New Roman"/>
                <w:b/>
                <w:color w:val="000000" w:themeColor="text1"/>
                <w:sz w:val="28"/>
                <w:szCs w:val="28"/>
                <w:lang w:val="vi-VN"/>
              </w:rPr>
              <w:t>Bước 4</w:t>
            </w:r>
            <w:r w:rsidRPr="008C5E00">
              <w:rPr>
                <w:rFonts w:ascii="Times New Roman" w:hAnsi="Times New Roman" w:cs="Times New Roman"/>
                <w:color w:val="000000" w:themeColor="text1"/>
                <w:sz w:val="28"/>
                <w:szCs w:val="28"/>
                <w:lang w:val="vi-VN"/>
              </w:rPr>
              <w:t xml:space="preserve">: </w:t>
            </w:r>
            <w:r w:rsidRPr="008C5E00">
              <w:rPr>
                <w:rFonts w:ascii="Times New Roman" w:hAnsi="Times New Roman" w:cs="Times New Roman"/>
                <w:b/>
                <w:color w:val="000000" w:themeColor="text1"/>
                <w:sz w:val="28"/>
                <w:szCs w:val="28"/>
                <w:lang w:val="vi-VN"/>
              </w:rPr>
              <w:t>Đánh giá kết quả</w:t>
            </w:r>
          </w:p>
          <w:p w:rsidR="008C5E00" w:rsidRPr="008C5E00" w:rsidRDefault="008C5E00" w:rsidP="008C5E00">
            <w:pPr>
              <w:spacing w:after="0" w:line="240" w:lineRule="auto"/>
              <w:contextualSpacing/>
              <w:rPr>
                <w:rFonts w:ascii="Times New Roman" w:hAnsi="Times New Roman" w:cs="Times New Roman"/>
                <w:b/>
                <w:color w:val="000000" w:themeColor="text1"/>
                <w:sz w:val="28"/>
                <w:szCs w:val="28"/>
              </w:rPr>
            </w:pPr>
            <w:r w:rsidRPr="008C5E00">
              <w:rPr>
                <w:rFonts w:ascii="Times New Roman" w:hAnsi="Times New Roman" w:cs="Times New Roman"/>
                <w:color w:val="000000" w:themeColor="text1"/>
                <w:sz w:val="28"/>
                <w:szCs w:val="28"/>
                <w:lang w:val="vi-VN"/>
              </w:rPr>
              <w:t>- GV cho HS nhận xét bài làm của HS và chốt lại một lần nữa cách làm của dạng bài tập.</w:t>
            </w:r>
          </w:p>
        </w:tc>
        <w:tc>
          <w:tcPr>
            <w:tcW w:w="4672" w:type="dxa"/>
          </w:tcPr>
          <w:p w:rsidR="008C5E00" w:rsidRPr="008C5E00" w:rsidRDefault="008C5E00" w:rsidP="008C5E00">
            <w:pPr>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II. Bài tập:</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nl-NL"/>
              </w:rPr>
            </w:pPr>
            <w:r w:rsidRPr="008C5E00">
              <w:rPr>
                <w:rFonts w:ascii="Times New Roman" w:hAnsi="Times New Roman" w:cs="Times New Roman"/>
                <w:b/>
                <w:color w:val="000000" w:themeColor="text1"/>
                <w:sz w:val="28"/>
                <w:szCs w:val="28"/>
              </w:rPr>
              <w:t xml:space="preserve">Bài 1: </w:t>
            </w:r>
            <w:r w:rsidRPr="008C5E00">
              <w:rPr>
                <w:rFonts w:ascii="Times New Roman" w:hAnsi="Times New Roman" w:cs="Times New Roman"/>
                <w:color w:val="000000" w:themeColor="text1"/>
                <w:sz w:val="28"/>
                <w:szCs w:val="28"/>
                <w:lang w:val="nl-NL"/>
              </w:rPr>
              <w:t>Áp dụng tính chất chia hết, xét xem mỗi tổng sau có chia hết cho</w:t>
            </w:r>
            <w:r w:rsidRPr="008C5E00">
              <w:rPr>
                <w:rFonts w:ascii="Times New Roman" w:hAnsi="Times New Roman" w:cs="Times New Roman"/>
                <w:noProof/>
                <w:position w:val="-4"/>
                <w:sz w:val="28"/>
                <w:szCs w:val="28"/>
              </w:rPr>
              <w:drawing>
                <wp:inline distT="0" distB="0" distL="0" distR="0" wp14:anchorId="07716973" wp14:editId="24E70532">
                  <wp:extent cx="120650" cy="170815"/>
                  <wp:effectExtent l="0" t="0" r="0" b="635"/>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4"/>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không?</w:t>
            </w:r>
          </w:p>
          <w:p w:rsidR="008C5E00" w:rsidRPr="008C5E00" w:rsidRDefault="008C5E00" w:rsidP="008C5E00">
            <w:pPr>
              <w:tabs>
                <w:tab w:val="left" w:pos="4536"/>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w:t>
            </w:r>
            <w:r w:rsidRPr="008C5E00">
              <w:rPr>
                <w:rFonts w:ascii="Times New Roman" w:hAnsi="Times New Roman" w:cs="Times New Roman"/>
                <w:noProof/>
                <w:position w:val="-6"/>
                <w:sz w:val="28"/>
                <w:szCs w:val="28"/>
              </w:rPr>
              <w:drawing>
                <wp:inline distT="0" distB="0" distL="0" distR="0" wp14:anchorId="4DBF0D47" wp14:editId="356D4CE3">
                  <wp:extent cx="934720" cy="170815"/>
                  <wp:effectExtent l="0" t="0" r="0" b="63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5"/>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b)</w:t>
            </w:r>
            <w:r w:rsidRPr="008C5E00">
              <w:rPr>
                <w:rFonts w:ascii="Times New Roman" w:hAnsi="Times New Roman" w:cs="Times New Roman"/>
                <w:noProof/>
                <w:position w:val="-6"/>
                <w:sz w:val="28"/>
                <w:szCs w:val="28"/>
              </w:rPr>
              <w:drawing>
                <wp:inline distT="0" distB="0" distL="0" distR="0" wp14:anchorId="3D2B701D" wp14:editId="4678E599">
                  <wp:extent cx="934720" cy="170815"/>
                  <wp:effectExtent l="0" t="0" r="0" b="63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6"/>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tabs>
                <w:tab w:val="left" w:pos="4536"/>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c)</w:t>
            </w:r>
            <w:r w:rsidRPr="008C5E00">
              <w:rPr>
                <w:rFonts w:ascii="Times New Roman" w:hAnsi="Times New Roman" w:cs="Times New Roman"/>
                <w:noProof/>
                <w:position w:val="-6"/>
                <w:sz w:val="28"/>
                <w:szCs w:val="28"/>
              </w:rPr>
              <w:drawing>
                <wp:inline distT="0" distB="0" distL="0" distR="0" wp14:anchorId="270CE8FD" wp14:editId="3552F38C">
                  <wp:extent cx="783590" cy="170815"/>
                  <wp:effectExtent l="0" t="0" r="0" b="63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7"/>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7835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d)</w:t>
            </w:r>
            <w:r w:rsidRPr="008C5E00">
              <w:rPr>
                <w:rFonts w:ascii="Times New Roman" w:hAnsi="Times New Roman" w:cs="Times New Roman"/>
                <w:noProof/>
                <w:position w:val="-6"/>
                <w:sz w:val="28"/>
                <w:szCs w:val="28"/>
              </w:rPr>
              <w:drawing>
                <wp:inline distT="0" distB="0" distL="0" distR="0" wp14:anchorId="4A562032" wp14:editId="651DEBF0">
                  <wp:extent cx="833755" cy="170815"/>
                  <wp:effectExtent l="0" t="0" r="4445" b="63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8"/>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83375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tabs>
                <w:tab w:val="left" w:pos="6945"/>
              </w:tabs>
              <w:spacing w:after="0" w:line="240" w:lineRule="auto"/>
              <w:jc w:val="center"/>
              <w:rPr>
                <w:rFonts w:ascii="Times New Roman" w:eastAsia="Times New Roman" w:hAnsi="Times New Roman" w:cs="Times New Roman"/>
                <w:b/>
                <w:color w:val="000000" w:themeColor="text1"/>
                <w:sz w:val="28"/>
                <w:szCs w:val="28"/>
                <w:lang w:val="nl-NL"/>
              </w:rPr>
            </w:pPr>
            <w:r w:rsidRPr="008C5E00">
              <w:rPr>
                <w:rFonts w:ascii="Times New Roman" w:eastAsia="Times New Roman" w:hAnsi="Times New Roman" w:cs="Times New Roman"/>
                <w:b/>
                <w:color w:val="000000" w:themeColor="text1"/>
                <w:sz w:val="28"/>
                <w:szCs w:val="28"/>
                <w:lang w:val="nl-NL"/>
              </w:rPr>
              <w:t>Giải:</w:t>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 Tổng</w:t>
            </w:r>
            <w:r w:rsidRPr="008C5E00">
              <w:rPr>
                <w:rFonts w:ascii="Times New Roman" w:hAnsi="Times New Roman" w:cs="Times New Roman"/>
                <w:noProof/>
                <w:position w:val="-6"/>
                <w:sz w:val="28"/>
                <w:szCs w:val="28"/>
              </w:rPr>
              <w:drawing>
                <wp:inline distT="0" distB="0" distL="0" distR="0" wp14:anchorId="47F144DB" wp14:editId="0DEB6A44">
                  <wp:extent cx="934720" cy="170815"/>
                  <wp:effectExtent l="0" t="0" r="0" b="63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9"/>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w:t>
            </w:r>
            <w:r w:rsidRPr="008C5E00">
              <w:rPr>
                <w:rFonts w:ascii="Times New Roman" w:hAnsi="Times New Roman" w:cs="Times New Roman"/>
                <w:noProof/>
                <w:position w:val="-4"/>
                <w:sz w:val="28"/>
                <w:szCs w:val="28"/>
              </w:rPr>
              <w:drawing>
                <wp:inline distT="0" distB="0" distL="0" distR="0" wp14:anchorId="1B586AFA" wp14:editId="2A0CBC1C">
                  <wp:extent cx="120650" cy="170815"/>
                  <wp:effectExtent l="0" t="0" r="0" b="63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0"/>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vì </w:t>
            </w:r>
            <w:r w:rsidRPr="008C5E00">
              <w:rPr>
                <w:rFonts w:ascii="Times New Roman" w:hAnsi="Times New Roman" w:cs="Times New Roman"/>
                <w:noProof/>
                <w:position w:val="-6"/>
                <w:sz w:val="28"/>
                <w:szCs w:val="28"/>
              </w:rPr>
              <w:drawing>
                <wp:inline distT="0" distB="0" distL="0" distR="0" wp14:anchorId="459935FE" wp14:editId="21B9377A">
                  <wp:extent cx="351790" cy="170815"/>
                  <wp:effectExtent l="0" t="0" r="0" b="63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1"/>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4"/>
                <w:sz w:val="28"/>
                <w:szCs w:val="28"/>
              </w:rPr>
              <w:drawing>
                <wp:inline distT="0" distB="0" distL="0" distR="0" wp14:anchorId="599213DE" wp14:editId="54110F9A">
                  <wp:extent cx="351790" cy="170815"/>
                  <wp:effectExtent l="0" t="0" r="0" b="63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2"/>
                          <pic:cNvPicPr>
                            <a:picLocks noChangeAspect="1" noChangeArrowheads="1"/>
                          </pic:cNvPicPr>
                        </pic:nvPicPr>
                        <pic:blipFill>
                          <a:blip r:embed="rId73"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4"/>
                <w:sz w:val="28"/>
                <w:szCs w:val="28"/>
              </w:rPr>
              <w:drawing>
                <wp:inline distT="0" distB="0" distL="0" distR="0" wp14:anchorId="2D906CA0" wp14:editId="18A3FC43">
                  <wp:extent cx="401955" cy="170815"/>
                  <wp:effectExtent l="0" t="0" r="0" b="63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3"/>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401955" cy="17081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b) Tổng</w:t>
            </w:r>
            <w:r w:rsidRPr="008C5E00">
              <w:rPr>
                <w:rFonts w:ascii="Times New Roman" w:hAnsi="Times New Roman" w:cs="Times New Roman"/>
                <w:noProof/>
                <w:position w:val="-6"/>
                <w:sz w:val="28"/>
                <w:szCs w:val="28"/>
              </w:rPr>
              <w:drawing>
                <wp:inline distT="0" distB="0" distL="0" distR="0" wp14:anchorId="66114A6A" wp14:editId="4060A790">
                  <wp:extent cx="934720" cy="170815"/>
                  <wp:effectExtent l="0" t="0" r="0" b="63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4"/>
                          <pic:cNvPicPr>
                            <a:picLocks noChangeAspect="1" noChangeArrowheads="1"/>
                          </pic:cNvPicPr>
                        </pic:nvPicPr>
                        <pic:blipFill>
                          <a:blip r:embed="rId75" cstate="screen">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không chia hết cho</w:t>
            </w:r>
            <w:r w:rsidRPr="008C5E00">
              <w:rPr>
                <w:rFonts w:ascii="Times New Roman" w:hAnsi="Times New Roman" w:cs="Times New Roman"/>
                <w:noProof/>
                <w:position w:val="-4"/>
                <w:sz w:val="28"/>
                <w:szCs w:val="28"/>
              </w:rPr>
              <w:drawing>
                <wp:inline distT="0" distB="0" distL="0" distR="0" wp14:anchorId="57091E19" wp14:editId="13D4764F">
                  <wp:extent cx="120650" cy="170815"/>
                  <wp:effectExtent l="0" t="0" r="0" b="63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5"/>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vì </w:t>
            </w:r>
            <w:r w:rsidRPr="008C5E00">
              <w:rPr>
                <w:rFonts w:ascii="Times New Roman" w:hAnsi="Times New Roman" w:cs="Times New Roman"/>
                <w:noProof/>
                <w:position w:val="-4"/>
                <w:sz w:val="28"/>
                <w:szCs w:val="28"/>
              </w:rPr>
              <w:drawing>
                <wp:inline distT="0" distB="0" distL="0" distR="0" wp14:anchorId="58CB6447" wp14:editId="0DD2DEBF">
                  <wp:extent cx="351790" cy="170815"/>
                  <wp:effectExtent l="0" t="0" r="0" b="63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6"/>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10"/>
                <w:sz w:val="28"/>
                <w:szCs w:val="28"/>
              </w:rPr>
              <w:drawing>
                <wp:inline distT="0" distB="0" distL="0" distR="0" wp14:anchorId="6DB80EE4" wp14:editId="492021EF">
                  <wp:extent cx="361950" cy="271145"/>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7"/>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4"/>
                <w:sz w:val="28"/>
                <w:szCs w:val="28"/>
              </w:rPr>
              <w:drawing>
                <wp:inline distT="0" distB="0" distL="0" distR="0" wp14:anchorId="70C2B73F" wp14:editId="78FCDB87">
                  <wp:extent cx="401955" cy="170815"/>
                  <wp:effectExtent l="0" t="0" r="0" b="63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8"/>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401955" cy="17081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rPr>
                <w:rFonts w:ascii="Times New Roman" w:hAnsi="Times New Roman" w:cs="Times New Roman"/>
                <w:color w:val="000000" w:themeColor="text1"/>
                <w:position w:val="-6"/>
                <w:sz w:val="28"/>
                <w:szCs w:val="28"/>
              </w:rPr>
            </w:pPr>
            <w:r w:rsidRPr="008C5E00">
              <w:rPr>
                <w:rFonts w:ascii="Times New Roman" w:hAnsi="Times New Roman" w:cs="Times New Roman"/>
                <w:color w:val="000000" w:themeColor="text1"/>
                <w:sz w:val="28"/>
                <w:szCs w:val="28"/>
              </w:rPr>
              <w:t>c) Tổng</w:t>
            </w:r>
            <w:r w:rsidRPr="008C5E00">
              <w:rPr>
                <w:rFonts w:ascii="Times New Roman" w:hAnsi="Times New Roman" w:cs="Times New Roman"/>
                <w:noProof/>
                <w:position w:val="-6"/>
                <w:sz w:val="28"/>
                <w:szCs w:val="28"/>
              </w:rPr>
              <w:drawing>
                <wp:inline distT="0" distB="0" distL="0" distR="0" wp14:anchorId="177EBCC3" wp14:editId="741C3BE9">
                  <wp:extent cx="783590" cy="170815"/>
                  <wp:effectExtent l="0" t="0" r="0" b="63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9"/>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7835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w:t>
            </w:r>
            <w:r w:rsidRPr="008C5E00">
              <w:rPr>
                <w:rFonts w:ascii="Times New Roman" w:hAnsi="Times New Roman" w:cs="Times New Roman"/>
                <w:noProof/>
                <w:position w:val="-4"/>
                <w:sz w:val="28"/>
                <w:szCs w:val="28"/>
              </w:rPr>
              <w:drawing>
                <wp:inline distT="0" distB="0" distL="0" distR="0" wp14:anchorId="7A3346E3" wp14:editId="1C336C60">
                  <wp:extent cx="120650" cy="170815"/>
                  <wp:effectExtent l="0" t="0" r="0" b="63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0"/>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120650" cy="17081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rPr>
                <w:rFonts w:ascii="Times New Roman" w:hAnsi="Times New Roman" w:cs="Times New Roman"/>
                <w:color w:val="000000" w:themeColor="text1"/>
                <w:position w:val="-14"/>
                <w:sz w:val="28"/>
                <w:szCs w:val="28"/>
              </w:rPr>
            </w:pPr>
            <w:r w:rsidRPr="008C5E00">
              <w:rPr>
                <w:rFonts w:ascii="Times New Roman" w:hAnsi="Times New Roman" w:cs="Times New Roman"/>
                <w:color w:val="000000" w:themeColor="text1"/>
                <w:sz w:val="28"/>
                <w:szCs w:val="28"/>
              </w:rPr>
              <w:t xml:space="preserve">vì </w:t>
            </w:r>
            <w:r w:rsidRPr="008C5E00">
              <w:rPr>
                <w:rFonts w:ascii="Times New Roman" w:hAnsi="Times New Roman" w:cs="Times New Roman"/>
                <w:noProof/>
                <w:position w:val="-4"/>
                <w:sz w:val="28"/>
                <w:szCs w:val="28"/>
              </w:rPr>
              <w:drawing>
                <wp:inline distT="0" distB="0" distL="0" distR="0" wp14:anchorId="7BD166BA" wp14:editId="2B5EF531">
                  <wp:extent cx="351790" cy="170815"/>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1"/>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r w:rsidRPr="008C5E00">
              <w:rPr>
                <w:rFonts w:ascii="Times New Roman" w:hAnsi="Times New Roman" w:cs="Times New Roman"/>
                <w:noProof/>
                <w:position w:val="-16"/>
                <w:sz w:val="28"/>
                <w:szCs w:val="28"/>
              </w:rPr>
              <w:drawing>
                <wp:inline distT="0" distB="0" distL="0" distR="0" wp14:anchorId="74F129F2" wp14:editId="62E31E40">
                  <wp:extent cx="683260" cy="271145"/>
                  <wp:effectExtent l="0" t="0" r="254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2"/>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683260" cy="27114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d) Tổng</w:t>
            </w:r>
            <w:r w:rsidRPr="008C5E00">
              <w:rPr>
                <w:rFonts w:ascii="Times New Roman" w:hAnsi="Times New Roman" w:cs="Times New Roman"/>
                <w:noProof/>
                <w:position w:val="-6"/>
                <w:sz w:val="28"/>
                <w:szCs w:val="28"/>
              </w:rPr>
              <w:drawing>
                <wp:inline distT="0" distB="0" distL="0" distR="0" wp14:anchorId="3E0C6879" wp14:editId="7D10C105">
                  <wp:extent cx="833755" cy="170815"/>
                  <wp:effectExtent l="0" t="0" r="4445" b="63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3"/>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83375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không chia hết cho</w:t>
            </w:r>
            <w:r w:rsidRPr="008C5E00">
              <w:rPr>
                <w:rFonts w:ascii="Times New Roman" w:hAnsi="Times New Roman" w:cs="Times New Roman"/>
                <w:noProof/>
                <w:position w:val="-4"/>
                <w:sz w:val="28"/>
                <w:szCs w:val="28"/>
              </w:rPr>
              <w:drawing>
                <wp:inline distT="0" distB="0" distL="0" distR="0" wp14:anchorId="06C9DF92" wp14:editId="0992962B">
                  <wp:extent cx="160655" cy="170815"/>
                  <wp:effectExtent l="0" t="0" r="0" b="63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4"/>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16065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vì</w:t>
            </w:r>
            <w:r w:rsidRPr="008C5E00">
              <w:rPr>
                <w:rFonts w:ascii="Times New Roman" w:hAnsi="Times New Roman" w:cs="Times New Roman"/>
                <w:noProof/>
                <w:position w:val="-18"/>
                <w:sz w:val="28"/>
                <w:szCs w:val="28"/>
              </w:rPr>
              <w:drawing>
                <wp:inline distT="0" distB="0" distL="0" distR="0" wp14:anchorId="5797B6F4" wp14:editId="7252857B">
                  <wp:extent cx="1497330" cy="260985"/>
                  <wp:effectExtent l="0" t="0" r="762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5"/>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149733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mà</w:t>
            </w:r>
            <w:r w:rsidRPr="008C5E00">
              <w:rPr>
                <w:rFonts w:ascii="Times New Roman" w:hAnsi="Times New Roman" w:cs="Times New Roman"/>
                <w:noProof/>
                <w:position w:val="-18"/>
                <w:sz w:val="28"/>
                <w:szCs w:val="28"/>
              </w:rPr>
              <w:drawing>
                <wp:inline distT="0" distB="0" distL="0" distR="0" wp14:anchorId="62D7AD87" wp14:editId="0728F8FA">
                  <wp:extent cx="381635" cy="260985"/>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6"/>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38163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noProof/>
                <w:position w:val="-10"/>
                <w:sz w:val="28"/>
                <w:szCs w:val="28"/>
              </w:rPr>
              <w:drawing>
                <wp:inline distT="0" distB="0" distL="0" distR="0" wp14:anchorId="49E435A2" wp14:editId="52EA6523">
                  <wp:extent cx="361950" cy="271145"/>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7"/>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tc>
      </w:tr>
      <w:tr w:rsidR="008C5E00" w:rsidRPr="008C5E00" w:rsidTr="006F5FBF">
        <w:tc>
          <w:tcPr>
            <w:tcW w:w="4390" w:type="dxa"/>
          </w:tcPr>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Bài 2</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b/>
                <w:color w:val="000000" w:themeColor="text1"/>
                <w:sz w:val="28"/>
                <w:szCs w:val="28"/>
                <w:lang w:val="vi-VN"/>
              </w:rPr>
              <w:t>Bước 1: Giao nhiệm vụ</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lang w:val="vi-VN"/>
              </w:rPr>
              <w:t xml:space="preserve">- </w:t>
            </w:r>
            <w:r w:rsidRPr="008C5E00">
              <w:rPr>
                <w:rFonts w:ascii="Times New Roman" w:hAnsi="Times New Roman" w:cs="Times New Roman"/>
                <w:color w:val="000000" w:themeColor="text1"/>
                <w:sz w:val="28"/>
                <w:szCs w:val="28"/>
                <w:lang w:val="vi-VN"/>
              </w:rPr>
              <w:t>GV cho HS đọc đề bài</w:t>
            </w:r>
            <w:r w:rsidRPr="008C5E00">
              <w:rPr>
                <w:rFonts w:ascii="Times New Roman" w:hAnsi="Times New Roman" w:cs="Times New Roman"/>
                <w:b/>
                <w:color w:val="000000" w:themeColor="text1"/>
                <w:sz w:val="28"/>
                <w:szCs w:val="28"/>
              </w:rPr>
              <w:t xml:space="preserve"> 2</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Yêu cầu:</w:t>
            </w:r>
          </w:p>
          <w:p w:rsidR="008C5E00" w:rsidRPr="008C5E00" w:rsidRDefault="008C5E00" w:rsidP="008C5E00">
            <w:pPr>
              <w:spacing w:after="0" w:line="240" w:lineRule="auto"/>
              <w:rPr>
                <w:rFonts w:ascii="Times New Roman" w:hAnsi="Times New Roman" w:cs="Times New Roman"/>
                <w:bCs/>
                <w:color w:val="000000" w:themeColor="text1"/>
                <w:sz w:val="28"/>
                <w:szCs w:val="28"/>
              </w:rPr>
            </w:pPr>
            <w:r w:rsidRPr="008C5E00">
              <w:rPr>
                <w:rFonts w:ascii="Times New Roman" w:hAnsi="Times New Roman" w:cs="Times New Roman"/>
                <w:b/>
                <w:color w:val="000000" w:themeColor="text1"/>
                <w:sz w:val="28"/>
                <w:szCs w:val="28"/>
              </w:rPr>
              <w:t xml:space="preserve">- </w:t>
            </w:r>
            <w:r w:rsidRPr="008C5E00">
              <w:rPr>
                <w:rFonts w:ascii="Times New Roman" w:hAnsi="Times New Roman" w:cs="Times New Roman"/>
                <w:color w:val="000000" w:themeColor="text1"/>
                <w:sz w:val="28"/>
                <w:szCs w:val="28"/>
              </w:rPr>
              <w:t>HS thực hiện giải toán cá nhân</w:t>
            </w:r>
          </w:p>
          <w:p w:rsidR="008C5E00" w:rsidRPr="008C5E00" w:rsidRDefault="008C5E00" w:rsidP="008C5E00">
            <w:pPr>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so sánh kết quả với bạn bên cạnh</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2</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Thực hiện nhiệm vụ</w:t>
            </w:r>
          </w:p>
          <w:p w:rsidR="008C5E00" w:rsidRPr="008C5E00" w:rsidRDefault="008C5E00" w:rsidP="008C5E00">
            <w:pPr>
              <w:tabs>
                <w:tab w:val="left" w:pos="2422"/>
              </w:tabs>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đọc đề bài, làm bài cá nhân và thảo luận cặp đôi theo bàn trả lời câu hỏi .</w:t>
            </w:r>
            <w:r w:rsidRPr="008C5E00">
              <w:rPr>
                <w:rFonts w:ascii="Times New Roman" w:hAnsi="Times New Roman" w:cs="Times New Roman"/>
                <w:color w:val="000000" w:themeColor="text1"/>
                <w:sz w:val="28"/>
                <w:szCs w:val="28"/>
              </w:rPr>
              <w:tab/>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3</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Báo cáo kết quả</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hoạt động cá nhân, đại diện 2 hs lên bảng trình bày, mỗi HS làm 1 ý</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lastRenderedPageBreak/>
              <w:t>Bước 4</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Đánh giá kết quả</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GV cho HS nhận xét chéo bài làm của</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color w:val="000000" w:themeColor="text1"/>
                <w:sz w:val="28"/>
                <w:szCs w:val="28"/>
              </w:rPr>
              <w:t>các bạn và chốt lại một lần nữa cách làm của dạng bài tập</w:t>
            </w:r>
          </w:p>
        </w:tc>
        <w:tc>
          <w:tcPr>
            <w:tcW w:w="4672" w:type="dxa"/>
          </w:tcPr>
          <w:p w:rsidR="008C5E00" w:rsidRPr="008C5E00" w:rsidRDefault="008C5E00" w:rsidP="008C5E00">
            <w:pPr>
              <w:tabs>
                <w:tab w:val="left" w:pos="720"/>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lastRenderedPageBreak/>
              <w:t xml:space="preserve">Bài 2: </w:t>
            </w:r>
            <w:r w:rsidRPr="008C5E00">
              <w:rPr>
                <w:rFonts w:ascii="Times New Roman" w:hAnsi="Times New Roman" w:cs="Times New Roman"/>
                <w:color w:val="000000" w:themeColor="text1"/>
                <w:sz w:val="28"/>
                <w:szCs w:val="28"/>
              </w:rPr>
              <w:t>Không làm tính , xét xem tổng sau có chia hết cho</w:t>
            </w:r>
            <w:r w:rsidRPr="008C5E00">
              <w:rPr>
                <w:rFonts w:ascii="Times New Roman" w:hAnsi="Times New Roman" w:cs="Times New Roman"/>
                <w:noProof/>
                <w:position w:val="-4"/>
                <w:sz w:val="28"/>
                <w:szCs w:val="28"/>
              </w:rPr>
              <w:drawing>
                <wp:inline distT="0" distB="0" distL="0" distR="0" wp14:anchorId="0536CF07" wp14:editId="22B0F4D2">
                  <wp:extent cx="191135" cy="170815"/>
                  <wp:effectExtent l="0" t="0" r="0" b="63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không ? Vì sao ?</w:t>
            </w:r>
          </w:p>
          <w:p w:rsidR="008C5E00" w:rsidRPr="008C5E00" w:rsidRDefault="008C5E00" w:rsidP="008C5E00">
            <w:pPr>
              <w:tabs>
                <w:tab w:val="left" w:pos="720"/>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w:t>
            </w:r>
            <w:r w:rsidRPr="008C5E00">
              <w:rPr>
                <w:rFonts w:ascii="Times New Roman" w:hAnsi="Times New Roman" w:cs="Times New Roman"/>
                <w:noProof/>
                <w:position w:val="-6"/>
                <w:sz w:val="28"/>
                <w:szCs w:val="28"/>
              </w:rPr>
              <w:drawing>
                <wp:inline distT="0" distB="0" distL="0" distR="0" wp14:anchorId="79ACD562" wp14:editId="7682FA2C">
                  <wp:extent cx="602615" cy="170815"/>
                  <wp:effectExtent l="0" t="0" r="6985" b="63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9"/>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60261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ab/>
              <w:t>b)</w:t>
            </w:r>
            <w:r w:rsidRPr="008C5E00">
              <w:rPr>
                <w:rFonts w:ascii="Times New Roman" w:hAnsi="Times New Roman" w:cs="Times New Roman"/>
                <w:noProof/>
                <w:position w:val="-6"/>
                <w:sz w:val="28"/>
                <w:szCs w:val="28"/>
              </w:rPr>
              <w:drawing>
                <wp:inline distT="0" distB="0" distL="0" distR="0" wp14:anchorId="19C467A4" wp14:editId="1EC8C995">
                  <wp:extent cx="783590" cy="170815"/>
                  <wp:effectExtent l="0" t="0" r="0" b="63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0"/>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7835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(với</w:t>
            </w:r>
            <w:r w:rsidRPr="008C5E00">
              <w:rPr>
                <w:rFonts w:ascii="Times New Roman" w:hAnsi="Times New Roman" w:cs="Times New Roman"/>
                <w:noProof/>
                <w:position w:val="-10"/>
                <w:sz w:val="28"/>
                <w:szCs w:val="28"/>
              </w:rPr>
              <w:drawing>
                <wp:inline distT="0" distB="0" distL="0" distR="0" wp14:anchorId="17EA2C27" wp14:editId="0DAC918A">
                  <wp:extent cx="582930" cy="191135"/>
                  <wp:effectExtent l="0" t="0" r="762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1"/>
                          <pic:cNvPicPr>
                            <a:picLocks noChangeAspect="1" noChangeArrowheads="1"/>
                          </pic:cNvPicPr>
                        </pic:nvPicPr>
                        <pic:blipFill>
                          <a:blip r:embed="rId92" cstate="screen">
                            <a:extLst>
                              <a:ext uri="{28A0092B-C50C-407E-A947-70E740481C1C}">
                                <a14:useLocalDpi xmlns:a14="http://schemas.microsoft.com/office/drawing/2010/main" val="0"/>
                              </a:ext>
                            </a:extLst>
                          </a:blip>
                          <a:srcRect/>
                          <a:stretch>
                            <a:fillRect/>
                          </a:stretch>
                        </pic:blipFill>
                        <pic:spPr bwMode="auto">
                          <a:xfrm>
                            <a:off x="0" y="0"/>
                            <a:ext cx="582930" cy="191135"/>
                          </a:xfrm>
                          <a:prstGeom prst="rect">
                            <a:avLst/>
                          </a:prstGeom>
                          <a:noFill/>
                          <a:ln>
                            <a:noFill/>
                          </a:ln>
                        </pic:spPr>
                      </pic:pic>
                    </a:graphicData>
                  </a:graphic>
                </wp:inline>
              </w:drawing>
            </w:r>
          </w:p>
          <w:p w:rsidR="008C5E00" w:rsidRPr="008C5E00" w:rsidRDefault="008C5E00" w:rsidP="008C5E00">
            <w:pPr>
              <w:widowControl w:val="0"/>
              <w:tabs>
                <w:tab w:val="left" w:pos="142"/>
              </w:tabs>
              <w:spacing w:after="0" w:line="240" w:lineRule="auto"/>
              <w:ind w:right="122"/>
              <w:jc w:val="center"/>
              <w:rPr>
                <w:rFonts w:ascii="Times New Roman" w:eastAsia="Palatino Linotype" w:hAnsi="Times New Roman" w:cs="Times New Roman"/>
                <w:bCs/>
                <w:color w:val="000000" w:themeColor="text1"/>
                <w:sz w:val="28"/>
                <w:szCs w:val="28"/>
                <w:shd w:val="clear" w:color="auto" w:fill="FFFFFF"/>
              </w:rPr>
            </w:pPr>
            <w:r w:rsidRPr="008C5E00">
              <w:rPr>
                <w:rFonts w:ascii="Times New Roman" w:eastAsia="Palatino Linotype" w:hAnsi="Times New Roman" w:cs="Times New Roman"/>
                <w:color w:val="000000" w:themeColor="text1"/>
                <w:sz w:val="28"/>
                <w:szCs w:val="28"/>
                <w:shd w:val="clear" w:color="auto" w:fill="FFFFFF"/>
              </w:rPr>
              <w:t>Giải</w:t>
            </w:r>
          </w:p>
          <w:p w:rsidR="008C5E00" w:rsidRPr="008C5E00" w:rsidRDefault="008C5E00" w:rsidP="008C5E00">
            <w:pPr>
              <w:tabs>
                <w:tab w:val="left" w:pos="720"/>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 120 và 36 cùng chia hết cho 12</w:t>
            </w:r>
          </w:p>
          <w:p w:rsidR="008C5E00" w:rsidRPr="008C5E00" w:rsidRDefault="008C5E00" w:rsidP="008C5E00">
            <w:pPr>
              <w:tabs>
                <w:tab w:val="left" w:pos="720"/>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 nên tổng</w:t>
            </w:r>
            <w:r w:rsidRPr="008C5E00">
              <w:rPr>
                <w:rFonts w:ascii="Times New Roman" w:hAnsi="Times New Roman" w:cs="Times New Roman"/>
                <w:noProof/>
                <w:position w:val="-6"/>
                <w:sz w:val="28"/>
                <w:szCs w:val="28"/>
              </w:rPr>
              <w:drawing>
                <wp:inline distT="0" distB="0" distL="0" distR="0" wp14:anchorId="3058058B" wp14:editId="3BD977FE">
                  <wp:extent cx="602615" cy="170815"/>
                  <wp:effectExtent l="0" t="0" r="6985" b="63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2"/>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60261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12</w:t>
            </w:r>
          </w:p>
          <w:p w:rsidR="008C5E00" w:rsidRPr="008C5E00" w:rsidRDefault="008C5E00" w:rsidP="008C5E00">
            <w:pPr>
              <w:tabs>
                <w:tab w:val="left" w:pos="720"/>
              </w:tabs>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b) </w:t>
            </w:r>
            <w:r w:rsidRPr="008C5E00">
              <w:rPr>
                <w:rFonts w:ascii="Times New Roman" w:hAnsi="Times New Roman" w:cs="Times New Roman"/>
                <w:noProof/>
                <w:position w:val="-4"/>
                <w:sz w:val="28"/>
                <w:szCs w:val="28"/>
              </w:rPr>
              <w:drawing>
                <wp:inline distT="0" distB="0" distL="0" distR="0" wp14:anchorId="20DD2497" wp14:editId="5ED17C1C">
                  <wp:extent cx="482600" cy="170815"/>
                  <wp:effectExtent l="0" t="0" r="0" b="63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3"/>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48260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và</w:t>
            </w:r>
            <w:r w:rsidRPr="008C5E00">
              <w:rPr>
                <w:rFonts w:ascii="Times New Roman" w:hAnsi="Times New Roman" w:cs="Times New Roman"/>
                <w:noProof/>
                <w:position w:val="-6"/>
                <w:sz w:val="28"/>
                <w:szCs w:val="28"/>
              </w:rPr>
              <w:drawing>
                <wp:inline distT="0" distB="0" distL="0" distR="0" wp14:anchorId="25933469" wp14:editId="1B4E6BC0">
                  <wp:extent cx="1245870" cy="170815"/>
                  <wp:effectExtent l="0" t="0" r="0" b="63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4"/>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124587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và</w:t>
            </w:r>
            <w:r w:rsidRPr="008C5E00">
              <w:rPr>
                <w:rFonts w:ascii="Times New Roman" w:hAnsi="Times New Roman" w:cs="Times New Roman"/>
                <w:noProof/>
                <w:position w:val="-6"/>
                <w:sz w:val="28"/>
                <w:szCs w:val="28"/>
              </w:rPr>
              <w:drawing>
                <wp:inline distT="0" distB="0" distL="0" distR="0" wp14:anchorId="2A8862CB" wp14:editId="4D42C882">
                  <wp:extent cx="653415" cy="170815"/>
                  <wp:effectExtent l="0" t="0" r="0" b="63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5"/>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65341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tổng</w:t>
            </w:r>
            <w:r w:rsidRPr="008C5E00">
              <w:rPr>
                <w:rFonts w:ascii="Times New Roman" w:hAnsi="Times New Roman" w:cs="Times New Roman"/>
                <w:noProof/>
                <w:position w:val="-6"/>
                <w:sz w:val="28"/>
                <w:szCs w:val="28"/>
              </w:rPr>
              <w:drawing>
                <wp:inline distT="0" distB="0" distL="0" distR="0" wp14:anchorId="1612F700" wp14:editId="709A7152">
                  <wp:extent cx="743585" cy="170815"/>
                  <wp:effectExtent l="0" t="0" r="0" b="63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6"/>
                          <pic:cNvPicPr>
                            <a:picLocks noChangeAspect="1" noChangeArrowheads="1"/>
                          </pic:cNvPicPr>
                        </pic:nvPicPr>
                        <pic:blipFill>
                          <a:blip r:embed="rId97" cstate="screen">
                            <a:extLst>
                              <a:ext uri="{28A0092B-C50C-407E-A947-70E740481C1C}">
                                <a14:useLocalDpi xmlns:a14="http://schemas.microsoft.com/office/drawing/2010/main" val="0"/>
                              </a:ext>
                            </a:extLst>
                          </a:blip>
                          <a:srcRect/>
                          <a:stretch>
                            <a:fillRect/>
                          </a:stretch>
                        </pic:blipFill>
                        <pic:spPr bwMode="auto">
                          <a:xfrm>
                            <a:off x="0" y="0"/>
                            <a:ext cx="74358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chia hết cho </w:t>
            </w:r>
            <w:r w:rsidRPr="008C5E00">
              <w:rPr>
                <w:rFonts w:ascii="Times New Roman" w:hAnsi="Times New Roman" w:cs="Times New Roman"/>
                <w:noProof/>
                <w:color w:val="000000" w:themeColor="text1"/>
                <w:position w:val="-4"/>
                <w:sz w:val="28"/>
                <w:szCs w:val="28"/>
              </w:rPr>
              <w:drawing>
                <wp:inline distT="0" distB="0" distL="0" distR="0" wp14:anchorId="6FFA4B13" wp14:editId="701F1481">
                  <wp:extent cx="191135" cy="170815"/>
                  <wp:effectExtent l="0" t="0" r="0" b="63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7"/>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p>
          <w:p w:rsidR="008C5E00" w:rsidRPr="008C5E00" w:rsidRDefault="008C5E00" w:rsidP="008C5E00">
            <w:pPr>
              <w:tabs>
                <w:tab w:val="left" w:pos="720"/>
              </w:tabs>
              <w:spacing w:after="0" w:line="240" w:lineRule="auto"/>
              <w:rPr>
                <w:rFonts w:ascii="Times New Roman" w:hAnsi="Times New Roman" w:cs="Times New Roman"/>
                <w:color w:val="000000" w:themeColor="text1"/>
                <w:sz w:val="28"/>
                <w:szCs w:val="28"/>
              </w:rPr>
            </w:pPr>
          </w:p>
          <w:p w:rsidR="008C5E00" w:rsidRPr="008C5E00" w:rsidRDefault="008C5E00" w:rsidP="008C5E00">
            <w:pPr>
              <w:tabs>
                <w:tab w:val="left" w:pos="720"/>
              </w:tabs>
              <w:spacing w:after="0" w:line="240" w:lineRule="auto"/>
              <w:rPr>
                <w:rFonts w:ascii="Times New Roman" w:hAnsi="Times New Roman" w:cs="Times New Roman"/>
                <w:color w:val="000000" w:themeColor="text1"/>
                <w:sz w:val="28"/>
                <w:szCs w:val="28"/>
              </w:rPr>
            </w:pPr>
          </w:p>
        </w:tc>
      </w:tr>
      <w:tr w:rsidR="008C5E00" w:rsidRPr="008C5E00" w:rsidTr="006F5FBF">
        <w:tc>
          <w:tcPr>
            <w:tcW w:w="9062" w:type="dxa"/>
            <w:gridSpan w:val="2"/>
          </w:tcPr>
          <w:p w:rsidR="008C5E00" w:rsidRPr="008C5E00" w:rsidRDefault="008C5E00" w:rsidP="008C5E00">
            <w:pPr>
              <w:tabs>
                <w:tab w:val="left" w:pos="720"/>
              </w:tabs>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lastRenderedPageBreak/>
              <w:t>Tiết 29: BÀI TẬP (Tiếp)</w:t>
            </w:r>
          </w:p>
        </w:tc>
      </w:tr>
      <w:tr w:rsidR="008C5E00" w:rsidRPr="008C5E00" w:rsidTr="006F5FBF">
        <w:tc>
          <w:tcPr>
            <w:tcW w:w="4390" w:type="dxa"/>
          </w:tcPr>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Bài 3</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b/>
                <w:color w:val="000000" w:themeColor="text1"/>
                <w:sz w:val="28"/>
                <w:szCs w:val="28"/>
                <w:lang w:val="vi-VN"/>
              </w:rPr>
              <w:t>Bước 1: Giao nhiệm vụ</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lang w:val="vi-VN"/>
              </w:rPr>
              <w:t xml:space="preserve">- </w:t>
            </w:r>
            <w:r w:rsidRPr="008C5E00">
              <w:rPr>
                <w:rFonts w:ascii="Times New Roman" w:hAnsi="Times New Roman" w:cs="Times New Roman"/>
                <w:color w:val="000000" w:themeColor="text1"/>
                <w:sz w:val="28"/>
                <w:szCs w:val="28"/>
                <w:lang w:val="vi-VN"/>
              </w:rPr>
              <w:t>GV cho HS đọc đề bài</w:t>
            </w:r>
            <w:r w:rsidRPr="008C5E00">
              <w:rPr>
                <w:rFonts w:ascii="Times New Roman" w:hAnsi="Times New Roman" w:cs="Times New Roman"/>
                <w:b/>
                <w:color w:val="000000" w:themeColor="text1"/>
                <w:sz w:val="28"/>
                <w:szCs w:val="28"/>
              </w:rPr>
              <w:t xml:space="preserve"> 3</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Yêu cầu:</w:t>
            </w:r>
          </w:p>
          <w:p w:rsidR="008C5E00" w:rsidRPr="008C5E00" w:rsidRDefault="008C5E00" w:rsidP="008C5E00">
            <w:pPr>
              <w:spacing w:after="0" w:line="240" w:lineRule="auto"/>
              <w:rPr>
                <w:rFonts w:ascii="Times New Roman" w:hAnsi="Times New Roman" w:cs="Times New Roman"/>
                <w:bCs/>
                <w:color w:val="000000" w:themeColor="text1"/>
                <w:sz w:val="28"/>
                <w:szCs w:val="28"/>
              </w:rPr>
            </w:pPr>
            <w:r w:rsidRPr="008C5E00">
              <w:rPr>
                <w:rFonts w:ascii="Times New Roman" w:hAnsi="Times New Roman" w:cs="Times New Roman"/>
                <w:b/>
                <w:color w:val="000000" w:themeColor="text1"/>
                <w:sz w:val="28"/>
                <w:szCs w:val="28"/>
              </w:rPr>
              <w:t xml:space="preserve">- </w:t>
            </w:r>
            <w:r w:rsidRPr="008C5E00">
              <w:rPr>
                <w:rFonts w:ascii="Times New Roman" w:hAnsi="Times New Roman" w:cs="Times New Roman"/>
                <w:color w:val="000000" w:themeColor="text1"/>
                <w:sz w:val="28"/>
                <w:szCs w:val="28"/>
              </w:rPr>
              <w:t>HS thực hiện giải toán cá nhân</w:t>
            </w:r>
          </w:p>
          <w:p w:rsidR="008C5E00" w:rsidRPr="008C5E00" w:rsidRDefault="008C5E00" w:rsidP="008C5E00">
            <w:pPr>
              <w:spacing w:after="0" w:line="240" w:lineRule="auto"/>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 HS so sánh kết quả với bạn bên cạnh</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2</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Thực hiện nhiệm vụ</w:t>
            </w:r>
          </w:p>
          <w:p w:rsidR="008C5E00" w:rsidRPr="008C5E00" w:rsidRDefault="008C5E00" w:rsidP="008C5E00">
            <w:pPr>
              <w:tabs>
                <w:tab w:val="left" w:pos="2422"/>
              </w:tabs>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đọc đề bài, làm bài cá nhân và thảo luận cặp đôi theo bàn trả lời câu hỏi .</w:t>
            </w:r>
            <w:r w:rsidRPr="008C5E00">
              <w:rPr>
                <w:rFonts w:ascii="Times New Roman" w:hAnsi="Times New Roman" w:cs="Times New Roman"/>
                <w:color w:val="000000" w:themeColor="text1"/>
                <w:sz w:val="28"/>
                <w:szCs w:val="28"/>
              </w:rPr>
              <w:tab/>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3</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Báo cáo kết quả</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hoạt động cá nhân, đại diện 1hs lên bảng trình bày</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4</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Đánh giá kết quả</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Bài 4:</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b/>
                <w:color w:val="000000" w:themeColor="text1"/>
                <w:sz w:val="28"/>
                <w:szCs w:val="28"/>
                <w:lang w:val="vi-VN"/>
              </w:rPr>
              <w:t>Bước 1: Giao nhiệm vụ</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lang w:val="vi-VN"/>
              </w:rPr>
            </w:pPr>
            <w:r w:rsidRPr="008C5E00">
              <w:rPr>
                <w:rFonts w:ascii="Times New Roman" w:hAnsi="Times New Roman" w:cs="Times New Roman"/>
                <w:b/>
                <w:color w:val="000000" w:themeColor="text1"/>
                <w:sz w:val="28"/>
                <w:szCs w:val="28"/>
                <w:lang w:val="vi-VN"/>
              </w:rPr>
              <w:t xml:space="preserve">- </w:t>
            </w:r>
            <w:r w:rsidRPr="008C5E00">
              <w:rPr>
                <w:rFonts w:ascii="Times New Roman" w:hAnsi="Times New Roman" w:cs="Times New Roman"/>
                <w:color w:val="000000" w:themeColor="text1"/>
                <w:sz w:val="28"/>
                <w:szCs w:val="28"/>
                <w:lang w:val="vi-VN"/>
              </w:rPr>
              <w:t>GV cho HS đọc đề bài</w:t>
            </w:r>
            <w:r w:rsidRPr="008C5E00">
              <w:rPr>
                <w:rFonts w:ascii="Times New Roman" w:hAnsi="Times New Roman" w:cs="Times New Roman"/>
                <w:b/>
                <w:color w:val="000000" w:themeColor="text1"/>
                <w:sz w:val="28"/>
                <w:szCs w:val="28"/>
              </w:rPr>
              <w:t xml:space="preserve"> 4</w:t>
            </w:r>
            <w:r w:rsidRPr="008C5E00">
              <w:rPr>
                <w:rFonts w:ascii="Times New Roman" w:hAnsi="Times New Roman" w:cs="Times New Roman"/>
                <w:color w:val="000000" w:themeColor="text1"/>
                <w:sz w:val="28"/>
                <w:szCs w:val="28"/>
                <w:lang w:val="vi-VN"/>
              </w:rPr>
              <w:t>.</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Yêu cầu:</w:t>
            </w:r>
          </w:p>
          <w:p w:rsidR="008C5E00" w:rsidRPr="008C5E00" w:rsidRDefault="008C5E00" w:rsidP="008C5E00">
            <w:pPr>
              <w:spacing w:after="0" w:line="240" w:lineRule="auto"/>
              <w:rPr>
                <w:rFonts w:ascii="Times New Roman" w:hAnsi="Times New Roman" w:cs="Times New Roman"/>
                <w:bCs/>
                <w:color w:val="000000" w:themeColor="text1"/>
                <w:sz w:val="28"/>
                <w:szCs w:val="28"/>
              </w:rPr>
            </w:pPr>
            <w:r w:rsidRPr="008C5E00">
              <w:rPr>
                <w:rFonts w:ascii="Times New Roman" w:hAnsi="Times New Roman" w:cs="Times New Roman"/>
                <w:b/>
                <w:color w:val="000000" w:themeColor="text1"/>
                <w:sz w:val="28"/>
                <w:szCs w:val="28"/>
              </w:rPr>
              <w:t xml:space="preserve">- </w:t>
            </w:r>
            <w:r w:rsidRPr="008C5E00">
              <w:rPr>
                <w:rFonts w:ascii="Times New Roman" w:hAnsi="Times New Roman" w:cs="Times New Roman"/>
                <w:color w:val="000000" w:themeColor="text1"/>
                <w:sz w:val="28"/>
                <w:szCs w:val="28"/>
              </w:rPr>
              <w:t>HS thực hiện giải toán cá nhân</w:t>
            </w:r>
          </w:p>
          <w:p w:rsidR="008C5E00" w:rsidRPr="008C5E00" w:rsidRDefault="008C5E00" w:rsidP="008C5E00">
            <w:pPr>
              <w:spacing w:after="0" w:line="240" w:lineRule="auto"/>
              <w:rPr>
                <w:rFonts w:ascii="Times New Roman" w:hAnsi="Times New Roman" w:cs="Times New Roman"/>
                <w:bCs/>
                <w:color w:val="000000" w:themeColor="text1"/>
                <w:sz w:val="28"/>
                <w:szCs w:val="28"/>
              </w:rPr>
            </w:pPr>
            <w:r w:rsidRPr="008C5E00">
              <w:rPr>
                <w:rFonts w:ascii="Times New Roman" w:hAnsi="Times New Roman" w:cs="Times New Roman"/>
                <w:color w:val="000000" w:themeColor="text1"/>
                <w:sz w:val="28"/>
                <w:szCs w:val="28"/>
              </w:rPr>
              <w:t>- HS so sánh kết quả với bạn bên cạnh</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2</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Thực hiện nhiệm vụ</w:t>
            </w:r>
          </w:p>
          <w:p w:rsidR="008C5E00" w:rsidRPr="008C5E00" w:rsidRDefault="008C5E00" w:rsidP="008C5E00">
            <w:pPr>
              <w:tabs>
                <w:tab w:val="left" w:pos="2422"/>
              </w:tabs>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đọc đề bài, làm bài cá nhân và thảo luận cặp đôi theo bàn trả lời câu hỏi .</w:t>
            </w:r>
            <w:r w:rsidRPr="008C5E00">
              <w:rPr>
                <w:rFonts w:ascii="Times New Roman" w:hAnsi="Times New Roman" w:cs="Times New Roman"/>
                <w:color w:val="000000" w:themeColor="text1"/>
                <w:sz w:val="28"/>
                <w:szCs w:val="28"/>
              </w:rPr>
              <w:tab/>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3</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Báo cáo kết quả</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HS hoạt động cá nhân, đại diện 2 hs lên bảng trình bày, mỗi HS làm 1 ý</w:t>
            </w:r>
          </w:p>
          <w:p w:rsidR="008C5E00" w:rsidRPr="008C5E00" w:rsidRDefault="008C5E00" w:rsidP="008C5E00">
            <w:pPr>
              <w:spacing w:after="0" w:line="240" w:lineRule="auto"/>
              <w:contextualSpacing/>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Bước 4</w:t>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b/>
                <w:color w:val="000000" w:themeColor="text1"/>
                <w:sz w:val="28"/>
                <w:szCs w:val="28"/>
              </w:rPr>
              <w:t>Đánh giá kết quả</w:t>
            </w:r>
          </w:p>
          <w:p w:rsidR="008C5E00" w:rsidRPr="008C5E00" w:rsidRDefault="008C5E00" w:rsidP="008C5E00">
            <w:pPr>
              <w:spacing w:after="0" w:line="240" w:lineRule="auto"/>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672" w:type="dxa"/>
          </w:tcPr>
          <w:p w:rsidR="008C5E00" w:rsidRPr="008C5E00" w:rsidRDefault="008C5E00" w:rsidP="008C5E00">
            <w:pPr>
              <w:widowControl w:val="0"/>
              <w:tabs>
                <w:tab w:val="left" w:pos="3668"/>
              </w:tabs>
              <w:spacing w:after="0" w:line="240" w:lineRule="auto"/>
              <w:jc w:val="both"/>
              <w:rPr>
                <w:rFonts w:ascii="Times New Roman" w:hAnsi="Times New Roman" w:cs="Times New Roman"/>
                <w:color w:val="000000" w:themeColor="text1"/>
                <w:sz w:val="28"/>
                <w:szCs w:val="28"/>
                <w:lang w:eastAsia="vi-VN"/>
              </w:rPr>
            </w:pPr>
            <w:r w:rsidRPr="008C5E00">
              <w:rPr>
                <w:rFonts w:ascii="Times New Roman" w:hAnsi="Times New Roman" w:cs="Times New Roman"/>
                <w:b/>
                <w:color w:val="000000" w:themeColor="text1"/>
                <w:sz w:val="28"/>
                <w:szCs w:val="28"/>
              </w:rPr>
              <w:t xml:space="preserve">Bài 3. </w:t>
            </w:r>
            <w:r w:rsidRPr="008C5E00">
              <w:rPr>
                <w:rFonts w:ascii="Times New Roman" w:hAnsi="Times New Roman" w:cs="Times New Roman"/>
                <w:color w:val="000000" w:themeColor="text1"/>
                <w:sz w:val="28"/>
                <w:szCs w:val="28"/>
                <w:lang w:val="vi-VN" w:eastAsia="vi-VN"/>
              </w:rPr>
              <w:t>Các tích sau đây có chia hết cho 3 không?</w:t>
            </w:r>
          </w:p>
          <w:p w:rsidR="008C5E00" w:rsidRPr="008C5E00" w:rsidRDefault="008C5E00" w:rsidP="008C5E00">
            <w:pPr>
              <w:widowControl w:val="0"/>
              <w:tabs>
                <w:tab w:val="left" w:pos="3668"/>
              </w:tabs>
              <w:spacing w:after="0" w:line="240" w:lineRule="auto"/>
              <w:jc w:val="both"/>
              <w:rPr>
                <w:rFonts w:ascii="Times New Roman" w:hAnsi="Times New Roman" w:cs="Times New Roman"/>
                <w:color w:val="000000" w:themeColor="text1"/>
                <w:sz w:val="28"/>
                <w:szCs w:val="28"/>
                <w:lang w:eastAsia="vi-VN"/>
              </w:rPr>
            </w:pPr>
            <w:r w:rsidRPr="008C5E00">
              <w:rPr>
                <w:rFonts w:ascii="Times New Roman" w:hAnsi="Times New Roman" w:cs="Times New Roman"/>
                <w:color w:val="000000" w:themeColor="text1"/>
                <w:sz w:val="28"/>
                <w:szCs w:val="28"/>
                <w:lang w:eastAsia="vi-VN"/>
              </w:rPr>
              <w:t>a)</w:t>
            </w:r>
            <w:r w:rsidRPr="008C5E00">
              <w:rPr>
                <w:rFonts w:ascii="Times New Roman" w:hAnsi="Times New Roman" w:cs="Times New Roman"/>
                <w:noProof/>
                <w:position w:val="-4"/>
                <w:sz w:val="28"/>
                <w:szCs w:val="28"/>
              </w:rPr>
              <w:drawing>
                <wp:inline distT="0" distB="0" distL="0" distR="0" wp14:anchorId="73629BC3" wp14:editId="28FE6E45">
                  <wp:extent cx="391795" cy="170815"/>
                  <wp:effectExtent l="0" t="0" r="8255" b="63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8"/>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eastAsia="vi-VN"/>
              </w:rPr>
              <w:t xml:space="preserve">;                 </w:t>
            </w:r>
            <w:r w:rsidRPr="008C5E00">
              <w:rPr>
                <w:rFonts w:ascii="Times New Roman" w:hAnsi="Times New Roman" w:cs="Times New Roman"/>
                <w:color w:val="000000" w:themeColor="text1"/>
                <w:sz w:val="28"/>
                <w:szCs w:val="28"/>
                <w:lang w:val="vi-VN" w:eastAsia="vi-VN"/>
              </w:rPr>
              <w:t>b)</w:t>
            </w:r>
            <w:r w:rsidRPr="008C5E00">
              <w:rPr>
                <w:rFonts w:ascii="Times New Roman" w:hAnsi="Times New Roman" w:cs="Times New Roman"/>
                <w:noProof/>
                <w:position w:val="-4"/>
                <w:sz w:val="28"/>
                <w:szCs w:val="28"/>
              </w:rPr>
              <w:drawing>
                <wp:inline distT="0" distB="0" distL="0" distR="0" wp14:anchorId="43D90C3B" wp14:editId="78B711FD">
                  <wp:extent cx="462280" cy="170815"/>
                  <wp:effectExtent l="0" t="0" r="0" b="63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9"/>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46228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w:t>
            </w:r>
          </w:p>
          <w:p w:rsidR="008C5E00" w:rsidRPr="008C5E00" w:rsidRDefault="008C5E00" w:rsidP="008C5E00">
            <w:pPr>
              <w:widowControl w:val="0"/>
              <w:tabs>
                <w:tab w:val="left" w:pos="3668"/>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eastAsia="vi-VN"/>
              </w:rPr>
              <w:t>c)</w:t>
            </w:r>
            <w:r w:rsidRPr="008C5E00">
              <w:rPr>
                <w:rFonts w:ascii="Times New Roman" w:hAnsi="Times New Roman" w:cs="Times New Roman"/>
                <w:noProof/>
                <w:position w:val="-6"/>
                <w:sz w:val="28"/>
                <w:szCs w:val="28"/>
              </w:rPr>
              <w:drawing>
                <wp:inline distT="0" distB="0" distL="0" distR="0" wp14:anchorId="223A1FF5" wp14:editId="2AE8B606">
                  <wp:extent cx="582930" cy="170815"/>
                  <wp:effectExtent l="0" t="0" r="7620" b="63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0"/>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58293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w:t>
            </w:r>
            <w:r w:rsidRPr="008C5E00">
              <w:rPr>
                <w:rFonts w:ascii="Times New Roman" w:hAnsi="Times New Roman" w:cs="Times New Roman"/>
                <w:color w:val="000000" w:themeColor="text1"/>
                <w:sz w:val="28"/>
                <w:szCs w:val="28"/>
                <w:lang w:eastAsia="vi-VN"/>
              </w:rPr>
              <w:t xml:space="preserve">            </w:t>
            </w:r>
            <w:r w:rsidRPr="008C5E00">
              <w:rPr>
                <w:rFonts w:ascii="Times New Roman" w:hAnsi="Times New Roman" w:cs="Times New Roman"/>
                <w:color w:val="000000" w:themeColor="text1"/>
                <w:sz w:val="28"/>
                <w:szCs w:val="28"/>
                <w:lang w:val="vi-VN" w:eastAsia="vi-VN"/>
              </w:rPr>
              <w:t>d)</w:t>
            </w:r>
            <w:r w:rsidRPr="008C5E00">
              <w:rPr>
                <w:rFonts w:ascii="Times New Roman" w:hAnsi="Times New Roman" w:cs="Times New Roman"/>
                <w:noProof/>
                <w:position w:val="-6"/>
                <w:sz w:val="28"/>
                <w:szCs w:val="28"/>
              </w:rPr>
              <w:drawing>
                <wp:inline distT="0" distB="0" distL="0" distR="0" wp14:anchorId="3C9BCA9D" wp14:editId="3FB8B8FC">
                  <wp:extent cx="502285" cy="170815"/>
                  <wp:effectExtent l="0" t="0" r="0" b="63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1"/>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50228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w:t>
            </w:r>
          </w:p>
          <w:p w:rsidR="008C5E00" w:rsidRPr="008C5E00" w:rsidRDefault="008C5E00" w:rsidP="008C5E00">
            <w:pPr>
              <w:widowControl w:val="0"/>
              <w:tabs>
                <w:tab w:val="left" w:pos="142"/>
              </w:tabs>
              <w:spacing w:after="0" w:line="240" w:lineRule="auto"/>
              <w:ind w:right="122"/>
              <w:jc w:val="center"/>
              <w:rPr>
                <w:rFonts w:ascii="Times New Roman" w:hAnsi="Times New Roman" w:cs="Times New Roman"/>
                <w:b/>
                <w:bCs/>
                <w:color w:val="000000" w:themeColor="text1"/>
                <w:position w:val="-24"/>
                <w:sz w:val="28"/>
                <w:szCs w:val="28"/>
                <w:shd w:val="clear" w:color="auto" w:fill="FFFFFF"/>
              </w:rPr>
            </w:pPr>
            <w:r w:rsidRPr="008C5E00">
              <w:rPr>
                <w:rFonts w:ascii="Times New Roman" w:hAnsi="Times New Roman" w:cs="Times New Roman"/>
                <w:b/>
                <w:color w:val="000000" w:themeColor="text1"/>
                <w:position w:val="-24"/>
                <w:sz w:val="28"/>
                <w:szCs w:val="28"/>
                <w:shd w:val="clear" w:color="auto" w:fill="FFFFFF"/>
              </w:rPr>
              <w:t>Giải</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 Tích</w:t>
            </w:r>
            <w:r w:rsidRPr="008C5E00">
              <w:rPr>
                <w:rFonts w:ascii="Times New Roman" w:hAnsi="Times New Roman" w:cs="Times New Roman"/>
                <w:noProof/>
                <w:position w:val="-4"/>
                <w:sz w:val="28"/>
                <w:szCs w:val="28"/>
              </w:rPr>
              <w:drawing>
                <wp:inline distT="0" distB="0" distL="0" distR="0" wp14:anchorId="2C9D6E1F" wp14:editId="2E96552F">
                  <wp:extent cx="391795" cy="170815"/>
                  <wp:effectExtent l="0" t="0" r="8255" b="63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2"/>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3 vì</w:t>
            </w:r>
            <w:r w:rsidRPr="008C5E00">
              <w:rPr>
                <w:rFonts w:ascii="Times New Roman" w:hAnsi="Times New Roman" w:cs="Times New Roman"/>
                <w:noProof/>
                <w:position w:val="-4"/>
                <w:sz w:val="28"/>
                <w:szCs w:val="28"/>
              </w:rPr>
              <w:drawing>
                <wp:inline distT="0" distB="0" distL="0" distR="0" wp14:anchorId="584EAF35" wp14:editId="5DA47ADD">
                  <wp:extent cx="271145" cy="170815"/>
                  <wp:effectExtent l="0" t="0" r="0" b="63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3"/>
                          <pic:cNvPicPr>
                            <a:picLocks noChangeAspect="1" noChangeArrowheads="1"/>
                          </pic:cNvPicPr>
                        </pic:nvPicPr>
                        <pic:blipFill>
                          <a:blip r:embed="rId104" cstate="screen">
                            <a:extLst>
                              <a:ext uri="{28A0092B-C50C-407E-A947-70E740481C1C}">
                                <a14:useLocalDpi xmlns:a14="http://schemas.microsoft.com/office/drawing/2010/main" val="0"/>
                              </a:ext>
                            </a:extLst>
                          </a:blip>
                          <a:srcRect/>
                          <a:stretch>
                            <a:fillRect/>
                          </a:stretch>
                        </pic:blipFill>
                        <pic:spPr bwMode="auto">
                          <a:xfrm>
                            <a:off x="0" y="0"/>
                            <a:ext cx="27114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b) Tích</w:t>
            </w:r>
            <w:r w:rsidRPr="008C5E00">
              <w:rPr>
                <w:rFonts w:ascii="Times New Roman" w:hAnsi="Times New Roman" w:cs="Times New Roman"/>
                <w:noProof/>
                <w:position w:val="-4"/>
                <w:sz w:val="28"/>
                <w:szCs w:val="28"/>
              </w:rPr>
              <w:drawing>
                <wp:inline distT="0" distB="0" distL="0" distR="0" wp14:anchorId="0A0A5EBC" wp14:editId="4AE0FBBB">
                  <wp:extent cx="462280" cy="170815"/>
                  <wp:effectExtent l="0" t="0" r="0" b="63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4"/>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46228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3 vì</w:t>
            </w:r>
            <w:r w:rsidRPr="008C5E00">
              <w:rPr>
                <w:rFonts w:ascii="Times New Roman" w:hAnsi="Times New Roman" w:cs="Times New Roman"/>
                <w:noProof/>
                <w:position w:val="-4"/>
                <w:sz w:val="28"/>
                <w:szCs w:val="28"/>
              </w:rPr>
              <w:drawing>
                <wp:inline distT="0" distB="0" distL="0" distR="0" wp14:anchorId="34261FEF" wp14:editId="35A3D5FD">
                  <wp:extent cx="351790" cy="170815"/>
                  <wp:effectExtent l="0" t="0" r="0" b="63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5"/>
                          <pic:cNvPicPr>
                            <a:picLocks noChangeAspect="1" noChangeArrowheads="1"/>
                          </pic:cNvPicPr>
                        </pic:nvPicPr>
                        <pic:blipFill>
                          <a:blip r:embed="rId106"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c) Tích</w:t>
            </w:r>
            <w:r w:rsidRPr="008C5E00">
              <w:rPr>
                <w:rFonts w:ascii="Times New Roman" w:hAnsi="Times New Roman" w:cs="Times New Roman"/>
                <w:noProof/>
                <w:position w:val="-6"/>
                <w:sz w:val="28"/>
                <w:szCs w:val="28"/>
              </w:rPr>
              <w:drawing>
                <wp:inline distT="0" distB="0" distL="0" distR="0" wp14:anchorId="69550D4B" wp14:editId="7EEBF3E6">
                  <wp:extent cx="582930" cy="170815"/>
                  <wp:effectExtent l="0" t="0" r="7620" b="63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582930"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3 vì</w:t>
            </w:r>
            <w:r w:rsidRPr="008C5E00">
              <w:rPr>
                <w:rFonts w:ascii="Times New Roman" w:hAnsi="Times New Roman" w:cs="Times New Roman"/>
                <w:noProof/>
                <w:position w:val="-6"/>
                <w:sz w:val="28"/>
                <w:szCs w:val="28"/>
              </w:rPr>
              <w:drawing>
                <wp:inline distT="0" distB="0" distL="0" distR="0" wp14:anchorId="3CF8AFD9" wp14:editId="2B7EE3E3">
                  <wp:extent cx="422275" cy="170815"/>
                  <wp:effectExtent l="0" t="0" r="0" b="63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7"/>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422275" cy="17081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rPr>
                <w:rFonts w:ascii="Times New Roman" w:hAnsi="Times New Roman" w:cs="Times New Roman"/>
                <w:b/>
                <w:color w:val="000000" w:themeColor="text1"/>
                <w:sz w:val="28"/>
                <w:szCs w:val="28"/>
                <w:lang w:val="nl-NL"/>
              </w:rPr>
            </w:pPr>
            <w:r w:rsidRPr="008C5E00">
              <w:rPr>
                <w:rFonts w:ascii="Times New Roman" w:hAnsi="Times New Roman" w:cs="Times New Roman"/>
                <w:color w:val="000000" w:themeColor="text1"/>
                <w:sz w:val="28"/>
                <w:szCs w:val="28"/>
              </w:rPr>
              <w:t>d) Tích</w:t>
            </w:r>
            <w:r w:rsidRPr="008C5E00">
              <w:rPr>
                <w:rFonts w:ascii="Times New Roman" w:hAnsi="Times New Roman" w:cs="Times New Roman"/>
                <w:noProof/>
                <w:position w:val="-6"/>
                <w:sz w:val="28"/>
                <w:szCs w:val="28"/>
              </w:rPr>
              <w:drawing>
                <wp:inline distT="0" distB="0" distL="0" distR="0" wp14:anchorId="3DF93CF4" wp14:editId="1DA42D0B">
                  <wp:extent cx="502285" cy="170815"/>
                  <wp:effectExtent l="0" t="0" r="0" b="63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pic:cNvPicPr>
                            <a:picLocks noChangeAspect="1" noChangeArrowheads="1"/>
                          </pic:cNvPicPr>
                        </pic:nvPicPr>
                        <pic:blipFill>
                          <a:blip r:embed="rId109" cstate="screen">
                            <a:extLst>
                              <a:ext uri="{28A0092B-C50C-407E-A947-70E740481C1C}">
                                <a14:useLocalDpi xmlns:a14="http://schemas.microsoft.com/office/drawing/2010/main" val="0"/>
                              </a:ext>
                            </a:extLst>
                          </a:blip>
                          <a:srcRect/>
                          <a:stretch>
                            <a:fillRect/>
                          </a:stretch>
                        </pic:blipFill>
                        <pic:spPr bwMode="auto">
                          <a:xfrm>
                            <a:off x="0" y="0"/>
                            <a:ext cx="502285" cy="170815"/>
                          </a:xfrm>
                          <a:prstGeom prst="rect">
                            <a:avLst/>
                          </a:prstGeom>
                          <a:noFill/>
                          <a:ln>
                            <a:noFill/>
                          </a:ln>
                        </pic:spPr>
                      </pic:pic>
                    </a:graphicData>
                  </a:graphic>
                </wp:inline>
              </w:drawing>
            </w:r>
            <w:r w:rsidRPr="008C5E00">
              <w:rPr>
                <w:rFonts w:ascii="Times New Roman" w:hAnsi="Times New Roman" w:cs="Times New Roman"/>
                <w:sz w:val="28"/>
                <w:szCs w:val="28"/>
              </w:rPr>
              <w:t xml:space="preserve"> </w:t>
            </w:r>
            <w:r w:rsidRPr="008C5E00">
              <w:rPr>
                <w:rFonts w:ascii="Times New Roman" w:hAnsi="Times New Roman" w:cs="Times New Roman"/>
                <w:color w:val="000000" w:themeColor="text1"/>
                <w:sz w:val="28"/>
                <w:szCs w:val="28"/>
                <w:lang w:eastAsia="vi-VN"/>
              </w:rPr>
              <w:t xml:space="preserve">không </w:t>
            </w:r>
            <w:r w:rsidRPr="008C5E00">
              <w:rPr>
                <w:rFonts w:ascii="Times New Roman" w:hAnsi="Times New Roman" w:cs="Times New Roman"/>
                <w:color w:val="000000" w:themeColor="text1"/>
                <w:sz w:val="28"/>
                <w:szCs w:val="28"/>
              </w:rPr>
              <w:t>chia hết cho 3 vì</w:t>
            </w:r>
            <w:r w:rsidRPr="008C5E00">
              <w:rPr>
                <w:rFonts w:ascii="Times New Roman" w:hAnsi="Times New Roman" w:cs="Times New Roman"/>
                <w:noProof/>
                <w:position w:val="-10"/>
                <w:sz w:val="28"/>
                <w:szCs w:val="28"/>
              </w:rPr>
              <w:drawing>
                <wp:inline distT="0" distB="0" distL="0" distR="0" wp14:anchorId="3E60AEA7" wp14:editId="1E19043A">
                  <wp:extent cx="1165860" cy="271145"/>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9"/>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1165860" cy="271145"/>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b/>
                <w:color w:val="000000" w:themeColor="text1"/>
                <w:sz w:val="28"/>
                <w:szCs w:val="28"/>
                <w:lang w:val="nl-NL"/>
              </w:rPr>
              <w:t xml:space="preserve">Bài 4. </w:t>
            </w:r>
            <w:r w:rsidRPr="008C5E00">
              <w:rPr>
                <w:rFonts w:ascii="Times New Roman" w:hAnsi="Times New Roman" w:cs="Times New Roman"/>
                <w:color w:val="000000" w:themeColor="text1"/>
                <w:sz w:val="28"/>
                <w:szCs w:val="28"/>
                <w:lang w:val="nl-NL"/>
              </w:rPr>
              <w:t>a) Tìm tập hợp các ước của</w:t>
            </w:r>
            <w:r w:rsidRPr="008C5E00">
              <w:rPr>
                <w:rFonts w:ascii="Times New Roman" w:hAnsi="Times New Roman" w:cs="Times New Roman"/>
                <w:noProof/>
                <w:position w:val="-18"/>
                <w:sz w:val="28"/>
                <w:szCs w:val="28"/>
              </w:rPr>
              <w:drawing>
                <wp:inline distT="0" distB="0" distL="0" distR="0" wp14:anchorId="40C3EA74" wp14:editId="370645A0">
                  <wp:extent cx="814070" cy="260985"/>
                  <wp:effectExtent l="0" t="0" r="508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0"/>
                          <pic:cNvPicPr>
                            <a:picLocks noChangeAspect="1" noChangeArrowheads="1"/>
                          </pic:cNvPicPr>
                        </pic:nvPicPr>
                        <pic:blipFill>
                          <a:blip r:embed="rId111" cstate="screen">
                            <a:extLst>
                              <a:ext uri="{28A0092B-C50C-407E-A947-70E740481C1C}">
                                <a14:useLocalDpi xmlns:a14="http://schemas.microsoft.com/office/drawing/2010/main" val="0"/>
                              </a:ext>
                            </a:extLst>
                          </a:blip>
                          <a:srcRect/>
                          <a:stretch>
                            <a:fillRect/>
                          </a:stretch>
                        </pic:blipFill>
                        <pic:spPr bwMode="auto">
                          <a:xfrm>
                            <a:off x="0" y="0"/>
                            <a:ext cx="814070" cy="260985"/>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b) Tìm tập hợp các bội của</w:t>
            </w:r>
            <w:r w:rsidRPr="008C5E00">
              <w:rPr>
                <w:rFonts w:ascii="Times New Roman" w:hAnsi="Times New Roman" w:cs="Times New Roman"/>
                <w:noProof/>
                <w:position w:val="-18"/>
                <w:sz w:val="28"/>
                <w:szCs w:val="28"/>
              </w:rPr>
              <w:drawing>
                <wp:inline distT="0" distB="0" distL="0" distR="0" wp14:anchorId="06A9CAAB" wp14:editId="3AD0B6CC">
                  <wp:extent cx="643255" cy="260985"/>
                  <wp:effectExtent l="0" t="0" r="4445"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1"/>
                          <pic:cNvPicPr>
                            <a:picLocks noChangeAspect="1" noChangeArrowheads="1"/>
                          </pic:cNvPicPr>
                        </pic:nvPicPr>
                        <pic:blipFill>
                          <a:blip r:embed="rId112" cstate="screen">
                            <a:extLst>
                              <a:ext uri="{28A0092B-C50C-407E-A947-70E740481C1C}">
                                <a14:useLocalDpi xmlns:a14="http://schemas.microsoft.com/office/drawing/2010/main" val="0"/>
                              </a:ext>
                            </a:extLst>
                          </a:blip>
                          <a:srcRect/>
                          <a:stretch>
                            <a:fillRect/>
                          </a:stretch>
                        </pic:blipFill>
                        <pic:spPr bwMode="auto">
                          <a:xfrm>
                            <a:off x="0" y="0"/>
                            <a:ext cx="643255" cy="26098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jc w:val="center"/>
              <w:rPr>
                <w:rFonts w:ascii="Times New Roman" w:hAnsi="Times New Roman" w:cs="Times New Roman"/>
                <w:b/>
                <w:color w:val="000000" w:themeColor="text1"/>
                <w:sz w:val="28"/>
                <w:szCs w:val="28"/>
                <w:lang w:val="nl-NL"/>
              </w:rPr>
            </w:pPr>
            <w:r w:rsidRPr="008C5E00">
              <w:rPr>
                <w:rFonts w:ascii="Times New Roman" w:hAnsi="Times New Roman" w:cs="Times New Roman"/>
                <w:b/>
                <w:color w:val="000000" w:themeColor="text1"/>
                <w:sz w:val="28"/>
                <w:szCs w:val="28"/>
                <w:lang w:val="nl-NL"/>
              </w:rPr>
              <w:t xml:space="preserve">Lời giải </w:t>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a) Ư</w:t>
            </w:r>
            <w:r w:rsidRPr="008C5E00">
              <w:rPr>
                <w:rFonts w:ascii="Times New Roman" w:hAnsi="Times New Roman" w:cs="Times New Roman"/>
                <w:noProof/>
                <w:position w:val="-20"/>
                <w:sz w:val="28"/>
                <w:szCs w:val="28"/>
              </w:rPr>
              <w:drawing>
                <wp:inline distT="0" distB="0" distL="0" distR="0" wp14:anchorId="74017E2F" wp14:editId="7852B540">
                  <wp:extent cx="1045210" cy="331470"/>
                  <wp:effectExtent l="0" t="0" r="254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2"/>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1045210" cy="33147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20"/>
                <w:sz w:val="28"/>
                <w:szCs w:val="28"/>
              </w:rPr>
              <w:drawing>
                <wp:inline distT="0" distB="0" distL="0" distR="0" wp14:anchorId="180052E9" wp14:editId="5F797575">
                  <wp:extent cx="1185545" cy="33147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3"/>
                          <pic:cNvPicPr>
                            <a:picLocks noChangeAspect="1" noChangeArrowheads="1"/>
                          </pic:cNvPicPr>
                        </pic:nvPicPr>
                        <pic:blipFill>
                          <a:blip r:embed="rId114" cstate="screen">
                            <a:extLst>
                              <a:ext uri="{28A0092B-C50C-407E-A947-70E740481C1C}">
                                <a14:useLocalDpi xmlns:a14="http://schemas.microsoft.com/office/drawing/2010/main" val="0"/>
                              </a:ext>
                            </a:extLst>
                          </a:blip>
                          <a:srcRect/>
                          <a:stretch>
                            <a:fillRect/>
                          </a:stretch>
                        </pic:blipFill>
                        <pic:spPr bwMode="auto">
                          <a:xfrm>
                            <a:off x="0" y="0"/>
                            <a:ext cx="1185545" cy="33147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20"/>
                <w:sz w:val="28"/>
                <w:szCs w:val="28"/>
              </w:rPr>
              <w:drawing>
                <wp:inline distT="0" distB="0" distL="0" distR="0" wp14:anchorId="519BE7EA" wp14:editId="651CD0C0">
                  <wp:extent cx="1497330" cy="331470"/>
                  <wp:effectExtent l="0" t="0" r="762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4"/>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1497330" cy="33147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20"/>
                <w:sz w:val="28"/>
                <w:szCs w:val="28"/>
              </w:rPr>
              <w:drawing>
                <wp:inline distT="0" distB="0" distL="0" distR="0" wp14:anchorId="1D81404D" wp14:editId="028C88B1">
                  <wp:extent cx="894080" cy="331470"/>
                  <wp:effectExtent l="0" t="0" r="127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5"/>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894080" cy="33147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b)</w:t>
            </w:r>
            <w:r w:rsidRPr="008C5E00">
              <w:rPr>
                <w:rFonts w:ascii="Times New Roman" w:hAnsi="Times New Roman" w:cs="Times New Roman"/>
                <w:noProof/>
                <w:position w:val="-20"/>
                <w:sz w:val="28"/>
                <w:szCs w:val="28"/>
              </w:rPr>
              <w:drawing>
                <wp:inline distT="0" distB="0" distL="0" distR="0" wp14:anchorId="6464A30C" wp14:editId="03CFFEC6">
                  <wp:extent cx="1678305" cy="33147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6"/>
                          <pic:cNvPicPr>
                            <a:picLocks noChangeAspect="1" noChangeArrowheads="1"/>
                          </pic:cNvPicPr>
                        </pic:nvPicPr>
                        <pic:blipFill>
                          <a:blip r:embed="rId117" cstate="screen">
                            <a:extLst>
                              <a:ext uri="{28A0092B-C50C-407E-A947-70E740481C1C}">
                                <a14:useLocalDpi xmlns:a14="http://schemas.microsoft.com/office/drawing/2010/main" val="0"/>
                              </a:ext>
                            </a:extLst>
                          </a:blip>
                          <a:srcRect/>
                          <a:stretch>
                            <a:fillRect/>
                          </a:stretch>
                        </pic:blipFill>
                        <pic:spPr bwMode="auto">
                          <a:xfrm>
                            <a:off x="0" y="0"/>
                            <a:ext cx="1678305" cy="331470"/>
                          </a:xfrm>
                          <a:prstGeom prst="rect">
                            <a:avLst/>
                          </a:prstGeom>
                          <a:noFill/>
                          <a:ln>
                            <a:noFill/>
                          </a:ln>
                        </pic:spPr>
                      </pic:pic>
                    </a:graphicData>
                  </a:graphic>
                </wp:inline>
              </w:drawing>
            </w:r>
            <w:r w:rsidRPr="008C5E00">
              <w:rPr>
                <w:rFonts w:ascii="Times New Roman" w:hAnsi="Times New Roman" w:cs="Times New Roman"/>
                <w:noProof/>
                <w:position w:val="-20"/>
                <w:sz w:val="28"/>
                <w:szCs w:val="28"/>
              </w:rPr>
              <w:drawing>
                <wp:inline distT="0" distB="0" distL="0" distR="0" wp14:anchorId="5D6D9C43" wp14:editId="5110A83B">
                  <wp:extent cx="1758315" cy="33147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7"/>
                          <pic:cNvPicPr>
                            <a:picLocks noChangeAspect="1" noChangeArrowheads="1"/>
                          </pic:cNvPicPr>
                        </pic:nvPicPr>
                        <pic:blipFill>
                          <a:blip r:embed="rId118" cstate="screen">
                            <a:extLst>
                              <a:ext uri="{28A0092B-C50C-407E-A947-70E740481C1C}">
                                <a14:useLocalDpi xmlns:a14="http://schemas.microsoft.com/office/drawing/2010/main" val="0"/>
                              </a:ext>
                            </a:extLst>
                          </a:blip>
                          <a:srcRect/>
                          <a:stretch>
                            <a:fillRect/>
                          </a:stretch>
                        </pic:blipFill>
                        <pic:spPr bwMode="auto">
                          <a:xfrm>
                            <a:off x="0" y="0"/>
                            <a:ext cx="1758315" cy="331470"/>
                          </a:xfrm>
                          <a:prstGeom prst="rect">
                            <a:avLst/>
                          </a:prstGeom>
                          <a:noFill/>
                          <a:ln>
                            <a:noFill/>
                          </a:ln>
                        </pic:spPr>
                      </pic:pic>
                    </a:graphicData>
                  </a:graphic>
                </wp:inline>
              </w:drawing>
            </w:r>
          </w:p>
          <w:p w:rsidR="008C5E00" w:rsidRPr="008C5E00" w:rsidRDefault="008C5E00" w:rsidP="008C5E00">
            <w:pPr>
              <w:tabs>
                <w:tab w:val="left" w:pos="720"/>
              </w:tabs>
              <w:spacing w:after="0" w:line="240" w:lineRule="auto"/>
              <w:jc w:val="both"/>
              <w:rPr>
                <w:rFonts w:ascii="Times New Roman" w:hAnsi="Times New Roman" w:cs="Times New Roman"/>
                <w:sz w:val="28"/>
                <w:szCs w:val="28"/>
              </w:rPr>
            </w:pPr>
            <w:r w:rsidRPr="008C5E00">
              <w:rPr>
                <w:rFonts w:ascii="Times New Roman" w:hAnsi="Times New Roman" w:cs="Times New Roman"/>
                <w:noProof/>
                <w:position w:val="-20"/>
                <w:sz w:val="28"/>
                <w:szCs w:val="28"/>
              </w:rPr>
              <w:drawing>
                <wp:inline distT="0" distB="0" distL="0" distR="0" wp14:anchorId="0712BCDF" wp14:editId="74E47DE4">
                  <wp:extent cx="1748155" cy="331470"/>
                  <wp:effectExtent l="0" t="0" r="444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8"/>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1748155" cy="331470"/>
                          </a:xfrm>
                          <a:prstGeom prst="rect">
                            <a:avLst/>
                          </a:prstGeom>
                          <a:noFill/>
                          <a:ln>
                            <a:noFill/>
                          </a:ln>
                        </pic:spPr>
                      </pic:pic>
                    </a:graphicData>
                  </a:graphic>
                </wp:inline>
              </w:drawing>
            </w:r>
            <w:r w:rsidRPr="008C5E00">
              <w:rPr>
                <w:rFonts w:ascii="Times New Roman" w:hAnsi="Times New Roman" w:cs="Times New Roman"/>
                <w:noProof/>
                <w:position w:val="-20"/>
                <w:sz w:val="28"/>
                <w:szCs w:val="28"/>
              </w:rPr>
              <w:drawing>
                <wp:inline distT="0" distB="0" distL="0" distR="0" wp14:anchorId="7CBE8D95" wp14:editId="354A93C7">
                  <wp:extent cx="1909445" cy="33147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9"/>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1909445" cy="331470"/>
                          </a:xfrm>
                          <a:prstGeom prst="rect">
                            <a:avLst/>
                          </a:prstGeom>
                          <a:noFill/>
                          <a:ln>
                            <a:noFill/>
                          </a:ln>
                        </pic:spPr>
                      </pic:pic>
                    </a:graphicData>
                  </a:graphic>
                </wp:inline>
              </w:drawing>
            </w:r>
          </w:p>
          <w:p w:rsidR="008C5E00" w:rsidRPr="008C5E00" w:rsidRDefault="008C5E00" w:rsidP="008C5E00">
            <w:pPr>
              <w:tabs>
                <w:tab w:val="left" w:pos="720"/>
              </w:tabs>
              <w:spacing w:after="0" w:line="240" w:lineRule="auto"/>
              <w:jc w:val="both"/>
              <w:rPr>
                <w:rFonts w:ascii="Times New Roman" w:hAnsi="Times New Roman" w:cs="Times New Roman"/>
                <w:sz w:val="28"/>
                <w:szCs w:val="28"/>
              </w:rPr>
            </w:pPr>
          </w:p>
          <w:p w:rsidR="008C5E00" w:rsidRPr="008C5E00" w:rsidRDefault="008C5E00" w:rsidP="008C5E00">
            <w:pPr>
              <w:tabs>
                <w:tab w:val="left" w:pos="720"/>
              </w:tabs>
              <w:spacing w:after="0" w:line="240" w:lineRule="auto"/>
              <w:jc w:val="both"/>
              <w:rPr>
                <w:rFonts w:ascii="Times New Roman" w:hAnsi="Times New Roman" w:cs="Times New Roman"/>
                <w:b/>
                <w:color w:val="000000" w:themeColor="text1"/>
                <w:sz w:val="28"/>
                <w:szCs w:val="28"/>
              </w:rPr>
            </w:pPr>
          </w:p>
        </w:tc>
      </w:tr>
    </w:tbl>
    <w:p w:rsidR="008C5E00" w:rsidRPr="008C5E00" w:rsidRDefault="008C5E00" w:rsidP="008C5E00">
      <w:pPr>
        <w:spacing w:after="0" w:line="240" w:lineRule="auto"/>
        <w:rPr>
          <w:rFonts w:ascii="Times New Roman" w:eastAsia="Times New Roman" w:hAnsi="Times New Roman" w:cs="Times New Roman"/>
          <w:b/>
          <w:bCs/>
          <w:color w:val="000000" w:themeColor="text1"/>
          <w:sz w:val="28"/>
          <w:szCs w:val="28"/>
          <w:u w:val="single"/>
        </w:rPr>
      </w:pPr>
      <w:r w:rsidRPr="008C5E00">
        <w:rPr>
          <w:rFonts w:ascii="Times New Roman" w:eastAsia="Times New Roman" w:hAnsi="Times New Roman" w:cs="Times New Roman"/>
          <w:b/>
          <w:bCs/>
          <w:color w:val="000000" w:themeColor="text1"/>
          <w:sz w:val="28"/>
          <w:szCs w:val="28"/>
          <w:u w:val="single"/>
        </w:rPr>
        <w:t>Phiếu học tập 1</w:t>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
          <w:bCs/>
          <w:color w:val="000000" w:themeColor="text1"/>
          <w:sz w:val="28"/>
          <w:szCs w:val="28"/>
          <w:u w:val="single"/>
        </w:rPr>
        <w:t>Câu 1:</w:t>
      </w:r>
      <w:r w:rsidRPr="008C5E00">
        <w:rPr>
          <w:rFonts w:ascii="Times New Roman" w:eastAsia="Times New Roman" w:hAnsi="Times New Roman" w:cs="Times New Roman"/>
          <w:bCs/>
          <w:color w:val="000000" w:themeColor="text1"/>
          <w:sz w:val="28"/>
          <w:szCs w:val="28"/>
          <w:lang w:val="pt-BR"/>
        </w:rPr>
        <w:t xml:space="preserve"> (2,0 điểm) </w:t>
      </w:r>
      <w:r w:rsidRPr="008C5E00">
        <w:rPr>
          <w:rFonts w:ascii="Times New Roman" w:eastAsia="Times New Roman" w:hAnsi="Times New Roman" w:cs="Times New Roman"/>
          <w:bCs/>
          <w:color w:val="000000" w:themeColor="text1"/>
          <w:sz w:val="28"/>
          <w:szCs w:val="28"/>
        </w:rPr>
        <w:t>Áp dụng tính chất chia hết của một tổng (hiệu) để xét xem mỗi tổng (hiệu) sau có chia hết cho 8 không?</w:t>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Cs/>
          <w:color w:val="000000" w:themeColor="text1"/>
          <w:sz w:val="28"/>
          <w:szCs w:val="28"/>
        </w:rPr>
        <w:lastRenderedPageBreak/>
        <w:t xml:space="preserve">a) </w:t>
      </w:r>
      <w:r w:rsidRPr="008C5E00">
        <w:rPr>
          <w:rFonts w:ascii="Times New Roman" w:eastAsia="Times New Roman" w:hAnsi="Times New Roman" w:cs="Times New Roman"/>
          <w:bCs/>
          <w:noProof/>
          <w:color w:val="000000" w:themeColor="text1"/>
          <w:sz w:val="28"/>
          <w:szCs w:val="28"/>
        </w:rPr>
        <w:drawing>
          <wp:inline distT="0" distB="0" distL="0" distR="0" wp14:anchorId="0913FC82" wp14:editId="5ECAB814">
            <wp:extent cx="633095" cy="180975"/>
            <wp:effectExtent l="0" t="0" r="0"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0"/>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633095" cy="180975"/>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t xml:space="preserve">c) </w:t>
      </w:r>
      <w:r w:rsidRPr="008C5E00">
        <w:rPr>
          <w:rFonts w:ascii="Times New Roman" w:eastAsia="Times New Roman" w:hAnsi="Times New Roman" w:cs="Times New Roman"/>
          <w:bCs/>
          <w:noProof/>
          <w:color w:val="000000" w:themeColor="text1"/>
          <w:sz w:val="28"/>
          <w:szCs w:val="28"/>
        </w:rPr>
        <w:drawing>
          <wp:inline distT="0" distB="0" distL="0" distR="0" wp14:anchorId="2204C197" wp14:editId="2B838E08">
            <wp:extent cx="1145540" cy="180975"/>
            <wp:effectExtent l="0" t="0" r="0"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1"/>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1145540" cy="180975"/>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Cs/>
          <w:color w:val="000000" w:themeColor="text1"/>
          <w:sz w:val="28"/>
          <w:szCs w:val="28"/>
        </w:rPr>
        <w:t xml:space="preserve">b) </w:t>
      </w:r>
      <w:r w:rsidRPr="008C5E00">
        <w:rPr>
          <w:rFonts w:ascii="Times New Roman" w:eastAsia="Times New Roman" w:hAnsi="Times New Roman" w:cs="Times New Roman"/>
          <w:bCs/>
          <w:noProof/>
          <w:color w:val="000000" w:themeColor="text1"/>
          <w:sz w:val="28"/>
          <w:szCs w:val="28"/>
        </w:rPr>
        <w:drawing>
          <wp:inline distT="0" distB="0" distL="0" distR="0" wp14:anchorId="70EC8A04" wp14:editId="3D77B5BD">
            <wp:extent cx="612775" cy="18097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2"/>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612775" cy="180975"/>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r>
      <w:r w:rsidRPr="008C5E00">
        <w:rPr>
          <w:rFonts w:ascii="Times New Roman" w:eastAsia="Times New Roman" w:hAnsi="Times New Roman" w:cs="Times New Roman"/>
          <w:bCs/>
          <w:color w:val="000000" w:themeColor="text1"/>
          <w:sz w:val="28"/>
          <w:szCs w:val="28"/>
        </w:rPr>
        <w:tab/>
        <w:t xml:space="preserve">d) </w:t>
      </w:r>
      <w:r w:rsidRPr="008C5E00">
        <w:rPr>
          <w:rFonts w:ascii="Times New Roman" w:eastAsia="Times New Roman" w:hAnsi="Times New Roman" w:cs="Times New Roman"/>
          <w:bCs/>
          <w:noProof/>
          <w:color w:val="000000" w:themeColor="text1"/>
          <w:sz w:val="28"/>
          <w:szCs w:val="28"/>
        </w:rPr>
        <w:drawing>
          <wp:inline distT="0" distB="0" distL="0" distR="0" wp14:anchorId="3483D7EC" wp14:editId="40FF3E6B">
            <wp:extent cx="703580" cy="180975"/>
            <wp:effectExtent l="0" t="0" r="1270" b="952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3"/>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703580" cy="180975"/>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
          <w:bCs/>
          <w:color w:val="000000" w:themeColor="text1"/>
          <w:sz w:val="28"/>
          <w:szCs w:val="28"/>
          <w:u w:val="single"/>
        </w:rPr>
        <w:t>Câu 2:</w:t>
      </w:r>
      <w:r w:rsidRPr="008C5E00">
        <w:rPr>
          <w:rFonts w:ascii="Times New Roman" w:eastAsia="Times New Roman" w:hAnsi="Times New Roman" w:cs="Times New Roman"/>
          <w:bCs/>
          <w:color w:val="000000" w:themeColor="text1"/>
          <w:sz w:val="28"/>
          <w:szCs w:val="28"/>
          <w:lang w:val="pt-BR"/>
        </w:rPr>
        <w:t xml:space="preserve"> (2,0 điểm)  </w:t>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Cs/>
          <w:color w:val="000000" w:themeColor="text1"/>
          <w:sz w:val="28"/>
          <w:szCs w:val="28"/>
        </w:rPr>
        <w:t xml:space="preserve">Số tự nhiên </w:t>
      </w:r>
      <w:r w:rsidRPr="008C5E00">
        <w:rPr>
          <w:rFonts w:ascii="Times New Roman" w:eastAsia="Times New Roman" w:hAnsi="Times New Roman" w:cs="Times New Roman"/>
          <w:bCs/>
          <w:noProof/>
          <w:color w:val="000000" w:themeColor="text1"/>
          <w:position w:val="-6"/>
          <w:sz w:val="28"/>
          <w:szCs w:val="28"/>
        </w:rPr>
        <w:drawing>
          <wp:inline distT="0" distB="0" distL="0" distR="0" wp14:anchorId="1B0A65DE" wp14:editId="78F2A4B3">
            <wp:extent cx="120650" cy="14097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 xml:space="preserve"> chia cho 24 dư 18. Hỏi số </w:t>
      </w:r>
      <w:r w:rsidRPr="008C5E00">
        <w:rPr>
          <w:rFonts w:ascii="Times New Roman" w:eastAsia="Times New Roman" w:hAnsi="Times New Roman" w:cs="Times New Roman"/>
          <w:bCs/>
          <w:noProof/>
          <w:color w:val="000000" w:themeColor="text1"/>
          <w:position w:val="-6"/>
          <w:sz w:val="28"/>
          <w:szCs w:val="28"/>
        </w:rPr>
        <w:drawing>
          <wp:inline distT="0" distB="0" distL="0" distR="0" wp14:anchorId="0FA569EE" wp14:editId="57DD8F86">
            <wp:extent cx="120650" cy="14097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5"/>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 xml:space="preserve"> cho chia hết cho 3 không? Có chia hết cho 4 không?</w:t>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
          <w:bCs/>
          <w:color w:val="000000" w:themeColor="text1"/>
          <w:sz w:val="28"/>
          <w:szCs w:val="28"/>
          <w:u w:val="single"/>
          <w:lang w:val="pt-BR"/>
        </w:rPr>
        <w:t>Câu 3:</w:t>
      </w:r>
      <w:r w:rsidRPr="008C5E00">
        <w:rPr>
          <w:rFonts w:ascii="Times New Roman" w:eastAsia="Times New Roman" w:hAnsi="Times New Roman" w:cs="Times New Roman"/>
          <w:b/>
          <w:bCs/>
          <w:color w:val="000000" w:themeColor="text1"/>
          <w:sz w:val="28"/>
          <w:szCs w:val="28"/>
          <w:lang w:val="pt-BR"/>
        </w:rPr>
        <w:t xml:space="preserve"> </w:t>
      </w:r>
      <w:r w:rsidRPr="008C5E00">
        <w:rPr>
          <w:rFonts w:ascii="Times New Roman" w:eastAsia="Times New Roman" w:hAnsi="Times New Roman" w:cs="Times New Roman"/>
          <w:bCs/>
          <w:color w:val="000000" w:themeColor="text1"/>
          <w:sz w:val="28"/>
          <w:szCs w:val="28"/>
          <w:lang w:val="pt-BR"/>
        </w:rPr>
        <w:t xml:space="preserve">(1,0 điểm) </w:t>
      </w:r>
      <w:r w:rsidRPr="008C5E00">
        <w:rPr>
          <w:rFonts w:ascii="Times New Roman" w:eastAsia="Times New Roman" w:hAnsi="Times New Roman" w:cs="Times New Roman"/>
          <w:bCs/>
          <w:color w:val="000000" w:themeColor="text1"/>
          <w:sz w:val="28"/>
          <w:szCs w:val="28"/>
        </w:rPr>
        <w:t xml:space="preserve">Tìm </w:t>
      </w:r>
      <w:r w:rsidRPr="008C5E00">
        <w:rPr>
          <w:rFonts w:ascii="Times New Roman" w:eastAsia="Times New Roman" w:hAnsi="Times New Roman" w:cs="Times New Roman"/>
          <w:bCs/>
          <w:noProof/>
          <w:color w:val="000000" w:themeColor="text1"/>
          <w:position w:val="-4"/>
          <w:sz w:val="28"/>
          <w:szCs w:val="28"/>
        </w:rPr>
        <w:drawing>
          <wp:inline distT="0" distB="0" distL="0" distR="0" wp14:anchorId="69D7ED21" wp14:editId="1BB108F2">
            <wp:extent cx="140970" cy="12065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6"/>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140970" cy="120650"/>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 xml:space="preserve"> thuộc tập hợp </w:t>
      </w:r>
      <w:r w:rsidRPr="008C5E00">
        <w:rPr>
          <w:rFonts w:ascii="Times New Roman" w:eastAsia="Times New Roman" w:hAnsi="Times New Roman" w:cs="Times New Roman"/>
          <w:bCs/>
          <w:noProof/>
          <w:color w:val="000000" w:themeColor="text1"/>
          <w:position w:val="-14"/>
          <w:sz w:val="28"/>
          <w:szCs w:val="28"/>
        </w:rPr>
        <w:drawing>
          <wp:inline distT="0" distB="0" distL="0" distR="0" wp14:anchorId="71B0EC5A" wp14:editId="2B681AA1">
            <wp:extent cx="1055370" cy="25146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7"/>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1055370" cy="251460"/>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 xml:space="preserve"> biết </w:t>
      </w:r>
      <w:r w:rsidRPr="008C5E00">
        <w:rPr>
          <w:rFonts w:ascii="Times New Roman" w:eastAsia="Times New Roman" w:hAnsi="Times New Roman" w:cs="Times New Roman"/>
          <w:bCs/>
          <w:noProof/>
          <w:color w:val="000000" w:themeColor="text1"/>
          <w:position w:val="-6"/>
          <w:sz w:val="28"/>
          <w:szCs w:val="28"/>
        </w:rPr>
        <w:drawing>
          <wp:inline distT="0" distB="0" distL="0" distR="0" wp14:anchorId="53D2558C" wp14:editId="4728CB81">
            <wp:extent cx="502285" cy="180975"/>
            <wp:effectExtent l="0" t="0" r="0"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8"/>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502285" cy="180975"/>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rPr>
        <w:t xml:space="preserve"> không chia </w:t>
      </w:r>
    </w:p>
    <w:p w:rsidR="008C5E00" w:rsidRPr="008C5E00" w:rsidRDefault="008C5E00" w:rsidP="008C5E00">
      <w:pPr>
        <w:spacing w:after="0" w:line="240" w:lineRule="auto"/>
        <w:rPr>
          <w:rFonts w:ascii="Times New Roman" w:eastAsia="Times New Roman" w:hAnsi="Times New Roman" w:cs="Times New Roman"/>
          <w:bCs/>
          <w:color w:val="000000" w:themeColor="text1"/>
          <w:sz w:val="28"/>
          <w:szCs w:val="28"/>
        </w:rPr>
      </w:pPr>
      <w:r w:rsidRPr="008C5E00">
        <w:rPr>
          <w:rFonts w:ascii="Times New Roman" w:eastAsia="Times New Roman" w:hAnsi="Times New Roman" w:cs="Times New Roman"/>
          <w:bCs/>
          <w:color w:val="000000" w:themeColor="text1"/>
          <w:sz w:val="28"/>
          <w:szCs w:val="28"/>
        </w:rPr>
        <w:t>hết cho 12.</w:t>
      </w:r>
    </w:p>
    <w:p w:rsidR="008C5E00" w:rsidRPr="008C5E00" w:rsidRDefault="008C5E00" w:rsidP="008C5E00">
      <w:pPr>
        <w:spacing w:after="0" w:line="240" w:lineRule="auto"/>
        <w:rPr>
          <w:rFonts w:ascii="Times New Roman" w:hAnsi="Times New Roman" w:cs="Times New Roman"/>
          <w:color w:val="000000" w:themeColor="text1"/>
          <w:sz w:val="28"/>
          <w:szCs w:val="28"/>
        </w:rPr>
      </w:pPr>
      <w:r w:rsidRPr="008C5E00">
        <w:rPr>
          <w:rFonts w:ascii="Times New Roman" w:eastAsia="Times New Roman" w:hAnsi="Times New Roman" w:cs="Times New Roman"/>
          <w:b/>
          <w:bCs/>
          <w:color w:val="000000" w:themeColor="text1"/>
          <w:sz w:val="28"/>
          <w:szCs w:val="28"/>
          <w:u w:val="single"/>
          <w:lang w:val="pt-BR"/>
        </w:rPr>
        <w:t>Câu 4:</w:t>
      </w:r>
      <w:r w:rsidRPr="008C5E00">
        <w:rPr>
          <w:rFonts w:ascii="Times New Roman" w:eastAsia="Times New Roman" w:hAnsi="Times New Roman" w:cs="Times New Roman"/>
          <w:b/>
          <w:bCs/>
          <w:color w:val="000000" w:themeColor="text1"/>
          <w:sz w:val="28"/>
          <w:szCs w:val="28"/>
          <w:lang w:val="pt-BR"/>
        </w:rPr>
        <w:t xml:space="preserve"> </w:t>
      </w:r>
      <w:r w:rsidRPr="008C5E00">
        <w:rPr>
          <w:rFonts w:ascii="Times New Roman" w:eastAsia="Times New Roman" w:hAnsi="Times New Roman" w:cs="Times New Roman"/>
          <w:bCs/>
          <w:color w:val="000000" w:themeColor="text1"/>
          <w:sz w:val="28"/>
          <w:szCs w:val="28"/>
          <w:lang w:val="pt-BR"/>
        </w:rPr>
        <w:t>(1,0 điểm) Chứng tỏ rằng: A = 2 + 2</w:t>
      </w:r>
      <w:r w:rsidRPr="008C5E00">
        <w:rPr>
          <w:rFonts w:ascii="Times New Roman" w:eastAsia="Times New Roman" w:hAnsi="Times New Roman" w:cs="Times New Roman"/>
          <w:bCs/>
          <w:color w:val="000000" w:themeColor="text1"/>
          <w:sz w:val="28"/>
          <w:szCs w:val="28"/>
          <w:vertAlign w:val="superscript"/>
          <w:lang w:val="pt-BR"/>
        </w:rPr>
        <w:t>2</w:t>
      </w:r>
      <w:r w:rsidRPr="008C5E00">
        <w:rPr>
          <w:rFonts w:ascii="Times New Roman" w:hAnsi="Times New Roman" w:cs="Times New Roman"/>
          <w:color w:val="000000" w:themeColor="text1"/>
          <w:sz w:val="28"/>
          <w:szCs w:val="28"/>
        </w:rPr>
        <w:t xml:space="preserve"> + 2</w:t>
      </w:r>
      <w:r w:rsidRPr="008C5E00">
        <w:rPr>
          <w:rFonts w:ascii="Times New Roman" w:hAnsi="Times New Roman" w:cs="Times New Roman"/>
          <w:color w:val="000000" w:themeColor="text1"/>
          <w:sz w:val="28"/>
          <w:szCs w:val="28"/>
          <w:vertAlign w:val="superscript"/>
        </w:rPr>
        <w:t>3</w:t>
      </w:r>
      <w:r w:rsidRPr="008C5E00">
        <w:rPr>
          <w:rFonts w:ascii="Times New Roman" w:hAnsi="Times New Roman" w:cs="Times New Roman"/>
          <w:color w:val="000000" w:themeColor="text1"/>
          <w:sz w:val="28"/>
          <w:szCs w:val="28"/>
        </w:rPr>
        <w:t xml:space="preserve"> + … + 2</w:t>
      </w:r>
      <w:r w:rsidRPr="008C5E00">
        <w:rPr>
          <w:rFonts w:ascii="Times New Roman" w:hAnsi="Times New Roman" w:cs="Times New Roman"/>
          <w:color w:val="000000" w:themeColor="text1"/>
          <w:sz w:val="28"/>
          <w:szCs w:val="28"/>
          <w:vertAlign w:val="superscript"/>
        </w:rPr>
        <w:t>100</w:t>
      </w:r>
      <w:r w:rsidRPr="008C5E00">
        <w:rPr>
          <w:rFonts w:ascii="Times New Roman" w:hAnsi="Times New Roman" w:cs="Times New Roman"/>
          <w:color w:val="000000" w:themeColor="text1"/>
          <w:sz w:val="28"/>
          <w:szCs w:val="28"/>
        </w:rPr>
        <w:t xml:space="preserve"> chia hết cho 3.</w:t>
      </w:r>
    </w:p>
    <w:p w:rsidR="008C5E00" w:rsidRPr="008C5E00" w:rsidRDefault="008C5E00" w:rsidP="008C5E00">
      <w:pPr>
        <w:spacing w:after="0" w:line="240" w:lineRule="auto"/>
        <w:rPr>
          <w:rFonts w:ascii="Times New Roman" w:eastAsia="Times New Roman" w:hAnsi="Times New Roman" w:cs="Times New Roman"/>
          <w:b/>
          <w:color w:val="000000" w:themeColor="text1"/>
          <w:sz w:val="28"/>
          <w:szCs w:val="28"/>
          <w:u w:val="single"/>
        </w:rPr>
      </w:pPr>
      <w:r w:rsidRPr="008C5E00">
        <w:rPr>
          <w:rFonts w:ascii="Times New Roman" w:hAnsi="Times New Roman" w:cs="Times New Roman"/>
          <w:b/>
          <w:color w:val="000000" w:themeColor="text1"/>
          <w:sz w:val="28"/>
          <w:szCs w:val="28"/>
          <w:u w:val="single"/>
        </w:rPr>
        <w:t>Câu 5</w:t>
      </w:r>
      <w:r w:rsidRPr="008C5E00">
        <w:rPr>
          <w:rFonts w:ascii="Times New Roman" w:eastAsia="Times New Roman" w:hAnsi="Times New Roman" w:cs="Times New Roman"/>
          <w:b/>
          <w:color w:val="000000" w:themeColor="text1"/>
          <w:sz w:val="28"/>
          <w:szCs w:val="28"/>
          <w:u w:val="single"/>
          <w:lang w:val="fr-FR"/>
        </w:rPr>
        <w:t>:</w:t>
      </w:r>
      <w:r w:rsidRPr="008C5E00">
        <w:rPr>
          <w:rFonts w:ascii="Times New Roman" w:eastAsia="Times New Roman" w:hAnsi="Times New Roman" w:cs="Times New Roman"/>
          <w:color w:val="000000" w:themeColor="text1"/>
          <w:sz w:val="28"/>
          <w:szCs w:val="28"/>
          <w:lang w:val="fr-FR"/>
        </w:rPr>
        <w:t xml:space="preserve"> </w:t>
      </w:r>
      <w:r w:rsidRPr="008C5E00">
        <w:rPr>
          <w:rFonts w:ascii="Times New Roman" w:eastAsia="Times New Roman" w:hAnsi="Times New Roman" w:cs="Times New Roman"/>
          <w:bCs/>
          <w:color w:val="000000" w:themeColor="text1"/>
          <w:sz w:val="28"/>
          <w:szCs w:val="28"/>
          <w:lang w:val="pt-BR"/>
        </w:rPr>
        <w:t xml:space="preserve">(1,0 điểm) </w:t>
      </w:r>
      <w:r w:rsidRPr="008C5E00">
        <w:rPr>
          <w:rFonts w:ascii="Times New Roman" w:hAnsi="Times New Roman" w:cs="Times New Roman"/>
          <w:sz w:val="28"/>
          <w:szCs w:val="28"/>
          <w:shd w:val="clear" w:color="auto" w:fill="FFFFFF"/>
        </w:rPr>
        <w:t>Hai bạn An và Khang đi mua 18 gói bánh và 12 gói kẹo để đến lớp liên hoan. An đưa cho cô bán hàng 4 tờ mỗi tờ 50 000 đồng và được trả lại 72 000đồng. Khang nói: "Cô tính sai rồi". Bạn hãy cho biết Khang nói đúng hay sai ? Giải thích tại sao ?</w:t>
      </w:r>
      <w:r w:rsidRPr="008C5E00">
        <w:rPr>
          <w:rFonts w:ascii="Times New Roman" w:eastAsia="Times New Roman" w:hAnsi="Times New Roman" w:cs="Times New Roman"/>
          <w:b/>
          <w:color w:val="000000" w:themeColor="text1"/>
          <w:sz w:val="28"/>
          <w:szCs w:val="28"/>
          <w:u w:val="single"/>
        </w:rPr>
        <w:t xml:space="preserve"> </w:t>
      </w:r>
    </w:p>
    <w:p w:rsidR="008C5E00" w:rsidRPr="008C5E00" w:rsidRDefault="008C5E00" w:rsidP="008C5E00">
      <w:pPr>
        <w:spacing w:after="0" w:line="240" w:lineRule="auto"/>
        <w:rPr>
          <w:rFonts w:ascii="Times New Roman" w:eastAsia="Times New Roman" w:hAnsi="Times New Roman" w:cs="Times New Roman"/>
          <w:b/>
          <w:color w:val="000000" w:themeColor="text1"/>
          <w:sz w:val="28"/>
          <w:szCs w:val="28"/>
          <w:u w:val="single"/>
        </w:rPr>
      </w:pPr>
      <w:r w:rsidRPr="008C5E00">
        <w:rPr>
          <w:rFonts w:ascii="Times New Roman" w:eastAsia="Times New Roman" w:hAnsi="Times New Roman" w:cs="Times New Roman"/>
          <w:b/>
          <w:color w:val="000000" w:themeColor="text1"/>
          <w:sz w:val="28"/>
          <w:szCs w:val="28"/>
          <w:u w:val="single"/>
        </w:rPr>
        <w:t xml:space="preserve">Đáp án: </w:t>
      </w:r>
    </w:p>
    <w:p w:rsidR="008C5E00" w:rsidRPr="008C5E00" w:rsidRDefault="008C5E00" w:rsidP="008C5E00">
      <w:pPr>
        <w:spacing w:after="0" w:line="240" w:lineRule="auto"/>
        <w:rPr>
          <w:rFonts w:ascii="Times New Roman" w:eastAsia="Times New Roman" w:hAnsi="Times New Roman" w:cs="Times New Roman"/>
          <w:b/>
          <w:color w:val="000000" w:themeColor="text1"/>
          <w:sz w:val="28"/>
          <w:szCs w:val="28"/>
          <w:u w:val="single"/>
        </w:rPr>
      </w:pPr>
      <w:r w:rsidRPr="008C5E00">
        <w:rPr>
          <w:rFonts w:ascii="Times New Roman" w:eastAsia="Times New Roman" w:hAnsi="Times New Roman" w:cs="Times New Roman"/>
          <w:b/>
          <w:color w:val="000000" w:themeColor="text1"/>
          <w:sz w:val="28"/>
          <w:szCs w:val="28"/>
          <w:u w:val="single"/>
        </w:rPr>
        <w:t xml:space="preserve">Câu 1: </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a) </w:t>
      </w:r>
      <w:r w:rsidRPr="008C5E00">
        <w:rPr>
          <w:noProof/>
        </w:rPr>
        <w:drawing>
          <wp:inline distT="0" distB="0" distL="0" distR="0" wp14:anchorId="0313E012" wp14:editId="2C87BB9A">
            <wp:extent cx="793750" cy="25146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9"/>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793750" cy="2514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vì </w:t>
      </w:r>
      <w:r w:rsidRPr="008C5E00">
        <w:rPr>
          <w:noProof/>
          <w:position w:val="-12"/>
        </w:rPr>
        <w:drawing>
          <wp:inline distT="0" distB="0" distL="0" distR="0" wp14:anchorId="6E34CB1A" wp14:editId="7A609236">
            <wp:extent cx="703580" cy="241300"/>
            <wp:effectExtent l="0" t="0" r="127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0"/>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70358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b)</w:t>
      </w:r>
      <w:r w:rsidRPr="008C5E00">
        <w:rPr>
          <w:noProof/>
        </w:rPr>
        <w:drawing>
          <wp:inline distT="0" distB="0" distL="0" distR="0" wp14:anchorId="65D625DD" wp14:editId="6377800D">
            <wp:extent cx="793750" cy="251460"/>
            <wp:effectExtent l="0" t="0" r="635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1"/>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793750" cy="2514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vì </w:t>
      </w:r>
      <w:r w:rsidRPr="008C5E00">
        <w:rPr>
          <w:noProof/>
          <w:position w:val="-12"/>
        </w:rPr>
        <w:drawing>
          <wp:inline distT="0" distB="0" distL="0" distR="0" wp14:anchorId="7A785AB8" wp14:editId="763D498A">
            <wp:extent cx="733425" cy="241300"/>
            <wp:effectExtent l="0" t="0" r="9525"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2"/>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733425" cy="241300"/>
                    </a:xfrm>
                    <a:prstGeom prst="rect">
                      <a:avLst/>
                    </a:prstGeom>
                    <a:noFill/>
                    <a:ln>
                      <a:noFill/>
                    </a:ln>
                  </pic:spPr>
                </pic:pic>
              </a:graphicData>
            </a:graphic>
          </wp:inline>
        </w:drawing>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c)</w:t>
      </w:r>
      <w:r w:rsidRPr="008C5E00">
        <w:rPr>
          <w:noProof/>
        </w:rPr>
        <w:drawing>
          <wp:inline distT="0" distB="0" distL="0" distR="0" wp14:anchorId="283B2759" wp14:editId="006150AF">
            <wp:extent cx="1205865" cy="25146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3"/>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1205865" cy="2514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vì</w:t>
      </w:r>
      <w:r w:rsidRPr="008C5E00">
        <w:rPr>
          <w:noProof/>
          <w:position w:val="-12"/>
        </w:rPr>
        <w:drawing>
          <wp:inline distT="0" distB="0" distL="0" distR="0" wp14:anchorId="30610AC3" wp14:editId="15E6B5BB">
            <wp:extent cx="1185545" cy="24130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4"/>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1185545" cy="241300"/>
                    </a:xfrm>
                    <a:prstGeom prst="rect">
                      <a:avLst/>
                    </a:prstGeom>
                    <a:noFill/>
                    <a:ln>
                      <a:noFill/>
                    </a:ln>
                  </pic:spPr>
                </pic:pic>
              </a:graphicData>
            </a:graphic>
          </wp:inline>
        </w:drawing>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d)</w:t>
      </w:r>
      <w:r w:rsidRPr="008C5E00">
        <w:rPr>
          <w:rFonts w:ascii="Times New Roman" w:hAnsi="Times New Roman" w:cs="Times New Roman"/>
          <w:color w:val="000000" w:themeColor="text1"/>
          <w:sz w:val="28"/>
          <w:szCs w:val="28"/>
          <w:lang w:val="vi-VN"/>
        </w:rPr>
        <w:t>Nhận thấy</w:t>
      </w:r>
      <w:r w:rsidRPr="008C5E00">
        <w:rPr>
          <w:noProof/>
          <w:position w:val="-12"/>
        </w:rPr>
        <w:drawing>
          <wp:inline distT="0" distB="0" distL="0" distR="0" wp14:anchorId="4ED69575" wp14:editId="19309122">
            <wp:extent cx="864235" cy="2413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5"/>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86423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nên không áp dụng được tính chất chia hết của một tổng  để kết luận</w:t>
      </w:r>
      <w:r w:rsidRPr="008C5E00">
        <w:rPr>
          <w:rFonts w:ascii="Times New Roman" w:hAnsi="Times New Roman" w:cs="Times New Roman"/>
          <w:color w:val="000000" w:themeColor="text1"/>
          <w:sz w:val="28"/>
          <w:szCs w:val="28"/>
          <w:lang w:val="vi-VN"/>
        </w:rPr>
        <w:t>. Tuy nhiên</w:t>
      </w:r>
      <w:r w:rsidRPr="008C5E00">
        <w:rPr>
          <w:rFonts w:ascii="Times New Roman" w:hAnsi="Times New Roman" w:cs="Times New Roman"/>
          <w:color w:val="000000" w:themeColor="text1"/>
          <w:sz w:val="28"/>
          <w:szCs w:val="28"/>
        </w:rPr>
        <w:t>, nếu</w:t>
      </w:r>
      <w:r w:rsidRPr="008C5E00">
        <w:rPr>
          <w:rFonts w:ascii="Times New Roman" w:hAnsi="Times New Roman" w:cs="Times New Roman"/>
          <w:color w:val="000000" w:themeColor="text1"/>
          <w:sz w:val="28"/>
          <w:szCs w:val="28"/>
          <w:lang w:val="vi-VN"/>
        </w:rPr>
        <w:t xml:space="preserve"> biến đổi như sau </w:t>
      </w:r>
      <w:r w:rsidRPr="008C5E00">
        <w:rPr>
          <w:noProof/>
          <w:position w:val="-6"/>
        </w:rPr>
        <w:drawing>
          <wp:inline distT="0" distB="0" distL="0" distR="0" wp14:anchorId="773C80D7" wp14:editId="6727C0D9">
            <wp:extent cx="703580" cy="180975"/>
            <wp:effectExtent l="0" t="0" r="127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6"/>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70358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rPr>
        <w:t xml:space="preserve">= </w:t>
      </w:r>
      <w:r w:rsidRPr="008C5E00">
        <w:rPr>
          <w:noProof/>
          <w:position w:val="-6"/>
        </w:rPr>
        <w:drawing>
          <wp:inline distT="0" distB="0" distL="0" distR="0" wp14:anchorId="7B1E31B3" wp14:editId="50659D4F">
            <wp:extent cx="703580" cy="180975"/>
            <wp:effectExtent l="0" t="0" r="1270"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70358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khi này thì </w:t>
      </w:r>
      <w:r w:rsidRPr="008C5E00">
        <w:rPr>
          <w:noProof/>
          <w:position w:val="-12"/>
        </w:rPr>
        <w:drawing>
          <wp:inline distT="0" distB="0" distL="0" distR="0" wp14:anchorId="6550AE26" wp14:editId="6335C876">
            <wp:extent cx="824230" cy="24130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8"/>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82423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ta áp dụng tính chất chia hết của một tổng nên </w:t>
      </w:r>
      <w:r w:rsidRPr="008C5E00">
        <w:rPr>
          <w:noProof/>
          <w:position w:val="-6"/>
        </w:rPr>
        <w:drawing>
          <wp:inline distT="0" distB="0" distL="0" distR="0" wp14:anchorId="21583CD9" wp14:editId="51230C79">
            <wp:extent cx="854075" cy="191135"/>
            <wp:effectExtent l="0" t="0" r="3175"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9"/>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854075"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Do vậy</w:t>
      </w:r>
      <w:r w:rsidRPr="008C5E00">
        <w:rPr>
          <w:noProof/>
          <w:position w:val="-6"/>
        </w:rPr>
        <w:drawing>
          <wp:inline distT="0" distB="0" distL="0" distR="0" wp14:anchorId="48A26E46" wp14:editId="1A6D57FC">
            <wp:extent cx="703580" cy="180975"/>
            <wp:effectExtent l="0" t="0" r="1270"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0"/>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70358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chia hết cho 8.</w:t>
      </w:r>
    </w:p>
    <w:p w:rsidR="008C5E00" w:rsidRPr="008C5E00" w:rsidRDefault="008C5E00" w:rsidP="008C5E00">
      <w:pPr>
        <w:spacing w:after="0" w:line="240" w:lineRule="auto"/>
        <w:rPr>
          <w:rFonts w:ascii="Times New Roman" w:eastAsia="Times New Roman" w:hAnsi="Times New Roman" w:cs="Times New Roman"/>
          <w:b/>
          <w:color w:val="000000" w:themeColor="text1"/>
          <w:sz w:val="28"/>
          <w:szCs w:val="28"/>
          <w:u w:val="single"/>
        </w:rPr>
      </w:pPr>
      <w:r w:rsidRPr="008C5E00">
        <w:rPr>
          <w:rFonts w:ascii="Times New Roman" w:eastAsia="Times New Roman" w:hAnsi="Times New Roman" w:cs="Times New Roman"/>
          <w:b/>
          <w:color w:val="000000" w:themeColor="text1"/>
          <w:sz w:val="28"/>
          <w:szCs w:val="28"/>
          <w:u w:val="single"/>
        </w:rPr>
        <w:t>Câu 2:</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Số tự nhiên </w:t>
      </w:r>
      <w:r w:rsidRPr="008C5E00">
        <w:rPr>
          <w:rFonts w:ascii="Times New Roman" w:hAnsi="Times New Roman" w:cs="Times New Roman"/>
          <w:noProof/>
          <w:color w:val="000000" w:themeColor="text1"/>
          <w:position w:val="-6"/>
          <w:sz w:val="28"/>
          <w:szCs w:val="28"/>
        </w:rPr>
        <w:drawing>
          <wp:inline distT="0" distB="0" distL="0" distR="0" wp14:anchorId="6FD52F3E" wp14:editId="60824F6A">
            <wp:extent cx="120650" cy="14097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1"/>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chia hết cho 12 nên ta có thể viết </w:t>
      </w:r>
      <w:r w:rsidRPr="008C5E00">
        <w:rPr>
          <w:rFonts w:ascii="Times New Roman" w:hAnsi="Times New Roman" w:cs="Times New Roman"/>
          <w:noProof/>
          <w:color w:val="000000" w:themeColor="text1"/>
          <w:position w:val="-12"/>
          <w:sz w:val="28"/>
          <w:szCs w:val="28"/>
        </w:rPr>
        <w:drawing>
          <wp:inline distT="0" distB="0" distL="0" distR="0" wp14:anchorId="022D72F3" wp14:editId="249F74CC">
            <wp:extent cx="1336675" cy="24130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133667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Dựa vào tính chất chia hết của một tổng ta có:</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14508983" wp14:editId="70B81112">
            <wp:extent cx="271145" cy="2413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3"/>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27114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vì </w:t>
      </w:r>
      <w:r w:rsidRPr="008C5E00">
        <w:rPr>
          <w:rFonts w:ascii="Times New Roman" w:hAnsi="Times New Roman" w:cs="Times New Roman"/>
          <w:noProof/>
          <w:color w:val="000000" w:themeColor="text1"/>
          <w:position w:val="-12"/>
          <w:sz w:val="28"/>
          <w:szCs w:val="28"/>
        </w:rPr>
        <w:drawing>
          <wp:inline distT="0" distB="0" distL="0" distR="0" wp14:anchorId="6073DF5D" wp14:editId="584CEE7E">
            <wp:extent cx="843915" cy="24130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4"/>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843915" cy="241300"/>
                    </a:xfrm>
                    <a:prstGeom prst="rect">
                      <a:avLst/>
                    </a:prstGeom>
                    <a:noFill/>
                    <a:ln>
                      <a:noFill/>
                    </a:ln>
                  </pic:spPr>
                </pic:pic>
              </a:graphicData>
            </a:graphic>
          </wp:inline>
        </w:drawing>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1A662D58" wp14:editId="5CE64D14">
            <wp:extent cx="301625" cy="241300"/>
            <wp:effectExtent l="0" t="0" r="3175"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30162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vì </w:t>
      </w:r>
      <w:r w:rsidRPr="008C5E00">
        <w:rPr>
          <w:rFonts w:ascii="Times New Roman" w:hAnsi="Times New Roman" w:cs="Times New Roman"/>
          <w:noProof/>
          <w:color w:val="000000" w:themeColor="text1"/>
          <w:position w:val="-12"/>
          <w:sz w:val="28"/>
          <w:szCs w:val="28"/>
        </w:rPr>
        <w:drawing>
          <wp:inline distT="0" distB="0" distL="0" distR="0" wp14:anchorId="0A27D661" wp14:editId="3558001C">
            <wp:extent cx="904240" cy="24130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6"/>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90424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spacing w:after="0" w:line="240" w:lineRule="auto"/>
        <w:jc w:val="both"/>
        <w:rPr>
          <w:rFonts w:ascii="Times New Roman" w:eastAsia="Times New Roman" w:hAnsi="Times New Roman" w:cs="Times New Roman"/>
          <w:bCs/>
          <w:color w:val="000000" w:themeColor="text1"/>
          <w:sz w:val="28"/>
          <w:szCs w:val="28"/>
          <w:lang w:val="pt-BR"/>
        </w:rPr>
      </w:pPr>
      <w:r w:rsidRPr="008C5E00">
        <w:rPr>
          <w:rFonts w:ascii="Times New Roman" w:eastAsia="Times New Roman" w:hAnsi="Times New Roman" w:cs="Times New Roman"/>
          <w:b/>
          <w:bCs/>
          <w:color w:val="000000" w:themeColor="text1"/>
          <w:sz w:val="28"/>
          <w:szCs w:val="28"/>
          <w:u w:val="single"/>
          <w:lang w:val="pt-BR"/>
        </w:rPr>
        <w:t>Câu 3:</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Áp dụng tính chất chia hết của một tổng vì </w:t>
      </w:r>
      <w:r w:rsidRPr="008C5E00">
        <w:rPr>
          <w:rFonts w:ascii="Times New Roman" w:hAnsi="Times New Roman" w:cs="Times New Roman"/>
          <w:noProof/>
          <w:color w:val="000000" w:themeColor="text1"/>
          <w:position w:val="-6"/>
          <w:sz w:val="28"/>
          <w:szCs w:val="28"/>
        </w:rPr>
        <w:drawing>
          <wp:inline distT="0" distB="0" distL="0" distR="0" wp14:anchorId="0C0906D8" wp14:editId="515849AF">
            <wp:extent cx="502285" cy="180975"/>
            <wp:effectExtent l="0" t="0" r="0" b="952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7"/>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502285" cy="18097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 xml:space="preserve"> </w:t>
      </w:r>
      <w:r w:rsidRPr="008C5E00">
        <w:rPr>
          <w:rFonts w:ascii="Times New Roman" w:hAnsi="Times New Roman" w:cs="Times New Roman"/>
          <w:color w:val="000000" w:themeColor="text1"/>
          <w:sz w:val="28"/>
          <w:szCs w:val="28"/>
        </w:rPr>
        <w:t xml:space="preserve">không chia hết cho 12 mà 60 chia hết cho 12 nên </w:t>
      </w:r>
      <w:r w:rsidRPr="008C5E00">
        <w:rPr>
          <w:rFonts w:ascii="Times New Roman" w:hAnsi="Times New Roman" w:cs="Times New Roman"/>
          <w:noProof/>
          <w:color w:val="000000" w:themeColor="text1"/>
          <w:position w:val="-4"/>
          <w:sz w:val="28"/>
          <w:szCs w:val="28"/>
        </w:rPr>
        <w:drawing>
          <wp:inline distT="0" distB="0" distL="0" distR="0" wp14:anchorId="430FA7C6" wp14:editId="4AA431AB">
            <wp:extent cx="140970" cy="12065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8"/>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140970" cy="12065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phải là số không chia hết cho 12. Do đó </w:t>
      </w:r>
      <w:r w:rsidRPr="008C5E00">
        <w:rPr>
          <w:rFonts w:ascii="Times New Roman" w:hAnsi="Times New Roman" w:cs="Times New Roman"/>
          <w:noProof/>
          <w:color w:val="000000" w:themeColor="text1"/>
          <w:position w:val="-4"/>
          <w:sz w:val="28"/>
          <w:szCs w:val="28"/>
        </w:rPr>
        <w:drawing>
          <wp:inline distT="0" distB="0" distL="0" distR="0" wp14:anchorId="181245B0" wp14:editId="10083F3E">
            <wp:extent cx="562610" cy="180975"/>
            <wp:effectExtent l="0" t="0" r="889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9"/>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56261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widowControl w:val="0"/>
        <w:tabs>
          <w:tab w:val="left" w:pos="709"/>
        </w:tabs>
        <w:spacing w:after="120" w:line="240" w:lineRule="auto"/>
        <w:rPr>
          <w:rFonts w:ascii="Times New Roman" w:eastAsia="Times New Roman" w:hAnsi="Times New Roman" w:cs="Times New Roman"/>
          <w:b/>
          <w:bCs/>
          <w:color w:val="000000" w:themeColor="text1"/>
          <w:sz w:val="28"/>
          <w:szCs w:val="28"/>
          <w:lang w:val="pt-BR"/>
        </w:rPr>
      </w:pPr>
      <w:r w:rsidRPr="008C5E00">
        <w:rPr>
          <w:rFonts w:ascii="Times New Roman" w:eastAsia="Times New Roman" w:hAnsi="Times New Roman" w:cs="Times New Roman"/>
          <w:b/>
          <w:bCs/>
          <w:color w:val="000000" w:themeColor="text1"/>
          <w:sz w:val="28"/>
          <w:szCs w:val="28"/>
          <w:u w:val="single"/>
          <w:lang w:val="pt-BR"/>
        </w:rPr>
        <w:t>Câu 4:</w:t>
      </w:r>
      <w:r w:rsidRPr="008C5E00">
        <w:rPr>
          <w:rFonts w:ascii="Times New Roman" w:eastAsia="Times New Roman" w:hAnsi="Times New Roman" w:cs="Times New Roman"/>
          <w:b/>
          <w:bCs/>
          <w:color w:val="000000" w:themeColor="text1"/>
          <w:sz w:val="28"/>
          <w:szCs w:val="28"/>
          <w:lang w:val="pt-BR"/>
        </w:rPr>
        <w:t xml:space="preserve"> </w:t>
      </w:r>
    </w:p>
    <w:p w:rsidR="008C5E00" w:rsidRPr="008C5E00" w:rsidRDefault="008C5E00" w:rsidP="008C5E00">
      <w:pPr>
        <w:widowControl w:val="0"/>
        <w:tabs>
          <w:tab w:val="left" w:pos="709"/>
        </w:tabs>
        <w:spacing w:after="120" w:line="240" w:lineRule="auto"/>
        <w:rPr>
          <w:rFonts w:ascii="Times New Roman" w:hAnsi="Times New Roman" w:cs="Times New Roman"/>
          <w:color w:val="000000" w:themeColor="text1"/>
          <w:sz w:val="28"/>
          <w:szCs w:val="28"/>
        </w:rPr>
      </w:pPr>
      <w:r w:rsidRPr="008C5E00">
        <w:rPr>
          <w:rFonts w:ascii="Times New Roman" w:eastAsia="Times New Roman" w:hAnsi="Times New Roman" w:cs="Times New Roman"/>
          <w:b/>
          <w:bCs/>
          <w:color w:val="000000" w:themeColor="text1"/>
          <w:sz w:val="28"/>
          <w:szCs w:val="28"/>
          <w:lang w:val="pt-BR"/>
        </w:rPr>
        <w:t xml:space="preserve"> </w:t>
      </w:r>
      <w:r w:rsidRPr="008C5E00">
        <w:rPr>
          <w:rFonts w:ascii="Times New Roman" w:eastAsia="Times New Roman" w:hAnsi="Times New Roman" w:cs="Times New Roman"/>
          <w:bCs/>
          <w:color w:val="000000" w:themeColor="text1"/>
          <w:sz w:val="28"/>
          <w:szCs w:val="28"/>
          <w:lang w:val="pt-BR"/>
        </w:rPr>
        <w:t>Ta có: Tổng A có 100 số hạng, vì các số hạng của A gồm các lũy thừa cơ số 2 có số mũ là các số tự nhiên từ 1 đến 100. Nên chia A thành 50 nhóm,mỗi nhóm 2 số hạng, ta có: A = 2 + 2</w:t>
      </w:r>
      <w:r w:rsidRPr="008C5E00">
        <w:rPr>
          <w:rFonts w:ascii="Times New Roman" w:eastAsia="Times New Roman" w:hAnsi="Times New Roman" w:cs="Times New Roman"/>
          <w:bCs/>
          <w:color w:val="000000" w:themeColor="text1"/>
          <w:sz w:val="28"/>
          <w:szCs w:val="28"/>
          <w:vertAlign w:val="superscript"/>
          <w:lang w:val="pt-BR"/>
        </w:rPr>
        <w:t>2</w:t>
      </w:r>
      <w:r w:rsidRPr="008C5E00">
        <w:rPr>
          <w:rFonts w:ascii="Times New Roman" w:hAnsi="Times New Roman" w:cs="Times New Roman"/>
          <w:color w:val="000000" w:themeColor="text1"/>
          <w:sz w:val="28"/>
          <w:szCs w:val="28"/>
        </w:rPr>
        <w:t xml:space="preserve"> + 2</w:t>
      </w:r>
      <w:r w:rsidRPr="008C5E00">
        <w:rPr>
          <w:rFonts w:ascii="Times New Roman" w:hAnsi="Times New Roman" w:cs="Times New Roman"/>
          <w:color w:val="000000" w:themeColor="text1"/>
          <w:sz w:val="28"/>
          <w:szCs w:val="28"/>
          <w:vertAlign w:val="superscript"/>
        </w:rPr>
        <w:t>3</w:t>
      </w:r>
      <w:r w:rsidRPr="008C5E00">
        <w:rPr>
          <w:rFonts w:ascii="Times New Roman" w:hAnsi="Times New Roman" w:cs="Times New Roman"/>
          <w:color w:val="000000" w:themeColor="text1"/>
          <w:sz w:val="28"/>
          <w:szCs w:val="28"/>
        </w:rPr>
        <w:t xml:space="preserve"> + … + 2</w:t>
      </w:r>
      <w:r w:rsidRPr="008C5E00">
        <w:rPr>
          <w:rFonts w:ascii="Times New Roman" w:hAnsi="Times New Roman" w:cs="Times New Roman"/>
          <w:color w:val="000000" w:themeColor="text1"/>
          <w:sz w:val="28"/>
          <w:szCs w:val="28"/>
          <w:vertAlign w:val="superscript"/>
        </w:rPr>
        <w:t>100</w:t>
      </w:r>
      <w:r w:rsidRPr="008C5E00">
        <w:rPr>
          <w:rFonts w:ascii="Times New Roman" w:hAnsi="Times New Roman" w:cs="Times New Roman"/>
          <w:color w:val="000000" w:themeColor="text1"/>
          <w:sz w:val="28"/>
          <w:szCs w:val="28"/>
        </w:rPr>
        <w:t xml:space="preserve"> = (</w:t>
      </w:r>
      <w:r w:rsidRPr="008C5E00">
        <w:rPr>
          <w:rFonts w:ascii="Times New Roman" w:eastAsia="Times New Roman" w:hAnsi="Times New Roman" w:cs="Times New Roman"/>
          <w:bCs/>
          <w:color w:val="000000" w:themeColor="text1"/>
          <w:sz w:val="28"/>
          <w:szCs w:val="28"/>
          <w:lang w:val="pt-BR"/>
        </w:rPr>
        <w:t>2 + 2</w:t>
      </w:r>
      <w:r w:rsidRPr="008C5E00">
        <w:rPr>
          <w:rFonts w:ascii="Times New Roman" w:eastAsia="Times New Roman" w:hAnsi="Times New Roman" w:cs="Times New Roman"/>
          <w:bCs/>
          <w:color w:val="000000" w:themeColor="text1"/>
          <w:sz w:val="28"/>
          <w:szCs w:val="28"/>
          <w:vertAlign w:val="superscript"/>
          <w:lang w:val="pt-BR"/>
        </w:rPr>
        <w:t>2</w:t>
      </w:r>
      <w:r w:rsidRPr="008C5E00">
        <w:rPr>
          <w:rFonts w:ascii="Times New Roman" w:hAnsi="Times New Roman" w:cs="Times New Roman"/>
          <w:color w:val="000000" w:themeColor="text1"/>
          <w:sz w:val="28"/>
          <w:szCs w:val="28"/>
        </w:rPr>
        <w:t>)+ (2</w:t>
      </w:r>
      <w:r w:rsidRPr="008C5E00">
        <w:rPr>
          <w:rFonts w:ascii="Times New Roman" w:hAnsi="Times New Roman" w:cs="Times New Roman"/>
          <w:color w:val="000000" w:themeColor="text1"/>
          <w:sz w:val="28"/>
          <w:szCs w:val="28"/>
          <w:vertAlign w:val="superscript"/>
        </w:rPr>
        <w:t>3</w:t>
      </w:r>
      <w:r w:rsidRPr="008C5E00">
        <w:rPr>
          <w:rFonts w:ascii="Times New Roman" w:hAnsi="Times New Roman" w:cs="Times New Roman"/>
          <w:color w:val="000000" w:themeColor="text1"/>
          <w:sz w:val="28"/>
          <w:szCs w:val="28"/>
        </w:rPr>
        <w:t xml:space="preserve"> +2</w:t>
      </w:r>
      <w:r w:rsidRPr="008C5E00">
        <w:rPr>
          <w:rFonts w:ascii="Times New Roman" w:hAnsi="Times New Roman" w:cs="Times New Roman"/>
          <w:color w:val="000000" w:themeColor="text1"/>
          <w:sz w:val="28"/>
          <w:szCs w:val="28"/>
          <w:vertAlign w:val="superscript"/>
        </w:rPr>
        <w:t>4</w:t>
      </w:r>
      <w:r w:rsidRPr="008C5E00">
        <w:rPr>
          <w:rFonts w:ascii="Times New Roman" w:hAnsi="Times New Roman" w:cs="Times New Roman"/>
          <w:color w:val="000000" w:themeColor="text1"/>
          <w:sz w:val="28"/>
          <w:szCs w:val="28"/>
        </w:rPr>
        <w:t>) +…+ (2</w:t>
      </w:r>
      <w:r w:rsidRPr="008C5E00">
        <w:rPr>
          <w:rFonts w:ascii="Times New Roman" w:hAnsi="Times New Roman" w:cs="Times New Roman"/>
          <w:color w:val="000000" w:themeColor="text1"/>
          <w:sz w:val="28"/>
          <w:szCs w:val="28"/>
          <w:vertAlign w:val="superscript"/>
        </w:rPr>
        <w:t>99</w:t>
      </w:r>
      <w:r w:rsidRPr="008C5E00">
        <w:rPr>
          <w:rFonts w:ascii="Times New Roman" w:hAnsi="Times New Roman" w:cs="Times New Roman"/>
          <w:color w:val="000000" w:themeColor="text1"/>
          <w:sz w:val="28"/>
          <w:szCs w:val="28"/>
        </w:rPr>
        <w:t>+ 2</w:t>
      </w:r>
      <w:r w:rsidRPr="008C5E00">
        <w:rPr>
          <w:rFonts w:ascii="Times New Roman" w:hAnsi="Times New Roman" w:cs="Times New Roman"/>
          <w:color w:val="000000" w:themeColor="text1"/>
          <w:sz w:val="28"/>
          <w:szCs w:val="28"/>
          <w:vertAlign w:val="superscript"/>
        </w:rPr>
        <w:t>100</w:t>
      </w:r>
      <w:r w:rsidRPr="008C5E00">
        <w:rPr>
          <w:rFonts w:ascii="Times New Roman" w:hAnsi="Times New Roman" w:cs="Times New Roman"/>
          <w:color w:val="000000" w:themeColor="text1"/>
          <w:sz w:val="28"/>
          <w:szCs w:val="28"/>
        </w:rPr>
        <w:t xml:space="preserve">) </w:t>
      </w:r>
    </w:p>
    <w:p w:rsidR="008C5E00" w:rsidRPr="008C5E00" w:rsidRDefault="008C5E00" w:rsidP="008C5E00">
      <w:pPr>
        <w:widowControl w:val="0"/>
        <w:tabs>
          <w:tab w:val="left" w:pos="709"/>
        </w:tabs>
        <w:spacing w:after="120" w:line="240" w:lineRule="auto"/>
        <w:rPr>
          <w:rFonts w:ascii="Times New Roman" w:eastAsia="Times New Roman" w:hAnsi="Times New Roman" w:cs="Times New Roman"/>
          <w:bCs/>
          <w:color w:val="000000" w:themeColor="text1"/>
          <w:sz w:val="28"/>
          <w:szCs w:val="28"/>
          <w:lang w:val="pt-BR"/>
        </w:rPr>
      </w:pPr>
      <w:r w:rsidRPr="008C5E00">
        <w:rPr>
          <w:rFonts w:ascii="Times New Roman" w:hAnsi="Times New Roman" w:cs="Times New Roman"/>
          <w:color w:val="000000" w:themeColor="text1"/>
          <w:sz w:val="28"/>
          <w:szCs w:val="28"/>
        </w:rPr>
        <w:t xml:space="preserve">                       = 2. 3 + 2</w:t>
      </w:r>
      <w:r w:rsidRPr="008C5E00">
        <w:rPr>
          <w:rFonts w:ascii="Times New Roman" w:hAnsi="Times New Roman" w:cs="Times New Roman"/>
          <w:color w:val="000000" w:themeColor="text1"/>
          <w:sz w:val="28"/>
          <w:szCs w:val="28"/>
          <w:vertAlign w:val="superscript"/>
        </w:rPr>
        <w:t>3</w:t>
      </w:r>
      <w:r w:rsidRPr="008C5E00">
        <w:rPr>
          <w:rFonts w:ascii="Times New Roman" w:hAnsi="Times New Roman" w:cs="Times New Roman"/>
          <w:color w:val="000000" w:themeColor="text1"/>
          <w:sz w:val="28"/>
          <w:szCs w:val="28"/>
        </w:rPr>
        <w:t>.3 + …. + 2</w:t>
      </w:r>
      <w:r w:rsidRPr="008C5E00">
        <w:rPr>
          <w:rFonts w:ascii="Times New Roman" w:hAnsi="Times New Roman" w:cs="Times New Roman"/>
          <w:color w:val="000000" w:themeColor="text1"/>
          <w:sz w:val="28"/>
          <w:szCs w:val="28"/>
          <w:vertAlign w:val="superscript"/>
        </w:rPr>
        <w:t>99</w:t>
      </w:r>
      <w:r w:rsidRPr="008C5E00">
        <w:rPr>
          <w:rFonts w:ascii="Times New Roman" w:hAnsi="Times New Roman" w:cs="Times New Roman"/>
          <w:color w:val="000000" w:themeColor="text1"/>
          <w:sz w:val="28"/>
          <w:szCs w:val="28"/>
        </w:rPr>
        <w:t>.3 = (2 + 2</w:t>
      </w:r>
      <w:r w:rsidRPr="008C5E00">
        <w:rPr>
          <w:rFonts w:ascii="Times New Roman" w:hAnsi="Times New Roman" w:cs="Times New Roman"/>
          <w:color w:val="000000" w:themeColor="text1"/>
          <w:sz w:val="28"/>
          <w:szCs w:val="28"/>
          <w:vertAlign w:val="superscript"/>
        </w:rPr>
        <w:t>3</w:t>
      </w:r>
      <w:r w:rsidRPr="008C5E00">
        <w:rPr>
          <w:rFonts w:ascii="Times New Roman" w:hAnsi="Times New Roman" w:cs="Times New Roman"/>
          <w:color w:val="000000" w:themeColor="text1"/>
          <w:sz w:val="28"/>
          <w:szCs w:val="28"/>
        </w:rPr>
        <w:t xml:space="preserve"> + … + 2</w:t>
      </w:r>
      <w:r w:rsidRPr="008C5E00">
        <w:rPr>
          <w:rFonts w:ascii="Times New Roman" w:hAnsi="Times New Roman" w:cs="Times New Roman"/>
          <w:color w:val="000000" w:themeColor="text1"/>
          <w:sz w:val="28"/>
          <w:szCs w:val="28"/>
          <w:vertAlign w:val="superscript"/>
        </w:rPr>
        <w:t>99</w:t>
      </w:r>
      <w:r w:rsidRPr="008C5E00">
        <w:rPr>
          <w:rFonts w:ascii="Times New Roman" w:hAnsi="Times New Roman" w:cs="Times New Roman"/>
          <w:color w:val="000000" w:themeColor="text1"/>
          <w:sz w:val="28"/>
          <w:szCs w:val="28"/>
        </w:rPr>
        <w:t xml:space="preserve">).3 </w:t>
      </w:r>
      <w:r w:rsidRPr="008C5E00">
        <w:rPr>
          <w:rFonts w:ascii="Times New Roman" w:eastAsia="Times New Roman" w:hAnsi="Times New Roman" w:cs="Times New Roman"/>
          <w:bCs/>
          <w:noProof/>
          <w:color w:val="000000" w:themeColor="text1"/>
          <w:position w:val="-6"/>
          <w:sz w:val="28"/>
          <w:szCs w:val="28"/>
        </w:rPr>
        <w:drawing>
          <wp:inline distT="0" distB="0" distL="0" distR="0" wp14:anchorId="276ED9E2" wp14:editId="62A97AF5">
            <wp:extent cx="80645" cy="191135"/>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0"/>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80645" cy="191135"/>
                    </a:xfrm>
                    <a:prstGeom prst="rect">
                      <a:avLst/>
                    </a:prstGeom>
                    <a:noFill/>
                    <a:ln>
                      <a:noFill/>
                    </a:ln>
                  </pic:spPr>
                </pic:pic>
              </a:graphicData>
            </a:graphic>
          </wp:inline>
        </w:drawing>
      </w:r>
      <w:r w:rsidRPr="008C5E00">
        <w:rPr>
          <w:rFonts w:ascii="Times New Roman" w:eastAsia="Times New Roman" w:hAnsi="Times New Roman" w:cs="Times New Roman"/>
          <w:bCs/>
          <w:color w:val="000000" w:themeColor="text1"/>
          <w:sz w:val="28"/>
          <w:szCs w:val="28"/>
          <w:lang w:val="pt-BR"/>
        </w:rPr>
        <w:t>3</w:t>
      </w:r>
    </w:p>
    <w:p w:rsidR="008C5E00" w:rsidRPr="008C5E00" w:rsidRDefault="008C5E00" w:rsidP="008C5E00">
      <w:pPr>
        <w:widowControl w:val="0"/>
        <w:tabs>
          <w:tab w:val="left" w:pos="709"/>
        </w:tabs>
        <w:spacing w:after="0" w:line="240" w:lineRule="auto"/>
        <w:rPr>
          <w:rFonts w:ascii="Times New Roman" w:hAnsi="Times New Roman" w:cs="Times New Roman"/>
          <w:color w:val="000000" w:themeColor="text1"/>
          <w:sz w:val="28"/>
          <w:szCs w:val="28"/>
        </w:rPr>
      </w:pPr>
      <w:r w:rsidRPr="008C5E00">
        <w:rPr>
          <w:rFonts w:ascii="Times New Roman" w:eastAsia="Times New Roman" w:hAnsi="Times New Roman" w:cs="Times New Roman"/>
          <w:bCs/>
          <w:color w:val="000000" w:themeColor="text1"/>
          <w:sz w:val="28"/>
          <w:szCs w:val="28"/>
          <w:lang w:val="pt-BR"/>
        </w:rPr>
        <w:t>=&gt;  A</w:t>
      </w:r>
      <w:r w:rsidRPr="008C5E00">
        <w:rPr>
          <w:rFonts w:ascii="Times New Roman" w:hAnsi="Times New Roman" w:cs="Times New Roman"/>
          <w:color w:val="000000" w:themeColor="text1"/>
          <w:sz w:val="28"/>
          <w:szCs w:val="28"/>
        </w:rPr>
        <w:t xml:space="preserve"> chia hết cho 3.</w:t>
      </w:r>
    </w:p>
    <w:p w:rsidR="008C5E00" w:rsidRPr="008C5E00" w:rsidRDefault="008C5E00" w:rsidP="008C5E00">
      <w:pPr>
        <w:spacing w:after="0" w:line="240" w:lineRule="auto"/>
        <w:rPr>
          <w:rFonts w:ascii="Times New Roman" w:eastAsia="Times New Roman" w:hAnsi="Times New Roman" w:cs="Times New Roman"/>
          <w:b/>
          <w:color w:val="000000" w:themeColor="text1"/>
          <w:sz w:val="28"/>
          <w:szCs w:val="28"/>
          <w:u w:val="single"/>
          <w:lang w:val="fr-FR"/>
        </w:rPr>
      </w:pPr>
      <w:r w:rsidRPr="008C5E00">
        <w:rPr>
          <w:rFonts w:ascii="Times New Roman" w:eastAsia="Times New Roman" w:hAnsi="Times New Roman" w:cs="Times New Roman"/>
          <w:b/>
          <w:color w:val="000000" w:themeColor="text1"/>
          <w:sz w:val="28"/>
          <w:szCs w:val="28"/>
          <w:u w:val="single"/>
          <w:lang w:val="fr-FR"/>
        </w:rPr>
        <w:t>Câu 5:</w:t>
      </w:r>
    </w:p>
    <w:p w:rsidR="008C5E00" w:rsidRPr="008C5E00" w:rsidRDefault="008C5E00" w:rsidP="008C5E00">
      <w:pPr>
        <w:shd w:val="clear" w:color="auto" w:fill="FFFFFF"/>
        <w:spacing w:after="0" w:line="240" w:lineRule="auto"/>
        <w:jc w:val="both"/>
        <w:rPr>
          <w:rFonts w:ascii="Times New Roman" w:eastAsia="SimSun" w:hAnsi="Times New Roman" w:cs="Times New Roman"/>
          <w:sz w:val="28"/>
          <w:szCs w:val="28"/>
        </w:rPr>
      </w:pPr>
      <w:r w:rsidRPr="008C5E00">
        <w:rPr>
          <w:rFonts w:ascii="Times New Roman" w:eastAsia="SimSun" w:hAnsi="Times New Roman" w:cs="Times New Roman"/>
          <w:sz w:val="28"/>
          <w:szCs w:val="28"/>
        </w:rPr>
        <w:t>Vì số 18 và số 12 đều chia hết cho 3, nên tổng số tiền mua 18 gói bánh và 12 gói kẹo phải là số chia hết cho 3. Vì An đưa cho cô bán hàng 4 tờ 50 000 đồng và được trả lại 72 000đồng, nên số tiền mua 18 gói bánh và 12 gói kẹo là:</w:t>
      </w:r>
    </w:p>
    <w:p w:rsidR="008C5E00" w:rsidRPr="008C5E00" w:rsidRDefault="008C5E00" w:rsidP="008C5E00">
      <w:pPr>
        <w:shd w:val="clear" w:color="auto" w:fill="FFFFFF"/>
        <w:spacing w:after="0" w:line="240" w:lineRule="auto"/>
        <w:jc w:val="both"/>
        <w:rPr>
          <w:rFonts w:ascii="Times New Roman" w:eastAsia="SimSun" w:hAnsi="Times New Roman" w:cs="Times New Roman"/>
          <w:sz w:val="28"/>
          <w:szCs w:val="28"/>
        </w:rPr>
      </w:pPr>
      <w:r w:rsidRPr="008C5E00">
        <w:rPr>
          <w:rFonts w:ascii="Times New Roman" w:eastAsia="SimSun" w:hAnsi="Times New Roman" w:cs="Times New Roman"/>
          <w:noProof/>
          <w:position w:val="-6"/>
          <w:sz w:val="28"/>
          <w:szCs w:val="28"/>
        </w:rPr>
        <w:drawing>
          <wp:inline distT="0" distB="0" distL="0" distR="0" wp14:anchorId="1ADEEA43" wp14:editId="74CDDD56">
            <wp:extent cx="2260600" cy="180975"/>
            <wp:effectExtent l="0" t="0" r="635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1"/>
                    <pic:cNvPicPr>
                      <a:picLocks noChangeAspect="1" noChangeArrowheads="1"/>
                    </pic:cNvPicPr>
                  </pic:nvPicPr>
                  <pic:blipFill>
                    <a:blip r:embed="rId150" cstate="screen">
                      <a:extLst>
                        <a:ext uri="{28A0092B-C50C-407E-A947-70E740481C1C}">
                          <a14:useLocalDpi xmlns:a14="http://schemas.microsoft.com/office/drawing/2010/main" val="0"/>
                        </a:ext>
                      </a:extLst>
                    </a:blip>
                    <a:srcRect/>
                    <a:stretch>
                      <a:fillRect/>
                    </a:stretch>
                  </pic:blipFill>
                  <pic:spPr bwMode="auto">
                    <a:xfrm>
                      <a:off x="0" y="0"/>
                      <a:ext cx="2260600" cy="180975"/>
                    </a:xfrm>
                    <a:prstGeom prst="rect">
                      <a:avLst/>
                    </a:prstGeom>
                    <a:noFill/>
                    <a:ln>
                      <a:noFill/>
                    </a:ln>
                  </pic:spPr>
                </pic:pic>
              </a:graphicData>
            </a:graphic>
          </wp:inline>
        </w:drawing>
      </w:r>
      <w:r w:rsidRPr="008C5E00">
        <w:rPr>
          <w:rFonts w:ascii="Times New Roman" w:eastAsia="SimSun" w:hAnsi="Times New Roman" w:cs="Times New Roman"/>
          <w:sz w:val="28"/>
          <w:szCs w:val="28"/>
        </w:rPr>
        <w:t>(đồng)</w:t>
      </w:r>
    </w:p>
    <w:p w:rsidR="008C5E00" w:rsidRPr="008C5E00" w:rsidRDefault="008C5E00" w:rsidP="008C5E00">
      <w:pPr>
        <w:shd w:val="clear" w:color="auto" w:fill="FFFFFF"/>
        <w:spacing w:after="0" w:line="240" w:lineRule="auto"/>
        <w:jc w:val="both"/>
        <w:rPr>
          <w:rFonts w:ascii="Times New Roman" w:eastAsia="SimSun" w:hAnsi="Times New Roman" w:cs="Times New Roman"/>
          <w:sz w:val="28"/>
          <w:szCs w:val="28"/>
        </w:rPr>
      </w:pPr>
      <w:r w:rsidRPr="008C5E00">
        <w:rPr>
          <w:rFonts w:ascii="Times New Roman" w:eastAsia="SimSun" w:hAnsi="Times New Roman" w:cs="Times New Roman"/>
          <w:sz w:val="28"/>
          <w:szCs w:val="28"/>
        </w:rPr>
        <w:t>Vì số 128 000 không chia hết cho 3, nên bạn Khang nói "Cô tính sai rồi" là đúng.</w:t>
      </w:r>
    </w:p>
    <w:p w:rsidR="008C5E00" w:rsidRPr="008C5E00" w:rsidRDefault="008C5E00" w:rsidP="008C5E00">
      <w:pPr>
        <w:tabs>
          <w:tab w:val="left" w:pos="1305"/>
        </w:tabs>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Tiết 3: BÀI TẬP (Tiếp)</w:t>
      </w:r>
    </w:p>
    <w:p w:rsidR="008C5E00" w:rsidRPr="008C5E00" w:rsidRDefault="008C5E00" w:rsidP="008C5E00">
      <w:pPr>
        <w:tabs>
          <w:tab w:val="left" w:pos="1305"/>
        </w:tabs>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lastRenderedPageBreak/>
        <w:t>Phiếu học tập 2.</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1. </w:t>
      </w:r>
      <w:r w:rsidRPr="008C5E00">
        <w:rPr>
          <w:rFonts w:ascii="Times New Roman" w:hAnsi="Times New Roman" w:cs="Times New Roman"/>
          <w:color w:val="000000" w:themeColor="text1"/>
          <w:sz w:val="28"/>
          <w:szCs w:val="28"/>
        </w:rPr>
        <w:t>Xét xem tổng (hiệu) nào chia hết cho 7?</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a)</w:t>
      </w:r>
      <w:r w:rsidRPr="008C5E00">
        <w:rPr>
          <w:noProof/>
        </w:rPr>
        <w:drawing>
          <wp:inline distT="0" distB="0" distL="0" distR="0" wp14:anchorId="18B113A5" wp14:editId="5C4B6DE4">
            <wp:extent cx="562610" cy="180975"/>
            <wp:effectExtent l="0" t="0" r="8890" b="952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2"/>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56261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ab/>
      </w:r>
      <w:r w:rsidRPr="008C5E00">
        <w:rPr>
          <w:rFonts w:ascii="Times New Roman" w:hAnsi="Times New Roman" w:cs="Times New Roman"/>
          <w:color w:val="000000" w:themeColor="text1"/>
          <w:sz w:val="28"/>
          <w:szCs w:val="28"/>
        </w:rPr>
        <w:tab/>
      </w:r>
      <w:r w:rsidRPr="008C5E00">
        <w:rPr>
          <w:rFonts w:ascii="Times New Roman" w:hAnsi="Times New Roman" w:cs="Times New Roman"/>
          <w:color w:val="000000" w:themeColor="text1"/>
          <w:sz w:val="28"/>
          <w:szCs w:val="28"/>
        </w:rPr>
        <w:tab/>
        <w:t xml:space="preserve">b) </w:t>
      </w:r>
      <w:r w:rsidRPr="008C5E00">
        <w:rPr>
          <w:noProof/>
        </w:rPr>
        <w:drawing>
          <wp:inline distT="0" distB="0" distL="0" distR="0" wp14:anchorId="54C3B292" wp14:editId="72A676B5">
            <wp:extent cx="532765" cy="180975"/>
            <wp:effectExtent l="0" t="0" r="635" b="952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3"/>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53276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ab/>
      </w:r>
      <w:r w:rsidRPr="008C5E00">
        <w:rPr>
          <w:rFonts w:ascii="Times New Roman" w:hAnsi="Times New Roman" w:cs="Times New Roman"/>
          <w:color w:val="000000" w:themeColor="text1"/>
          <w:sz w:val="28"/>
          <w:szCs w:val="28"/>
        </w:rPr>
        <w:tab/>
        <w:t xml:space="preserve">c) </w:t>
      </w:r>
      <w:r w:rsidRPr="008C5E00">
        <w:rPr>
          <w:noProof/>
        </w:rPr>
        <w:drawing>
          <wp:inline distT="0" distB="0" distL="0" distR="0" wp14:anchorId="7724FEA1" wp14:editId="61495083">
            <wp:extent cx="612775" cy="180975"/>
            <wp:effectExtent l="0" t="0" r="0"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4"/>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61277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ab/>
      </w:r>
      <w:r w:rsidRPr="008C5E00">
        <w:rPr>
          <w:rFonts w:ascii="Times New Roman" w:hAnsi="Times New Roman" w:cs="Times New Roman"/>
          <w:color w:val="000000" w:themeColor="text1"/>
          <w:sz w:val="28"/>
          <w:szCs w:val="28"/>
        </w:rPr>
        <w:tab/>
        <w:t xml:space="preserve">d) </w:t>
      </w:r>
      <w:r w:rsidRPr="008C5E00">
        <w:rPr>
          <w:noProof/>
        </w:rPr>
        <w:drawing>
          <wp:inline distT="0" distB="0" distL="0" distR="0" wp14:anchorId="54A28C54" wp14:editId="7AEE4B14">
            <wp:extent cx="904240" cy="180975"/>
            <wp:effectExtent l="0" t="0" r="0" b="952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5"/>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904240" cy="180975"/>
                    </a:xfrm>
                    <a:prstGeom prst="rect">
                      <a:avLst/>
                    </a:prstGeom>
                    <a:noFill/>
                    <a:ln>
                      <a:noFill/>
                    </a:ln>
                  </pic:spPr>
                </pic:pic>
              </a:graphicData>
            </a:graphic>
          </wp:inline>
        </w:drawing>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2. </w:t>
      </w:r>
      <w:r w:rsidRPr="008C5E00">
        <w:rPr>
          <w:rFonts w:ascii="Times New Roman" w:hAnsi="Times New Roman" w:cs="Times New Roman"/>
          <w:color w:val="000000" w:themeColor="text1"/>
          <w:sz w:val="28"/>
          <w:szCs w:val="28"/>
        </w:rPr>
        <w:t xml:space="preserve">Các tổng sau đây có chia hết cho 6 không? </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22C332EE" wp14:editId="3585A742">
            <wp:extent cx="1447165" cy="241300"/>
            <wp:effectExtent l="0" t="0" r="635"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6"/>
                    <pic:cNvPicPr>
                      <a:picLocks noChangeAspect="1" noChangeArrowheads="1"/>
                    </pic:cNvPicPr>
                  </pic:nvPicPr>
                  <pic:blipFill>
                    <a:blip r:embed="rId155" cstate="screen">
                      <a:extLst>
                        <a:ext uri="{28A0092B-C50C-407E-A947-70E740481C1C}">
                          <a14:useLocalDpi xmlns:a14="http://schemas.microsoft.com/office/drawing/2010/main" val="0"/>
                        </a:ext>
                      </a:extLst>
                    </a:blip>
                    <a:srcRect/>
                    <a:stretch>
                      <a:fillRect/>
                    </a:stretch>
                  </pic:blipFill>
                  <pic:spPr bwMode="auto">
                    <a:xfrm>
                      <a:off x="0" y="0"/>
                      <a:ext cx="144716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noProof/>
          <w:color w:val="000000" w:themeColor="text1"/>
          <w:position w:val="-12"/>
          <w:sz w:val="28"/>
          <w:szCs w:val="28"/>
        </w:rPr>
        <w:drawing>
          <wp:inline distT="0" distB="0" distL="0" distR="0" wp14:anchorId="636E5DCD" wp14:editId="1C115E9C">
            <wp:extent cx="1527175" cy="24130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7"/>
                    <pic:cNvPicPr>
                      <a:picLocks noChangeAspect="1" noChangeArrowheads="1"/>
                    </pic:cNvPicPr>
                  </pic:nvPicPr>
                  <pic:blipFill>
                    <a:blip r:embed="rId156" cstate="screen">
                      <a:extLst>
                        <a:ext uri="{28A0092B-C50C-407E-A947-70E740481C1C}">
                          <a14:useLocalDpi xmlns:a14="http://schemas.microsoft.com/office/drawing/2010/main" val="0"/>
                        </a:ext>
                      </a:extLst>
                    </a:blip>
                    <a:srcRect/>
                    <a:stretch>
                      <a:fillRect/>
                    </a:stretch>
                  </pic:blipFill>
                  <pic:spPr bwMode="auto">
                    <a:xfrm>
                      <a:off x="0" y="0"/>
                      <a:ext cx="152717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w:t>
      </w:r>
      <w:r w:rsidRPr="008C5E00">
        <w:rPr>
          <w:rFonts w:ascii="Times New Roman" w:hAnsi="Times New Roman" w:cs="Times New Roman"/>
          <w:noProof/>
          <w:color w:val="000000" w:themeColor="text1"/>
          <w:position w:val="-12"/>
          <w:sz w:val="28"/>
          <w:szCs w:val="28"/>
        </w:rPr>
        <w:drawing>
          <wp:inline distT="0" distB="0" distL="0" distR="0" wp14:anchorId="6167580B" wp14:editId="54A981E0">
            <wp:extent cx="1356360" cy="241300"/>
            <wp:effectExtent l="0" t="0" r="0"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8"/>
                    <pic:cNvPicPr>
                      <a:picLocks noChangeAspect="1" noChangeArrowheads="1"/>
                    </pic:cNvPicPr>
                  </pic:nvPicPr>
                  <pic:blipFill>
                    <a:blip r:embed="rId157" cstate="screen">
                      <a:extLst>
                        <a:ext uri="{28A0092B-C50C-407E-A947-70E740481C1C}">
                          <a14:useLocalDpi xmlns:a14="http://schemas.microsoft.com/office/drawing/2010/main" val="0"/>
                        </a:ext>
                      </a:extLst>
                    </a:blip>
                    <a:srcRect/>
                    <a:stretch>
                      <a:fillRect/>
                    </a:stretch>
                  </pic:blipFill>
                  <pic:spPr bwMode="auto">
                    <a:xfrm>
                      <a:off x="0" y="0"/>
                      <a:ext cx="1356360" cy="241300"/>
                    </a:xfrm>
                    <a:prstGeom prst="rect">
                      <a:avLst/>
                    </a:prstGeom>
                    <a:noFill/>
                    <a:ln>
                      <a:noFill/>
                    </a:ln>
                  </pic:spPr>
                </pic:pic>
              </a:graphicData>
            </a:graphic>
          </wp:inline>
        </w:drawing>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3. </w:t>
      </w:r>
      <w:r w:rsidRPr="008C5E00">
        <w:rPr>
          <w:rFonts w:ascii="Times New Roman" w:hAnsi="Times New Roman" w:cs="Times New Roman"/>
          <w:color w:val="000000" w:themeColor="text1"/>
          <w:sz w:val="28"/>
          <w:szCs w:val="28"/>
        </w:rPr>
        <w:t xml:space="preserve">Khi chia số tự nhiên </w:t>
      </w:r>
      <w:r w:rsidRPr="008C5E00">
        <w:rPr>
          <w:rFonts w:ascii="Times New Roman" w:hAnsi="Times New Roman" w:cs="Times New Roman"/>
          <w:noProof/>
          <w:color w:val="000000" w:themeColor="text1"/>
          <w:position w:val="-6"/>
          <w:sz w:val="28"/>
          <w:szCs w:val="28"/>
        </w:rPr>
        <w:drawing>
          <wp:inline distT="0" distB="0" distL="0" distR="0" wp14:anchorId="05E84D17" wp14:editId="3BE20F3F">
            <wp:extent cx="120650" cy="14097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9"/>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cho 18, ta được số dư là 12. Hỏi số </w:t>
      </w:r>
      <w:r w:rsidRPr="008C5E00">
        <w:rPr>
          <w:rFonts w:ascii="Times New Roman" w:hAnsi="Times New Roman" w:cs="Times New Roman"/>
          <w:noProof/>
          <w:color w:val="000000" w:themeColor="text1"/>
          <w:position w:val="-6"/>
          <w:sz w:val="28"/>
          <w:szCs w:val="28"/>
        </w:rPr>
        <w:drawing>
          <wp:inline distT="0" distB="0" distL="0" distR="0" wp14:anchorId="6A6FBDF3" wp14:editId="5BD6F9DA">
            <wp:extent cx="120650" cy="14097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0"/>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có chia hết cho 3 không? Có chia hết cho 9 không? </w:t>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Bài 4:</w:t>
      </w:r>
      <w:r w:rsidRPr="008C5E00">
        <w:rPr>
          <w:rFonts w:ascii="Times New Roman" w:hAnsi="Times New Roman" w:cs="Times New Roman"/>
          <w:color w:val="000000" w:themeColor="text1"/>
          <w:sz w:val="28"/>
          <w:szCs w:val="28"/>
        </w:rPr>
        <w:t xml:space="preserve"> Cho </w:t>
      </w:r>
      <w:r w:rsidRPr="008C5E00">
        <w:rPr>
          <w:rFonts w:ascii="Times New Roman" w:hAnsi="Times New Roman" w:cs="Times New Roman"/>
          <w:noProof/>
          <w:color w:val="000000" w:themeColor="text1"/>
          <w:position w:val="-14"/>
          <w:sz w:val="28"/>
          <w:szCs w:val="28"/>
        </w:rPr>
        <w:drawing>
          <wp:inline distT="0" distB="0" distL="0" distR="0" wp14:anchorId="613C1395" wp14:editId="58C830D7">
            <wp:extent cx="2311400" cy="25146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1"/>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2311400" cy="2514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Với điều kiện nào của </w:t>
      </w:r>
      <w:r w:rsidRPr="008C5E00">
        <w:rPr>
          <w:rFonts w:ascii="Times New Roman" w:hAnsi="Times New Roman" w:cs="Times New Roman"/>
          <w:noProof/>
          <w:color w:val="000000" w:themeColor="text1"/>
          <w:position w:val="-4"/>
          <w:sz w:val="28"/>
          <w:szCs w:val="28"/>
        </w:rPr>
        <w:drawing>
          <wp:inline distT="0" distB="0" distL="0" distR="0" wp14:anchorId="13068FA9" wp14:editId="7DC1FAEA">
            <wp:extent cx="180975" cy="140970"/>
            <wp:effectExtent l="0" t="0" r="952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2"/>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180975"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và </w:t>
      </w:r>
      <w:r w:rsidRPr="008C5E00">
        <w:rPr>
          <w:rFonts w:ascii="Times New Roman" w:hAnsi="Times New Roman" w:cs="Times New Roman"/>
          <w:noProof/>
          <w:color w:val="000000" w:themeColor="text1"/>
          <w:position w:val="-4"/>
          <w:sz w:val="28"/>
          <w:szCs w:val="28"/>
        </w:rPr>
        <w:drawing>
          <wp:inline distT="0" distB="0" distL="0" distR="0" wp14:anchorId="15C3EFE0" wp14:editId="18D62A70">
            <wp:extent cx="140970" cy="14097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3"/>
                    <pic:cNvPicPr>
                      <a:picLocks noChangeAspect="1" noChangeArrowheads="1"/>
                    </pic:cNvPicPr>
                  </pic:nvPicPr>
                  <pic:blipFill>
                    <a:blip r:embed="rId161" cstate="screen">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thì  </w:t>
      </w:r>
      <w:r w:rsidRPr="008C5E00">
        <w:rPr>
          <w:rFonts w:ascii="Times New Roman" w:hAnsi="Times New Roman" w:cs="Times New Roman"/>
          <w:noProof/>
          <w:color w:val="000000" w:themeColor="text1"/>
          <w:position w:val="-6"/>
          <w:sz w:val="28"/>
          <w:szCs w:val="28"/>
        </w:rPr>
        <w:drawing>
          <wp:inline distT="0" distB="0" distL="0" distR="0" wp14:anchorId="6B26B7CB" wp14:editId="4765CDEC">
            <wp:extent cx="381635" cy="191135"/>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4"/>
                    <pic:cNvPicPr>
                      <a:picLocks noChangeAspect="1" noChangeArrowheads="1"/>
                    </pic:cNvPicPr>
                  </pic:nvPicPr>
                  <pic:blipFill>
                    <a:blip r:embed="rId162" cstate="screen">
                      <a:extLst>
                        <a:ext uri="{28A0092B-C50C-407E-A947-70E740481C1C}">
                          <a14:useLocalDpi xmlns:a14="http://schemas.microsoft.com/office/drawing/2010/main" val="0"/>
                        </a:ext>
                      </a:extLst>
                    </a:blip>
                    <a:srcRect/>
                    <a:stretch>
                      <a:fillRect/>
                    </a:stretch>
                  </pic:blipFill>
                  <pic:spPr bwMode="auto">
                    <a:xfrm>
                      <a:off x="0" y="0"/>
                      <a:ext cx="381635" cy="191135"/>
                    </a:xfrm>
                    <a:prstGeom prst="rect">
                      <a:avLst/>
                    </a:prstGeom>
                    <a:noFill/>
                    <a:ln>
                      <a:noFill/>
                    </a:ln>
                  </pic:spPr>
                </pic:pic>
              </a:graphicData>
            </a:graphic>
          </wp:inline>
        </w:drawing>
      </w:r>
      <w:r w:rsidRPr="008C5E00">
        <w:rPr>
          <w:rFonts w:ascii="Times New Roman" w:hAnsi="Times New Roman" w:cs="Times New Roman"/>
          <w:noProof/>
          <w:color w:val="000000" w:themeColor="text1"/>
          <w:position w:val="-6"/>
          <w:sz w:val="28"/>
          <w:szCs w:val="28"/>
        </w:rPr>
        <w:drawing>
          <wp:inline distT="0" distB="0" distL="0" distR="0" wp14:anchorId="2799B539" wp14:editId="4ECA010E">
            <wp:extent cx="422275" cy="19113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5"/>
                    <pic:cNvPicPr>
                      <a:picLocks noChangeAspect="1" noChangeArrowheads="1"/>
                    </pic:cNvPicPr>
                  </pic:nvPicPr>
                  <pic:blipFill>
                    <a:blip r:embed="rId163" cstate="screen">
                      <a:extLst>
                        <a:ext uri="{28A0092B-C50C-407E-A947-70E740481C1C}">
                          <a14:useLocalDpi xmlns:a14="http://schemas.microsoft.com/office/drawing/2010/main" val="0"/>
                        </a:ext>
                      </a:extLst>
                    </a:blip>
                    <a:srcRect/>
                    <a:stretch>
                      <a:fillRect/>
                    </a:stretch>
                  </pic:blipFill>
                  <pic:spPr bwMode="auto">
                    <a:xfrm>
                      <a:off x="0" y="0"/>
                      <a:ext cx="422275" cy="191135"/>
                    </a:xfrm>
                    <a:prstGeom prst="rect">
                      <a:avLst/>
                    </a:prstGeom>
                    <a:noFill/>
                    <a:ln>
                      <a:noFill/>
                    </a:ln>
                  </pic:spPr>
                </pic:pic>
              </a:graphicData>
            </a:graphic>
          </wp:inline>
        </w:drawing>
      </w:r>
    </w:p>
    <w:p w:rsidR="008C5E00" w:rsidRPr="008C5E00" w:rsidRDefault="008C5E00" w:rsidP="008C5E00">
      <w:pPr>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5. </w:t>
      </w:r>
      <w:r w:rsidRPr="008C5E00">
        <w:rPr>
          <w:rFonts w:ascii="Times New Roman" w:hAnsi="Times New Roman" w:cs="Times New Roman"/>
          <w:color w:val="000000" w:themeColor="text1"/>
          <w:sz w:val="28"/>
          <w:szCs w:val="28"/>
        </w:rPr>
        <w:t xml:space="preserve">Chứng minh rằng 1443 là ước của số có dạng </w:t>
      </w:r>
      <w:r w:rsidRPr="008C5E00">
        <w:rPr>
          <w:rFonts w:ascii="Times New Roman" w:hAnsi="Times New Roman" w:cs="Times New Roman"/>
          <w:noProof/>
          <w:color w:val="000000" w:themeColor="text1"/>
          <w:position w:val="-6"/>
          <w:sz w:val="28"/>
          <w:szCs w:val="28"/>
        </w:rPr>
        <w:drawing>
          <wp:inline distT="0" distB="0" distL="0" distR="0" wp14:anchorId="36975C84" wp14:editId="67C4F30A">
            <wp:extent cx="504825" cy="238125"/>
            <wp:effectExtent l="0" t="0" r="9525"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tabs>
          <w:tab w:val="left" w:pos="1305"/>
        </w:tabs>
        <w:spacing w:after="0" w:line="240" w:lineRule="auto"/>
        <w:jc w:val="both"/>
        <w:rPr>
          <w:rFonts w:ascii="Times New Roman" w:hAnsi="Times New Roman" w:cs="Times New Roman"/>
          <w:b/>
          <w:color w:val="000000" w:themeColor="text1"/>
          <w:sz w:val="28"/>
          <w:szCs w:val="28"/>
        </w:rPr>
      </w:pPr>
      <w:r w:rsidRPr="008C5E00">
        <w:rPr>
          <w:rFonts w:ascii="Times New Roman" w:hAnsi="Times New Roman" w:cs="Times New Roman"/>
          <w:b/>
          <w:color w:val="000000" w:themeColor="text1"/>
          <w:sz w:val="28"/>
          <w:szCs w:val="28"/>
        </w:rPr>
        <w:t>Đáp án:</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1. </w:t>
      </w:r>
      <w:r w:rsidRPr="008C5E00">
        <w:rPr>
          <w:rFonts w:ascii="Times New Roman" w:hAnsi="Times New Roman" w:cs="Times New Roman"/>
          <w:color w:val="000000" w:themeColor="text1"/>
          <w:sz w:val="28"/>
          <w:szCs w:val="28"/>
        </w:rPr>
        <w:t>Áp dụng tính chất chia hết của một tổng, hiệu</w:t>
      </w:r>
    </w:p>
    <w:p w:rsidR="008C5E00" w:rsidRPr="008C5E00" w:rsidRDefault="008C5E00" w:rsidP="008C5E00">
      <w:pPr>
        <w:numPr>
          <w:ilvl w:val="0"/>
          <w:numId w:val="27"/>
        </w:numPr>
        <w:tabs>
          <w:tab w:val="left" w:pos="284"/>
        </w:tabs>
        <w:spacing w:after="0" w:line="240" w:lineRule="auto"/>
        <w:ind w:left="2320" w:hanging="560"/>
        <w:contextualSpacing/>
        <w:jc w:val="both"/>
        <w:rPr>
          <w:rFonts w:ascii="Times New Roman" w:hAnsi="Times New Roman" w:cs="Times New Roman"/>
          <w:b/>
          <w:color w:val="000000" w:themeColor="text1"/>
          <w:sz w:val="28"/>
          <w:szCs w:val="28"/>
          <w:lang w:val="vi-VN"/>
        </w:rPr>
      </w:pPr>
      <w:r w:rsidRPr="008C5E00">
        <w:rPr>
          <w:rFonts w:ascii="Times New Roman" w:hAnsi="Times New Roman" w:cs="Times New Roman"/>
          <w:noProof/>
          <w:color w:val="000000" w:themeColor="text1"/>
          <w:position w:val="-6"/>
          <w:sz w:val="28"/>
          <w:szCs w:val="28"/>
        </w:rPr>
        <w:drawing>
          <wp:inline distT="0" distB="0" distL="0" distR="0" wp14:anchorId="0954E7B3" wp14:editId="19498057">
            <wp:extent cx="562610" cy="180975"/>
            <wp:effectExtent l="0" t="0" r="8890" b="952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6"/>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562610" cy="18097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lang w:val="vi-VN"/>
        </w:rPr>
        <w:t xml:space="preserve"> </w:t>
      </w:r>
      <w:r w:rsidRPr="008C5E00">
        <w:rPr>
          <w:rFonts w:ascii="Times New Roman" w:hAnsi="Times New Roman" w:cs="Times New Roman"/>
          <w:color w:val="000000" w:themeColor="text1"/>
          <w:sz w:val="28"/>
          <w:szCs w:val="28"/>
          <w:lang w:val="vi-VN"/>
        </w:rPr>
        <w:t xml:space="preserve">chia hết cho 7 </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b) </w:t>
      </w:r>
      <w:r w:rsidRPr="008C5E00">
        <w:rPr>
          <w:rFonts w:ascii="Times New Roman" w:hAnsi="Times New Roman" w:cs="Times New Roman"/>
          <w:noProof/>
          <w:color w:val="000000" w:themeColor="text1"/>
          <w:position w:val="-6"/>
          <w:sz w:val="28"/>
          <w:szCs w:val="28"/>
        </w:rPr>
        <w:drawing>
          <wp:inline distT="0" distB="0" distL="0" distR="0" wp14:anchorId="70DC89BD" wp14:editId="579D02A9">
            <wp:extent cx="532765" cy="180975"/>
            <wp:effectExtent l="0" t="0" r="635" b="952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7"/>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532765" cy="18097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 xml:space="preserve"> </w:t>
      </w:r>
      <w:r w:rsidRPr="008C5E00">
        <w:rPr>
          <w:rFonts w:ascii="Times New Roman" w:hAnsi="Times New Roman" w:cs="Times New Roman"/>
          <w:color w:val="000000" w:themeColor="text1"/>
          <w:sz w:val="28"/>
          <w:szCs w:val="28"/>
        </w:rPr>
        <w:t>không chia hết cho 7</w:t>
      </w:r>
      <w:r w:rsidRPr="008C5E00">
        <w:rPr>
          <w:rFonts w:ascii="Times New Roman" w:hAnsi="Times New Roman" w:cs="Times New Roman"/>
          <w:color w:val="000000" w:themeColor="text1"/>
          <w:sz w:val="28"/>
          <w:szCs w:val="28"/>
        </w:rPr>
        <w:tab/>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 xml:space="preserve">c) </w:t>
      </w:r>
      <w:r w:rsidRPr="008C5E00">
        <w:rPr>
          <w:rFonts w:ascii="Times New Roman" w:hAnsi="Times New Roman" w:cs="Times New Roman"/>
          <w:noProof/>
          <w:color w:val="000000" w:themeColor="text1"/>
          <w:position w:val="-6"/>
          <w:sz w:val="28"/>
          <w:szCs w:val="28"/>
        </w:rPr>
        <w:drawing>
          <wp:inline distT="0" distB="0" distL="0" distR="0" wp14:anchorId="3D7BE6A2" wp14:editId="554BBB81">
            <wp:extent cx="612775" cy="180975"/>
            <wp:effectExtent l="0" t="0" r="0" b="952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8"/>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612775" cy="18097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 xml:space="preserve"> </w:t>
      </w:r>
      <w:r w:rsidRPr="008C5E00">
        <w:rPr>
          <w:rFonts w:ascii="Times New Roman" w:hAnsi="Times New Roman" w:cs="Times New Roman"/>
          <w:color w:val="000000" w:themeColor="text1"/>
          <w:sz w:val="28"/>
          <w:szCs w:val="28"/>
        </w:rPr>
        <w:t>không chia hết cho 7</w:t>
      </w:r>
      <w:r w:rsidRPr="008C5E00">
        <w:rPr>
          <w:rFonts w:ascii="Times New Roman" w:hAnsi="Times New Roman" w:cs="Times New Roman"/>
          <w:color w:val="000000" w:themeColor="text1"/>
          <w:sz w:val="28"/>
          <w:szCs w:val="28"/>
        </w:rPr>
        <w:tab/>
      </w:r>
      <w:r w:rsidRPr="008C5E00">
        <w:rPr>
          <w:rFonts w:ascii="Times New Roman" w:hAnsi="Times New Roman" w:cs="Times New Roman"/>
          <w:color w:val="000000" w:themeColor="text1"/>
          <w:sz w:val="28"/>
          <w:szCs w:val="28"/>
        </w:rPr>
        <w:tab/>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highlight w:val="yellow"/>
        </w:rPr>
      </w:pPr>
      <w:r w:rsidRPr="008C5E00">
        <w:rPr>
          <w:rFonts w:ascii="Times New Roman" w:hAnsi="Times New Roman" w:cs="Times New Roman"/>
          <w:color w:val="000000" w:themeColor="text1"/>
          <w:sz w:val="28"/>
          <w:szCs w:val="28"/>
        </w:rPr>
        <w:t xml:space="preserve">d) </w:t>
      </w:r>
      <w:r w:rsidRPr="008C5E00">
        <w:rPr>
          <w:rFonts w:ascii="Times New Roman" w:hAnsi="Times New Roman" w:cs="Times New Roman"/>
          <w:noProof/>
          <w:color w:val="000000" w:themeColor="text1"/>
          <w:position w:val="-6"/>
          <w:sz w:val="28"/>
          <w:szCs w:val="28"/>
        </w:rPr>
        <w:drawing>
          <wp:inline distT="0" distB="0" distL="0" distR="0" wp14:anchorId="556517DB" wp14:editId="22511E27">
            <wp:extent cx="904240" cy="180975"/>
            <wp:effectExtent l="0" t="0" r="0"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9"/>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904240" cy="180975"/>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 xml:space="preserve"> </w:t>
      </w:r>
      <w:r w:rsidRPr="008C5E00">
        <w:rPr>
          <w:rFonts w:ascii="Times New Roman" w:hAnsi="Times New Roman" w:cs="Times New Roman"/>
          <w:color w:val="000000" w:themeColor="text1"/>
          <w:sz w:val="28"/>
          <w:szCs w:val="28"/>
        </w:rPr>
        <w:t>không chia hết cho 7.</w:t>
      </w:r>
      <w:r w:rsidRPr="008C5E00">
        <w:rPr>
          <w:rFonts w:ascii="Times New Roman" w:hAnsi="Times New Roman" w:cs="Times New Roman"/>
          <w:color w:val="000000" w:themeColor="text1"/>
          <w:sz w:val="28"/>
          <w:szCs w:val="28"/>
        </w:rPr>
        <w:tab/>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2: </w:t>
      </w:r>
      <w:r w:rsidRPr="008C5E00">
        <w:rPr>
          <w:rFonts w:ascii="Times New Roman" w:hAnsi="Times New Roman" w:cs="Times New Roman"/>
          <w:color w:val="000000" w:themeColor="text1"/>
          <w:sz w:val="28"/>
          <w:szCs w:val="28"/>
        </w:rPr>
        <w:t>Áp dụng tính chất chia hết của một tổng, hiệu:</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1CFE7FBC" wp14:editId="6A77004C">
            <wp:extent cx="1447165" cy="241300"/>
            <wp:effectExtent l="0" t="0" r="635" b="63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
                    <pic:cNvPicPr>
                      <a:picLocks noChangeAspect="1" noChangeArrowheads="1"/>
                    </pic:cNvPicPr>
                  </pic:nvPicPr>
                  <pic:blipFill>
                    <a:blip r:embed="rId165" cstate="screen">
                      <a:extLst>
                        <a:ext uri="{28A0092B-C50C-407E-A947-70E740481C1C}">
                          <a14:useLocalDpi xmlns:a14="http://schemas.microsoft.com/office/drawing/2010/main" val="0"/>
                        </a:ext>
                      </a:extLst>
                    </a:blip>
                    <a:srcRect/>
                    <a:stretch>
                      <a:fillRect/>
                    </a:stretch>
                  </pic:blipFill>
                  <pic:spPr bwMode="auto">
                    <a:xfrm>
                      <a:off x="0" y="0"/>
                      <a:ext cx="144716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chia hết cho 6</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72535BDE" wp14:editId="02F841F2">
            <wp:extent cx="1527175" cy="241300"/>
            <wp:effectExtent l="0" t="0" r="0"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1"/>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1527175"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không chia hết cho 6</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12"/>
          <w:sz w:val="28"/>
          <w:szCs w:val="28"/>
        </w:rPr>
        <w:drawing>
          <wp:inline distT="0" distB="0" distL="0" distR="0" wp14:anchorId="0906A2C8" wp14:editId="5E9F792C">
            <wp:extent cx="1356360" cy="241300"/>
            <wp:effectExtent l="0" t="0" r="0"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
                    <pic:cNvPicPr>
                      <a:picLocks noChangeAspect="1" noChangeArrowheads="1"/>
                    </pic:cNvPicPr>
                  </pic:nvPicPr>
                  <pic:blipFill>
                    <a:blip r:embed="rId167" cstate="screen">
                      <a:extLst>
                        <a:ext uri="{28A0092B-C50C-407E-A947-70E740481C1C}">
                          <a14:useLocalDpi xmlns:a14="http://schemas.microsoft.com/office/drawing/2010/main" val="0"/>
                        </a:ext>
                      </a:extLst>
                    </a:blip>
                    <a:srcRect/>
                    <a:stretch>
                      <a:fillRect/>
                    </a:stretch>
                  </pic:blipFill>
                  <pic:spPr bwMode="auto">
                    <a:xfrm>
                      <a:off x="0" y="0"/>
                      <a:ext cx="1356360" cy="241300"/>
                    </a:xfrm>
                    <a:prstGeom prst="rect">
                      <a:avLst/>
                    </a:prstGeom>
                    <a:noFill/>
                    <a:ln>
                      <a:noFill/>
                    </a:ln>
                  </pic:spPr>
                </pic:pic>
              </a:graphicData>
            </a:graphic>
          </wp:inline>
        </w:drawing>
      </w:r>
      <w:r w:rsidRPr="008C5E00">
        <w:rPr>
          <w:rFonts w:ascii="Times New Roman" w:hAnsi="Times New Roman" w:cs="Times New Roman"/>
          <w:noProof/>
          <w:color w:val="000000" w:themeColor="text1"/>
          <w:position w:val="-14"/>
          <w:sz w:val="28"/>
          <w:szCs w:val="28"/>
        </w:rPr>
        <w:drawing>
          <wp:inline distT="0" distB="0" distL="0" distR="0" wp14:anchorId="26F86564" wp14:editId="225684C6">
            <wp:extent cx="1406525" cy="251460"/>
            <wp:effectExtent l="0" t="0" r="317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3"/>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1406525" cy="251460"/>
                    </a:xfrm>
                    <a:prstGeom prst="rect">
                      <a:avLst/>
                    </a:prstGeom>
                    <a:noFill/>
                    <a:ln>
                      <a:noFill/>
                    </a:ln>
                  </pic:spPr>
                </pic:pic>
              </a:graphicData>
            </a:graphic>
          </wp:inline>
        </w:drawing>
      </w:r>
      <w:r w:rsidRPr="008C5E00">
        <w:rPr>
          <w:rFonts w:ascii="Times New Roman" w:hAnsi="Times New Roman" w:cs="Times New Roman"/>
          <w:noProof/>
          <w:color w:val="000000" w:themeColor="text1"/>
          <w:position w:val="-6"/>
          <w:sz w:val="28"/>
          <w:szCs w:val="28"/>
        </w:rPr>
        <w:drawing>
          <wp:inline distT="0" distB="0" distL="0" distR="0" wp14:anchorId="6C30526E" wp14:editId="14D73023">
            <wp:extent cx="662940" cy="180975"/>
            <wp:effectExtent l="0" t="0" r="3810" b="952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4"/>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662940"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chia hết cho 6.</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 xml:space="preserve">Bài 3: </w:t>
      </w:r>
      <w:r w:rsidRPr="008C5E00">
        <w:rPr>
          <w:rFonts w:ascii="Times New Roman" w:hAnsi="Times New Roman" w:cs="Times New Roman"/>
          <w:color w:val="000000" w:themeColor="text1"/>
          <w:sz w:val="28"/>
          <w:szCs w:val="28"/>
        </w:rPr>
        <w:t xml:space="preserve">Ta có  </w:t>
      </w:r>
      <w:r w:rsidRPr="008C5E00">
        <w:rPr>
          <w:rFonts w:ascii="Times New Roman" w:hAnsi="Times New Roman" w:cs="Times New Roman"/>
          <w:noProof/>
          <w:color w:val="000000" w:themeColor="text1"/>
          <w:position w:val="-12"/>
          <w:sz w:val="28"/>
          <w:szCs w:val="28"/>
        </w:rPr>
        <w:drawing>
          <wp:inline distT="0" distB="0" distL="0" distR="0" wp14:anchorId="1E5E7107" wp14:editId="2822E9DE">
            <wp:extent cx="1296035" cy="23114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5"/>
                    <pic:cNvPicPr>
                      <a:picLocks noChangeAspect="1" noChangeArrowheads="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0" y="0"/>
                      <a:ext cx="1296035"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 </w:t>
      </w:r>
      <w:r w:rsidRPr="008C5E00">
        <w:rPr>
          <w:rFonts w:ascii="Times New Roman" w:hAnsi="Times New Roman" w:cs="Times New Roman"/>
          <w:noProof/>
          <w:color w:val="000000" w:themeColor="text1"/>
          <w:position w:val="-6"/>
          <w:sz w:val="28"/>
          <w:szCs w:val="28"/>
        </w:rPr>
        <w:drawing>
          <wp:inline distT="0" distB="0" distL="0" distR="0" wp14:anchorId="5E72B8B2" wp14:editId="722476B4">
            <wp:extent cx="120650" cy="14097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6"/>
                    <pic:cNvPicPr>
                      <a:picLocks noChangeAspect="1" noChangeArrowheads="1"/>
                    </pic:cNvPicPr>
                  </pic:nvPicPr>
                  <pic:blipFill>
                    <a:blip r:embed="rId171"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hAnsi="Times New Roman" w:cs="Times New Roman"/>
          <w:color w:val="000000" w:themeColor="text1"/>
          <w:position w:val="-6"/>
          <w:sz w:val="28"/>
          <w:szCs w:val="28"/>
        </w:rPr>
        <w:t xml:space="preserve"> </w:t>
      </w:r>
      <w:r w:rsidRPr="008C5E00">
        <w:rPr>
          <w:rFonts w:ascii="Times New Roman" w:hAnsi="Times New Roman" w:cs="Times New Roman"/>
          <w:color w:val="000000" w:themeColor="text1"/>
          <w:sz w:val="28"/>
          <w:szCs w:val="28"/>
        </w:rPr>
        <w:t xml:space="preserve">chia hết cho 3 vì  </w:t>
      </w:r>
      <w:r w:rsidRPr="008C5E00">
        <w:rPr>
          <w:rFonts w:ascii="Times New Roman" w:hAnsi="Times New Roman" w:cs="Times New Roman"/>
          <w:noProof/>
          <w:color w:val="000000" w:themeColor="text1"/>
          <w:position w:val="-12"/>
          <w:sz w:val="28"/>
          <w:szCs w:val="28"/>
        </w:rPr>
        <w:drawing>
          <wp:inline distT="0" distB="0" distL="0" distR="0" wp14:anchorId="7BEAC2C2" wp14:editId="783E97EA">
            <wp:extent cx="793750" cy="241300"/>
            <wp:effectExtent l="0" t="0" r="6350" b="63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7"/>
                    <pic:cNvPicPr>
                      <a:picLocks noChangeAspect="1" noChangeArrowheads="1"/>
                    </pic:cNvPicPr>
                  </pic:nvPicPr>
                  <pic:blipFill>
                    <a:blip r:embed="rId172" cstate="screen">
                      <a:extLst>
                        <a:ext uri="{28A0092B-C50C-407E-A947-70E740481C1C}">
                          <a14:useLocalDpi xmlns:a14="http://schemas.microsoft.com/office/drawing/2010/main" val="0"/>
                        </a:ext>
                      </a:extLst>
                    </a:blip>
                    <a:srcRect/>
                    <a:stretch>
                      <a:fillRect/>
                    </a:stretch>
                  </pic:blipFill>
                  <pic:spPr bwMode="auto">
                    <a:xfrm>
                      <a:off x="0" y="0"/>
                      <a:ext cx="79375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noProof/>
          <w:color w:val="000000" w:themeColor="text1"/>
          <w:position w:val="-6"/>
          <w:sz w:val="28"/>
          <w:szCs w:val="28"/>
        </w:rPr>
        <w:drawing>
          <wp:inline distT="0" distB="0" distL="0" distR="0" wp14:anchorId="1456ED90" wp14:editId="65E46309">
            <wp:extent cx="120650" cy="14097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8"/>
                    <pic:cNvPicPr>
                      <a:picLocks noChangeAspect="1" noChangeArrowheads="1"/>
                    </pic:cNvPicPr>
                  </pic:nvPicPr>
                  <pic:blipFill>
                    <a:blip r:embed="rId173" cstate="screen">
                      <a:extLst>
                        <a:ext uri="{28A0092B-C50C-407E-A947-70E740481C1C}">
                          <a14:useLocalDpi xmlns:a14="http://schemas.microsoft.com/office/drawing/2010/main" val="0"/>
                        </a:ext>
                      </a:extLst>
                    </a:blip>
                    <a:srcRect/>
                    <a:stretch>
                      <a:fillRect/>
                    </a:stretch>
                  </pic:blipFill>
                  <pic:spPr bwMode="auto">
                    <a:xfrm>
                      <a:off x="0" y="0"/>
                      <a:ext cx="120650" cy="14097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không chia hết cho 9 vì </w:t>
      </w:r>
      <w:r w:rsidRPr="008C5E00">
        <w:rPr>
          <w:rFonts w:ascii="Times New Roman" w:hAnsi="Times New Roman" w:cs="Times New Roman"/>
          <w:noProof/>
          <w:color w:val="000000" w:themeColor="text1"/>
          <w:position w:val="-12"/>
          <w:sz w:val="28"/>
          <w:szCs w:val="28"/>
        </w:rPr>
        <w:drawing>
          <wp:inline distT="0" distB="0" distL="0" distR="0" wp14:anchorId="05B8332E" wp14:editId="06901633">
            <wp:extent cx="824230" cy="241300"/>
            <wp:effectExtent l="0" t="0" r="0"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9"/>
                    <pic:cNvPicPr>
                      <a:picLocks noChangeAspect="1" noChangeArrowheads="1"/>
                    </pic:cNvPicPr>
                  </pic:nvPicPr>
                  <pic:blipFill>
                    <a:blip r:embed="rId174" cstate="screen">
                      <a:extLst>
                        <a:ext uri="{28A0092B-C50C-407E-A947-70E740481C1C}">
                          <a14:useLocalDpi xmlns:a14="http://schemas.microsoft.com/office/drawing/2010/main" val="0"/>
                        </a:ext>
                      </a:extLst>
                    </a:blip>
                    <a:srcRect/>
                    <a:stretch>
                      <a:fillRect/>
                    </a:stretch>
                  </pic:blipFill>
                  <pic:spPr bwMode="auto">
                    <a:xfrm>
                      <a:off x="0" y="0"/>
                      <a:ext cx="82423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w:t>
      </w:r>
    </w:p>
    <w:p w:rsidR="008C5E00" w:rsidRPr="008C5E00" w:rsidRDefault="008C5E00" w:rsidP="008C5E00">
      <w:pPr>
        <w:tabs>
          <w:tab w:val="left" w:pos="1305"/>
        </w:tabs>
        <w:spacing w:after="0" w:line="240" w:lineRule="auto"/>
        <w:jc w:val="both"/>
        <w:rPr>
          <w:rFonts w:ascii="Times New Roman" w:hAnsi="Times New Roman" w:cs="Times New Roman"/>
          <w:color w:val="000000" w:themeColor="text1"/>
          <w:sz w:val="28"/>
          <w:szCs w:val="28"/>
        </w:rPr>
      </w:pPr>
      <w:r w:rsidRPr="008C5E00">
        <w:rPr>
          <w:rFonts w:ascii="Times New Roman" w:hAnsi="Times New Roman" w:cs="Times New Roman"/>
          <w:b/>
          <w:color w:val="000000" w:themeColor="text1"/>
          <w:sz w:val="28"/>
          <w:szCs w:val="28"/>
        </w:rPr>
        <w:t>Bài 4:</w:t>
      </w:r>
      <w:r w:rsidRPr="008C5E00">
        <w:rPr>
          <w:rFonts w:ascii="Times New Roman" w:hAnsi="Times New Roman" w:cs="Times New Roman"/>
          <w:noProof/>
          <w:color w:val="000000" w:themeColor="text1"/>
          <w:position w:val="-12"/>
          <w:sz w:val="28"/>
          <w:szCs w:val="28"/>
        </w:rPr>
        <w:drawing>
          <wp:inline distT="0" distB="0" distL="0" distR="0" wp14:anchorId="60B055A0" wp14:editId="67D1D6AE">
            <wp:extent cx="2843530" cy="241300"/>
            <wp:effectExtent l="0" t="0" r="0" b="635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0"/>
                    <pic:cNvPicPr>
                      <a:picLocks noChangeAspect="1" noChangeArrowheads="1"/>
                    </pic:cNvPicPr>
                  </pic:nvPicPr>
                  <pic:blipFill>
                    <a:blip r:embed="rId175" cstate="screen">
                      <a:extLst>
                        <a:ext uri="{28A0092B-C50C-407E-A947-70E740481C1C}">
                          <a14:useLocalDpi xmlns:a14="http://schemas.microsoft.com/office/drawing/2010/main" val="0"/>
                        </a:ext>
                      </a:extLst>
                    </a:blip>
                    <a:srcRect/>
                    <a:stretch>
                      <a:fillRect/>
                    </a:stretch>
                  </pic:blipFill>
                  <pic:spPr bwMode="auto">
                    <a:xfrm>
                      <a:off x="0" y="0"/>
                      <a:ext cx="2843530" cy="24130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Áp dụng tính chất chia hết của một tổng vì các số hạng </w:t>
      </w:r>
      <w:r w:rsidRPr="008C5E00">
        <w:rPr>
          <w:rFonts w:ascii="Times New Roman" w:hAnsi="Times New Roman" w:cs="Times New Roman"/>
          <w:noProof/>
          <w:color w:val="000000" w:themeColor="text1"/>
          <w:position w:val="-10"/>
          <w:sz w:val="28"/>
          <w:szCs w:val="28"/>
        </w:rPr>
        <w:drawing>
          <wp:inline distT="0" distB="0" distL="0" distR="0" wp14:anchorId="7825BF34" wp14:editId="5B25209B">
            <wp:extent cx="864235" cy="23114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1"/>
                    <pic:cNvPicPr>
                      <a:picLocks noChangeAspect="1" noChangeArrowheads="1"/>
                    </pic:cNvPicPr>
                  </pic:nvPicPr>
                  <pic:blipFill>
                    <a:blip r:embed="rId176" cstate="screen">
                      <a:extLst>
                        <a:ext uri="{28A0092B-C50C-407E-A947-70E740481C1C}">
                          <a14:useLocalDpi xmlns:a14="http://schemas.microsoft.com/office/drawing/2010/main" val="0"/>
                        </a:ext>
                      </a:extLst>
                    </a:blip>
                    <a:srcRect/>
                    <a:stretch>
                      <a:fillRect/>
                    </a:stretch>
                  </pic:blipFill>
                  <pic:spPr bwMode="auto">
                    <a:xfrm>
                      <a:off x="0" y="0"/>
                      <a:ext cx="864235"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nên để </w:t>
      </w:r>
      <w:r w:rsidRPr="008C5E00">
        <w:rPr>
          <w:rFonts w:ascii="Times New Roman" w:hAnsi="Times New Roman" w:cs="Times New Roman"/>
          <w:noProof/>
          <w:color w:val="000000" w:themeColor="text1"/>
          <w:position w:val="-6"/>
          <w:sz w:val="28"/>
          <w:szCs w:val="28"/>
        </w:rPr>
        <w:drawing>
          <wp:inline distT="0" distB="0" distL="0" distR="0" wp14:anchorId="3A60B7BF" wp14:editId="2B75E145">
            <wp:extent cx="291465" cy="191135"/>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
                    <pic:cNvPicPr>
                      <a:picLocks noChangeAspect="1" noChangeArrowheads="1"/>
                    </pic:cNvPicPr>
                  </pic:nvPicPr>
                  <pic:blipFill>
                    <a:blip r:embed="rId177" cstate="screen">
                      <a:extLst>
                        <a:ext uri="{28A0092B-C50C-407E-A947-70E740481C1C}">
                          <a14:useLocalDpi xmlns:a14="http://schemas.microsoft.com/office/drawing/2010/main" val="0"/>
                        </a:ext>
                      </a:extLst>
                    </a:blip>
                    <a:srcRect/>
                    <a:stretch>
                      <a:fillRect/>
                    </a:stretch>
                  </pic:blipFill>
                  <pic:spPr bwMode="auto">
                    <a:xfrm>
                      <a:off x="0" y="0"/>
                      <a:ext cx="291465"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thì </w:t>
      </w:r>
      <w:r w:rsidRPr="008C5E00">
        <w:rPr>
          <w:rFonts w:ascii="Times New Roman" w:hAnsi="Times New Roman" w:cs="Times New Roman"/>
          <w:noProof/>
          <w:color w:val="000000" w:themeColor="text1"/>
          <w:position w:val="-10"/>
          <w:sz w:val="28"/>
          <w:szCs w:val="28"/>
        </w:rPr>
        <w:drawing>
          <wp:inline distT="0" distB="0" distL="0" distR="0" wp14:anchorId="644FE776" wp14:editId="686F7A13">
            <wp:extent cx="633095" cy="23114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3"/>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633095"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để </w:t>
      </w:r>
      <w:r w:rsidRPr="008C5E00">
        <w:rPr>
          <w:rFonts w:ascii="Times New Roman" w:hAnsi="Times New Roman" w:cs="Times New Roman"/>
          <w:noProof/>
          <w:color w:val="000000" w:themeColor="text1"/>
          <w:position w:val="-6"/>
          <w:sz w:val="28"/>
          <w:szCs w:val="28"/>
        </w:rPr>
        <w:drawing>
          <wp:inline distT="0" distB="0" distL="0" distR="0" wp14:anchorId="17AB0D70" wp14:editId="182F2FB2">
            <wp:extent cx="331470" cy="191135"/>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4"/>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331470" cy="19113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rPr>
        <w:t xml:space="preserve"> thì </w:t>
      </w:r>
      <w:r w:rsidRPr="008C5E00">
        <w:rPr>
          <w:rFonts w:ascii="Times New Roman" w:hAnsi="Times New Roman" w:cs="Times New Roman"/>
          <w:noProof/>
          <w:color w:val="000000" w:themeColor="text1"/>
          <w:position w:val="-10"/>
          <w:sz w:val="28"/>
          <w:szCs w:val="28"/>
        </w:rPr>
        <w:drawing>
          <wp:inline distT="0" distB="0" distL="0" distR="0" wp14:anchorId="6545875E" wp14:editId="37671AD5">
            <wp:extent cx="662940" cy="231140"/>
            <wp:effectExtent l="0" t="0" r="381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5"/>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662940" cy="231140"/>
                    </a:xfrm>
                    <a:prstGeom prst="rect">
                      <a:avLst/>
                    </a:prstGeom>
                    <a:noFill/>
                    <a:ln>
                      <a:noFill/>
                    </a:ln>
                  </pic:spPr>
                </pic:pic>
              </a:graphicData>
            </a:graphic>
          </wp:inline>
        </w:drawing>
      </w:r>
      <w:r w:rsidRPr="008C5E00">
        <w:rPr>
          <w:rFonts w:ascii="Times New Roman" w:hAnsi="Times New Roman" w:cs="Times New Roman"/>
          <w:b/>
          <w:color w:val="000000" w:themeColor="text1"/>
          <w:sz w:val="28"/>
          <w:szCs w:val="28"/>
        </w:rPr>
        <w:t xml:space="preserve">Bài 5: </w:t>
      </w:r>
      <w:r w:rsidRPr="008C5E00">
        <w:rPr>
          <w:rFonts w:ascii="Times New Roman" w:hAnsi="Times New Roman" w:cs="Times New Roman"/>
          <w:noProof/>
          <w:color w:val="000000" w:themeColor="text1"/>
          <w:position w:val="-6"/>
          <w:sz w:val="28"/>
          <w:szCs w:val="28"/>
        </w:rPr>
        <w:drawing>
          <wp:inline distT="0" distB="0" distL="0" distR="0" wp14:anchorId="097D369F" wp14:editId="23A5320D">
            <wp:extent cx="2143125" cy="238125"/>
            <wp:effectExtent l="0" t="0" r="9525" b="952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81" cstate="screen">
                      <a:extLst>
                        <a:ext uri="{28A0092B-C50C-407E-A947-70E740481C1C}">
                          <a14:useLocalDpi xmlns:a14="http://schemas.microsoft.com/office/drawing/2010/main" val="0"/>
                        </a:ext>
                      </a:extLst>
                    </a:blip>
                    <a:srcRect/>
                    <a:stretch>
                      <a:fillRect/>
                    </a:stretch>
                  </pic:blipFill>
                  <pic:spPr bwMode="auto">
                    <a:xfrm>
                      <a:off x="0" y="0"/>
                      <a:ext cx="2143125" cy="238125"/>
                    </a:xfrm>
                    <a:prstGeom prst="rect">
                      <a:avLst/>
                    </a:prstGeom>
                    <a:noFill/>
                    <a:ln>
                      <a:noFill/>
                    </a:ln>
                  </pic:spPr>
                </pic:pic>
              </a:graphicData>
            </a:graphic>
          </wp:inline>
        </w:drawing>
      </w:r>
      <w:r w:rsidRPr="008C5E00">
        <w:rPr>
          <w:rFonts w:ascii="Times New Roman" w:hAnsi="Times New Roman" w:cs="Times New Roman"/>
          <w:noProof/>
          <w:color w:val="000000" w:themeColor="text1"/>
          <w:position w:val="-6"/>
          <w:sz w:val="28"/>
          <w:szCs w:val="28"/>
        </w:rPr>
        <w:drawing>
          <wp:inline distT="0" distB="0" distL="0" distR="0" wp14:anchorId="137DF0B8" wp14:editId="61888E12">
            <wp:extent cx="771525" cy="238125"/>
            <wp:effectExtent l="0" t="0" r="9525" b="952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82" cstate="screen">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8C5E00">
        <w:rPr>
          <w:rFonts w:ascii="Times New Roman" w:hAnsi="Times New Roman" w:cs="Times New Roman"/>
          <w:noProof/>
          <w:color w:val="000000" w:themeColor="text1"/>
          <w:position w:val="-6"/>
          <w:sz w:val="28"/>
          <w:szCs w:val="28"/>
        </w:rPr>
        <w:drawing>
          <wp:inline distT="0" distB="0" distL="0" distR="0" wp14:anchorId="4EBF3077" wp14:editId="17B31C9A">
            <wp:extent cx="1200150" cy="2381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83" cstate="screen">
                      <a:extLst>
                        <a:ext uri="{28A0092B-C50C-407E-A947-70E740481C1C}">
                          <a14:useLocalDpi xmlns:a14="http://schemas.microsoft.com/office/drawing/2010/main" val="0"/>
                        </a:ext>
                      </a:extLst>
                    </a:blip>
                    <a:srcRect/>
                    <a:stretch>
                      <a:fillRect/>
                    </a:stretch>
                  </pic:blipFill>
                  <pic:spPr bwMode="auto">
                    <a:xfrm>
                      <a:off x="0" y="0"/>
                      <a:ext cx="1200150" cy="238125"/>
                    </a:xfrm>
                    <a:prstGeom prst="rect">
                      <a:avLst/>
                    </a:prstGeom>
                    <a:noFill/>
                    <a:ln>
                      <a:noFill/>
                    </a:ln>
                  </pic:spPr>
                </pic:pic>
              </a:graphicData>
            </a:graphic>
          </wp:inline>
        </w:drawing>
      </w:r>
    </w:p>
    <w:p w:rsidR="008C5E00" w:rsidRPr="008C5E00" w:rsidRDefault="008C5E00" w:rsidP="008C5E00">
      <w:pPr>
        <w:spacing w:after="0" w:line="240" w:lineRule="auto"/>
        <w:contextualSpacing/>
        <w:jc w:val="center"/>
        <w:rPr>
          <w:rFonts w:ascii="Times New Roman" w:hAnsi="Times New Roman" w:cs="Times New Roman"/>
          <w:b/>
          <w:bCs/>
          <w:color w:val="000000" w:themeColor="text1"/>
          <w:sz w:val="28"/>
          <w:szCs w:val="28"/>
          <w:u w:val="single"/>
        </w:rPr>
      </w:pPr>
      <w:r w:rsidRPr="008C5E00">
        <w:rPr>
          <w:rFonts w:ascii="Times New Roman" w:hAnsi="Times New Roman" w:cs="Times New Roman"/>
          <w:b/>
          <w:bCs/>
          <w:color w:val="000000" w:themeColor="text1"/>
          <w:sz w:val="28"/>
          <w:szCs w:val="28"/>
          <w:u w:val="single"/>
        </w:rPr>
        <w:t>C. HOẠT ĐỘNG VẬN DỤNG</w:t>
      </w:r>
    </w:p>
    <w:p w:rsidR="008C5E00" w:rsidRPr="008C5E00" w:rsidRDefault="008C5E00" w:rsidP="008C5E00">
      <w:pPr>
        <w:spacing w:after="0" w:line="240" w:lineRule="auto"/>
        <w:contextualSpacing/>
        <w:jc w:val="both"/>
        <w:rPr>
          <w:rFonts w:ascii="Times New Roman" w:hAnsi="Times New Roman" w:cs="Times New Roman"/>
          <w:bCs/>
          <w:color w:val="000000" w:themeColor="text1"/>
          <w:sz w:val="28"/>
          <w:szCs w:val="28"/>
        </w:rPr>
      </w:pPr>
      <w:r w:rsidRPr="008C5E00">
        <w:rPr>
          <w:rFonts w:ascii="Times New Roman" w:hAnsi="Times New Roman" w:cs="Times New Roman"/>
          <w:b/>
          <w:bCs/>
          <w:color w:val="000000" w:themeColor="text1"/>
          <w:sz w:val="28"/>
          <w:szCs w:val="28"/>
        </w:rPr>
        <w:t xml:space="preserve">- </w:t>
      </w:r>
      <w:r w:rsidRPr="008C5E00">
        <w:rPr>
          <w:rFonts w:ascii="Times New Roman" w:hAnsi="Times New Roman" w:cs="Times New Roman"/>
          <w:bCs/>
          <w:color w:val="000000" w:themeColor="text1"/>
          <w:sz w:val="28"/>
          <w:szCs w:val="28"/>
        </w:rPr>
        <w:t xml:space="preserve">Yêu cầu </w:t>
      </w:r>
    </w:p>
    <w:p w:rsidR="008C5E00" w:rsidRPr="008C5E00" w:rsidRDefault="008C5E00" w:rsidP="008C5E00">
      <w:pPr>
        <w:spacing w:after="0" w:line="240" w:lineRule="auto"/>
        <w:contextualSpacing/>
        <w:jc w:val="both"/>
        <w:rPr>
          <w:rFonts w:ascii="Times New Roman" w:hAnsi="Times New Roman" w:cs="Times New Roman"/>
          <w:bCs/>
          <w:color w:val="000000" w:themeColor="text1"/>
          <w:sz w:val="28"/>
          <w:szCs w:val="28"/>
        </w:rPr>
      </w:pPr>
      <w:r w:rsidRPr="008C5E00">
        <w:rPr>
          <w:rFonts w:ascii="Times New Roman" w:hAnsi="Times New Roman" w:cs="Times New Roman"/>
          <w:bCs/>
          <w:color w:val="000000" w:themeColor="text1"/>
          <w:sz w:val="28"/>
          <w:szCs w:val="28"/>
        </w:rPr>
        <w:t>+HS học thuộc các tính chất của phép nhân phân số, nắm chắc mối quan hệ giữa các thành phần trong phép nhân và phép chia phân số.</w:t>
      </w:r>
    </w:p>
    <w:p w:rsidR="008C5E00" w:rsidRPr="008C5E00" w:rsidRDefault="008C5E00" w:rsidP="008C5E00">
      <w:pPr>
        <w:spacing w:after="0" w:line="240" w:lineRule="auto"/>
        <w:contextualSpacing/>
        <w:jc w:val="both"/>
        <w:rPr>
          <w:rFonts w:ascii="Times New Roman" w:hAnsi="Times New Roman" w:cs="Times New Roman"/>
          <w:bCs/>
          <w:color w:val="000000" w:themeColor="text1"/>
          <w:sz w:val="28"/>
          <w:szCs w:val="28"/>
        </w:rPr>
      </w:pPr>
      <w:r w:rsidRPr="008C5E00">
        <w:rPr>
          <w:rFonts w:ascii="Times New Roman" w:hAnsi="Times New Roman" w:cs="Times New Roman"/>
          <w:bCs/>
          <w:color w:val="000000" w:themeColor="text1"/>
          <w:sz w:val="28"/>
          <w:szCs w:val="28"/>
        </w:rPr>
        <w:t>+ Xem lại các bài tập đã chữa</w:t>
      </w:r>
    </w:p>
    <w:p w:rsidR="008C5E00" w:rsidRPr="008C5E00" w:rsidRDefault="008C5E00" w:rsidP="008C5E00">
      <w:pPr>
        <w:spacing w:after="0" w:line="240" w:lineRule="auto"/>
        <w:contextualSpacing/>
        <w:jc w:val="both"/>
        <w:rPr>
          <w:rFonts w:ascii="Times New Roman" w:hAnsi="Times New Roman" w:cs="Times New Roman"/>
          <w:bCs/>
          <w:color w:val="000000" w:themeColor="text1"/>
          <w:sz w:val="28"/>
          <w:szCs w:val="28"/>
        </w:rPr>
      </w:pPr>
      <w:r w:rsidRPr="008C5E00">
        <w:rPr>
          <w:rFonts w:ascii="Times New Roman" w:hAnsi="Times New Roman" w:cs="Times New Roman"/>
          <w:bCs/>
          <w:color w:val="000000" w:themeColor="text1"/>
          <w:sz w:val="28"/>
          <w:szCs w:val="28"/>
        </w:rPr>
        <w:t>+ Ôn tập: “CÁC DẤU HIỆU CHIA HẾT”</w:t>
      </w:r>
    </w:p>
    <w:p w:rsidR="008C5E00" w:rsidRPr="008C5E00" w:rsidRDefault="008C5E00" w:rsidP="008C5E00">
      <w:pPr>
        <w:spacing w:after="0" w:line="240" w:lineRule="auto"/>
        <w:contextualSpacing/>
        <w:jc w:val="both"/>
        <w:rPr>
          <w:rFonts w:ascii="Times New Roman" w:hAnsi="Times New Roman" w:cs="Times New Roman"/>
          <w:b/>
          <w:bCs/>
          <w:color w:val="000000" w:themeColor="text1"/>
          <w:sz w:val="28"/>
          <w:szCs w:val="28"/>
          <w:u w:val="single"/>
        </w:rPr>
      </w:pPr>
      <w:r w:rsidRPr="008C5E00">
        <w:rPr>
          <w:rFonts w:ascii="Times New Roman" w:hAnsi="Times New Roman" w:cs="Times New Roman"/>
          <w:b/>
          <w:bCs/>
          <w:color w:val="000000" w:themeColor="text1"/>
          <w:sz w:val="28"/>
          <w:szCs w:val="28"/>
          <w:u w:val="single"/>
        </w:rPr>
        <w:t xml:space="preserve">*Bài tập giao về nhà: </w:t>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b/>
          <w:color w:val="000000" w:themeColor="text1"/>
          <w:sz w:val="28"/>
          <w:szCs w:val="28"/>
          <w:lang w:val="nl-NL"/>
        </w:rPr>
        <w:t>Bài 1.</w:t>
      </w:r>
      <w:r w:rsidRPr="008C5E00">
        <w:rPr>
          <w:rFonts w:cs="Times New Roman"/>
          <w:color w:val="000000" w:themeColor="text1"/>
          <w:lang w:val="nl-NL"/>
        </w:rPr>
        <w:t xml:space="preserve"> </w:t>
      </w:r>
      <w:r w:rsidRPr="008C5E00">
        <w:rPr>
          <w:rFonts w:ascii="Times New Roman" w:hAnsi="Times New Roman" w:cs="Times New Roman"/>
          <w:color w:val="000000" w:themeColor="text1"/>
          <w:sz w:val="28"/>
          <w:szCs w:val="28"/>
          <w:lang w:val="nl-NL"/>
        </w:rPr>
        <w:t>Tìm các số tự nhiên</w:t>
      </w:r>
      <w:r w:rsidRPr="008C5E00">
        <w:rPr>
          <w:rFonts w:ascii="Times New Roman" w:hAnsi="Times New Roman" w:cs="Times New Roman"/>
          <w:noProof/>
          <w:position w:val="-4"/>
          <w:sz w:val="28"/>
          <w:szCs w:val="28"/>
        </w:rPr>
        <w:drawing>
          <wp:inline distT="0" distB="0" distL="0" distR="0" wp14:anchorId="4D5CEB7A" wp14:editId="00C2959E">
            <wp:extent cx="130810" cy="130810"/>
            <wp:effectExtent l="0" t="0" r="2540" b="254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6"/>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 xml:space="preserve">sao cho </w:t>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a)</w:t>
      </w:r>
      <w:r w:rsidRPr="008C5E00">
        <w:rPr>
          <w:rFonts w:ascii="Times New Roman" w:hAnsi="Times New Roman" w:cs="Times New Roman"/>
          <w:noProof/>
          <w:position w:val="-6"/>
          <w:sz w:val="28"/>
          <w:szCs w:val="28"/>
        </w:rPr>
        <w:drawing>
          <wp:inline distT="0" distB="0" distL="0" distR="0" wp14:anchorId="43F29043" wp14:editId="4B952738">
            <wp:extent cx="260985" cy="160655"/>
            <wp:effectExtent l="0" t="0" r="571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7"/>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16"/>
          <w:sz w:val="28"/>
          <w:szCs w:val="28"/>
        </w:rPr>
        <w:drawing>
          <wp:inline distT="0" distB="0" distL="0" distR="0" wp14:anchorId="340E5C39" wp14:editId="25F4B81F">
            <wp:extent cx="281305" cy="271145"/>
            <wp:effectExtent l="0" t="0" r="4445"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8"/>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281305"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384846B1" wp14:editId="47CCCE70">
            <wp:extent cx="653415" cy="200660"/>
            <wp:effectExtent l="0" t="0" r="0" b="889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9"/>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653415" cy="2006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ab/>
      </w:r>
      <w:r w:rsidRPr="008C5E00">
        <w:rPr>
          <w:rFonts w:ascii="Times New Roman" w:hAnsi="Times New Roman" w:cs="Times New Roman"/>
          <w:color w:val="000000" w:themeColor="text1"/>
          <w:sz w:val="28"/>
          <w:szCs w:val="28"/>
          <w:lang w:val="nl-NL"/>
        </w:rPr>
        <w:tab/>
      </w:r>
      <w:r w:rsidRPr="008C5E00">
        <w:rPr>
          <w:rFonts w:ascii="Times New Roman" w:hAnsi="Times New Roman" w:cs="Times New Roman"/>
          <w:color w:val="000000" w:themeColor="text1"/>
          <w:sz w:val="28"/>
          <w:szCs w:val="28"/>
          <w:lang w:val="nl-NL"/>
        </w:rPr>
        <w:tab/>
        <w:t>b)</w:t>
      </w:r>
      <w:r w:rsidRPr="008C5E00">
        <w:rPr>
          <w:rFonts w:ascii="Times New Roman" w:hAnsi="Times New Roman" w:cs="Times New Roman"/>
          <w:noProof/>
          <w:position w:val="-6"/>
          <w:sz w:val="28"/>
          <w:szCs w:val="28"/>
        </w:rPr>
        <w:drawing>
          <wp:inline distT="0" distB="0" distL="0" distR="0" wp14:anchorId="17188C3C" wp14:editId="23C8A2B4">
            <wp:extent cx="260985" cy="160655"/>
            <wp:effectExtent l="0" t="0" r="5715"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0"/>
                    <pic:cNvPicPr>
                      <a:picLocks noChangeAspect="1" noChangeArrowheads="1"/>
                    </pic:cNvPicPr>
                  </pic:nvPicPr>
                  <pic:blipFill>
                    <a:blip r:embed="rId188"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noProof/>
          <w:position w:val="-16"/>
          <w:sz w:val="28"/>
          <w:szCs w:val="28"/>
        </w:rPr>
        <w:drawing>
          <wp:inline distT="0" distB="0" distL="0" distR="0" wp14:anchorId="6316A31D" wp14:editId="767C7390">
            <wp:extent cx="361950" cy="271145"/>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1"/>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1F6A47F6" wp14:editId="4B576A87">
            <wp:extent cx="814070" cy="200660"/>
            <wp:effectExtent l="0" t="0" r="5080" b="889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2"/>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c)</w:t>
      </w:r>
      <w:r w:rsidRPr="008C5E00">
        <w:rPr>
          <w:rFonts w:ascii="Times New Roman" w:hAnsi="Times New Roman" w:cs="Times New Roman"/>
          <w:noProof/>
          <w:position w:val="-18"/>
          <w:sz w:val="28"/>
          <w:szCs w:val="28"/>
        </w:rPr>
        <w:drawing>
          <wp:inline distT="0" distB="0" distL="0" distR="0" wp14:anchorId="739EA5CA" wp14:editId="284B340A">
            <wp:extent cx="271145" cy="260985"/>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3"/>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27114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68182EA2" wp14:editId="02C1F63D">
            <wp:extent cx="814070" cy="200660"/>
            <wp:effectExtent l="0" t="0" r="5080" b="889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4"/>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ab/>
      </w:r>
      <w:r w:rsidRPr="008C5E00">
        <w:rPr>
          <w:rFonts w:ascii="Times New Roman" w:hAnsi="Times New Roman" w:cs="Times New Roman"/>
          <w:color w:val="000000" w:themeColor="text1"/>
          <w:sz w:val="28"/>
          <w:szCs w:val="28"/>
          <w:lang w:val="nl-NL"/>
        </w:rPr>
        <w:tab/>
      </w:r>
      <w:r w:rsidRPr="008C5E00">
        <w:rPr>
          <w:rFonts w:ascii="Times New Roman" w:hAnsi="Times New Roman" w:cs="Times New Roman"/>
          <w:color w:val="000000" w:themeColor="text1"/>
          <w:sz w:val="28"/>
          <w:szCs w:val="28"/>
          <w:lang w:val="nl-NL"/>
        </w:rPr>
        <w:tab/>
        <w:t>d)</w:t>
      </w:r>
      <w:r w:rsidRPr="008C5E00">
        <w:rPr>
          <w:rFonts w:ascii="Times New Roman" w:hAnsi="Times New Roman" w:cs="Times New Roman"/>
          <w:noProof/>
          <w:position w:val="-18"/>
          <w:sz w:val="28"/>
          <w:szCs w:val="28"/>
        </w:rPr>
        <w:drawing>
          <wp:inline distT="0" distB="0" distL="0" distR="0" wp14:anchorId="66103F86" wp14:editId="1861EED2">
            <wp:extent cx="351790" cy="260985"/>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5"/>
                    <pic:cNvPicPr>
                      <a:picLocks noChangeAspect="1" noChangeArrowheads="1"/>
                    </pic:cNvPicPr>
                  </pic:nvPicPr>
                  <pic:blipFill>
                    <a:blip r:embed="rId193" cstate="screen">
                      <a:extLst>
                        <a:ext uri="{28A0092B-C50C-407E-A947-70E740481C1C}">
                          <a14:useLocalDpi xmlns:a14="http://schemas.microsoft.com/office/drawing/2010/main" val="0"/>
                        </a:ext>
                      </a:extLst>
                    </a:blip>
                    <a:srcRect/>
                    <a:stretch>
                      <a:fillRect/>
                    </a:stretch>
                  </pic:blipFill>
                  <pic:spPr bwMode="auto">
                    <a:xfrm>
                      <a:off x="0" y="0"/>
                      <a:ext cx="35179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6"/>
          <w:sz w:val="28"/>
          <w:szCs w:val="28"/>
        </w:rPr>
        <w:drawing>
          <wp:inline distT="0" distB="0" distL="0" distR="0" wp14:anchorId="0013B16E" wp14:editId="0E8A72D9">
            <wp:extent cx="391795" cy="180975"/>
            <wp:effectExtent l="0" t="0" r="8255" b="952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6"/>
                    <pic:cNvPicPr>
                      <a:picLocks noChangeAspect="1" noChangeArrowheads="1"/>
                    </pic:cNvPicPr>
                  </pic:nvPicPr>
                  <pic:blipFill>
                    <a:blip r:embed="rId194" cstate="screen">
                      <a:extLst>
                        <a:ext uri="{28A0092B-C50C-407E-A947-70E740481C1C}">
                          <a14:useLocalDpi xmlns:a14="http://schemas.microsoft.com/office/drawing/2010/main" val="0"/>
                        </a:ext>
                      </a:extLst>
                    </a:blip>
                    <a:srcRect/>
                    <a:stretch>
                      <a:fillRect/>
                    </a:stretch>
                  </pic:blipFill>
                  <pic:spPr bwMode="auto">
                    <a:xfrm>
                      <a:off x="0" y="0"/>
                      <a:ext cx="391795" cy="18097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jc w:val="center"/>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 xml:space="preserve">Giải </w:t>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a) Ta có Ư</w:t>
      </w:r>
      <w:r w:rsidRPr="008C5E00">
        <w:rPr>
          <w:rFonts w:ascii="Times New Roman" w:hAnsi="Times New Roman" w:cs="Times New Roman"/>
          <w:noProof/>
          <w:position w:val="-20"/>
          <w:sz w:val="28"/>
          <w:szCs w:val="28"/>
        </w:rPr>
        <w:drawing>
          <wp:inline distT="0" distB="0" distL="0" distR="0" wp14:anchorId="7064B6E9" wp14:editId="62CA0C76">
            <wp:extent cx="1497330" cy="321310"/>
            <wp:effectExtent l="0" t="0" r="7620" b="254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7"/>
                    <pic:cNvPicPr>
                      <a:picLocks noChangeAspect="1" noChangeArrowheads="1"/>
                    </pic:cNvPicPr>
                  </pic:nvPicPr>
                  <pic:blipFill>
                    <a:blip r:embed="rId195" cstate="screen">
                      <a:extLst>
                        <a:ext uri="{28A0092B-C50C-407E-A947-70E740481C1C}">
                          <a14:useLocalDpi xmlns:a14="http://schemas.microsoft.com/office/drawing/2010/main" val="0"/>
                        </a:ext>
                      </a:extLst>
                    </a:blip>
                    <a:srcRect/>
                    <a:stretch>
                      <a:fillRect/>
                    </a:stretch>
                  </pic:blipFill>
                  <pic:spPr bwMode="auto">
                    <a:xfrm>
                      <a:off x="0" y="0"/>
                      <a:ext cx="1497330" cy="3213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Vì</w:t>
      </w:r>
      <w:r w:rsidRPr="008C5E00">
        <w:rPr>
          <w:rFonts w:ascii="Times New Roman" w:hAnsi="Times New Roman" w:cs="Times New Roman"/>
          <w:noProof/>
          <w:position w:val="-6"/>
          <w:sz w:val="28"/>
          <w:szCs w:val="28"/>
        </w:rPr>
        <w:drawing>
          <wp:inline distT="0" distB="0" distL="0" distR="0" wp14:anchorId="7C4CF064" wp14:editId="2EAF3141">
            <wp:extent cx="260985" cy="160655"/>
            <wp:effectExtent l="0" t="0" r="5715"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8"/>
                    <pic:cNvPicPr>
                      <a:picLocks noChangeAspect="1" noChangeArrowheads="1"/>
                    </pic:cNvPicPr>
                  </pic:nvPicPr>
                  <pic:blipFill>
                    <a:blip r:embed="rId196"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16"/>
          <w:sz w:val="28"/>
          <w:szCs w:val="28"/>
        </w:rPr>
        <w:drawing>
          <wp:inline distT="0" distB="0" distL="0" distR="0" wp14:anchorId="12014715" wp14:editId="5610BA82">
            <wp:extent cx="281305" cy="271145"/>
            <wp:effectExtent l="0" t="0" r="444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9"/>
                    <pic:cNvPicPr>
                      <a:picLocks noChangeAspect="1" noChangeArrowheads="1"/>
                    </pic:cNvPicPr>
                  </pic:nvPicPr>
                  <pic:blipFill>
                    <a:blip r:embed="rId197" cstate="screen">
                      <a:extLst>
                        <a:ext uri="{28A0092B-C50C-407E-A947-70E740481C1C}">
                          <a14:useLocalDpi xmlns:a14="http://schemas.microsoft.com/office/drawing/2010/main" val="0"/>
                        </a:ext>
                      </a:extLst>
                    </a:blip>
                    <a:srcRect/>
                    <a:stretch>
                      <a:fillRect/>
                    </a:stretch>
                  </pic:blipFill>
                  <pic:spPr bwMode="auto">
                    <a:xfrm>
                      <a:off x="0" y="0"/>
                      <a:ext cx="281305"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5ACFEAD0" wp14:editId="75700261">
            <wp:extent cx="653415" cy="200660"/>
            <wp:effectExtent l="0" t="0" r="0" b="889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0"/>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653415" cy="2006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nên</w:t>
      </w:r>
      <w:r w:rsidRPr="008C5E00">
        <w:rPr>
          <w:rFonts w:ascii="Times New Roman" w:hAnsi="Times New Roman" w:cs="Times New Roman"/>
          <w:noProof/>
          <w:position w:val="-20"/>
          <w:sz w:val="28"/>
          <w:szCs w:val="28"/>
        </w:rPr>
        <w:drawing>
          <wp:inline distT="0" distB="0" distL="0" distR="0" wp14:anchorId="651834C1" wp14:editId="6CACB125">
            <wp:extent cx="954405" cy="321310"/>
            <wp:effectExtent l="0" t="0" r="0" b="254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1"/>
                    <pic:cNvPicPr>
                      <a:picLocks noChangeAspect="1" noChangeArrowheads="1"/>
                    </pic:cNvPicPr>
                  </pic:nvPicPr>
                  <pic:blipFill>
                    <a:blip r:embed="rId199" cstate="screen">
                      <a:extLst>
                        <a:ext uri="{28A0092B-C50C-407E-A947-70E740481C1C}">
                          <a14:useLocalDpi xmlns:a14="http://schemas.microsoft.com/office/drawing/2010/main" val="0"/>
                        </a:ext>
                      </a:extLst>
                    </a:blip>
                    <a:srcRect/>
                    <a:stretch>
                      <a:fillRect/>
                    </a:stretch>
                  </pic:blipFill>
                  <pic:spPr bwMode="auto">
                    <a:xfrm>
                      <a:off x="0" y="0"/>
                      <a:ext cx="954405" cy="32131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b)</w:t>
      </w:r>
      <w:r w:rsidRPr="008C5E00">
        <w:rPr>
          <w:rFonts w:ascii="Times New Roman" w:hAnsi="Times New Roman" w:cs="Times New Roman"/>
          <w:noProof/>
          <w:position w:val="-6"/>
          <w:sz w:val="28"/>
          <w:szCs w:val="28"/>
        </w:rPr>
        <w:drawing>
          <wp:inline distT="0" distB="0" distL="0" distR="0" wp14:anchorId="3814BAE6" wp14:editId="0E52D71C">
            <wp:extent cx="260985" cy="160655"/>
            <wp:effectExtent l="0" t="0" r="5715"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noProof/>
          <w:position w:val="-16"/>
          <w:sz w:val="28"/>
          <w:szCs w:val="28"/>
        </w:rPr>
        <w:drawing>
          <wp:inline distT="0" distB="0" distL="0" distR="0" wp14:anchorId="1B130093" wp14:editId="4309D21B">
            <wp:extent cx="361950" cy="27114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3"/>
                    <pic:cNvPicPr>
                      <a:picLocks noChangeAspect="1" noChangeArrowheads="1"/>
                    </pic:cNvPicPr>
                  </pic:nvPicPr>
                  <pic:blipFill>
                    <a:blip r:embed="rId201"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6ACE3351" wp14:editId="03939EA5">
            <wp:extent cx="814070" cy="200660"/>
            <wp:effectExtent l="0" t="0" r="5080" b="889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4"/>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 xml:space="preserve"> Vì</w:t>
      </w:r>
      <w:r w:rsidRPr="008C5E00">
        <w:rPr>
          <w:rFonts w:ascii="Times New Roman" w:hAnsi="Times New Roman" w:cs="Times New Roman"/>
          <w:noProof/>
          <w:position w:val="-6"/>
          <w:sz w:val="28"/>
          <w:szCs w:val="28"/>
        </w:rPr>
        <w:drawing>
          <wp:inline distT="0" distB="0" distL="0" distR="0" wp14:anchorId="5139C8ED" wp14:editId="30DE13A6">
            <wp:extent cx="260985" cy="160655"/>
            <wp:effectExtent l="0" t="0" r="5715"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5"/>
                    <pic:cNvPicPr>
                      <a:picLocks noChangeAspect="1" noChangeArrowheads="1"/>
                    </pic:cNvPicPr>
                  </pic:nvPicPr>
                  <pic:blipFill>
                    <a:blip r:embed="rId203"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noProof/>
          <w:position w:val="-16"/>
          <w:sz w:val="28"/>
          <w:szCs w:val="28"/>
        </w:rPr>
        <w:drawing>
          <wp:inline distT="0" distB="0" distL="0" distR="0" wp14:anchorId="52A4A231" wp14:editId="10EF184E">
            <wp:extent cx="361950" cy="271145"/>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6"/>
                    <pic:cNvPicPr>
                      <a:picLocks noChangeAspect="1" noChangeArrowheads="1"/>
                    </pic:cNvPicPr>
                  </pic:nvPicPr>
                  <pic:blipFill>
                    <a:blip r:embed="rId204"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 xml:space="preserve"> nên</w:t>
      </w:r>
      <w:r w:rsidRPr="008C5E00">
        <w:rPr>
          <w:rFonts w:ascii="Times New Roman" w:hAnsi="Times New Roman" w:cs="Times New Roman"/>
          <w:noProof/>
          <w:position w:val="-20"/>
          <w:sz w:val="28"/>
          <w:szCs w:val="28"/>
        </w:rPr>
        <w:drawing>
          <wp:inline distT="0" distB="0" distL="0" distR="0" wp14:anchorId="3F842E65" wp14:editId="4CF4AC29">
            <wp:extent cx="2371725" cy="321310"/>
            <wp:effectExtent l="0" t="0" r="9525" b="254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7"/>
                    <pic:cNvPicPr>
                      <a:picLocks noChangeAspect="1" noChangeArrowheads="1"/>
                    </pic:cNvPicPr>
                  </pic:nvPicPr>
                  <pic:blipFill>
                    <a:blip r:embed="rId205" cstate="screen">
                      <a:extLst>
                        <a:ext uri="{28A0092B-C50C-407E-A947-70E740481C1C}">
                          <a14:useLocalDpi xmlns:a14="http://schemas.microsoft.com/office/drawing/2010/main" val="0"/>
                        </a:ext>
                      </a:extLst>
                    </a:blip>
                    <a:srcRect/>
                    <a:stretch>
                      <a:fillRect/>
                    </a:stretch>
                  </pic:blipFill>
                  <pic:spPr bwMode="auto">
                    <a:xfrm>
                      <a:off x="0" y="0"/>
                      <a:ext cx="2371725" cy="32131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Mặt khác</w:t>
      </w:r>
      <w:r w:rsidRPr="008C5E00">
        <w:rPr>
          <w:rFonts w:ascii="Times New Roman" w:hAnsi="Times New Roman" w:cs="Times New Roman"/>
          <w:noProof/>
          <w:position w:val="-8"/>
          <w:sz w:val="28"/>
          <w:szCs w:val="28"/>
        </w:rPr>
        <w:drawing>
          <wp:inline distT="0" distB="0" distL="0" distR="0" wp14:anchorId="617D8812" wp14:editId="27D9F8F3">
            <wp:extent cx="814070" cy="200660"/>
            <wp:effectExtent l="0" t="0" r="5080" b="889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8"/>
                    <pic:cNvPicPr>
                      <a:picLocks noChangeAspect="1" noChangeArrowheads="1"/>
                    </pic:cNvPicPr>
                  </pic:nvPicPr>
                  <pic:blipFill>
                    <a:blip r:embed="rId206"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r w:rsidRPr="008C5E00">
        <w:rPr>
          <w:rFonts w:ascii="Times New Roman" w:hAnsi="Times New Roman" w:cs="Times New Roman"/>
          <w:noProof/>
          <w:position w:val="-20"/>
          <w:sz w:val="28"/>
          <w:szCs w:val="28"/>
        </w:rPr>
        <w:drawing>
          <wp:inline distT="0" distB="0" distL="0" distR="0" wp14:anchorId="70305705" wp14:editId="0987455E">
            <wp:extent cx="1437005" cy="321310"/>
            <wp:effectExtent l="0" t="0" r="0" b="254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9"/>
                    <pic:cNvPicPr>
                      <a:picLocks noChangeAspect="1" noChangeArrowheads="1"/>
                    </pic:cNvPicPr>
                  </pic:nvPicPr>
                  <pic:blipFill>
                    <a:blip r:embed="rId207" cstate="screen">
                      <a:extLst>
                        <a:ext uri="{28A0092B-C50C-407E-A947-70E740481C1C}">
                          <a14:useLocalDpi xmlns:a14="http://schemas.microsoft.com/office/drawing/2010/main" val="0"/>
                        </a:ext>
                      </a:extLst>
                    </a:blip>
                    <a:srcRect/>
                    <a:stretch>
                      <a:fillRect/>
                    </a:stretch>
                  </pic:blipFill>
                  <pic:spPr bwMode="auto">
                    <a:xfrm>
                      <a:off x="0" y="0"/>
                      <a:ext cx="1437005" cy="32131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lang w:val="nl-NL"/>
        </w:rPr>
        <w:lastRenderedPageBreak/>
        <w:t>c)</w:t>
      </w:r>
      <w:r w:rsidRPr="008C5E00">
        <w:rPr>
          <w:rFonts w:ascii="Times New Roman" w:hAnsi="Times New Roman" w:cs="Times New Roman"/>
          <w:noProof/>
          <w:position w:val="-18"/>
          <w:sz w:val="28"/>
          <w:szCs w:val="28"/>
        </w:rPr>
        <w:drawing>
          <wp:inline distT="0" distB="0" distL="0" distR="0" wp14:anchorId="257CE604" wp14:editId="4390EA24">
            <wp:extent cx="271145" cy="260985"/>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0"/>
                    <pic:cNvPicPr>
                      <a:picLocks noChangeAspect="1" noChangeArrowheads="1"/>
                    </pic:cNvPicPr>
                  </pic:nvPicPr>
                  <pic:blipFill>
                    <a:blip r:embed="rId208" cstate="screen">
                      <a:extLst>
                        <a:ext uri="{28A0092B-C50C-407E-A947-70E740481C1C}">
                          <a14:useLocalDpi xmlns:a14="http://schemas.microsoft.com/office/drawing/2010/main" val="0"/>
                        </a:ext>
                      </a:extLst>
                    </a:blip>
                    <a:srcRect/>
                    <a:stretch>
                      <a:fillRect/>
                    </a:stretch>
                  </pic:blipFill>
                  <pic:spPr bwMode="auto">
                    <a:xfrm>
                      <a:off x="0" y="0"/>
                      <a:ext cx="27114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8"/>
          <w:sz w:val="28"/>
          <w:szCs w:val="28"/>
        </w:rPr>
        <w:drawing>
          <wp:inline distT="0" distB="0" distL="0" distR="0" wp14:anchorId="297333E2" wp14:editId="439A1F8C">
            <wp:extent cx="814070" cy="200660"/>
            <wp:effectExtent l="0" t="0" r="5080" b="889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1"/>
                    <pic:cNvPicPr>
                      <a:picLocks noChangeAspect="1" noChangeArrowheads="1"/>
                    </pic:cNvPicPr>
                  </pic:nvPicPr>
                  <pic:blipFill>
                    <a:blip r:embed="rId209"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Vì</w:t>
      </w:r>
      <w:r w:rsidRPr="008C5E00">
        <w:rPr>
          <w:rFonts w:ascii="Times New Roman" w:hAnsi="Times New Roman" w:cs="Times New Roman"/>
          <w:noProof/>
          <w:position w:val="-18"/>
          <w:sz w:val="28"/>
          <w:szCs w:val="28"/>
        </w:rPr>
        <w:drawing>
          <wp:inline distT="0" distB="0" distL="0" distR="0" wp14:anchorId="0AB90B6A" wp14:editId="77F794E8">
            <wp:extent cx="271145" cy="260985"/>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2"/>
                    <pic:cNvPicPr>
                      <a:picLocks noChangeAspect="1" noChangeArrowheads="1"/>
                    </pic:cNvPicPr>
                  </pic:nvPicPr>
                  <pic:blipFill>
                    <a:blip r:embed="rId210" cstate="screen">
                      <a:extLst>
                        <a:ext uri="{28A0092B-C50C-407E-A947-70E740481C1C}">
                          <a14:useLocalDpi xmlns:a14="http://schemas.microsoft.com/office/drawing/2010/main" val="0"/>
                        </a:ext>
                      </a:extLst>
                    </a:blip>
                    <a:srcRect/>
                    <a:stretch>
                      <a:fillRect/>
                    </a:stretch>
                  </pic:blipFill>
                  <pic:spPr bwMode="auto">
                    <a:xfrm>
                      <a:off x="0" y="0"/>
                      <a:ext cx="271145"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nên</w:t>
      </w:r>
      <w:r w:rsidRPr="008C5E00">
        <w:rPr>
          <w:rFonts w:ascii="Times New Roman" w:hAnsi="Times New Roman" w:cs="Times New Roman"/>
          <w:noProof/>
          <w:position w:val="-6"/>
          <w:sz w:val="28"/>
          <w:szCs w:val="28"/>
        </w:rPr>
        <w:drawing>
          <wp:inline distT="0" distB="0" distL="0" distR="0" wp14:anchorId="70187958" wp14:editId="75F428EA">
            <wp:extent cx="260985" cy="160655"/>
            <wp:effectExtent l="0" t="0" r="571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3"/>
                    <pic:cNvPicPr>
                      <a:picLocks noChangeAspect="1" noChangeArrowheads="1"/>
                    </pic:cNvPicPr>
                  </pic:nvPicPr>
                  <pic:blipFill>
                    <a:blip r:embed="rId211"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noProof/>
          <w:position w:val="-16"/>
          <w:sz w:val="28"/>
          <w:szCs w:val="28"/>
        </w:rPr>
        <w:drawing>
          <wp:inline distT="0" distB="0" distL="0" distR="0" wp14:anchorId="32D29444" wp14:editId="538EC6E6">
            <wp:extent cx="361950" cy="271145"/>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4"/>
                    <pic:cNvPicPr>
                      <a:picLocks noChangeAspect="1" noChangeArrowheads="1"/>
                    </pic:cNvPicPr>
                  </pic:nvPicPr>
                  <pic:blipFill>
                    <a:blip r:embed="rId212" cstate="screen">
                      <a:extLst>
                        <a:ext uri="{28A0092B-C50C-407E-A947-70E740481C1C}">
                          <a14:useLocalDpi xmlns:a14="http://schemas.microsoft.com/office/drawing/2010/main" val="0"/>
                        </a:ext>
                      </a:extLst>
                    </a:blip>
                    <a:srcRect/>
                    <a:stretch>
                      <a:fillRect/>
                    </a:stretch>
                  </pic:blipFill>
                  <pic:spPr bwMode="auto">
                    <a:xfrm>
                      <a:off x="0" y="0"/>
                      <a:ext cx="361950" cy="27114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do đó</w:t>
      </w:r>
      <w:r w:rsidRPr="008C5E00">
        <w:rPr>
          <w:rFonts w:ascii="Times New Roman" w:hAnsi="Times New Roman" w:cs="Times New Roman"/>
          <w:noProof/>
          <w:position w:val="-20"/>
          <w:sz w:val="28"/>
          <w:szCs w:val="28"/>
        </w:rPr>
        <w:drawing>
          <wp:inline distT="0" distB="0" distL="0" distR="0" wp14:anchorId="2771495C" wp14:editId="4018262A">
            <wp:extent cx="2371725" cy="321310"/>
            <wp:effectExtent l="0" t="0" r="9525" b="254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5"/>
                    <pic:cNvPicPr>
                      <a:picLocks noChangeAspect="1" noChangeArrowheads="1"/>
                    </pic:cNvPicPr>
                  </pic:nvPicPr>
                  <pic:blipFill>
                    <a:blip r:embed="rId213" cstate="screen">
                      <a:extLst>
                        <a:ext uri="{28A0092B-C50C-407E-A947-70E740481C1C}">
                          <a14:useLocalDpi xmlns:a14="http://schemas.microsoft.com/office/drawing/2010/main" val="0"/>
                        </a:ext>
                      </a:extLst>
                    </a:blip>
                    <a:srcRect/>
                    <a:stretch>
                      <a:fillRect/>
                    </a:stretch>
                  </pic:blipFill>
                  <pic:spPr bwMode="auto">
                    <a:xfrm>
                      <a:off x="0" y="0"/>
                      <a:ext cx="2371725" cy="32131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rPr>
      </w:pPr>
      <w:r w:rsidRPr="008C5E00">
        <w:rPr>
          <w:rFonts w:ascii="Times New Roman" w:hAnsi="Times New Roman" w:cs="Times New Roman"/>
          <w:color w:val="000000" w:themeColor="text1"/>
          <w:sz w:val="28"/>
          <w:szCs w:val="28"/>
        </w:rPr>
        <w:t>Mặt khác</w:t>
      </w:r>
      <w:r w:rsidRPr="008C5E00">
        <w:rPr>
          <w:rFonts w:ascii="Times New Roman" w:hAnsi="Times New Roman" w:cs="Times New Roman"/>
          <w:noProof/>
          <w:position w:val="-8"/>
          <w:sz w:val="28"/>
          <w:szCs w:val="28"/>
        </w:rPr>
        <w:drawing>
          <wp:inline distT="0" distB="0" distL="0" distR="0" wp14:anchorId="797CE7A1" wp14:editId="47CF0B8A">
            <wp:extent cx="814070" cy="200660"/>
            <wp:effectExtent l="0" t="0" r="5080" b="889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6"/>
                    <pic:cNvPicPr>
                      <a:picLocks noChangeAspect="1" noChangeArrowheads="1"/>
                    </pic:cNvPicPr>
                  </pic:nvPicPr>
                  <pic:blipFill>
                    <a:blip r:embed="rId214" cstate="screen">
                      <a:extLst>
                        <a:ext uri="{28A0092B-C50C-407E-A947-70E740481C1C}">
                          <a14:useLocalDpi xmlns:a14="http://schemas.microsoft.com/office/drawing/2010/main" val="0"/>
                        </a:ext>
                      </a:extLst>
                    </a:blip>
                    <a:srcRect/>
                    <a:stretch>
                      <a:fillRect/>
                    </a:stretch>
                  </pic:blipFill>
                  <pic:spPr bwMode="auto">
                    <a:xfrm>
                      <a:off x="0" y="0"/>
                      <a:ext cx="814070" cy="200660"/>
                    </a:xfrm>
                    <a:prstGeom prst="rect">
                      <a:avLst/>
                    </a:prstGeom>
                    <a:noFill/>
                    <a:ln>
                      <a:noFill/>
                    </a:ln>
                  </pic:spPr>
                </pic:pic>
              </a:graphicData>
            </a:graphic>
          </wp:inline>
        </w:drawing>
      </w:r>
      <w:r w:rsidRPr="008C5E00">
        <w:rPr>
          <w:rFonts w:ascii="Times New Roman" w:hAnsi="Times New Roman" w:cs="Times New Roman"/>
          <w:noProof/>
          <w:position w:val="-20"/>
          <w:sz w:val="28"/>
          <w:szCs w:val="28"/>
        </w:rPr>
        <w:drawing>
          <wp:inline distT="0" distB="0" distL="0" distR="0" wp14:anchorId="6CFA974E" wp14:editId="648B73EF">
            <wp:extent cx="3426460" cy="321310"/>
            <wp:effectExtent l="0" t="0" r="2540" b="254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7"/>
                    <pic:cNvPicPr>
                      <a:picLocks noChangeAspect="1" noChangeArrowheads="1"/>
                    </pic:cNvPicPr>
                  </pic:nvPicPr>
                  <pic:blipFill>
                    <a:blip r:embed="rId215" cstate="screen">
                      <a:extLst>
                        <a:ext uri="{28A0092B-C50C-407E-A947-70E740481C1C}">
                          <a14:useLocalDpi xmlns:a14="http://schemas.microsoft.com/office/drawing/2010/main" val="0"/>
                        </a:ext>
                      </a:extLst>
                    </a:blip>
                    <a:srcRect/>
                    <a:stretch>
                      <a:fillRect/>
                    </a:stretch>
                  </pic:blipFill>
                  <pic:spPr bwMode="auto">
                    <a:xfrm>
                      <a:off x="0" y="0"/>
                      <a:ext cx="3426460" cy="321310"/>
                    </a:xfrm>
                    <a:prstGeom prst="rect">
                      <a:avLst/>
                    </a:prstGeom>
                    <a:noFill/>
                    <a:ln>
                      <a:noFill/>
                    </a:ln>
                  </pic:spPr>
                </pic:pic>
              </a:graphicData>
            </a:graphic>
          </wp:inline>
        </w:drawing>
      </w:r>
    </w:p>
    <w:p w:rsidR="008C5E00" w:rsidRPr="008C5E00" w:rsidRDefault="008C5E00" w:rsidP="008C5E00">
      <w:pPr>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d)</w:t>
      </w:r>
      <w:r w:rsidRPr="008C5E00">
        <w:rPr>
          <w:rFonts w:ascii="Times New Roman" w:hAnsi="Times New Roman" w:cs="Times New Roman"/>
          <w:noProof/>
          <w:position w:val="-18"/>
          <w:sz w:val="28"/>
          <w:szCs w:val="28"/>
        </w:rPr>
        <w:drawing>
          <wp:inline distT="0" distB="0" distL="0" distR="0" wp14:anchorId="54EB878B" wp14:editId="6ABBB2AA">
            <wp:extent cx="351790" cy="260985"/>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8"/>
                    <pic:cNvPicPr>
                      <a:picLocks noChangeAspect="1" noChangeArrowheads="1"/>
                    </pic:cNvPicPr>
                  </pic:nvPicPr>
                  <pic:blipFill>
                    <a:blip r:embed="rId216" cstate="screen">
                      <a:extLst>
                        <a:ext uri="{28A0092B-C50C-407E-A947-70E740481C1C}">
                          <a14:useLocalDpi xmlns:a14="http://schemas.microsoft.com/office/drawing/2010/main" val="0"/>
                        </a:ext>
                      </a:extLst>
                    </a:blip>
                    <a:srcRect/>
                    <a:stretch>
                      <a:fillRect/>
                    </a:stretch>
                  </pic:blipFill>
                  <pic:spPr bwMode="auto">
                    <a:xfrm>
                      <a:off x="0" y="0"/>
                      <a:ext cx="35179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6"/>
          <w:sz w:val="28"/>
          <w:szCs w:val="28"/>
        </w:rPr>
        <w:drawing>
          <wp:inline distT="0" distB="0" distL="0" distR="0" wp14:anchorId="3DC2156D" wp14:editId="59BCBF21">
            <wp:extent cx="391795" cy="180975"/>
            <wp:effectExtent l="0" t="0" r="8255" b="952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9"/>
                    <pic:cNvPicPr>
                      <a:picLocks noChangeAspect="1" noChangeArrowheads="1"/>
                    </pic:cNvPicPr>
                  </pic:nvPicPr>
                  <pic:blipFill>
                    <a:blip r:embed="rId217" cstate="screen">
                      <a:extLst>
                        <a:ext uri="{28A0092B-C50C-407E-A947-70E740481C1C}">
                          <a14:useLocalDpi xmlns:a14="http://schemas.microsoft.com/office/drawing/2010/main" val="0"/>
                        </a:ext>
                      </a:extLst>
                    </a:blip>
                    <a:srcRect/>
                    <a:stretch>
                      <a:fillRect/>
                    </a:stretch>
                  </pic:blipFill>
                  <pic:spPr bwMode="auto">
                    <a:xfrm>
                      <a:off x="0" y="0"/>
                      <a:ext cx="39179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Vì</w:t>
      </w:r>
      <w:r w:rsidRPr="008C5E00">
        <w:rPr>
          <w:rFonts w:ascii="Times New Roman" w:hAnsi="Times New Roman" w:cs="Times New Roman"/>
          <w:noProof/>
          <w:position w:val="-18"/>
          <w:sz w:val="28"/>
          <w:szCs w:val="28"/>
        </w:rPr>
        <w:drawing>
          <wp:inline distT="0" distB="0" distL="0" distR="0" wp14:anchorId="38FD283C" wp14:editId="62FD5811">
            <wp:extent cx="351790" cy="260985"/>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0"/>
                    <pic:cNvPicPr>
                      <a:picLocks noChangeAspect="1" noChangeArrowheads="1"/>
                    </pic:cNvPicPr>
                  </pic:nvPicPr>
                  <pic:blipFill>
                    <a:blip r:embed="rId218" cstate="screen">
                      <a:extLst>
                        <a:ext uri="{28A0092B-C50C-407E-A947-70E740481C1C}">
                          <a14:useLocalDpi xmlns:a14="http://schemas.microsoft.com/office/drawing/2010/main" val="0"/>
                        </a:ext>
                      </a:extLst>
                    </a:blip>
                    <a:srcRect/>
                    <a:stretch>
                      <a:fillRect/>
                    </a:stretch>
                  </pic:blipFill>
                  <pic:spPr bwMode="auto">
                    <a:xfrm>
                      <a:off x="0" y="0"/>
                      <a:ext cx="351790" cy="26098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nên</w:t>
      </w:r>
      <w:r w:rsidRPr="008C5E00">
        <w:rPr>
          <w:rFonts w:ascii="Times New Roman" w:hAnsi="Times New Roman" w:cs="Times New Roman"/>
          <w:noProof/>
          <w:position w:val="-6"/>
          <w:sz w:val="28"/>
          <w:szCs w:val="28"/>
        </w:rPr>
        <w:drawing>
          <wp:inline distT="0" distB="0" distL="0" distR="0" wp14:anchorId="2C286EF3" wp14:editId="263533E6">
            <wp:extent cx="260985" cy="160655"/>
            <wp:effectExtent l="0" t="0" r="5715"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1"/>
                    <pic:cNvPicPr>
                      <a:picLocks noChangeAspect="1" noChangeArrowheads="1"/>
                    </pic:cNvPicPr>
                  </pic:nvPicPr>
                  <pic:blipFill>
                    <a:blip r:embed="rId219"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Ư</w:t>
      </w:r>
      <w:r w:rsidRPr="008C5E00">
        <w:rPr>
          <w:rFonts w:ascii="Times New Roman" w:hAnsi="Times New Roman" w:cs="Times New Roman"/>
          <w:noProof/>
          <w:position w:val="-20"/>
          <w:sz w:val="28"/>
          <w:szCs w:val="28"/>
        </w:rPr>
        <w:drawing>
          <wp:inline distT="0" distB="0" distL="0" distR="0" wp14:anchorId="6214CD4D" wp14:editId="5314FF81">
            <wp:extent cx="1497330" cy="321310"/>
            <wp:effectExtent l="0" t="0" r="7620" b="254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2"/>
                    <pic:cNvPicPr>
                      <a:picLocks noChangeAspect="1" noChangeArrowheads="1"/>
                    </pic:cNvPicPr>
                  </pic:nvPicPr>
                  <pic:blipFill>
                    <a:blip r:embed="rId220" cstate="screen">
                      <a:extLst>
                        <a:ext uri="{28A0092B-C50C-407E-A947-70E740481C1C}">
                          <a14:useLocalDpi xmlns:a14="http://schemas.microsoft.com/office/drawing/2010/main" val="0"/>
                        </a:ext>
                      </a:extLst>
                    </a:blip>
                    <a:srcRect/>
                    <a:stretch>
                      <a:fillRect/>
                    </a:stretch>
                  </pic:blipFill>
                  <pic:spPr bwMode="auto">
                    <a:xfrm>
                      <a:off x="0" y="0"/>
                      <a:ext cx="1497330" cy="32131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và</w:t>
      </w:r>
      <w:r w:rsidRPr="008C5E00">
        <w:rPr>
          <w:rFonts w:ascii="Times New Roman" w:hAnsi="Times New Roman" w:cs="Times New Roman"/>
          <w:noProof/>
          <w:position w:val="-6"/>
          <w:sz w:val="28"/>
          <w:szCs w:val="28"/>
        </w:rPr>
        <w:drawing>
          <wp:inline distT="0" distB="0" distL="0" distR="0" wp14:anchorId="679ACD5B" wp14:editId="38C4FF90">
            <wp:extent cx="391795" cy="180975"/>
            <wp:effectExtent l="0" t="0" r="8255" b="952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3"/>
                    <pic:cNvPicPr>
                      <a:picLocks noChangeAspect="1" noChangeArrowheads="1"/>
                    </pic:cNvPicPr>
                  </pic:nvPicPr>
                  <pic:blipFill>
                    <a:blip r:embed="rId221" cstate="screen">
                      <a:extLst>
                        <a:ext uri="{28A0092B-C50C-407E-A947-70E740481C1C}">
                          <a14:useLocalDpi xmlns:a14="http://schemas.microsoft.com/office/drawing/2010/main" val="0"/>
                        </a:ext>
                      </a:extLst>
                    </a:blip>
                    <a:srcRect/>
                    <a:stretch>
                      <a:fillRect/>
                    </a:stretch>
                  </pic:blipFill>
                  <pic:spPr bwMode="auto">
                    <a:xfrm>
                      <a:off x="0" y="0"/>
                      <a:ext cx="39179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nên</w:t>
      </w:r>
      <w:r w:rsidRPr="008C5E00">
        <w:rPr>
          <w:rFonts w:ascii="Times New Roman" w:hAnsi="Times New Roman" w:cs="Times New Roman"/>
          <w:noProof/>
          <w:position w:val="-20"/>
          <w:sz w:val="28"/>
          <w:szCs w:val="28"/>
        </w:rPr>
        <w:drawing>
          <wp:inline distT="0" distB="0" distL="0" distR="0" wp14:anchorId="788D198A" wp14:editId="5819C85B">
            <wp:extent cx="713740" cy="321310"/>
            <wp:effectExtent l="0" t="0" r="0" b="254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4"/>
                    <pic:cNvPicPr>
                      <a:picLocks noChangeAspect="1" noChangeArrowheads="1"/>
                    </pic:cNvPicPr>
                  </pic:nvPicPr>
                  <pic:blipFill>
                    <a:blip r:embed="rId222" cstate="screen">
                      <a:extLst>
                        <a:ext uri="{28A0092B-C50C-407E-A947-70E740481C1C}">
                          <a14:useLocalDpi xmlns:a14="http://schemas.microsoft.com/office/drawing/2010/main" val="0"/>
                        </a:ext>
                      </a:extLst>
                    </a:blip>
                    <a:srcRect/>
                    <a:stretch>
                      <a:fillRect/>
                    </a:stretch>
                  </pic:blipFill>
                  <pic:spPr bwMode="auto">
                    <a:xfrm>
                      <a:off x="0" y="0"/>
                      <a:ext cx="713740" cy="321310"/>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themeColor="text1"/>
          <w:sz w:val="28"/>
          <w:szCs w:val="28"/>
          <w:lang w:val="vi-VN" w:eastAsia="vi-VN"/>
        </w:rPr>
      </w:pPr>
      <w:r w:rsidRPr="008C5E00">
        <w:rPr>
          <w:rFonts w:ascii="Times New Roman" w:hAnsi="Times New Roman" w:cs="Times New Roman"/>
          <w:b/>
          <w:color w:val="000000" w:themeColor="text1"/>
          <w:sz w:val="28"/>
          <w:szCs w:val="28"/>
          <w:lang w:val="nl-NL"/>
        </w:rPr>
        <w:t>Bài 2.</w:t>
      </w:r>
      <w:r w:rsidRPr="008C5E00">
        <w:rPr>
          <w:rFonts w:ascii="Times New Roman" w:hAnsi="Times New Roman" w:cs="Times New Roman"/>
          <w:color w:val="000000" w:themeColor="text1"/>
          <w:sz w:val="28"/>
          <w:szCs w:val="28"/>
          <w:lang w:val="nl-NL"/>
        </w:rPr>
        <w:t xml:space="preserve"> </w:t>
      </w:r>
      <w:r w:rsidRPr="008C5E00">
        <w:rPr>
          <w:rFonts w:ascii="Times New Roman" w:hAnsi="Times New Roman" w:cs="Times New Roman"/>
          <w:color w:val="000000" w:themeColor="text1"/>
          <w:sz w:val="28"/>
          <w:szCs w:val="28"/>
          <w:lang w:val="vi-VN" w:eastAsia="vi-VN"/>
        </w:rPr>
        <w:t>Cho</w:t>
      </w:r>
      <w:r w:rsidRPr="008C5E00">
        <w:rPr>
          <w:rFonts w:ascii="Times New Roman" w:hAnsi="Times New Roman" w:cs="Times New Roman"/>
          <w:noProof/>
          <w:position w:val="-6"/>
          <w:sz w:val="28"/>
          <w:szCs w:val="28"/>
        </w:rPr>
        <w:drawing>
          <wp:inline distT="0" distB="0" distL="0" distR="0" wp14:anchorId="70282365" wp14:editId="4EE2DFD0">
            <wp:extent cx="1697990" cy="23114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5"/>
                    <pic:cNvPicPr>
                      <a:picLocks noChangeAspect="1" noChangeArrowheads="1"/>
                    </pic:cNvPicPr>
                  </pic:nvPicPr>
                  <pic:blipFill>
                    <a:blip r:embed="rId223" cstate="screen">
                      <a:extLst>
                        <a:ext uri="{28A0092B-C50C-407E-A947-70E740481C1C}">
                          <a14:useLocalDpi xmlns:a14="http://schemas.microsoft.com/office/drawing/2010/main" val="0"/>
                        </a:ext>
                      </a:extLst>
                    </a:blip>
                    <a:srcRect/>
                    <a:stretch>
                      <a:fillRect/>
                    </a:stretch>
                  </pic:blipFill>
                  <pic:spPr bwMode="auto">
                    <a:xfrm>
                      <a:off x="0" y="0"/>
                      <a:ext cx="1697990" cy="23114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.Chứng minh rằng:</w:t>
      </w:r>
    </w:p>
    <w:p w:rsidR="008C5E00" w:rsidRPr="008C5E00" w:rsidRDefault="008C5E00" w:rsidP="008C5E00">
      <w:pPr>
        <w:widowControl w:val="0"/>
        <w:spacing w:after="0" w:line="240" w:lineRule="auto"/>
        <w:jc w:val="both"/>
        <w:rPr>
          <w:rFonts w:ascii="Times New Roman" w:hAnsi="Times New Roman" w:cs="Times New Roman"/>
          <w:color w:val="000000" w:themeColor="text1"/>
          <w:sz w:val="28"/>
          <w:szCs w:val="28"/>
          <w:lang w:eastAsia="vi-VN"/>
        </w:rPr>
      </w:pPr>
      <w:r w:rsidRPr="008C5E00">
        <w:rPr>
          <w:rFonts w:ascii="Times New Roman" w:hAnsi="Times New Roman" w:cs="Times New Roman"/>
          <w:color w:val="000000" w:themeColor="text1"/>
          <w:sz w:val="28"/>
          <w:szCs w:val="28"/>
          <w:lang w:eastAsia="vi-VN"/>
        </w:rPr>
        <w:t>a)</w:t>
      </w:r>
      <w:r w:rsidRPr="008C5E00">
        <w:rPr>
          <w:rFonts w:ascii="Times New Roman" w:hAnsi="Times New Roman" w:cs="Times New Roman"/>
          <w:noProof/>
          <w:position w:val="-4"/>
          <w:sz w:val="28"/>
          <w:szCs w:val="28"/>
        </w:rPr>
        <w:drawing>
          <wp:inline distT="0" distB="0" distL="0" distR="0" wp14:anchorId="70B10DCB" wp14:editId="536B1FC7">
            <wp:extent cx="180975" cy="180975"/>
            <wp:effectExtent l="0" t="0" r="9525" b="952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6"/>
                    <pic:cNvPicPr>
                      <a:picLocks noChangeAspect="1" noChangeArrowheads="1"/>
                    </pic:cNvPicPr>
                  </pic:nvPicPr>
                  <pic:blipFill>
                    <a:blip r:embed="rId224" cstate="screen">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chia hết cho 5;</w:t>
      </w:r>
      <w:r w:rsidRPr="008C5E00">
        <w:rPr>
          <w:rFonts w:ascii="Times New Roman" w:hAnsi="Times New Roman" w:cs="Times New Roman"/>
          <w:color w:val="000000" w:themeColor="text1"/>
          <w:sz w:val="28"/>
          <w:szCs w:val="28"/>
          <w:lang w:eastAsia="vi-VN"/>
        </w:rPr>
        <w:tab/>
        <w:t xml:space="preserve">     </w:t>
      </w:r>
      <w:r w:rsidRPr="008C5E00">
        <w:rPr>
          <w:rFonts w:ascii="Times New Roman" w:hAnsi="Times New Roman" w:cs="Times New Roman"/>
          <w:color w:val="000000" w:themeColor="text1"/>
          <w:sz w:val="28"/>
          <w:szCs w:val="28"/>
          <w:lang w:eastAsia="vi-VN"/>
        </w:rPr>
        <w:tab/>
        <w:t>b)</w:t>
      </w:r>
      <w:r w:rsidRPr="008C5E00">
        <w:rPr>
          <w:rFonts w:ascii="Times New Roman" w:hAnsi="Times New Roman" w:cs="Times New Roman"/>
          <w:noProof/>
          <w:position w:val="-4"/>
          <w:sz w:val="28"/>
          <w:szCs w:val="28"/>
        </w:rPr>
        <w:drawing>
          <wp:inline distT="0" distB="0" distL="0" distR="0" wp14:anchorId="4FAEF906" wp14:editId="06942BF5">
            <wp:extent cx="180975" cy="180975"/>
            <wp:effectExtent l="0" t="0" r="9525" b="952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7"/>
                    <pic:cNvPicPr>
                      <a:picLocks noChangeAspect="1" noChangeArrowheads="1"/>
                    </pic:cNvPicPr>
                  </pic:nvPicPr>
                  <pic:blipFill>
                    <a:blip r:embed="rId225" cstate="screen">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chia hết cho 6;</w:t>
      </w:r>
      <w:r w:rsidRPr="008C5E00">
        <w:rPr>
          <w:rFonts w:ascii="Times New Roman" w:hAnsi="Times New Roman" w:cs="Times New Roman"/>
          <w:color w:val="000000" w:themeColor="text1"/>
          <w:sz w:val="28"/>
          <w:szCs w:val="28"/>
          <w:lang w:eastAsia="vi-VN"/>
        </w:rPr>
        <w:tab/>
      </w:r>
      <w:r w:rsidRPr="008C5E00">
        <w:rPr>
          <w:rFonts w:ascii="Times New Roman" w:hAnsi="Times New Roman" w:cs="Times New Roman"/>
          <w:color w:val="000000" w:themeColor="text1"/>
          <w:sz w:val="28"/>
          <w:szCs w:val="28"/>
          <w:lang w:eastAsia="vi-VN"/>
        </w:rPr>
        <w:tab/>
      </w:r>
      <w:r w:rsidRPr="008C5E00">
        <w:rPr>
          <w:rFonts w:ascii="Times New Roman" w:hAnsi="Times New Roman" w:cs="Times New Roman"/>
          <w:color w:val="000000" w:themeColor="text1"/>
          <w:sz w:val="28"/>
          <w:szCs w:val="28"/>
          <w:lang w:eastAsia="vi-VN"/>
        </w:rPr>
        <w:tab/>
      </w:r>
      <w:r w:rsidRPr="008C5E00">
        <w:rPr>
          <w:rFonts w:ascii="Times New Roman" w:hAnsi="Times New Roman" w:cs="Times New Roman"/>
          <w:color w:val="000000" w:themeColor="text1"/>
          <w:sz w:val="28"/>
          <w:szCs w:val="28"/>
          <w:lang w:val="vi-VN" w:eastAsia="vi-VN"/>
        </w:rPr>
        <w:t>c</w:t>
      </w:r>
      <w:r w:rsidRPr="008C5E00">
        <w:rPr>
          <w:rFonts w:ascii="Times New Roman" w:hAnsi="Times New Roman" w:cs="Times New Roman"/>
          <w:color w:val="000000" w:themeColor="text1"/>
          <w:sz w:val="28"/>
          <w:szCs w:val="28"/>
          <w:lang w:eastAsia="vi-VN"/>
        </w:rPr>
        <w:t>)</w:t>
      </w:r>
      <w:r w:rsidRPr="008C5E00">
        <w:rPr>
          <w:rFonts w:ascii="Times New Roman" w:hAnsi="Times New Roman" w:cs="Times New Roman"/>
          <w:noProof/>
          <w:position w:val="-4"/>
          <w:sz w:val="28"/>
          <w:szCs w:val="28"/>
        </w:rPr>
        <w:drawing>
          <wp:inline distT="0" distB="0" distL="0" distR="0" wp14:anchorId="7D670222" wp14:editId="73C9D207">
            <wp:extent cx="180975" cy="180975"/>
            <wp:effectExtent l="0" t="0" r="9525" b="952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8"/>
                    <pic:cNvPicPr>
                      <a:picLocks noChangeAspect="1" noChangeArrowheads="1"/>
                    </pic:cNvPicPr>
                  </pic:nvPicPr>
                  <pic:blipFill>
                    <a:blip r:embed="rId226" cstate="screen">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vi-VN" w:eastAsia="vi-VN"/>
        </w:rPr>
        <w:t xml:space="preserve">chia hết cho </w:t>
      </w:r>
      <w:r w:rsidRPr="008C5E00">
        <w:rPr>
          <w:rFonts w:ascii="Times New Roman" w:hAnsi="Times New Roman" w:cs="Times New Roman"/>
          <w:color w:val="000000" w:themeColor="text1"/>
          <w:sz w:val="28"/>
          <w:szCs w:val="28"/>
          <w:lang w:eastAsia="vi-VN"/>
        </w:rPr>
        <w:t>13</w:t>
      </w:r>
    </w:p>
    <w:p w:rsidR="008C5E00" w:rsidRPr="008C5E00" w:rsidRDefault="008C5E00" w:rsidP="008C5E00">
      <w:pPr>
        <w:tabs>
          <w:tab w:val="left" w:pos="6945"/>
        </w:tabs>
        <w:spacing w:after="0" w:line="240" w:lineRule="auto"/>
        <w:jc w:val="center"/>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 xml:space="preserve">Giải </w:t>
      </w:r>
    </w:p>
    <w:p w:rsidR="008C5E00" w:rsidRPr="008C5E00" w:rsidRDefault="008C5E00" w:rsidP="008C5E00">
      <w:pPr>
        <w:tabs>
          <w:tab w:val="left" w:pos="6945"/>
        </w:tabs>
        <w:spacing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color w:val="000000"/>
          <w:sz w:val="28"/>
          <w:szCs w:val="28"/>
          <w:lang w:val="vi-VN" w:eastAsia="vi-VN"/>
        </w:rPr>
        <w:t xml:space="preserve">a) </w:t>
      </w:r>
      <w:r w:rsidRPr="008C5E00">
        <w:rPr>
          <w:rFonts w:ascii="Times New Roman" w:hAnsi="Times New Roman" w:cs="Times New Roman"/>
          <w:noProof/>
          <w:position w:val="-6"/>
          <w:sz w:val="28"/>
          <w:szCs w:val="28"/>
        </w:rPr>
        <w:drawing>
          <wp:inline distT="0" distB="0" distL="0" distR="0" wp14:anchorId="208B442A" wp14:editId="19C2CF35">
            <wp:extent cx="160655" cy="180975"/>
            <wp:effectExtent l="0" t="0" r="0" b="952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9"/>
                    <pic:cNvPicPr>
                      <a:picLocks noChangeAspect="1" noChangeArrowheads="1"/>
                    </pic:cNvPicPr>
                  </pic:nvPicPr>
                  <pic:blipFill>
                    <a:blip r:embed="rId227" cstate="screen">
                      <a:extLst>
                        <a:ext uri="{28A0092B-C50C-407E-A947-70E740481C1C}">
                          <a14:useLocalDpi xmlns:a14="http://schemas.microsoft.com/office/drawing/2010/main" val="0"/>
                        </a:ext>
                      </a:extLst>
                    </a:blip>
                    <a:srcRect/>
                    <a:stretch>
                      <a:fillRect/>
                    </a:stretch>
                  </pic:blipFill>
                  <pic:spPr bwMode="auto">
                    <a:xfrm>
                      <a:off x="0" y="0"/>
                      <a:ext cx="160655" cy="180975"/>
                    </a:xfrm>
                    <a:prstGeom prst="rect">
                      <a:avLst/>
                    </a:prstGeom>
                    <a:noFill/>
                    <a:ln>
                      <a:noFill/>
                    </a:ln>
                  </pic:spPr>
                </pic:pic>
              </a:graphicData>
            </a:graphic>
          </wp:inline>
        </w:drawing>
      </w:r>
      <w:r w:rsidRPr="008C5E00">
        <w:rPr>
          <w:rFonts w:ascii="Times New Roman" w:hAnsi="Times New Roman" w:cs="Times New Roman"/>
          <w:color w:val="000000"/>
          <w:sz w:val="28"/>
          <w:szCs w:val="28"/>
          <w:lang w:val="vi-VN" w:eastAsia="vi-VN"/>
        </w:rPr>
        <w:t>chia hết cho 5 vì tất cả các số hạng của tổng đều chia hết cho 5.</w:t>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color w:val="000000"/>
          <w:sz w:val="28"/>
          <w:szCs w:val="28"/>
          <w:lang w:val="vi-VN" w:eastAsia="vi-VN"/>
        </w:rPr>
        <w:t xml:space="preserve">b) Ta tách ghép các số hạng của </w:t>
      </w:r>
      <w:r w:rsidRPr="008C5E00">
        <w:rPr>
          <w:rFonts w:ascii="Times New Roman" w:hAnsi="Times New Roman" w:cs="Times New Roman"/>
          <w:noProof/>
          <w:position w:val="-6"/>
          <w:sz w:val="28"/>
          <w:szCs w:val="28"/>
        </w:rPr>
        <w:drawing>
          <wp:inline distT="0" distB="0" distL="0" distR="0" wp14:anchorId="6193F6D3" wp14:editId="0470DCF0">
            <wp:extent cx="160655" cy="180975"/>
            <wp:effectExtent l="0" t="0" r="0"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0"/>
                    <pic:cNvPicPr>
                      <a:picLocks noChangeAspect="1" noChangeArrowheads="1"/>
                    </pic:cNvPicPr>
                  </pic:nvPicPr>
                  <pic:blipFill>
                    <a:blip r:embed="rId228" cstate="screen">
                      <a:extLst>
                        <a:ext uri="{28A0092B-C50C-407E-A947-70E740481C1C}">
                          <a14:useLocalDpi xmlns:a14="http://schemas.microsoft.com/office/drawing/2010/main" val="0"/>
                        </a:ext>
                      </a:extLst>
                    </a:blip>
                    <a:srcRect/>
                    <a:stretch>
                      <a:fillRect/>
                    </a:stretch>
                  </pic:blipFill>
                  <pic:spPr bwMode="auto">
                    <a:xfrm>
                      <a:off x="0" y="0"/>
                      <a:ext cx="160655" cy="180975"/>
                    </a:xfrm>
                    <a:prstGeom prst="rect">
                      <a:avLst/>
                    </a:prstGeom>
                    <a:noFill/>
                    <a:ln>
                      <a:noFill/>
                    </a:ln>
                  </pic:spPr>
                </pic:pic>
              </a:graphicData>
            </a:graphic>
          </wp:inline>
        </w:drawing>
      </w:r>
      <w:r w:rsidRPr="008C5E00">
        <w:rPr>
          <w:rFonts w:ascii="Times New Roman" w:hAnsi="Times New Roman" w:cs="Times New Roman"/>
          <w:color w:val="000000"/>
          <w:sz w:val="28"/>
          <w:szCs w:val="28"/>
          <w:lang w:val="vi-VN" w:eastAsia="vi-VN"/>
        </w:rPr>
        <w:t xml:space="preserve"> thành các nhóm sao cho mỗi nhóm xuất hiện thừa số chia hết cho 6. Khi đó:</w:t>
      </w:r>
      <w:r w:rsidRPr="008C5E00">
        <w:rPr>
          <w:rFonts w:ascii="Times New Roman" w:hAnsi="Times New Roman" w:cs="Times New Roman"/>
          <w:noProof/>
          <w:position w:val="-6"/>
          <w:sz w:val="28"/>
          <w:szCs w:val="28"/>
        </w:rPr>
        <w:drawing>
          <wp:inline distT="0" distB="0" distL="0" distR="0" wp14:anchorId="78D8A652" wp14:editId="2A718E67">
            <wp:extent cx="1697990" cy="220980"/>
            <wp:effectExtent l="0" t="0" r="0" b="762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1"/>
                    <pic:cNvPicPr>
                      <a:picLocks noChangeAspect="1" noChangeArrowheads="1"/>
                    </pic:cNvPicPr>
                  </pic:nvPicPr>
                  <pic:blipFill>
                    <a:blip r:embed="rId229" cstate="screen">
                      <a:extLst>
                        <a:ext uri="{28A0092B-C50C-407E-A947-70E740481C1C}">
                          <a14:useLocalDpi xmlns:a14="http://schemas.microsoft.com/office/drawing/2010/main" val="0"/>
                        </a:ext>
                      </a:extLst>
                    </a:blip>
                    <a:srcRect/>
                    <a:stretch>
                      <a:fillRect/>
                    </a:stretch>
                  </pic:blipFill>
                  <pic:spPr bwMode="auto">
                    <a:xfrm>
                      <a:off x="0" y="0"/>
                      <a:ext cx="1697990" cy="220980"/>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noProof/>
          <w:position w:val="-18"/>
          <w:sz w:val="28"/>
          <w:szCs w:val="28"/>
        </w:rPr>
        <w:drawing>
          <wp:inline distT="0" distB="0" distL="0" distR="0" wp14:anchorId="6170CD92" wp14:editId="3F8B572B">
            <wp:extent cx="2522220" cy="301625"/>
            <wp:effectExtent l="0" t="0" r="0" b="317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2"/>
                    <pic:cNvPicPr>
                      <a:picLocks noChangeAspect="1" noChangeArrowheads="1"/>
                    </pic:cNvPicPr>
                  </pic:nvPicPr>
                  <pic:blipFill>
                    <a:blip r:embed="rId230" cstate="screen">
                      <a:extLst>
                        <a:ext uri="{28A0092B-C50C-407E-A947-70E740481C1C}">
                          <a14:useLocalDpi xmlns:a14="http://schemas.microsoft.com/office/drawing/2010/main" val="0"/>
                        </a:ext>
                      </a:extLst>
                    </a:blip>
                    <a:srcRect/>
                    <a:stretch>
                      <a:fillRect/>
                    </a:stretch>
                  </pic:blipFill>
                  <pic:spPr bwMode="auto">
                    <a:xfrm>
                      <a:off x="0" y="0"/>
                      <a:ext cx="2522220" cy="301625"/>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noProof/>
          <w:position w:val="-16"/>
          <w:sz w:val="28"/>
          <w:szCs w:val="28"/>
        </w:rPr>
        <w:drawing>
          <wp:inline distT="0" distB="0" distL="0" distR="0" wp14:anchorId="5F9BF37F" wp14:editId="7CD93808">
            <wp:extent cx="2612390" cy="271145"/>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3"/>
                    <pic:cNvPicPr>
                      <a:picLocks noChangeAspect="1" noChangeArrowheads="1"/>
                    </pic:cNvPicPr>
                  </pic:nvPicPr>
                  <pic:blipFill>
                    <a:blip r:embed="rId231" cstate="screen">
                      <a:extLst>
                        <a:ext uri="{28A0092B-C50C-407E-A947-70E740481C1C}">
                          <a14:useLocalDpi xmlns:a14="http://schemas.microsoft.com/office/drawing/2010/main" val="0"/>
                        </a:ext>
                      </a:extLst>
                    </a:blip>
                    <a:srcRect/>
                    <a:stretch>
                      <a:fillRect/>
                    </a:stretch>
                  </pic:blipFill>
                  <pic:spPr bwMode="auto">
                    <a:xfrm>
                      <a:off x="0" y="0"/>
                      <a:ext cx="2612390" cy="271145"/>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eastAsia="vi-VN"/>
        </w:rPr>
      </w:pPr>
      <w:r w:rsidRPr="008C5E00">
        <w:rPr>
          <w:rFonts w:ascii="Times New Roman" w:hAnsi="Times New Roman" w:cs="Times New Roman"/>
          <w:noProof/>
          <w:position w:val="-18"/>
          <w:sz w:val="28"/>
          <w:szCs w:val="28"/>
        </w:rPr>
        <w:drawing>
          <wp:inline distT="0" distB="0" distL="0" distR="0" wp14:anchorId="34479680" wp14:editId="39656F43">
            <wp:extent cx="1527175" cy="301625"/>
            <wp:effectExtent l="0" t="0" r="0" b="317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4"/>
                    <pic:cNvPicPr>
                      <a:picLocks noChangeAspect="1" noChangeArrowheads="1"/>
                    </pic:cNvPicPr>
                  </pic:nvPicPr>
                  <pic:blipFill>
                    <a:blip r:embed="rId232" cstate="screen">
                      <a:extLst>
                        <a:ext uri="{28A0092B-C50C-407E-A947-70E740481C1C}">
                          <a14:useLocalDpi xmlns:a14="http://schemas.microsoft.com/office/drawing/2010/main" val="0"/>
                        </a:ext>
                      </a:extLst>
                    </a:blip>
                    <a:srcRect/>
                    <a:stretch>
                      <a:fillRect/>
                    </a:stretch>
                  </pic:blipFill>
                  <pic:spPr bwMode="auto">
                    <a:xfrm>
                      <a:off x="0" y="0"/>
                      <a:ext cx="1527175" cy="301625"/>
                    </a:xfrm>
                    <a:prstGeom prst="rect">
                      <a:avLst/>
                    </a:prstGeom>
                    <a:noFill/>
                    <a:ln>
                      <a:noFill/>
                    </a:ln>
                  </pic:spPr>
                </pic:pic>
              </a:graphicData>
            </a:graphic>
          </wp:inline>
        </w:drawing>
      </w:r>
      <w:r w:rsidRPr="008C5E00">
        <w:rPr>
          <w:rFonts w:ascii="Times New Roman" w:hAnsi="Times New Roman" w:cs="Times New Roman"/>
          <w:color w:val="000000"/>
          <w:sz w:val="28"/>
          <w:szCs w:val="28"/>
          <w:lang w:eastAsia="vi-VN"/>
        </w:rPr>
        <w:t>.</w:t>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color w:val="000000"/>
          <w:sz w:val="28"/>
          <w:szCs w:val="28"/>
          <w:lang w:val="vi-VN" w:eastAsia="vi-VN"/>
        </w:rPr>
        <w:t xml:space="preserve">Từ đó </w:t>
      </w:r>
      <w:r w:rsidRPr="008C5E00">
        <w:rPr>
          <w:rFonts w:ascii="Times New Roman" w:hAnsi="Times New Roman" w:cs="Times New Roman"/>
          <w:noProof/>
          <w:position w:val="-6"/>
          <w:sz w:val="28"/>
          <w:szCs w:val="28"/>
        </w:rPr>
        <w:drawing>
          <wp:inline distT="0" distB="0" distL="0" distR="0" wp14:anchorId="036A311D" wp14:editId="1BEADBDC">
            <wp:extent cx="160655" cy="180975"/>
            <wp:effectExtent l="0" t="0" r="0" b="952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5"/>
                    <pic:cNvPicPr>
                      <a:picLocks noChangeAspect="1" noChangeArrowheads="1"/>
                    </pic:cNvPicPr>
                  </pic:nvPicPr>
                  <pic:blipFill>
                    <a:blip r:embed="rId233" cstate="screen">
                      <a:extLst>
                        <a:ext uri="{28A0092B-C50C-407E-A947-70E740481C1C}">
                          <a14:useLocalDpi xmlns:a14="http://schemas.microsoft.com/office/drawing/2010/main" val="0"/>
                        </a:ext>
                      </a:extLst>
                    </a:blip>
                    <a:srcRect/>
                    <a:stretch>
                      <a:fillRect/>
                    </a:stretch>
                  </pic:blipFill>
                  <pic:spPr bwMode="auto">
                    <a:xfrm>
                      <a:off x="0" y="0"/>
                      <a:ext cx="160655" cy="180975"/>
                    </a:xfrm>
                    <a:prstGeom prst="rect">
                      <a:avLst/>
                    </a:prstGeom>
                    <a:noFill/>
                    <a:ln>
                      <a:noFill/>
                    </a:ln>
                  </pic:spPr>
                </pic:pic>
              </a:graphicData>
            </a:graphic>
          </wp:inline>
        </w:drawing>
      </w:r>
      <w:r w:rsidRPr="008C5E00">
        <w:rPr>
          <w:rFonts w:ascii="Times New Roman" w:hAnsi="Times New Roman" w:cs="Times New Roman"/>
          <w:color w:val="000000"/>
          <w:sz w:val="28"/>
          <w:szCs w:val="28"/>
          <w:lang w:val="vi-VN" w:eastAsia="vi-VN"/>
        </w:rPr>
        <w:t xml:space="preserve"> chia hết cho 6.</w:t>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eastAsia="vi-VN"/>
        </w:rPr>
      </w:pPr>
      <w:r w:rsidRPr="008C5E00">
        <w:rPr>
          <w:rFonts w:ascii="Times New Roman" w:hAnsi="Times New Roman" w:cs="Times New Roman"/>
          <w:color w:val="000000"/>
          <w:sz w:val="28"/>
          <w:szCs w:val="28"/>
          <w:lang w:val="vi-VN" w:eastAsia="vi-VN"/>
        </w:rPr>
        <w:t>c) Ta có:</w:t>
      </w:r>
      <w:r w:rsidRPr="008C5E00">
        <w:rPr>
          <w:rFonts w:ascii="Times New Roman" w:hAnsi="Times New Roman" w:cs="Times New Roman"/>
          <w:noProof/>
          <w:position w:val="-6"/>
          <w:sz w:val="28"/>
          <w:szCs w:val="28"/>
        </w:rPr>
        <w:drawing>
          <wp:inline distT="0" distB="0" distL="0" distR="0" wp14:anchorId="1C0154DA" wp14:editId="7A20DF12">
            <wp:extent cx="1697990" cy="220980"/>
            <wp:effectExtent l="0" t="0" r="0" b="762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6"/>
                    <pic:cNvPicPr>
                      <a:picLocks noChangeAspect="1" noChangeArrowheads="1"/>
                    </pic:cNvPicPr>
                  </pic:nvPicPr>
                  <pic:blipFill>
                    <a:blip r:embed="rId234" cstate="screen">
                      <a:extLst>
                        <a:ext uri="{28A0092B-C50C-407E-A947-70E740481C1C}">
                          <a14:useLocalDpi xmlns:a14="http://schemas.microsoft.com/office/drawing/2010/main" val="0"/>
                        </a:ext>
                      </a:extLst>
                    </a:blip>
                    <a:srcRect/>
                    <a:stretch>
                      <a:fillRect/>
                    </a:stretch>
                  </pic:blipFill>
                  <pic:spPr bwMode="auto">
                    <a:xfrm>
                      <a:off x="0" y="0"/>
                      <a:ext cx="1697990" cy="220980"/>
                    </a:xfrm>
                    <a:prstGeom prst="rect">
                      <a:avLst/>
                    </a:prstGeom>
                    <a:noFill/>
                    <a:ln>
                      <a:noFill/>
                    </a:ln>
                  </pic:spPr>
                </pic:pic>
              </a:graphicData>
            </a:graphic>
          </wp:inline>
        </w:drawing>
      </w:r>
      <w:r w:rsidRPr="008C5E00">
        <w:rPr>
          <w:rFonts w:ascii="Times New Roman" w:hAnsi="Times New Roman" w:cs="Times New Roman"/>
          <w:color w:val="000000"/>
          <w:sz w:val="28"/>
          <w:szCs w:val="28"/>
          <w:lang w:eastAsia="vi-VN"/>
        </w:rPr>
        <w:tab/>
      </w:r>
      <w:r w:rsidRPr="008C5E00">
        <w:rPr>
          <w:rFonts w:ascii="Times New Roman" w:hAnsi="Times New Roman" w:cs="Times New Roman"/>
          <w:color w:val="000000"/>
          <w:sz w:val="28"/>
          <w:szCs w:val="28"/>
          <w:lang w:eastAsia="vi-VN"/>
        </w:rPr>
        <w:tab/>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noProof/>
          <w:position w:val="-18"/>
          <w:sz w:val="28"/>
          <w:szCs w:val="28"/>
        </w:rPr>
        <w:drawing>
          <wp:inline distT="0" distB="0" distL="0" distR="0" wp14:anchorId="5A1AB85D" wp14:editId="4E1FA751">
            <wp:extent cx="2522220" cy="301625"/>
            <wp:effectExtent l="0" t="0" r="0" b="317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7"/>
                    <pic:cNvPicPr>
                      <a:picLocks noChangeAspect="1" noChangeArrowheads="1"/>
                    </pic:cNvPicPr>
                  </pic:nvPicPr>
                  <pic:blipFill>
                    <a:blip r:embed="rId235" cstate="screen">
                      <a:extLst>
                        <a:ext uri="{28A0092B-C50C-407E-A947-70E740481C1C}">
                          <a14:useLocalDpi xmlns:a14="http://schemas.microsoft.com/office/drawing/2010/main" val="0"/>
                        </a:ext>
                      </a:extLst>
                    </a:blip>
                    <a:srcRect/>
                    <a:stretch>
                      <a:fillRect/>
                    </a:stretch>
                  </pic:blipFill>
                  <pic:spPr bwMode="auto">
                    <a:xfrm>
                      <a:off x="0" y="0"/>
                      <a:ext cx="2522220" cy="301625"/>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val="vi-VN" w:eastAsia="vi-VN"/>
        </w:rPr>
      </w:pPr>
      <w:r w:rsidRPr="008C5E00">
        <w:rPr>
          <w:rFonts w:ascii="Times New Roman" w:hAnsi="Times New Roman" w:cs="Times New Roman"/>
          <w:noProof/>
          <w:position w:val="-16"/>
          <w:sz w:val="28"/>
          <w:szCs w:val="28"/>
        </w:rPr>
        <w:drawing>
          <wp:inline distT="0" distB="0" distL="0" distR="0" wp14:anchorId="2F62BEF8" wp14:editId="7A450330">
            <wp:extent cx="2833370" cy="271145"/>
            <wp:effectExtent l="0" t="0" r="508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8"/>
                    <pic:cNvPicPr>
                      <a:picLocks noChangeAspect="1" noChangeArrowheads="1"/>
                    </pic:cNvPicPr>
                  </pic:nvPicPr>
                  <pic:blipFill>
                    <a:blip r:embed="rId236" cstate="screen">
                      <a:extLst>
                        <a:ext uri="{28A0092B-C50C-407E-A947-70E740481C1C}">
                          <a14:useLocalDpi xmlns:a14="http://schemas.microsoft.com/office/drawing/2010/main" val="0"/>
                        </a:ext>
                      </a:extLst>
                    </a:blip>
                    <a:srcRect/>
                    <a:stretch>
                      <a:fillRect/>
                    </a:stretch>
                  </pic:blipFill>
                  <pic:spPr bwMode="auto">
                    <a:xfrm>
                      <a:off x="0" y="0"/>
                      <a:ext cx="2833370" cy="271145"/>
                    </a:xfrm>
                    <a:prstGeom prst="rect">
                      <a:avLst/>
                    </a:prstGeom>
                    <a:noFill/>
                    <a:ln>
                      <a:noFill/>
                    </a:ln>
                  </pic:spPr>
                </pic:pic>
              </a:graphicData>
            </a:graphic>
          </wp:inline>
        </w:drawing>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eastAsia="vi-VN"/>
        </w:rPr>
      </w:pPr>
      <w:r w:rsidRPr="008C5E00">
        <w:rPr>
          <w:rFonts w:ascii="Times New Roman" w:hAnsi="Times New Roman" w:cs="Times New Roman"/>
          <w:noProof/>
          <w:position w:val="-18"/>
          <w:sz w:val="28"/>
          <w:szCs w:val="28"/>
        </w:rPr>
        <w:drawing>
          <wp:inline distT="0" distB="0" distL="0" distR="0" wp14:anchorId="44983323" wp14:editId="1DEE925E">
            <wp:extent cx="2230755" cy="301625"/>
            <wp:effectExtent l="0" t="0" r="0" b="317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9"/>
                    <pic:cNvPicPr>
                      <a:picLocks noChangeAspect="1" noChangeArrowheads="1"/>
                    </pic:cNvPicPr>
                  </pic:nvPicPr>
                  <pic:blipFill>
                    <a:blip r:embed="rId237" cstate="screen">
                      <a:extLst>
                        <a:ext uri="{28A0092B-C50C-407E-A947-70E740481C1C}">
                          <a14:useLocalDpi xmlns:a14="http://schemas.microsoft.com/office/drawing/2010/main" val="0"/>
                        </a:ext>
                      </a:extLst>
                    </a:blip>
                    <a:srcRect/>
                    <a:stretch>
                      <a:fillRect/>
                    </a:stretch>
                  </pic:blipFill>
                  <pic:spPr bwMode="auto">
                    <a:xfrm>
                      <a:off x="0" y="0"/>
                      <a:ext cx="2230755" cy="301625"/>
                    </a:xfrm>
                    <a:prstGeom prst="rect">
                      <a:avLst/>
                    </a:prstGeom>
                    <a:noFill/>
                    <a:ln>
                      <a:noFill/>
                    </a:ln>
                  </pic:spPr>
                </pic:pic>
              </a:graphicData>
            </a:graphic>
          </wp:inline>
        </w:drawing>
      </w:r>
      <w:r w:rsidRPr="008C5E00">
        <w:rPr>
          <w:rFonts w:ascii="Times New Roman" w:hAnsi="Times New Roman" w:cs="Times New Roman"/>
          <w:color w:val="000000"/>
          <w:sz w:val="28"/>
          <w:szCs w:val="28"/>
          <w:lang w:eastAsia="vi-VN"/>
        </w:rPr>
        <w:t>.</w:t>
      </w:r>
    </w:p>
    <w:p w:rsidR="008C5E00" w:rsidRPr="008C5E00" w:rsidRDefault="008C5E00" w:rsidP="008C5E00">
      <w:pPr>
        <w:widowControl w:val="0"/>
        <w:spacing w:after="0" w:line="240" w:lineRule="auto"/>
        <w:jc w:val="both"/>
        <w:rPr>
          <w:rFonts w:ascii="Times New Roman" w:hAnsi="Times New Roman" w:cs="Times New Roman"/>
          <w:color w:val="000000"/>
          <w:sz w:val="28"/>
          <w:szCs w:val="28"/>
          <w:lang w:eastAsia="vi-VN"/>
        </w:rPr>
      </w:pPr>
      <w:r w:rsidRPr="008C5E00">
        <w:rPr>
          <w:rFonts w:ascii="Times New Roman" w:hAnsi="Times New Roman" w:cs="Times New Roman"/>
          <w:color w:val="000000"/>
          <w:sz w:val="28"/>
          <w:szCs w:val="28"/>
          <w:lang w:eastAsia="vi-VN"/>
        </w:rPr>
        <w:t xml:space="preserve">Từ đó </w:t>
      </w:r>
      <w:r w:rsidRPr="008C5E00">
        <w:rPr>
          <w:rFonts w:ascii="Times New Roman" w:hAnsi="Times New Roman" w:cs="Times New Roman"/>
          <w:noProof/>
          <w:position w:val="-6"/>
          <w:sz w:val="28"/>
          <w:szCs w:val="28"/>
        </w:rPr>
        <w:drawing>
          <wp:inline distT="0" distB="0" distL="0" distR="0" wp14:anchorId="6471F304" wp14:editId="0284DC9D">
            <wp:extent cx="160655" cy="180975"/>
            <wp:effectExtent l="0" t="0" r="0" b="9525"/>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0"/>
                    <pic:cNvPicPr>
                      <a:picLocks noChangeAspect="1" noChangeArrowheads="1"/>
                    </pic:cNvPicPr>
                  </pic:nvPicPr>
                  <pic:blipFill>
                    <a:blip r:embed="rId238" cstate="screen">
                      <a:extLst>
                        <a:ext uri="{28A0092B-C50C-407E-A947-70E740481C1C}">
                          <a14:useLocalDpi xmlns:a14="http://schemas.microsoft.com/office/drawing/2010/main" val="0"/>
                        </a:ext>
                      </a:extLst>
                    </a:blip>
                    <a:srcRect/>
                    <a:stretch>
                      <a:fillRect/>
                    </a:stretch>
                  </pic:blipFill>
                  <pic:spPr bwMode="auto">
                    <a:xfrm>
                      <a:off x="0" y="0"/>
                      <a:ext cx="160655" cy="180975"/>
                    </a:xfrm>
                    <a:prstGeom prst="rect">
                      <a:avLst/>
                    </a:prstGeom>
                    <a:noFill/>
                    <a:ln>
                      <a:noFill/>
                    </a:ln>
                  </pic:spPr>
                </pic:pic>
              </a:graphicData>
            </a:graphic>
          </wp:inline>
        </w:drawing>
      </w:r>
      <w:r w:rsidRPr="008C5E00">
        <w:rPr>
          <w:rFonts w:ascii="Times New Roman" w:hAnsi="Times New Roman" w:cs="Times New Roman"/>
          <w:color w:val="000000"/>
          <w:sz w:val="28"/>
          <w:szCs w:val="28"/>
          <w:lang w:eastAsia="vi-VN"/>
        </w:rPr>
        <w:t xml:space="preserve"> chia hết cho </w:t>
      </w:r>
      <w:r w:rsidRPr="008C5E00">
        <w:rPr>
          <w:rFonts w:ascii="Times New Roman" w:hAnsi="Times New Roman" w:cs="Times New Roman"/>
          <w:noProof/>
          <w:color w:val="000000"/>
          <w:position w:val="-4"/>
          <w:sz w:val="28"/>
          <w:szCs w:val="28"/>
        </w:rPr>
        <w:drawing>
          <wp:inline distT="0" distB="0" distL="0" distR="0" wp14:anchorId="3E1025B0" wp14:editId="0C82A2B1">
            <wp:extent cx="200660" cy="180975"/>
            <wp:effectExtent l="0" t="0" r="8890" b="952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1"/>
                    <pic:cNvPicPr>
                      <a:picLocks noChangeAspect="1" noChangeArrowheads="1"/>
                    </pic:cNvPicPr>
                  </pic:nvPicPr>
                  <pic:blipFill>
                    <a:blip r:embed="rId239" cstate="screen">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sidRPr="008C5E00">
        <w:rPr>
          <w:rFonts w:ascii="Times New Roman" w:hAnsi="Times New Roman" w:cs="Times New Roman"/>
          <w:color w:val="000000"/>
          <w:sz w:val="28"/>
          <w:szCs w:val="28"/>
          <w:lang w:eastAsia="vi-VN"/>
        </w:rPr>
        <w:t xml:space="preserve"> </w:t>
      </w:r>
    </w:p>
    <w:p w:rsidR="008C5E00" w:rsidRPr="008C5E00" w:rsidRDefault="008C5E00" w:rsidP="008C5E00">
      <w:pPr>
        <w:spacing w:after="0" w:line="240" w:lineRule="auto"/>
        <w:jc w:val="both"/>
        <w:rPr>
          <w:rFonts w:ascii="Times New Roman" w:hAnsi="Times New Roman" w:cs="Times New Roman"/>
          <w:sz w:val="28"/>
          <w:szCs w:val="28"/>
        </w:rPr>
      </w:pPr>
      <w:r w:rsidRPr="008C5E00">
        <w:rPr>
          <w:rFonts w:ascii="Times New Roman" w:hAnsi="Times New Roman" w:cs="Times New Roman"/>
          <w:b/>
          <w:color w:val="000000" w:themeColor="text1"/>
          <w:sz w:val="28"/>
          <w:szCs w:val="28"/>
          <w:lang w:val="nl-NL"/>
        </w:rPr>
        <w:t>Bài 3.</w:t>
      </w:r>
      <w:r w:rsidRPr="008C5E00">
        <w:rPr>
          <w:rFonts w:ascii="Times New Roman" w:hAnsi="Times New Roman" w:cs="Times New Roman"/>
          <w:color w:val="000000" w:themeColor="text1"/>
          <w:sz w:val="28"/>
          <w:szCs w:val="28"/>
          <w:lang w:val="nl-NL"/>
        </w:rPr>
        <w:t xml:space="preserve"> </w:t>
      </w:r>
      <w:r w:rsidRPr="008C5E00">
        <w:rPr>
          <w:rFonts w:ascii="Times New Roman" w:eastAsia="MS Mincho" w:hAnsi="Times New Roman" w:cs="Times New Roman"/>
          <w:color w:val="000000" w:themeColor="text1"/>
          <w:spacing w:val="-4"/>
          <w:sz w:val="28"/>
          <w:szCs w:val="28"/>
          <w:lang w:val="pt-BR" w:eastAsia="ja-JP"/>
        </w:rPr>
        <w:t>Cho</w:t>
      </w:r>
      <w:r w:rsidRPr="008C5E00">
        <w:rPr>
          <w:rFonts w:ascii="Times New Roman" w:hAnsi="Times New Roman" w:cs="Times New Roman"/>
          <w:noProof/>
          <w:position w:val="-6"/>
          <w:sz w:val="28"/>
          <w:szCs w:val="28"/>
        </w:rPr>
        <w:drawing>
          <wp:inline distT="0" distB="0" distL="0" distR="0" wp14:anchorId="0AA80AF0" wp14:editId="6BB85A39">
            <wp:extent cx="2009775" cy="231140"/>
            <wp:effectExtent l="0" t="0" r="9525"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2"/>
                    <pic:cNvPicPr>
                      <a:picLocks noChangeAspect="1" noChangeArrowheads="1"/>
                    </pic:cNvPicPr>
                  </pic:nvPicPr>
                  <pic:blipFill>
                    <a:blip r:embed="rId240" cstate="screen">
                      <a:extLst>
                        <a:ext uri="{28A0092B-C50C-407E-A947-70E740481C1C}">
                          <a14:useLocalDpi xmlns:a14="http://schemas.microsoft.com/office/drawing/2010/main" val="0"/>
                        </a:ext>
                      </a:extLst>
                    </a:blip>
                    <a:srcRect/>
                    <a:stretch>
                      <a:fillRect/>
                    </a:stretch>
                  </pic:blipFill>
                  <pic:spPr bwMode="auto">
                    <a:xfrm>
                      <a:off x="0" y="0"/>
                      <a:ext cx="2009775" cy="231140"/>
                    </a:xfrm>
                    <a:prstGeom prst="rect">
                      <a:avLst/>
                    </a:prstGeom>
                    <a:noFill/>
                    <a:ln>
                      <a:noFill/>
                    </a:ln>
                  </pic:spPr>
                </pic:pic>
              </a:graphicData>
            </a:graphic>
          </wp:inline>
        </w:drawing>
      </w:r>
      <w:r w:rsidRPr="008C5E00">
        <w:rPr>
          <w:rFonts w:ascii="Times New Roman" w:eastAsia="MS Mincho" w:hAnsi="Times New Roman" w:cs="Times New Roman"/>
          <w:color w:val="000000" w:themeColor="text1"/>
          <w:spacing w:val="-4"/>
          <w:sz w:val="28"/>
          <w:szCs w:val="28"/>
          <w:lang w:eastAsia="ja-JP"/>
        </w:rPr>
        <w:t>.Chứng minh rằng</w:t>
      </w:r>
      <w:r w:rsidRPr="008C5E00">
        <w:rPr>
          <w:rFonts w:ascii="Times New Roman" w:hAnsi="Times New Roman" w:cs="Times New Roman"/>
          <w:noProof/>
          <w:position w:val="-4"/>
          <w:sz w:val="28"/>
          <w:szCs w:val="28"/>
        </w:rPr>
        <w:drawing>
          <wp:inline distT="0" distB="0" distL="0" distR="0" wp14:anchorId="1A6A3006" wp14:editId="76C11EA2">
            <wp:extent cx="381635" cy="180975"/>
            <wp:effectExtent l="0" t="0" r="0" b="952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3"/>
                    <pic:cNvPicPr>
                      <a:picLocks noChangeAspect="1" noChangeArrowheads="1"/>
                    </pic:cNvPicPr>
                  </pic:nvPicPr>
                  <pic:blipFill>
                    <a:blip r:embed="rId241" cstate="screen">
                      <a:extLst>
                        <a:ext uri="{28A0092B-C50C-407E-A947-70E740481C1C}">
                          <a14:useLocalDpi xmlns:a14="http://schemas.microsoft.com/office/drawing/2010/main" val="0"/>
                        </a:ext>
                      </a:extLst>
                    </a:blip>
                    <a:srcRect/>
                    <a:stretch>
                      <a:fillRect/>
                    </a:stretch>
                  </pic:blipFill>
                  <pic:spPr bwMode="auto">
                    <a:xfrm>
                      <a:off x="0" y="0"/>
                      <a:ext cx="381635" cy="180975"/>
                    </a:xfrm>
                    <a:prstGeom prst="rect">
                      <a:avLst/>
                    </a:prstGeom>
                    <a:noFill/>
                    <a:ln>
                      <a:noFill/>
                    </a:ln>
                  </pic:spPr>
                </pic:pic>
              </a:graphicData>
            </a:graphic>
          </wp:inline>
        </w:drawing>
      </w:r>
    </w:p>
    <w:p w:rsidR="008C5E00" w:rsidRPr="008C5E00" w:rsidRDefault="008C5E00" w:rsidP="008C5E00">
      <w:pPr>
        <w:tabs>
          <w:tab w:val="left" w:pos="6945"/>
        </w:tabs>
        <w:spacing w:after="0" w:line="240" w:lineRule="auto"/>
        <w:jc w:val="center"/>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 xml:space="preserve">Giải </w:t>
      </w:r>
    </w:p>
    <w:p w:rsidR="008C5E00" w:rsidRPr="008C5E00" w:rsidRDefault="008C5E00" w:rsidP="008C5E00">
      <w:pPr>
        <w:spacing w:after="0" w:line="240" w:lineRule="auto"/>
        <w:jc w:val="both"/>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Ta có:</w:t>
      </w:r>
      <w:r w:rsidRPr="008C5E00">
        <w:rPr>
          <w:rFonts w:ascii="Times New Roman" w:hAnsi="Times New Roman" w:cs="Times New Roman"/>
          <w:noProof/>
          <w:position w:val="-6"/>
          <w:sz w:val="28"/>
          <w:szCs w:val="28"/>
        </w:rPr>
        <w:drawing>
          <wp:inline distT="0" distB="0" distL="0" distR="0" wp14:anchorId="69C11F7D" wp14:editId="30E1FB51">
            <wp:extent cx="2009775" cy="220980"/>
            <wp:effectExtent l="0" t="0" r="9525" b="762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4"/>
                    <pic:cNvPicPr>
                      <a:picLocks noChangeAspect="1" noChangeArrowheads="1"/>
                    </pic:cNvPicPr>
                  </pic:nvPicPr>
                  <pic:blipFill>
                    <a:blip r:embed="rId242" cstate="screen">
                      <a:extLst>
                        <a:ext uri="{28A0092B-C50C-407E-A947-70E740481C1C}">
                          <a14:useLocalDpi xmlns:a14="http://schemas.microsoft.com/office/drawing/2010/main" val="0"/>
                        </a:ext>
                      </a:extLst>
                    </a:blip>
                    <a:srcRect/>
                    <a:stretch>
                      <a:fillRect/>
                    </a:stretch>
                  </pic:blipFill>
                  <pic:spPr bwMode="auto">
                    <a:xfrm>
                      <a:off x="0" y="0"/>
                      <a:ext cx="2009775" cy="220980"/>
                    </a:xfrm>
                    <a:prstGeom prst="rect">
                      <a:avLst/>
                    </a:prstGeom>
                    <a:noFill/>
                    <a:ln>
                      <a:noFill/>
                    </a:ln>
                  </pic:spPr>
                </pic:pic>
              </a:graphicData>
            </a:graphic>
          </wp:inline>
        </w:drawing>
      </w:r>
      <w:r w:rsidRPr="008C5E00">
        <w:rPr>
          <w:rFonts w:ascii="Times New Roman" w:hAnsi="Times New Roman" w:cs="Times New Roman"/>
          <w:color w:val="000000" w:themeColor="text1"/>
          <w:sz w:val="28"/>
          <w:szCs w:val="28"/>
          <w:lang w:val="nl-NL"/>
        </w:rPr>
        <w:t xml:space="preserve"> </w:t>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noProof/>
          <w:position w:val="-78"/>
          <w:sz w:val="28"/>
          <w:szCs w:val="28"/>
        </w:rPr>
        <w:drawing>
          <wp:inline distT="0" distB="0" distL="0" distR="0" wp14:anchorId="68732465" wp14:editId="24482BF5">
            <wp:extent cx="4210050" cy="1075055"/>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5"/>
                    <pic:cNvPicPr>
                      <a:picLocks noChangeAspect="1" noChangeArrowheads="1"/>
                    </pic:cNvPicPr>
                  </pic:nvPicPr>
                  <pic:blipFill>
                    <a:blip r:embed="rId243" cstate="screen">
                      <a:extLst>
                        <a:ext uri="{28A0092B-C50C-407E-A947-70E740481C1C}">
                          <a14:useLocalDpi xmlns:a14="http://schemas.microsoft.com/office/drawing/2010/main" val="0"/>
                        </a:ext>
                      </a:extLst>
                    </a:blip>
                    <a:srcRect/>
                    <a:stretch>
                      <a:fillRect/>
                    </a:stretch>
                  </pic:blipFill>
                  <pic:spPr bwMode="auto">
                    <a:xfrm>
                      <a:off x="0" y="0"/>
                      <a:ext cx="4210050" cy="1075055"/>
                    </a:xfrm>
                    <a:prstGeom prst="rect">
                      <a:avLst/>
                    </a:prstGeom>
                    <a:noFill/>
                    <a:ln>
                      <a:noFill/>
                    </a:ln>
                  </pic:spPr>
                </pic:pic>
              </a:graphicData>
            </a:graphic>
          </wp:inline>
        </w:drawing>
      </w:r>
    </w:p>
    <w:p w:rsidR="008C5E00" w:rsidRPr="008C5E00" w:rsidRDefault="008C5E00" w:rsidP="008C5E00">
      <w:pPr>
        <w:tabs>
          <w:tab w:val="left" w:pos="6945"/>
        </w:tabs>
        <w:spacing w:line="240" w:lineRule="auto"/>
        <w:rPr>
          <w:rFonts w:ascii="Times New Roman" w:eastAsia="MS Mincho" w:hAnsi="Times New Roman" w:cs="Times New Roman"/>
          <w:color w:val="000000" w:themeColor="text1"/>
          <w:spacing w:val="-4"/>
          <w:sz w:val="28"/>
          <w:szCs w:val="28"/>
          <w:lang w:eastAsia="ja-JP"/>
        </w:rPr>
      </w:pPr>
      <w:r w:rsidRPr="008C5E00">
        <w:rPr>
          <w:rFonts w:ascii="Times New Roman" w:hAnsi="Times New Roman" w:cs="Times New Roman"/>
          <w:color w:val="000000" w:themeColor="text1"/>
          <w:sz w:val="28"/>
          <w:szCs w:val="28"/>
          <w:lang w:val="nl-NL"/>
        </w:rPr>
        <w:t>Bài 4.</w:t>
      </w:r>
      <w:r w:rsidRPr="008C5E00">
        <w:rPr>
          <w:rFonts w:ascii="Times New Roman" w:eastAsia="MS Mincho" w:hAnsi="Times New Roman" w:cs="Times New Roman"/>
          <w:color w:val="000000" w:themeColor="text1"/>
          <w:spacing w:val="-4"/>
          <w:sz w:val="28"/>
          <w:szCs w:val="28"/>
          <w:lang w:eastAsia="ja-JP"/>
        </w:rPr>
        <w:t>Chứng minh rằng:</w:t>
      </w:r>
      <w:r w:rsidRPr="008C5E00">
        <w:rPr>
          <w:rFonts w:ascii="Times New Roman" w:hAnsi="Times New Roman" w:cs="Times New Roman"/>
          <w:noProof/>
          <w:position w:val="-6"/>
          <w:sz w:val="28"/>
          <w:szCs w:val="28"/>
        </w:rPr>
        <w:drawing>
          <wp:inline distT="0" distB="0" distL="0" distR="0" wp14:anchorId="7FCB13BE" wp14:editId="2CC153A4">
            <wp:extent cx="2331085" cy="231140"/>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6"/>
                    <pic:cNvPicPr>
                      <a:picLocks noChangeAspect="1" noChangeArrowheads="1"/>
                    </pic:cNvPicPr>
                  </pic:nvPicPr>
                  <pic:blipFill>
                    <a:blip r:embed="rId244" cstate="screen">
                      <a:extLst>
                        <a:ext uri="{28A0092B-C50C-407E-A947-70E740481C1C}">
                          <a14:useLocalDpi xmlns:a14="http://schemas.microsoft.com/office/drawing/2010/main" val="0"/>
                        </a:ext>
                      </a:extLst>
                    </a:blip>
                    <a:srcRect/>
                    <a:stretch>
                      <a:fillRect/>
                    </a:stretch>
                  </pic:blipFill>
                  <pic:spPr bwMode="auto">
                    <a:xfrm>
                      <a:off x="0" y="0"/>
                      <a:ext cx="2331085" cy="231140"/>
                    </a:xfrm>
                    <a:prstGeom prst="rect">
                      <a:avLst/>
                    </a:prstGeom>
                    <a:noFill/>
                    <a:ln>
                      <a:noFill/>
                    </a:ln>
                  </pic:spPr>
                </pic:pic>
              </a:graphicData>
            </a:graphic>
          </wp:inline>
        </w:drawing>
      </w:r>
      <w:r w:rsidRPr="008C5E00">
        <w:rPr>
          <w:rFonts w:ascii="Times New Roman" w:eastAsia="MS Mincho" w:hAnsi="Times New Roman" w:cs="Times New Roman"/>
          <w:color w:val="000000" w:themeColor="text1"/>
          <w:spacing w:val="-4"/>
          <w:sz w:val="28"/>
          <w:szCs w:val="28"/>
          <w:lang w:eastAsia="ja-JP"/>
        </w:rPr>
        <w:t xml:space="preserve">chia hết cho 21. </w:t>
      </w:r>
    </w:p>
    <w:p w:rsidR="008C5E00" w:rsidRPr="008C5E00" w:rsidRDefault="008C5E00" w:rsidP="008C5E00">
      <w:pPr>
        <w:tabs>
          <w:tab w:val="left" w:pos="6945"/>
        </w:tabs>
        <w:spacing w:after="0" w:line="240" w:lineRule="auto"/>
        <w:jc w:val="center"/>
        <w:rPr>
          <w:rFonts w:ascii="Times New Roman" w:hAnsi="Times New Roman" w:cs="Times New Roman"/>
          <w:color w:val="000000" w:themeColor="text1"/>
          <w:sz w:val="28"/>
          <w:szCs w:val="28"/>
          <w:lang w:val="nl-NL"/>
        </w:rPr>
      </w:pPr>
      <w:r w:rsidRPr="008C5E00">
        <w:rPr>
          <w:rFonts w:ascii="Times New Roman" w:hAnsi="Times New Roman" w:cs="Times New Roman"/>
          <w:color w:val="000000" w:themeColor="text1"/>
          <w:sz w:val="28"/>
          <w:szCs w:val="28"/>
          <w:lang w:val="nl-NL"/>
        </w:rPr>
        <w:t xml:space="preserve">Giải </w:t>
      </w:r>
    </w:p>
    <w:p w:rsidR="008C5E00" w:rsidRPr="008C5E00" w:rsidRDefault="008C5E00" w:rsidP="008C5E00">
      <w:pPr>
        <w:tabs>
          <w:tab w:val="left" w:pos="6945"/>
        </w:tabs>
        <w:spacing w:after="0" w:line="240" w:lineRule="auto"/>
        <w:rPr>
          <w:rFonts w:ascii="Times New Roman" w:hAnsi="Times New Roman" w:cs="Times New Roman"/>
          <w:color w:val="000000" w:themeColor="text1"/>
          <w:sz w:val="28"/>
          <w:szCs w:val="28"/>
          <w:lang w:val="nl-NL"/>
        </w:rPr>
      </w:pPr>
      <w:r w:rsidRPr="008C5E00">
        <w:rPr>
          <w:rFonts w:ascii="Times New Roman" w:hAnsi="Times New Roman" w:cs="Times New Roman"/>
          <w:iCs/>
          <w:sz w:val="28"/>
          <w:szCs w:val="28"/>
        </w:rPr>
        <w:t>Ta có:</w:t>
      </w:r>
      <w:r w:rsidRPr="008C5E00">
        <w:rPr>
          <w:rFonts w:ascii="Times New Roman" w:hAnsi="Times New Roman" w:cs="Times New Roman"/>
          <w:color w:val="000000" w:themeColor="text1"/>
          <w:sz w:val="28"/>
          <w:szCs w:val="28"/>
          <w:lang w:val="nl-NL"/>
        </w:rPr>
        <w:t xml:space="preserve">              </w:t>
      </w:r>
      <w:r w:rsidRPr="008C5E00">
        <w:rPr>
          <w:rFonts w:ascii="Times New Roman" w:hAnsi="Times New Roman" w:cs="Times New Roman"/>
          <w:noProof/>
          <w:position w:val="-76"/>
          <w:sz w:val="28"/>
          <w:szCs w:val="28"/>
        </w:rPr>
        <w:drawing>
          <wp:inline distT="0" distB="0" distL="0" distR="0" wp14:anchorId="0FB2788C" wp14:editId="4CC74EA7">
            <wp:extent cx="3496945" cy="1045210"/>
            <wp:effectExtent l="0" t="0" r="8255"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7"/>
                    <pic:cNvPicPr>
                      <a:picLocks noChangeAspect="1" noChangeArrowheads="1"/>
                    </pic:cNvPicPr>
                  </pic:nvPicPr>
                  <pic:blipFill>
                    <a:blip r:embed="rId245" cstate="screen">
                      <a:extLst>
                        <a:ext uri="{28A0092B-C50C-407E-A947-70E740481C1C}">
                          <a14:useLocalDpi xmlns:a14="http://schemas.microsoft.com/office/drawing/2010/main" val="0"/>
                        </a:ext>
                      </a:extLst>
                    </a:blip>
                    <a:srcRect/>
                    <a:stretch>
                      <a:fillRect/>
                    </a:stretch>
                  </pic:blipFill>
                  <pic:spPr bwMode="auto">
                    <a:xfrm>
                      <a:off x="0" y="0"/>
                      <a:ext cx="3496945" cy="1045210"/>
                    </a:xfrm>
                    <a:prstGeom prst="rect">
                      <a:avLst/>
                    </a:prstGeom>
                    <a:noFill/>
                    <a:ln>
                      <a:noFill/>
                    </a:ln>
                  </pic:spPr>
                </pic:pic>
              </a:graphicData>
            </a:graphic>
          </wp:inline>
        </w:drawing>
      </w:r>
      <w:r w:rsidRPr="008C5E00">
        <w:rPr>
          <w:rFonts w:ascii="Times New Roman" w:hAnsi="Times New Roman" w:cs="Times New Roman"/>
          <w:bCs/>
          <w:iCs/>
          <w:sz w:val="28"/>
          <w:szCs w:val="28"/>
        </w:rPr>
        <w:t xml:space="preserve">                      </w:t>
      </w:r>
    </w:p>
    <w:p w:rsidR="008C5E00" w:rsidRPr="008C5E00" w:rsidRDefault="008C5E00" w:rsidP="008C5E00">
      <w:pPr>
        <w:spacing w:after="0" w:line="240" w:lineRule="auto"/>
        <w:jc w:val="center"/>
        <w:rPr>
          <w:rFonts w:ascii="Times New Roman" w:hAnsi="Times New Roman" w:cs="Times New Roman"/>
          <w:bCs/>
          <w:iCs/>
          <w:sz w:val="28"/>
          <w:szCs w:val="28"/>
        </w:rPr>
      </w:pPr>
      <w:r w:rsidRPr="008C5E00">
        <w:rPr>
          <w:rFonts w:ascii="Times New Roman" w:eastAsia="Times New Roman" w:hAnsi="Times New Roman" w:cs="Times New Roman"/>
          <w:bCs/>
          <w:color w:val="000000" w:themeColor="text1"/>
          <w:sz w:val="28"/>
          <w:szCs w:val="28"/>
          <w:lang w:eastAsia="vi-VN"/>
        </w:rPr>
        <w:t>****************************************</w:t>
      </w:r>
    </w:p>
    <w:p w:rsidR="008C5E00" w:rsidRPr="008C5E00" w:rsidRDefault="008C5E00" w:rsidP="008C5E00">
      <w:pPr>
        <w:spacing w:after="0" w:line="240" w:lineRule="auto"/>
        <w:ind w:left="-142"/>
        <w:rPr>
          <w:rFonts w:ascii="Times New Roman" w:eastAsia="MS Mincho" w:hAnsi="Times New Roman" w:cs="Times New Roman"/>
          <w:b/>
          <w:i/>
          <w:sz w:val="28"/>
          <w:szCs w:val="28"/>
          <w:lang w:eastAsia="ja-JP"/>
        </w:rPr>
      </w:pPr>
      <w:r w:rsidRPr="008C5E00">
        <w:rPr>
          <w:rFonts w:ascii="Times New Roman" w:eastAsia="MS Mincho" w:hAnsi="Times New Roman" w:cs="Times New Roman"/>
          <w:b/>
          <w:i/>
          <w:sz w:val="28"/>
          <w:szCs w:val="28"/>
          <w:lang w:eastAsia="ja-JP"/>
        </w:rPr>
        <w:t xml:space="preserve">  </w:t>
      </w:r>
    </w:p>
    <w:p w:rsidR="007C46A0" w:rsidRPr="008C5E00" w:rsidRDefault="007C46A0" w:rsidP="008C5E00"/>
    <w:sectPr w:rsidR="007C46A0" w:rsidRPr="008C5E00" w:rsidSect="00695C0D">
      <w:headerReference w:type="default" r:id="rId24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648" w:rsidRDefault="007A4648" w:rsidP="00695C0D">
      <w:pPr>
        <w:spacing w:after="0" w:line="240" w:lineRule="auto"/>
      </w:pPr>
      <w:r>
        <w:separator/>
      </w:r>
    </w:p>
  </w:endnote>
  <w:endnote w:type="continuationSeparator" w:id="0">
    <w:p w:rsidR="007A4648" w:rsidRDefault="007A464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648" w:rsidRDefault="007A4648" w:rsidP="00695C0D">
      <w:pPr>
        <w:spacing w:after="0" w:line="240" w:lineRule="auto"/>
      </w:pPr>
      <w:r>
        <w:separator/>
      </w:r>
    </w:p>
  </w:footnote>
  <w:footnote w:type="continuationSeparator" w:id="0">
    <w:p w:rsidR="007A4648" w:rsidRDefault="007A464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8C5E0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226" Type="http://schemas.openxmlformats.org/officeDocument/2006/relationships/image" Target="media/image221.wmf"/><Relationship Id="rId247" Type="http://schemas.openxmlformats.org/officeDocument/2006/relationships/fontTable" Target="fontTable.xml"/><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9.wmf"/><Relationship Id="rId128" Type="http://schemas.openxmlformats.org/officeDocument/2006/relationships/image" Target="media/image123.wmf"/><Relationship Id="rId149" Type="http://schemas.openxmlformats.org/officeDocument/2006/relationships/image" Target="media/image144.wmf"/><Relationship Id="rId5" Type="http://schemas.openxmlformats.org/officeDocument/2006/relationships/footnotes" Target="footnotes.xml"/><Relationship Id="rId95" Type="http://schemas.openxmlformats.org/officeDocument/2006/relationships/image" Target="media/image90.wmf"/><Relationship Id="rId160" Type="http://schemas.openxmlformats.org/officeDocument/2006/relationships/image" Target="media/image155.wmf"/><Relationship Id="rId181" Type="http://schemas.openxmlformats.org/officeDocument/2006/relationships/image" Target="media/image176.wmf"/><Relationship Id="rId216" Type="http://schemas.openxmlformats.org/officeDocument/2006/relationships/image" Target="media/image211.wmf"/><Relationship Id="rId237" Type="http://schemas.openxmlformats.org/officeDocument/2006/relationships/image" Target="media/image232.wmf"/><Relationship Id="rId22" Type="http://schemas.openxmlformats.org/officeDocument/2006/relationships/image" Target="media/image17.wmf"/><Relationship Id="rId43" Type="http://schemas.openxmlformats.org/officeDocument/2006/relationships/image" Target="media/image38.wmf"/><Relationship Id="rId64" Type="http://schemas.openxmlformats.org/officeDocument/2006/relationships/image" Target="media/image59.wmf"/><Relationship Id="rId118" Type="http://schemas.openxmlformats.org/officeDocument/2006/relationships/image" Target="media/image113.wmf"/><Relationship Id="rId139" Type="http://schemas.openxmlformats.org/officeDocument/2006/relationships/image" Target="media/image134.wmf"/><Relationship Id="rId85" Type="http://schemas.openxmlformats.org/officeDocument/2006/relationships/image" Target="media/image80.wmf"/><Relationship Id="rId150" Type="http://schemas.openxmlformats.org/officeDocument/2006/relationships/image" Target="media/image145.wmf"/><Relationship Id="rId171" Type="http://schemas.openxmlformats.org/officeDocument/2006/relationships/image" Target="media/image166.wmf"/><Relationship Id="rId192" Type="http://schemas.openxmlformats.org/officeDocument/2006/relationships/image" Target="media/image187.wmf"/><Relationship Id="rId206" Type="http://schemas.openxmlformats.org/officeDocument/2006/relationships/image" Target="media/image201.wmf"/><Relationship Id="rId227" Type="http://schemas.openxmlformats.org/officeDocument/2006/relationships/image" Target="media/image222.wmf"/><Relationship Id="rId248" Type="http://schemas.openxmlformats.org/officeDocument/2006/relationships/theme" Target="theme/theme1.xml"/><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w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wmf"/><Relationship Id="rId166" Type="http://schemas.openxmlformats.org/officeDocument/2006/relationships/image" Target="media/image161.wmf"/><Relationship Id="rId182" Type="http://schemas.openxmlformats.org/officeDocument/2006/relationships/image" Target="media/image177.wmf"/><Relationship Id="rId187" Type="http://schemas.openxmlformats.org/officeDocument/2006/relationships/image" Target="media/image182.wmf"/><Relationship Id="rId217" Type="http://schemas.openxmlformats.org/officeDocument/2006/relationships/image" Target="media/image212.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7.wmf"/><Relationship Id="rId233" Type="http://schemas.openxmlformats.org/officeDocument/2006/relationships/image" Target="media/image228.wmf"/><Relationship Id="rId238" Type="http://schemas.openxmlformats.org/officeDocument/2006/relationships/image" Target="media/image233.wmf"/><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119" Type="http://schemas.openxmlformats.org/officeDocument/2006/relationships/image" Target="media/image114.wmf"/><Relationship Id="rId44" Type="http://schemas.openxmlformats.org/officeDocument/2006/relationships/image" Target="media/image39.wmf"/><Relationship Id="rId60" Type="http://schemas.openxmlformats.org/officeDocument/2006/relationships/image" Target="media/image55.wmf"/><Relationship Id="rId65" Type="http://schemas.openxmlformats.org/officeDocument/2006/relationships/image" Target="media/image60.wmf"/><Relationship Id="rId81" Type="http://schemas.openxmlformats.org/officeDocument/2006/relationships/image" Target="media/image76.wmf"/><Relationship Id="rId86" Type="http://schemas.openxmlformats.org/officeDocument/2006/relationships/image" Target="media/image81.wmf"/><Relationship Id="rId130" Type="http://schemas.openxmlformats.org/officeDocument/2006/relationships/image" Target="media/image125.wmf"/><Relationship Id="rId135" Type="http://schemas.openxmlformats.org/officeDocument/2006/relationships/image" Target="media/image130.wmf"/><Relationship Id="rId151" Type="http://schemas.openxmlformats.org/officeDocument/2006/relationships/image" Target="media/image146.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172" Type="http://schemas.openxmlformats.org/officeDocument/2006/relationships/image" Target="media/image167.wmf"/><Relationship Id="rId193" Type="http://schemas.openxmlformats.org/officeDocument/2006/relationships/image" Target="media/image188.wmf"/><Relationship Id="rId202" Type="http://schemas.openxmlformats.org/officeDocument/2006/relationships/image" Target="media/image197.wmf"/><Relationship Id="rId207" Type="http://schemas.openxmlformats.org/officeDocument/2006/relationships/image" Target="media/image202.wmf"/><Relationship Id="rId223" Type="http://schemas.openxmlformats.org/officeDocument/2006/relationships/image" Target="media/image218.wmf"/><Relationship Id="rId228" Type="http://schemas.openxmlformats.org/officeDocument/2006/relationships/image" Target="media/image223.wmf"/><Relationship Id="rId244" Type="http://schemas.openxmlformats.org/officeDocument/2006/relationships/image" Target="media/image239.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wmf"/><Relationship Id="rId183" Type="http://schemas.openxmlformats.org/officeDocument/2006/relationships/image" Target="media/image178.wmf"/><Relationship Id="rId213" Type="http://schemas.openxmlformats.org/officeDocument/2006/relationships/image" Target="media/image208.wmf"/><Relationship Id="rId218" Type="http://schemas.openxmlformats.org/officeDocument/2006/relationships/image" Target="media/image213.wmf"/><Relationship Id="rId234" Type="http://schemas.openxmlformats.org/officeDocument/2006/relationships/image" Target="media/image229.wmf"/><Relationship Id="rId239" Type="http://schemas.openxmlformats.org/officeDocument/2006/relationships/image" Target="media/image234.wmf"/><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199" Type="http://schemas.openxmlformats.org/officeDocument/2006/relationships/image" Target="media/image194.wmf"/><Relationship Id="rId203" Type="http://schemas.openxmlformats.org/officeDocument/2006/relationships/image" Target="media/image198.wmf"/><Relationship Id="rId208" Type="http://schemas.openxmlformats.org/officeDocument/2006/relationships/image" Target="media/image203.wmf"/><Relationship Id="rId229" Type="http://schemas.openxmlformats.org/officeDocument/2006/relationships/image" Target="media/image224.wmf"/><Relationship Id="rId19" Type="http://schemas.openxmlformats.org/officeDocument/2006/relationships/image" Target="media/image14.wmf"/><Relationship Id="rId224" Type="http://schemas.openxmlformats.org/officeDocument/2006/relationships/image" Target="media/image219.wmf"/><Relationship Id="rId240" Type="http://schemas.openxmlformats.org/officeDocument/2006/relationships/image" Target="media/image235.wmf"/><Relationship Id="rId245" Type="http://schemas.openxmlformats.org/officeDocument/2006/relationships/image" Target="media/image240.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8" Type="http://schemas.openxmlformats.org/officeDocument/2006/relationships/image" Target="media/image3.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189" Type="http://schemas.openxmlformats.org/officeDocument/2006/relationships/image" Target="media/image184.wmf"/><Relationship Id="rId219" Type="http://schemas.openxmlformats.org/officeDocument/2006/relationships/image" Target="media/image214.wmf"/><Relationship Id="rId3" Type="http://schemas.openxmlformats.org/officeDocument/2006/relationships/settings" Target="settings.xml"/><Relationship Id="rId214" Type="http://schemas.openxmlformats.org/officeDocument/2006/relationships/image" Target="media/image209.wmf"/><Relationship Id="rId230" Type="http://schemas.openxmlformats.org/officeDocument/2006/relationships/image" Target="media/image225.wmf"/><Relationship Id="rId235" Type="http://schemas.openxmlformats.org/officeDocument/2006/relationships/image" Target="media/image230.wmf"/><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95" Type="http://schemas.openxmlformats.org/officeDocument/2006/relationships/image" Target="media/image190.wmf"/><Relationship Id="rId209" Type="http://schemas.openxmlformats.org/officeDocument/2006/relationships/image" Target="media/image204.wmf"/><Relationship Id="rId190" Type="http://schemas.openxmlformats.org/officeDocument/2006/relationships/image" Target="media/image185.wmf"/><Relationship Id="rId204" Type="http://schemas.openxmlformats.org/officeDocument/2006/relationships/image" Target="media/image199.wmf"/><Relationship Id="rId220" Type="http://schemas.openxmlformats.org/officeDocument/2006/relationships/image" Target="media/image215.wmf"/><Relationship Id="rId225" Type="http://schemas.openxmlformats.org/officeDocument/2006/relationships/image" Target="media/image220.wmf"/><Relationship Id="rId241" Type="http://schemas.openxmlformats.org/officeDocument/2006/relationships/image" Target="media/image236.wmf"/><Relationship Id="rId246" Type="http://schemas.openxmlformats.org/officeDocument/2006/relationships/header" Target="header1.xml"/><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w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image" Target="media/image210.wmf"/><Relationship Id="rId236" Type="http://schemas.openxmlformats.org/officeDocument/2006/relationships/image" Target="media/image231.wmf"/><Relationship Id="rId26" Type="http://schemas.openxmlformats.org/officeDocument/2006/relationships/image" Target="media/image21.wmf"/><Relationship Id="rId231" Type="http://schemas.openxmlformats.org/officeDocument/2006/relationships/image" Target="media/image226.wmf"/><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196" Type="http://schemas.openxmlformats.org/officeDocument/2006/relationships/image" Target="media/image191.wmf"/><Relationship Id="rId200" Type="http://schemas.openxmlformats.org/officeDocument/2006/relationships/image" Target="media/image195.wmf"/><Relationship Id="rId16" Type="http://schemas.openxmlformats.org/officeDocument/2006/relationships/image" Target="media/image11.wmf"/><Relationship Id="rId221" Type="http://schemas.openxmlformats.org/officeDocument/2006/relationships/image" Target="media/image216.wmf"/><Relationship Id="rId242" Type="http://schemas.openxmlformats.org/officeDocument/2006/relationships/image" Target="media/image237.wmf"/><Relationship Id="rId37" Type="http://schemas.openxmlformats.org/officeDocument/2006/relationships/image" Target="media/image32.wmf"/><Relationship Id="rId58" Type="http://schemas.openxmlformats.org/officeDocument/2006/relationships/image" Target="media/image53.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wmf"/><Relationship Id="rId90" Type="http://schemas.openxmlformats.org/officeDocument/2006/relationships/image" Target="media/image85.wmf"/><Relationship Id="rId165" Type="http://schemas.openxmlformats.org/officeDocument/2006/relationships/image" Target="media/image160.wmf"/><Relationship Id="rId186" Type="http://schemas.openxmlformats.org/officeDocument/2006/relationships/image" Target="media/image181.wmf"/><Relationship Id="rId211" Type="http://schemas.openxmlformats.org/officeDocument/2006/relationships/image" Target="media/image206.wmf"/><Relationship Id="rId232" Type="http://schemas.openxmlformats.org/officeDocument/2006/relationships/image" Target="media/image227.wmf"/><Relationship Id="rId27" Type="http://schemas.openxmlformats.org/officeDocument/2006/relationships/image" Target="media/image22.wmf"/><Relationship Id="rId48" Type="http://schemas.openxmlformats.org/officeDocument/2006/relationships/image" Target="media/image43.wmf"/><Relationship Id="rId69" Type="http://schemas.openxmlformats.org/officeDocument/2006/relationships/image" Target="media/image64.wmf"/><Relationship Id="rId113" Type="http://schemas.openxmlformats.org/officeDocument/2006/relationships/image" Target="media/image108.wmf"/><Relationship Id="rId134" Type="http://schemas.openxmlformats.org/officeDocument/2006/relationships/image" Target="media/image129.wmf"/><Relationship Id="rId80" Type="http://schemas.openxmlformats.org/officeDocument/2006/relationships/image" Target="media/image75.wmf"/><Relationship Id="rId155" Type="http://schemas.openxmlformats.org/officeDocument/2006/relationships/image" Target="media/image150.wmf"/><Relationship Id="rId176" Type="http://schemas.openxmlformats.org/officeDocument/2006/relationships/image" Target="media/image171.wmf"/><Relationship Id="rId197" Type="http://schemas.openxmlformats.org/officeDocument/2006/relationships/image" Target="media/image192.wmf"/><Relationship Id="rId201" Type="http://schemas.openxmlformats.org/officeDocument/2006/relationships/image" Target="media/image196.wmf"/><Relationship Id="rId222" Type="http://schemas.openxmlformats.org/officeDocument/2006/relationships/image" Target="media/image217.wmf"/><Relationship Id="rId243" Type="http://schemas.openxmlformats.org/officeDocument/2006/relationships/image" Target="media/image238.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7</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83</cp:revision>
  <dcterms:created xsi:type="dcterms:W3CDTF">2023-08-15T08:12:00Z</dcterms:created>
  <dcterms:modified xsi:type="dcterms:W3CDTF">2023-08-16T07:38:00Z</dcterms:modified>
</cp:coreProperties>
</file>