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1773" w:rsidRPr="00F41773" w:rsidRDefault="00F41773" w:rsidP="00F41773">
      <w:pPr>
        <w:spacing w:after="0" w:line="240" w:lineRule="auto"/>
        <w:rPr>
          <w:rFonts w:ascii="Times New Roman" w:hAnsi="Times New Roman" w:cs="Times New Roman"/>
          <w:b/>
          <w:color w:val="000000" w:themeColor="text1"/>
          <w:sz w:val="28"/>
          <w:szCs w:val="28"/>
        </w:rPr>
      </w:pPr>
      <w:bookmarkStart w:id="0" w:name="_GoBack"/>
      <w:r w:rsidRPr="00F41773">
        <w:rPr>
          <w:rFonts w:ascii="Times New Roman" w:hAnsi="Times New Roman" w:cs="Times New Roman"/>
          <w:b/>
          <w:color w:val="000000" w:themeColor="text1"/>
          <w:sz w:val="28"/>
          <w:szCs w:val="28"/>
        </w:rPr>
        <w:t>Tiết 16+ 17+ 18               LUYỆN TẬP</w:t>
      </w:r>
    </w:p>
    <w:p w:rsidR="00F41773" w:rsidRPr="00F41773" w:rsidRDefault="00F41773" w:rsidP="00F41773">
      <w:pPr>
        <w:shd w:val="clear" w:color="auto" w:fill="FFFFFF"/>
        <w:spacing w:after="0" w:line="240" w:lineRule="auto"/>
        <w:rPr>
          <w:rFonts w:ascii="Times New Roman" w:eastAsia="Times New Roman" w:hAnsi="Times New Roman" w:cs="Times New Roman"/>
          <w:b/>
          <w:bCs/>
          <w:color w:val="000000" w:themeColor="text1"/>
          <w:sz w:val="28"/>
          <w:szCs w:val="28"/>
          <w:lang w:eastAsia="vi-VN"/>
        </w:rPr>
      </w:pPr>
      <w:r w:rsidRPr="00F41773">
        <w:rPr>
          <w:rFonts w:ascii="Times New Roman" w:eastAsia="Times New Roman" w:hAnsi="Times New Roman" w:cs="Times New Roman"/>
          <w:b/>
          <w:bCs/>
          <w:color w:val="000000" w:themeColor="text1"/>
          <w:sz w:val="28"/>
          <w:szCs w:val="28"/>
          <w:lang w:eastAsia="vi-VN"/>
        </w:rPr>
        <w:t xml:space="preserve">                                   </w:t>
      </w:r>
      <w:r w:rsidRPr="00F41773">
        <w:rPr>
          <w:rFonts w:ascii="Times New Roman" w:hAnsi="Times New Roman" w:cs="Times New Roman"/>
          <w:b/>
          <w:color w:val="000000" w:themeColor="text1"/>
          <w:sz w:val="28"/>
          <w:szCs w:val="28"/>
        </w:rPr>
        <w:t xml:space="preserve">CÁC PHÉP TOÁN VỀ LŨY THỪA. </w:t>
      </w:r>
    </w:p>
    <w:bookmarkEnd w:id="0"/>
    <w:p w:rsidR="00F41773" w:rsidRPr="00F41773" w:rsidRDefault="00F41773" w:rsidP="00F41773">
      <w:pPr>
        <w:spacing w:after="0" w:line="240" w:lineRule="auto"/>
        <w:contextualSpacing/>
        <w:jc w:val="both"/>
        <w:rPr>
          <w:rFonts w:ascii="Times New Roman" w:hAnsi="Times New Roman" w:cs="Times New Roman"/>
          <w:b/>
          <w:bCs/>
          <w:color w:val="000000" w:themeColor="text1"/>
          <w:sz w:val="28"/>
          <w:szCs w:val="28"/>
        </w:rPr>
      </w:pPr>
      <w:r w:rsidRPr="00F41773">
        <w:rPr>
          <w:rFonts w:ascii="Times New Roman" w:hAnsi="Times New Roman" w:cs="Times New Roman"/>
          <w:b/>
          <w:bCs/>
          <w:color w:val="000000" w:themeColor="text1"/>
          <w:sz w:val="28"/>
          <w:szCs w:val="28"/>
        </w:rPr>
        <w:t>I. MỤC TIÊU</w:t>
      </w:r>
      <w:r w:rsidRPr="00F41773">
        <w:rPr>
          <w:rFonts w:ascii="Times New Roman" w:hAnsi="Times New Roman" w:cs="Times New Roman"/>
          <w:b/>
          <w:bCs/>
          <w:vanish/>
          <w:color w:val="000000" w:themeColor="text1"/>
          <w:sz w:val="28"/>
          <w:szCs w:val="28"/>
        </w:rPr>
        <w:t>PPTCD6 67</w:t>
      </w:r>
    </w:p>
    <w:p w:rsidR="00F41773" w:rsidRPr="00F41773" w:rsidRDefault="00F41773" w:rsidP="00F41773">
      <w:pPr>
        <w:spacing w:after="0" w:line="240" w:lineRule="auto"/>
        <w:contextualSpacing/>
        <w:jc w:val="both"/>
        <w:rPr>
          <w:rFonts w:ascii="Times New Roman" w:hAnsi="Times New Roman" w:cs="Times New Roman"/>
          <w:b/>
          <w:bCs/>
          <w:iCs/>
          <w:color w:val="000000" w:themeColor="text1"/>
          <w:sz w:val="28"/>
          <w:szCs w:val="28"/>
        </w:rPr>
      </w:pPr>
      <w:r w:rsidRPr="00F41773">
        <w:rPr>
          <w:rFonts w:ascii="Times New Roman" w:hAnsi="Times New Roman" w:cs="Times New Roman"/>
          <w:b/>
          <w:bCs/>
          <w:iCs/>
          <w:color w:val="000000" w:themeColor="text1"/>
          <w:sz w:val="28"/>
          <w:szCs w:val="28"/>
        </w:rPr>
        <w:t>1. Kiến thức</w:t>
      </w:r>
    </w:p>
    <w:p w:rsidR="00F41773" w:rsidRPr="00F41773" w:rsidRDefault="00F41773" w:rsidP="00F41773">
      <w:pPr>
        <w:spacing w:after="0" w:line="240" w:lineRule="auto"/>
        <w:contextualSpacing/>
        <w:jc w:val="both"/>
        <w:rPr>
          <w:rFonts w:ascii="Times New Roman" w:hAnsi="Times New Roman" w:cs="Times New Roman"/>
          <w:color w:val="000000" w:themeColor="text1"/>
          <w:sz w:val="28"/>
          <w:szCs w:val="28"/>
          <w:lang w:val="vi-VN"/>
        </w:rPr>
      </w:pPr>
      <w:r w:rsidRPr="00F41773">
        <w:rPr>
          <w:rFonts w:ascii="Times New Roman" w:hAnsi="Times New Roman" w:cs="Times New Roman"/>
          <w:iCs/>
          <w:color w:val="000000" w:themeColor="text1"/>
          <w:sz w:val="28"/>
          <w:szCs w:val="28"/>
        </w:rPr>
        <w:t>-</w:t>
      </w:r>
      <w:r w:rsidRPr="00F41773">
        <w:rPr>
          <w:rFonts w:ascii="Times New Roman" w:hAnsi="Times New Roman" w:cs="Times New Roman"/>
          <w:color w:val="000000" w:themeColor="text1"/>
          <w:sz w:val="28"/>
          <w:szCs w:val="28"/>
        </w:rPr>
        <w:t xml:space="preserve"> Củng cố</w:t>
      </w:r>
      <w:r w:rsidRPr="00F41773">
        <w:rPr>
          <w:rFonts w:ascii="Times New Roman" w:hAnsi="Times New Roman" w:cs="Times New Roman"/>
          <w:color w:val="000000" w:themeColor="text1"/>
          <w:sz w:val="28"/>
          <w:szCs w:val="28"/>
          <w:lang w:val="vi-VN"/>
        </w:rPr>
        <w:t xml:space="preserve"> được khái niệm luỹ thừa</w:t>
      </w:r>
      <w:r w:rsidRPr="00F41773">
        <w:rPr>
          <w:rFonts w:ascii="Times New Roman" w:hAnsi="Times New Roman" w:cs="Times New Roman"/>
          <w:color w:val="000000" w:themeColor="text1"/>
          <w:sz w:val="28"/>
          <w:szCs w:val="28"/>
        </w:rPr>
        <w:t>, t</w:t>
      </w:r>
      <w:r w:rsidRPr="00F41773">
        <w:rPr>
          <w:rFonts w:ascii="Times New Roman" w:hAnsi="Times New Roman" w:cs="Times New Roman"/>
          <w:color w:val="000000" w:themeColor="text1"/>
          <w:sz w:val="28"/>
          <w:szCs w:val="28"/>
          <w:lang w:val="vi-VN"/>
        </w:rPr>
        <w:t>ính được luỹ thừa của một số tự nhiên</w:t>
      </w:r>
      <w:r w:rsidRPr="00F41773">
        <w:rPr>
          <w:rFonts w:ascii="Times New Roman" w:hAnsi="Times New Roman" w:cs="Times New Roman"/>
          <w:color w:val="000000" w:themeColor="text1"/>
          <w:sz w:val="28"/>
          <w:szCs w:val="28"/>
        </w:rPr>
        <w:t>, b</w:t>
      </w:r>
      <w:r w:rsidRPr="00F41773">
        <w:rPr>
          <w:rFonts w:ascii="Times New Roman" w:hAnsi="Times New Roman" w:cs="Times New Roman"/>
          <w:color w:val="000000" w:themeColor="text1"/>
          <w:sz w:val="28"/>
          <w:szCs w:val="28"/>
          <w:lang w:val="vi-VN"/>
        </w:rPr>
        <w:t xml:space="preserve">iết nhân, chia hai luỹ thừa cùng cơ số. </w:t>
      </w:r>
    </w:p>
    <w:p w:rsidR="00F41773" w:rsidRPr="00F41773" w:rsidRDefault="00F41773" w:rsidP="00F41773">
      <w:pPr>
        <w:spacing w:after="0" w:line="240" w:lineRule="auto"/>
        <w:contextualSpacing/>
        <w:jc w:val="both"/>
        <w:rPr>
          <w:rFonts w:ascii="Times New Roman" w:hAnsi="Times New Roman" w:cs="Times New Roman"/>
          <w:color w:val="000000" w:themeColor="text1"/>
          <w:sz w:val="28"/>
          <w:szCs w:val="28"/>
        </w:rPr>
      </w:pPr>
      <w:r w:rsidRPr="00F41773">
        <w:rPr>
          <w:rFonts w:ascii="Times New Roman" w:hAnsi="Times New Roman" w:cs="Times New Roman"/>
          <w:color w:val="000000" w:themeColor="text1"/>
          <w:sz w:val="28"/>
          <w:szCs w:val="28"/>
        </w:rPr>
        <w:t>- Nhận dạng được các dạng bài tập và cách giải tương ứng.</w:t>
      </w:r>
    </w:p>
    <w:p w:rsidR="00F41773" w:rsidRPr="00F41773" w:rsidRDefault="00F41773" w:rsidP="00F41773">
      <w:pPr>
        <w:spacing w:after="0" w:line="240" w:lineRule="auto"/>
        <w:contextualSpacing/>
        <w:jc w:val="both"/>
        <w:rPr>
          <w:rFonts w:ascii="Times New Roman" w:hAnsi="Times New Roman" w:cs="Times New Roman"/>
          <w:iCs/>
          <w:color w:val="000000" w:themeColor="text1"/>
          <w:sz w:val="28"/>
          <w:szCs w:val="28"/>
        </w:rPr>
      </w:pPr>
      <w:r w:rsidRPr="00F41773">
        <w:rPr>
          <w:rFonts w:ascii="Times New Roman" w:hAnsi="Times New Roman" w:cs="Times New Roman"/>
          <w:color w:val="000000" w:themeColor="text1"/>
          <w:sz w:val="28"/>
          <w:szCs w:val="28"/>
        </w:rPr>
        <w:t>- Biết giải và trình bày lời giải các bài tập về lũy thừa, tìm</w:t>
      </w:r>
      <w:r w:rsidRPr="00F41773">
        <w:rPr>
          <w:rFonts w:ascii="Times New Roman" w:hAnsi="Times New Roman" w:cs="Times New Roman"/>
          <w:color w:val="000000" w:themeColor="text1"/>
          <w:position w:val="-4"/>
          <w:sz w:val="28"/>
          <w:szCs w:val="28"/>
        </w:rPr>
        <w:object w:dxaOrig="200" w:dyaOrig="200">
          <v:shape id="_x0000_i1025" type="#_x0000_t75" style="width:9.1pt;height:9.1pt" o:ole="">
            <v:imagedata r:id="rId7" o:title=""/>
          </v:shape>
          <o:OLEObject Type="Embed" ProgID="Equation.DSMT4" ShapeID="_x0000_i1025" DrawAspect="Content" ObjectID="_1753702180" r:id="rId8"/>
        </w:object>
      </w:r>
    </w:p>
    <w:p w:rsidR="00F41773" w:rsidRPr="00F41773" w:rsidRDefault="00F41773" w:rsidP="00F41773">
      <w:pPr>
        <w:spacing w:after="0" w:line="240" w:lineRule="auto"/>
        <w:jc w:val="both"/>
        <w:rPr>
          <w:rFonts w:ascii="Times New Roman" w:hAnsi="Times New Roman" w:cs="Times New Roman"/>
          <w:bCs/>
          <w:color w:val="000000" w:themeColor="text1"/>
          <w:sz w:val="28"/>
          <w:szCs w:val="28"/>
          <w:lang w:val="nb-NO"/>
        </w:rPr>
      </w:pPr>
      <w:r w:rsidRPr="00F41773">
        <w:rPr>
          <w:rFonts w:ascii="Times New Roman" w:hAnsi="Times New Roman" w:cs="Times New Roman"/>
          <w:color w:val="000000" w:themeColor="text1"/>
          <w:sz w:val="28"/>
          <w:szCs w:val="28"/>
          <w:lang w:val="nb-NO"/>
        </w:rPr>
        <w:t>- HS có kỹ năng tính được giá trị lũy thừa</w:t>
      </w:r>
    </w:p>
    <w:p w:rsidR="00F41773" w:rsidRPr="00F41773" w:rsidRDefault="00F41773" w:rsidP="00F41773">
      <w:pPr>
        <w:spacing w:after="0" w:line="240" w:lineRule="auto"/>
        <w:contextualSpacing/>
        <w:jc w:val="both"/>
        <w:rPr>
          <w:rFonts w:ascii="Times New Roman" w:hAnsi="Times New Roman" w:cs="Times New Roman"/>
          <w:iCs/>
          <w:color w:val="000000" w:themeColor="text1"/>
          <w:sz w:val="28"/>
          <w:szCs w:val="28"/>
        </w:rPr>
      </w:pPr>
      <w:r w:rsidRPr="00F41773">
        <w:rPr>
          <w:rFonts w:ascii="Times New Roman" w:eastAsia="Times New Roman" w:hAnsi="Times New Roman" w:cs="Times New Roman"/>
          <w:color w:val="000000" w:themeColor="text1"/>
          <w:sz w:val="28"/>
          <w:szCs w:val="28"/>
        </w:rPr>
        <w:t xml:space="preserve">- </w:t>
      </w:r>
      <w:r w:rsidRPr="00F41773">
        <w:rPr>
          <w:rFonts w:ascii="Times New Roman" w:eastAsia="Times New Roman" w:hAnsi="Times New Roman" w:cs="Times New Roman"/>
          <w:color w:val="000000" w:themeColor="text1"/>
          <w:sz w:val="28"/>
          <w:szCs w:val="28"/>
          <w:lang w:val="vi-VN"/>
        </w:rPr>
        <w:t>Vận dụng được các công thức đã học vào bài toán cụ thể và bài toán thực tiễn.</w:t>
      </w:r>
    </w:p>
    <w:p w:rsidR="00F41773" w:rsidRPr="00F41773" w:rsidRDefault="00F41773" w:rsidP="00F41773">
      <w:pPr>
        <w:spacing w:after="0" w:line="240" w:lineRule="auto"/>
        <w:contextualSpacing/>
        <w:jc w:val="both"/>
        <w:rPr>
          <w:rFonts w:ascii="Times New Roman" w:hAnsi="Times New Roman" w:cs="Times New Roman"/>
          <w:b/>
          <w:bCs/>
          <w:iCs/>
          <w:color w:val="000000" w:themeColor="text1"/>
          <w:sz w:val="28"/>
          <w:szCs w:val="28"/>
          <w:lang w:val="nb-NO"/>
        </w:rPr>
      </w:pPr>
      <w:r w:rsidRPr="00F41773">
        <w:rPr>
          <w:rFonts w:ascii="Times New Roman" w:hAnsi="Times New Roman" w:cs="Times New Roman"/>
          <w:b/>
          <w:bCs/>
          <w:iCs/>
          <w:color w:val="000000" w:themeColor="text1"/>
          <w:sz w:val="28"/>
          <w:szCs w:val="28"/>
          <w:lang w:val="nb-NO"/>
        </w:rPr>
        <w:t>2. Năng lực</w:t>
      </w:r>
    </w:p>
    <w:p w:rsidR="00F41773" w:rsidRPr="00F41773" w:rsidRDefault="00F41773" w:rsidP="00F41773">
      <w:pPr>
        <w:spacing w:after="0" w:line="240" w:lineRule="auto"/>
        <w:jc w:val="both"/>
        <w:rPr>
          <w:rFonts w:ascii="Times New Roman" w:eastAsia="Times New Roman" w:hAnsi="Times New Roman" w:cs="Times New Roman"/>
          <w:b/>
          <w:bCs/>
          <w:color w:val="000000" w:themeColor="text1"/>
          <w:sz w:val="28"/>
          <w:szCs w:val="28"/>
        </w:rPr>
      </w:pPr>
      <w:r w:rsidRPr="00F41773">
        <w:rPr>
          <w:rFonts w:ascii="Times New Roman" w:eastAsia="Times New Roman" w:hAnsi="Times New Roman" w:cs="Times New Roman"/>
          <w:b/>
          <w:color w:val="000000" w:themeColor="text1"/>
          <w:sz w:val="28"/>
          <w:szCs w:val="28"/>
        </w:rPr>
        <w:t xml:space="preserve">* Năng lực chung: </w:t>
      </w:r>
    </w:p>
    <w:p w:rsidR="00F41773" w:rsidRPr="00F41773" w:rsidRDefault="00F41773" w:rsidP="00F41773">
      <w:pPr>
        <w:spacing w:after="0" w:line="240" w:lineRule="auto"/>
        <w:jc w:val="both"/>
        <w:rPr>
          <w:rFonts w:ascii="Times New Roman" w:eastAsia="Times New Roman" w:hAnsi="Times New Roman" w:cs="Times New Roman"/>
          <w:color w:val="000000" w:themeColor="text1"/>
          <w:sz w:val="28"/>
          <w:szCs w:val="28"/>
        </w:rPr>
      </w:pPr>
      <w:r w:rsidRPr="00F41773">
        <w:rPr>
          <w:rFonts w:ascii="Times New Roman" w:eastAsia="Times New Roman" w:hAnsi="Times New Roman" w:cs="Times New Roman"/>
          <w:color w:val="000000" w:themeColor="text1"/>
          <w:sz w:val="28"/>
          <w:szCs w:val="28"/>
        </w:rPr>
        <w:t>- Năng lực tự học: HS tự hoàn thành được các nhiệm vụ học tập chuẩn bị ở nhà</w:t>
      </w:r>
    </w:p>
    <w:p w:rsidR="00F41773" w:rsidRPr="00F41773" w:rsidRDefault="00F41773" w:rsidP="00F41773">
      <w:pPr>
        <w:spacing w:after="0" w:line="240" w:lineRule="auto"/>
        <w:jc w:val="both"/>
        <w:rPr>
          <w:rFonts w:ascii="Times New Roman" w:eastAsia="Times New Roman" w:hAnsi="Times New Roman" w:cs="Times New Roman"/>
          <w:color w:val="000000" w:themeColor="text1"/>
          <w:sz w:val="28"/>
          <w:szCs w:val="28"/>
        </w:rPr>
      </w:pPr>
      <w:r w:rsidRPr="00F41773">
        <w:rPr>
          <w:rFonts w:ascii="Times New Roman" w:eastAsia="Times New Roman" w:hAnsi="Times New Roman" w:cs="Times New Roman"/>
          <w:color w:val="000000" w:themeColor="text1"/>
          <w:sz w:val="28"/>
          <w:szCs w:val="28"/>
        </w:rPr>
        <w:t xml:space="preserve"> và tại lớp.</w:t>
      </w:r>
    </w:p>
    <w:p w:rsidR="00F41773" w:rsidRPr="00F41773" w:rsidRDefault="00F41773" w:rsidP="00F41773">
      <w:pPr>
        <w:spacing w:after="0" w:line="240" w:lineRule="auto"/>
        <w:jc w:val="both"/>
        <w:rPr>
          <w:rFonts w:ascii="Times New Roman" w:eastAsia="Times New Roman" w:hAnsi="Times New Roman" w:cs="Times New Roman"/>
          <w:color w:val="000000" w:themeColor="text1"/>
          <w:sz w:val="28"/>
          <w:szCs w:val="28"/>
          <w:lang w:val="fr-FR"/>
        </w:rPr>
      </w:pPr>
      <w:r w:rsidRPr="00F41773">
        <w:rPr>
          <w:rFonts w:ascii="Times New Roman" w:eastAsia="Times New Roman" w:hAnsi="Times New Roman" w:cs="Times New Roman"/>
          <w:color w:val="000000" w:themeColor="text1"/>
          <w:sz w:val="28"/>
          <w:szCs w:val="28"/>
        </w:rPr>
        <w:t xml:space="preserve">- Năng lực giao tiếp và hợp tác: </w:t>
      </w:r>
      <w:r w:rsidRPr="00F41773">
        <w:rPr>
          <w:rFonts w:ascii="Times New Roman" w:eastAsia="Times New Roman" w:hAnsi="Times New Roman" w:cs="Times New Roman"/>
          <w:color w:val="000000" w:themeColor="text1"/>
          <w:sz w:val="28"/>
          <w:szCs w:val="28"/>
          <w:lang w:val="nl-NL"/>
        </w:rPr>
        <w:t>HS phân công được nhiệm vụ trong nhóm,</w:t>
      </w:r>
      <w:r w:rsidRPr="00F41773">
        <w:rPr>
          <w:rFonts w:ascii="Times New Roman" w:eastAsia="Times New Roman" w:hAnsi="Times New Roman" w:cs="Times New Roman"/>
          <w:color w:val="000000" w:themeColor="text1"/>
          <w:sz w:val="28"/>
          <w:szCs w:val="28"/>
          <w:lang w:val="fr-FR"/>
        </w:rPr>
        <w:t xml:space="preserve"> biết hỗ trợ nhau, trao đổi, thảo luận, thống nhất được ý kiến trong nhóm để hoàn thành nhiệm vụ.</w:t>
      </w:r>
    </w:p>
    <w:p w:rsidR="00F41773" w:rsidRPr="00F41773" w:rsidRDefault="00F41773" w:rsidP="00F41773">
      <w:pPr>
        <w:spacing w:after="0" w:line="240" w:lineRule="auto"/>
        <w:jc w:val="both"/>
        <w:rPr>
          <w:rFonts w:ascii="Times New Roman" w:eastAsia="Times New Roman" w:hAnsi="Times New Roman" w:cs="Times New Roman"/>
          <w:b/>
          <w:bCs/>
          <w:color w:val="000000" w:themeColor="text1"/>
          <w:sz w:val="28"/>
          <w:szCs w:val="28"/>
        </w:rPr>
      </w:pPr>
      <w:r w:rsidRPr="00F41773">
        <w:rPr>
          <w:rFonts w:ascii="Times New Roman" w:eastAsia="Times New Roman" w:hAnsi="Times New Roman" w:cs="Times New Roman"/>
          <w:b/>
          <w:color w:val="000000" w:themeColor="text1"/>
          <w:sz w:val="28"/>
          <w:szCs w:val="28"/>
        </w:rPr>
        <w:t xml:space="preserve">* Năng lực đặc thù: </w:t>
      </w:r>
    </w:p>
    <w:p w:rsidR="00F41773" w:rsidRPr="00F41773" w:rsidRDefault="00F41773" w:rsidP="00F41773">
      <w:pPr>
        <w:spacing w:after="0" w:line="240" w:lineRule="auto"/>
        <w:jc w:val="both"/>
        <w:rPr>
          <w:rFonts w:ascii="Times New Roman" w:eastAsia="Times New Roman" w:hAnsi="Times New Roman" w:cs="Times New Roman"/>
          <w:color w:val="000000" w:themeColor="text1"/>
          <w:sz w:val="28"/>
          <w:szCs w:val="28"/>
        </w:rPr>
      </w:pPr>
      <w:r w:rsidRPr="00F41773">
        <w:rPr>
          <w:rFonts w:ascii="Times New Roman" w:eastAsia="Times New Roman" w:hAnsi="Times New Roman" w:cs="Times New Roman"/>
          <w:color w:val="000000" w:themeColor="text1"/>
          <w:sz w:val="28"/>
          <w:szCs w:val="28"/>
        </w:rPr>
        <w:t>- Năng lực giao tiếp toán học: trình bày được lời giải trước tập thể lớp, trả lời được các câu hỏi đặt ra của bạn học và của giáo viên</w:t>
      </w:r>
    </w:p>
    <w:p w:rsidR="00F41773" w:rsidRPr="00F41773" w:rsidRDefault="00F41773" w:rsidP="00F41773">
      <w:pPr>
        <w:spacing w:after="0" w:line="240" w:lineRule="auto"/>
        <w:jc w:val="both"/>
        <w:rPr>
          <w:rFonts w:ascii="Times New Roman" w:eastAsia="Times New Roman" w:hAnsi="Times New Roman" w:cs="Times New Roman"/>
          <w:color w:val="000000" w:themeColor="text1"/>
          <w:sz w:val="28"/>
          <w:szCs w:val="28"/>
        </w:rPr>
      </w:pPr>
      <w:r w:rsidRPr="00F41773">
        <w:rPr>
          <w:rFonts w:ascii="Times New Roman" w:eastAsia="Times New Roman" w:hAnsi="Times New Roman" w:cs="Times New Roman"/>
          <w:color w:val="000000" w:themeColor="text1"/>
          <w:sz w:val="28"/>
          <w:szCs w:val="28"/>
        </w:rPr>
        <w:t>- Năng lực sử dụng công cụ và phương tiện học toán: sử dụng được máy tính.</w:t>
      </w:r>
    </w:p>
    <w:p w:rsidR="00F41773" w:rsidRPr="00F41773" w:rsidRDefault="00F41773" w:rsidP="00F41773">
      <w:pPr>
        <w:spacing w:after="0" w:line="240" w:lineRule="auto"/>
        <w:jc w:val="both"/>
        <w:rPr>
          <w:rFonts w:ascii="Times New Roman" w:eastAsia="Times New Roman" w:hAnsi="Times New Roman" w:cs="Times New Roman"/>
          <w:color w:val="000000" w:themeColor="text1"/>
          <w:sz w:val="28"/>
          <w:szCs w:val="28"/>
        </w:rPr>
      </w:pPr>
      <w:r w:rsidRPr="00F41773">
        <w:rPr>
          <w:rFonts w:ascii="Times New Roman" w:eastAsia="Times New Roman" w:hAnsi="Times New Roman" w:cs="Times New Roman"/>
          <w:color w:val="000000" w:themeColor="text1"/>
          <w:sz w:val="28"/>
          <w:szCs w:val="28"/>
          <w:lang w:val="vi-VN"/>
        </w:rPr>
        <w:t>- Năng lực tư duy và lập luận toán học, năng lực giải quyết vấn đề toán học, thực hiện được các thao tác tư duy so sánh, phân tích, tổng hợp, khái quát hóa, …</w:t>
      </w:r>
      <w:r w:rsidRPr="00F41773">
        <w:rPr>
          <w:rFonts w:ascii="Times New Roman" w:eastAsia="Times New Roman" w:hAnsi="Times New Roman" w:cs="Times New Roman"/>
          <w:color w:val="000000" w:themeColor="text1"/>
          <w:sz w:val="28"/>
          <w:szCs w:val="28"/>
        </w:rPr>
        <w:t xml:space="preserve"> để nêu được phương pháp giải các dạng bài tập và từ đó áp dụng để giải một số dạng bài tập cụ thể.</w:t>
      </w:r>
    </w:p>
    <w:p w:rsidR="00F41773" w:rsidRPr="00F41773" w:rsidRDefault="00F41773" w:rsidP="00F41773">
      <w:pPr>
        <w:spacing w:after="0" w:line="240" w:lineRule="auto"/>
        <w:jc w:val="both"/>
        <w:rPr>
          <w:rFonts w:ascii="Times New Roman" w:eastAsia="Times New Roman" w:hAnsi="Times New Roman" w:cs="Times New Roman"/>
          <w:color w:val="000000" w:themeColor="text1"/>
          <w:sz w:val="28"/>
          <w:szCs w:val="28"/>
        </w:rPr>
      </w:pPr>
      <w:r w:rsidRPr="00F41773">
        <w:rPr>
          <w:rFonts w:ascii="Times New Roman" w:eastAsia="Times New Roman" w:hAnsi="Times New Roman" w:cs="Times New Roman"/>
          <w:b/>
          <w:color w:val="000000" w:themeColor="text1"/>
          <w:sz w:val="28"/>
          <w:szCs w:val="28"/>
        </w:rPr>
        <w:t>3. Phẩm chất</w:t>
      </w:r>
    </w:p>
    <w:p w:rsidR="00F41773" w:rsidRPr="00F41773" w:rsidRDefault="00F41773" w:rsidP="00F41773">
      <w:pPr>
        <w:spacing w:after="0" w:line="240" w:lineRule="auto"/>
        <w:jc w:val="both"/>
        <w:rPr>
          <w:rFonts w:ascii="Times New Roman" w:eastAsia="Times New Roman" w:hAnsi="Times New Roman" w:cs="Times New Roman"/>
          <w:color w:val="000000" w:themeColor="text1"/>
          <w:sz w:val="28"/>
          <w:szCs w:val="28"/>
        </w:rPr>
      </w:pPr>
      <w:r w:rsidRPr="00F41773">
        <w:rPr>
          <w:rFonts w:ascii="Times New Roman" w:eastAsia="Times New Roman" w:hAnsi="Times New Roman" w:cs="Times New Roman"/>
          <w:color w:val="000000" w:themeColor="text1"/>
          <w:sz w:val="28"/>
          <w:szCs w:val="28"/>
        </w:rPr>
        <w:t xml:space="preserve">- Chăm chỉ: </w:t>
      </w:r>
      <w:r w:rsidRPr="00F41773">
        <w:rPr>
          <w:rFonts w:ascii="Times New Roman" w:hAnsi="Times New Roman" w:cs="Times New Roman"/>
          <w:color w:val="000000" w:themeColor="text1"/>
          <w:sz w:val="28"/>
          <w:szCs w:val="28"/>
        </w:rPr>
        <w:t>thực hiện đầy đủ các hoạt động học tập một cách tự giác, tích cực.</w:t>
      </w:r>
    </w:p>
    <w:p w:rsidR="00F41773" w:rsidRPr="00F41773" w:rsidRDefault="00F41773" w:rsidP="00F41773">
      <w:pPr>
        <w:spacing w:after="0" w:line="240" w:lineRule="auto"/>
        <w:jc w:val="both"/>
        <w:rPr>
          <w:rFonts w:ascii="Times New Roman" w:eastAsia="Times New Roman" w:hAnsi="Times New Roman" w:cs="Times New Roman"/>
          <w:color w:val="000000" w:themeColor="text1"/>
          <w:sz w:val="28"/>
          <w:szCs w:val="28"/>
        </w:rPr>
      </w:pPr>
      <w:r w:rsidRPr="00F41773">
        <w:rPr>
          <w:rFonts w:ascii="Times New Roman" w:eastAsia="Times New Roman" w:hAnsi="Times New Roman" w:cs="Times New Roman"/>
          <w:color w:val="000000" w:themeColor="text1"/>
          <w:sz w:val="28"/>
          <w:szCs w:val="28"/>
        </w:rPr>
        <w:t xml:space="preserve">- Trung thực: thật thà, thẳng thắn </w:t>
      </w:r>
      <w:r w:rsidRPr="00F41773">
        <w:rPr>
          <w:rFonts w:ascii="Times New Roman" w:hAnsi="Times New Roman" w:cs="Times New Roman"/>
          <w:color w:val="000000" w:themeColor="text1"/>
          <w:sz w:val="28"/>
          <w:szCs w:val="28"/>
          <w:lang w:val="es-MX"/>
        </w:rPr>
        <w:t>trong báo cáo kết quả hoạt động cá nhân và theo nhóm, trong đánh giá và tự đánh giá.</w:t>
      </w:r>
    </w:p>
    <w:p w:rsidR="00F41773" w:rsidRPr="00F41773" w:rsidRDefault="00F41773" w:rsidP="00F41773">
      <w:pPr>
        <w:spacing w:after="0" w:line="240" w:lineRule="auto"/>
        <w:jc w:val="both"/>
        <w:rPr>
          <w:rFonts w:ascii="Times New Roman" w:eastAsia="Times New Roman" w:hAnsi="Times New Roman" w:cs="Times New Roman"/>
          <w:color w:val="000000" w:themeColor="text1"/>
          <w:sz w:val="28"/>
          <w:szCs w:val="28"/>
        </w:rPr>
      </w:pPr>
      <w:r w:rsidRPr="00F41773">
        <w:rPr>
          <w:rFonts w:ascii="Times New Roman" w:eastAsia="Times New Roman" w:hAnsi="Times New Roman" w:cs="Times New Roman"/>
          <w:color w:val="000000" w:themeColor="text1"/>
          <w:sz w:val="28"/>
          <w:szCs w:val="28"/>
        </w:rPr>
        <w:t xml:space="preserve">- Trách nhiệm: </w:t>
      </w:r>
      <w:r w:rsidRPr="00F41773">
        <w:rPr>
          <w:rFonts w:ascii="Times New Roman" w:hAnsi="Times New Roman" w:cs="Times New Roman"/>
          <w:color w:val="000000" w:themeColor="text1"/>
          <w:sz w:val="28"/>
          <w:szCs w:val="28"/>
        </w:rPr>
        <w:t>hoàn thành đầy đủ, có chất lượng các nhiệm vụ học tập.</w:t>
      </w:r>
    </w:p>
    <w:p w:rsidR="00F41773" w:rsidRPr="00F41773" w:rsidRDefault="00F41773" w:rsidP="00F41773">
      <w:pPr>
        <w:spacing w:after="0" w:line="240" w:lineRule="auto"/>
        <w:jc w:val="both"/>
        <w:rPr>
          <w:rFonts w:ascii="Times New Roman" w:eastAsia="Times New Roman" w:hAnsi="Times New Roman" w:cs="Times New Roman"/>
          <w:color w:val="000000" w:themeColor="text1"/>
          <w:sz w:val="28"/>
          <w:szCs w:val="28"/>
        </w:rPr>
      </w:pPr>
      <w:r w:rsidRPr="00F41773">
        <w:rPr>
          <w:rFonts w:ascii="Times New Roman" w:eastAsia="Times New Roman" w:hAnsi="Times New Roman" w:cs="Times New Roman"/>
          <w:b/>
          <w:color w:val="000000" w:themeColor="text1"/>
          <w:sz w:val="28"/>
          <w:szCs w:val="28"/>
        </w:rPr>
        <w:t>II. THIẾT BỊ DẠY HỌC VÀ HỌC LIỆU.</w:t>
      </w:r>
    </w:p>
    <w:p w:rsidR="00F41773" w:rsidRPr="00F41773" w:rsidRDefault="00F41773" w:rsidP="00F41773">
      <w:pPr>
        <w:spacing w:after="0" w:line="240" w:lineRule="auto"/>
        <w:jc w:val="both"/>
        <w:rPr>
          <w:rFonts w:ascii="Times New Roman" w:eastAsia="Times New Roman" w:hAnsi="Times New Roman" w:cs="Times New Roman"/>
          <w:color w:val="000000" w:themeColor="text1"/>
          <w:sz w:val="28"/>
          <w:szCs w:val="28"/>
        </w:rPr>
      </w:pPr>
      <w:r w:rsidRPr="00F41773">
        <w:rPr>
          <w:rFonts w:ascii="Times New Roman" w:eastAsia="Times New Roman" w:hAnsi="Times New Roman" w:cs="Times New Roman"/>
          <w:color w:val="000000" w:themeColor="text1"/>
          <w:sz w:val="28"/>
          <w:szCs w:val="28"/>
        </w:rPr>
        <w:t xml:space="preserve">1. Giáo viên: SGK, SBT, tài liệu tham khảo, giáo án, bảng phụ, phấn màu, </w:t>
      </w:r>
    </w:p>
    <w:p w:rsidR="00F41773" w:rsidRPr="00F41773" w:rsidRDefault="00F41773" w:rsidP="00F41773">
      <w:pPr>
        <w:spacing w:after="0" w:line="240" w:lineRule="auto"/>
        <w:jc w:val="both"/>
        <w:rPr>
          <w:rFonts w:ascii="Times New Roman" w:eastAsia="Times New Roman" w:hAnsi="Times New Roman" w:cs="Times New Roman"/>
          <w:color w:val="000000" w:themeColor="text1"/>
          <w:sz w:val="28"/>
          <w:szCs w:val="28"/>
        </w:rPr>
      </w:pPr>
      <w:r w:rsidRPr="00F41773">
        <w:rPr>
          <w:rFonts w:ascii="Times New Roman" w:eastAsia="Times New Roman" w:hAnsi="Times New Roman" w:cs="Times New Roman"/>
          <w:color w:val="000000" w:themeColor="text1"/>
          <w:sz w:val="28"/>
          <w:szCs w:val="28"/>
        </w:rPr>
        <w:t>2. Học sinh</w:t>
      </w:r>
      <w:r w:rsidRPr="00F41773">
        <w:rPr>
          <w:rFonts w:ascii="Times New Roman" w:eastAsia="Times New Roman" w:hAnsi="Times New Roman" w:cs="Times New Roman"/>
          <w:b/>
          <w:color w:val="000000" w:themeColor="text1"/>
          <w:sz w:val="28"/>
          <w:szCs w:val="28"/>
        </w:rPr>
        <w:t xml:space="preserve">:  </w:t>
      </w:r>
      <w:r w:rsidRPr="00F41773">
        <w:rPr>
          <w:rFonts w:ascii="Times New Roman" w:eastAsia="Times New Roman" w:hAnsi="Times New Roman" w:cs="Times New Roman"/>
          <w:color w:val="000000" w:themeColor="text1"/>
          <w:sz w:val="28"/>
          <w:szCs w:val="28"/>
        </w:rPr>
        <w:t>SGK, SBT, bảng nhóm, bút dạ.</w:t>
      </w:r>
    </w:p>
    <w:p w:rsidR="00F41773" w:rsidRPr="00F41773" w:rsidRDefault="00F41773" w:rsidP="00F41773">
      <w:pPr>
        <w:spacing w:after="0" w:line="240" w:lineRule="auto"/>
        <w:contextualSpacing/>
        <w:jc w:val="both"/>
        <w:rPr>
          <w:rFonts w:ascii="Times New Roman" w:hAnsi="Times New Roman" w:cs="Times New Roman"/>
          <w:b/>
          <w:bCs/>
          <w:color w:val="000000" w:themeColor="text1"/>
          <w:sz w:val="28"/>
          <w:szCs w:val="28"/>
          <w:lang w:val="vi-VN"/>
        </w:rPr>
      </w:pPr>
      <w:r w:rsidRPr="00F41773">
        <w:rPr>
          <w:rFonts w:ascii="Times New Roman" w:hAnsi="Times New Roman" w:cs="Times New Roman"/>
          <w:b/>
          <w:bCs/>
          <w:color w:val="000000" w:themeColor="text1"/>
          <w:sz w:val="28"/>
          <w:szCs w:val="28"/>
          <w:lang w:val="vi-VN"/>
        </w:rPr>
        <w:t>III. TIỀN TRÌNH BÀI DẠY</w:t>
      </w:r>
    </w:p>
    <w:p w:rsidR="00F41773" w:rsidRPr="00F41773" w:rsidRDefault="00F41773" w:rsidP="00F41773">
      <w:pPr>
        <w:spacing w:after="0" w:line="276" w:lineRule="auto"/>
        <w:contextualSpacing/>
        <w:jc w:val="both"/>
        <w:rPr>
          <w:rFonts w:ascii="Times New Roman" w:hAnsi="Times New Roman" w:cs="Times New Roman"/>
          <w:b/>
          <w:bCs/>
          <w:color w:val="000000" w:themeColor="text1"/>
          <w:sz w:val="28"/>
          <w:szCs w:val="28"/>
          <w:lang w:val="nb-NO"/>
        </w:rPr>
      </w:pPr>
      <w:r w:rsidRPr="00F41773">
        <w:rPr>
          <w:rFonts w:ascii="Times New Roman" w:hAnsi="Times New Roman" w:cs="Times New Roman"/>
          <w:b/>
          <w:bCs/>
          <w:color w:val="000000" w:themeColor="text1"/>
          <w:sz w:val="28"/>
          <w:szCs w:val="28"/>
          <w:u w:val="single"/>
          <w:lang w:val="nb-NO"/>
        </w:rPr>
        <w:t>Tiết 1</w:t>
      </w:r>
      <w:r w:rsidRPr="00F41773">
        <w:rPr>
          <w:rFonts w:ascii="Times New Roman" w:hAnsi="Times New Roman" w:cs="Times New Roman"/>
          <w:b/>
          <w:bCs/>
          <w:color w:val="000000" w:themeColor="text1"/>
          <w:sz w:val="28"/>
          <w:szCs w:val="28"/>
          <w:lang w:val="nb-NO"/>
        </w:rPr>
        <w:t>:       LÍ THUYẾT + BÀI TẬP</w:t>
      </w:r>
    </w:p>
    <w:p w:rsidR="00F41773" w:rsidRPr="00F41773" w:rsidRDefault="00F41773" w:rsidP="00F41773">
      <w:pPr>
        <w:spacing w:after="0" w:line="240" w:lineRule="auto"/>
        <w:contextualSpacing/>
        <w:rPr>
          <w:rFonts w:ascii="Times New Roman" w:hAnsi="Times New Roman" w:cs="Times New Roman"/>
          <w:color w:val="000000" w:themeColor="text1"/>
          <w:sz w:val="28"/>
          <w:szCs w:val="28"/>
          <w:lang w:val="vi-VN"/>
        </w:rPr>
      </w:pPr>
      <w:r w:rsidRPr="00F41773">
        <w:rPr>
          <w:rFonts w:ascii="Times New Roman" w:hAnsi="Times New Roman" w:cs="Times New Roman"/>
          <w:b/>
          <w:bCs/>
          <w:color w:val="000000" w:themeColor="text1"/>
          <w:sz w:val="28"/>
          <w:szCs w:val="28"/>
        </w:rPr>
        <w:t xml:space="preserve">                                         A</w:t>
      </w:r>
      <w:r w:rsidRPr="00F41773">
        <w:rPr>
          <w:rFonts w:ascii="Times New Roman" w:hAnsi="Times New Roman" w:cs="Times New Roman"/>
          <w:b/>
          <w:bCs/>
          <w:color w:val="000000" w:themeColor="text1"/>
          <w:sz w:val="28"/>
          <w:szCs w:val="28"/>
          <w:lang w:val="vi-VN"/>
        </w:rPr>
        <w:t>. HOẠT ĐỘNG MỞ ĐẦU</w:t>
      </w:r>
    </w:p>
    <w:p w:rsidR="00F41773" w:rsidRPr="00F41773" w:rsidRDefault="00F41773" w:rsidP="00F41773">
      <w:pPr>
        <w:spacing w:before="60" w:after="0" w:line="240" w:lineRule="auto"/>
        <w:jc w:val="center"/>
        <w:rPr>
          <w:rFonts w:ascii="Times New Roman" w:hAnsi="Times New Roman" w:cs="Times New Roman"/>
          <w:b/>
          <w:bCs/>
          <w:color w:val="000000" w:themeColor="text1"/>
          <w:sz w:val="28"/>
          <w:szCs w:val="28"/>
        </w:rPr>
      </w:pPr>
      <w:r w:rsidRPr="00F41773">
        <w:rPr>
          <w:rFonts w:ascii="Times New Roman" w:hAnsi="Times New Roman" w:cs="Times New Roman"/>
          <w:b/>
          <w:color w:val="000000" w:themeColor="text1"/>
          <w:sz w:val="28"/>
          <w:szCs w:val="28"/>
        </w:rPr>
        <w:t>BÀI KIỂM TRA TRẮC NGHIỆM ĐẦU GIỜ</w:t>
      </w:r>
    </w:p>
    <w:p w:rsidR="00F41773" w:rsidRPr="00F41773" w:rsidRDefault="00F41773" w:rsidP="00F41773">
      <w:pPr>
        <w:spacing w:after="0" w:line="240" w:lineRule="auto"/>
        <w:rPr>
          <w:rFonts w:ascii="Times New Roman" w:eastAsia="Times New Roman" w:hAnsi="Times New Roman" w:cs="Times New Roman"/>
          <w:b/>
          <w:iCs/>
          <w:color w:val="000000" w:themeColor="text1"/>
          <w:sz w:val="28"/>
          <w:szCs w:val="28"/>
        </w:rPr>
      </w:pPr>
      <w:r w:rsidRPr="00F41773">
        <w:rPr>
          <w:rFonts w:ascii="Times New Roman" w:hAnsi="Times New Roman" w:cs="Times New Roman"/>
          <w:b/>
          <w:color w:val="000000" w:themeColor="text1"/>
          <w:sz w:val="28"/>
          <w:szCs w:val="28"/>
        </w:rPr>
        <w:t xml:space="preserve">Câu 1. </w:t>
      </w:r>
      <w:r w:rsidRPr="00F41773">
        <w:rPr>
          <w:rFonts w:ascii="Times New Roman" w:eastAsia="Times New Roman" w:hAnsi="Times New Roman" w:cs="Times New Roman"/>
          <w:iCs/>
          <w:color w:val="000000" w:themeColor="text1"/>
          <w:sz w:val="28"/>
          <w:szCs w:val="28"/>
        </w:rPr>
        <w:t>Tích 12. 12. 12 .12 .12.12. được viết gọn dưới dạng lũy thừa là:</w:t>
      </w:r>
    </w:p>
    <w:p w:rsidR="00F41773" w:rsidRPr="00F41773" w:rsidRDefault="00F41773" w:rsidP="00F41773">
      <w:pPr>
        <w:numPr>
          <w:ilvl w:val="0"/>
          <w:numId w:val="22"/>
        </w:numPr>
        <w:tabs>
          <w:tab w:val="left" w:pos="567"/>
          <w:tab w:val="left" w:pos="3402"/>
          <w:tab w:val="left" w:pos="5669"/>
          <w:tab w:val="left" w:pos="7937"/>
        </w:tabs>
        <w:spacing w:after="0" w:line="240" w:lineRule="auto"/>
        <w:contextualSpacing/>
        <w:jc w:val="both"/>
        <w:rPr>
          <w:rFonts w:ascii="Times New Roman" w:hAnsi="Times New Roman" w:cs="Times New Roman"/>
          <w:color w:val="000000" w:themeColor="text1"/>
          <w:sz w:val="28"/>
          <w:szCs w:val="28"/>
          <w:lang w:val="vi-VN"/>
        </w:rPr>
      </w:pPr>
      <w:r w:rsidRPr="00F41773">
        <w:rPr>
          <w:rFonts w:ascii="Times New Roman" w:hAnsi="Times New Roman" w:cs="Times New Roman"/>
          <w:sz w:val="28"/>
          <w:szCs w:val="28"/>
        </w:rPr>
        <w:t xml:space="preserve">12 </w:t>
      </w:r>
      <w:r w:rsidRPr="00F41773">
        <w:rPr>
          <w:rFonts w:ascii="Times New Roman" w:hAnsi="Times New Roman" w:cs="Times New Roman"/>
          <w:sz w:val="28"/>
          <w:szCs w:val="28"/>
          <w:vertAlign w:val="superscript"/>
        </w:rPr>
        <w:t>8</w:t>
      </w:r>
      <w:r w:rsidRPr="00F41773">
        <w:rPr>
          <w:rFonts w:ascii="Times New Roman" w:hAnsi="Times New Roman" w:cs="Times New Roman"/>
          <w:sz w:val="28"/>
          <w:szCs w:val="28"/>
          <w:lang w:val="vi-VN"/>
        </w:rPr>
        <w:t xml:space="preserve">                      </w:t>
      </w:r>
      <w:r w:rsidRPr="00F41773">
        <w:rPr>
          <w:rFonts w:ascii="Times New Roman" w:hAnsi="Times New Roman" w:cs="Times New Roman"/>
          <w:color w:val="000000" w:themeColor="text1"/>
          <w:sz w:val="28"/>
          <w:szCs w:val="28"/>
          <w:lang w:val="vi-VN"/>
        </w:rPr>
        <w:t>B.</w:t>
      </w:r>
      <w:r w:rsidRPr="00F41773">
        <w:rPr>
          <w:rFonts w:ascii="Times New Roman" w:hAnsi="Times New Roman" w:cs="Times New Roman"/>
          <w:color w:val="000000" w:themeColor="text1"/>
          <w:sz w:val="28"/>
          <w:szCs w:val="28"/>
        </w:rPr>
        <w:t xml:space="preserve"> 12</w:t>
      </w:r>
      <w:r w:rsidRPr="00F41773">
        <w:rPr>
          <w:rFonts w:ascii="Times New Roman" w:hAnsi="Times New Roman" w:cs="Times New Roman"/>
          <w:color w:val="000000" w:themeColor="text1"/>
          <w:sz w:val="28"/>
          <w:szCs w:val="28"/>
          <w:vertAlign w:val="superscript"/>
        </w:rPr>
        <w:t>7</w:t>
      </w:r>
      <w:r w:rsidRPr="00F41773">
        <w:rPr>
          <w:rFonts w:ascii="Times New Roman" w:hAnsi="Times New Roman" w:cs="Times New Roman"/>
          <w:color w:val="000000" w:themeColor="text1"/>
          <w:position w:val="-4"/>
          <w:sz w:val="28"/>
          <w:szCs w:val="28"/>
          <w:lang w:val="vi-VN"/>
        </w:rPr>
        <w:t xml:space="preserve">                </w:t>
      </w:r>
      <w:r w:rsidRPr="00F41773">
        <w:rPr>
          <w:rFonts w:ascii="Times New Roman" w:hAnsi="Times New Roman" w:cs="Times New Roman"/>
          <w:color w:val="000000" w:themeColor="text1"/>
          <w:position w:val="-4"/>
          <w:sz w:val="28"/>
          <w:szCs w:val="28"/>
        </w:rPr>
        <w:t xml:space="preserve">    </w:t>
      </w:r>
      <w:r w:rsidRPr="00F41773">
        <w:rPr>
          <w:rFonts w:ascii="Times New Roman" w:hAnsi="Times New Roman" w:cs="Times New Roman"/>
          <w:color w:val="000000" w:themeColor="text1"/>
          <w:sz w:val="28"/>
          <w:szCs w:val="28"/>
          <w:lang w:val="vi-VN"/>
        </w:rPr>
        <w:t>C.</w:t>
      </w:r>
      <w:r w:rsidRPr="00F41773">
        <w:rPr>
          <w:rFonts w:ascii="Times New Roman" w:hAnsi="Times New Roman" w:cs="Times New Roman"/>
          <w:color w:val="000000" w:themeColor="text1"/>
          <w:sz w:val="28"/>
          <w:szCs w:val="28"/>
        </w:rPr>
        <w:t xml:space="preserve"> 12</w:t>
      </w:r>
      <w:r w:rsidRPr="00F41773">
        <w:rPr>
          <w:rFonts w:ascii="Times New Roman" w:hAnsi="Times New Roman" w:cs="Times New Roman"/>
          <w:color w:val="000000" w:themeColor="text1"/>
          <w:sz w:val="28"/>
          <w:szCs w:val="28"/>
          <w:vertAlign w:val="superscript"/>
        </w:rPr>
        <w:t>6</w:t>
      </w:r>
      <w:r w:rsidRPr="00F41773">
        <w:rPr>
          <w:rFonts w:ascii="Times New Roman" w:hAnsi="Times New Roman" w:cs="Times New Roman"/>
          <w:sz w:val="28"/>
          <w:szCs w:val="28"/>
          <w:lang w:val="vi-VN"/>
        </w:rPr>
        <w:t xml:space="preserve">                     </w:t>
      </w:r>
      <w:r w:rsidRPr="00F41773">
        <w:rPr>
          <w:rFonts w:ascii="Times New Roman" w:hAnsi="Times New Roman" w:cs="Times New Roman"/>
          <w:sz w:val="28"/>
          <w:szCs w:val="28"/>
        </w:rPr>
        <w:t xml:space="preserve"> </w:t>
      </w:r>
      <w:r w:rsidRPr="00F41773">
        <w:rPr>
          <w:rFonts w:ascii="Times New Roman" w:hAnsi="Times New Roman" w:cs="Times New Roman"/>
          <w:sz w:val="28"/>
          <w:szCs w:val="28"/>
          <w:lang w:val="vi-VN"/>
        </w:rPr>
        <w:t xml:space="preserve"> </w:t>
      </w:r>
      <w:r w:rsidRPr="00F41773">
        <w:rPr>
          <w:rFonts w:ascii="Times New Roman" w:hAnsi="Times New Roman" w:cs="Times New Roman"/>
          <w:color w:val="000000" w:themeColor="text1"/>
          <w:sz w:val="28"/>
          <w:szCs w:val="28"/>
          <w:lang w:val="vi-VN"/>
        </w:rPr>
        <w:t>D</w:t>
      </w:r>
      <w:r w:rsidRPr="00F41773">
        <w:rPr>
          <w:rFonts w:ascii="Times New Roman" w:hAnsi="Times New Roman" w:cs="Times New Roman"/>
          <w:color w:val="000000" w:themeColor="text1"/>
          <w:sz w:val="28"/>
          <w:szCs w:val="28"/>
        </w:rPr>
        <w:t>. 12</w:t>
      </w:r>
      <w:r w:rsidRPr="00F41773">
        <w:rPr>
          <w:rFonts w:ascii="Times New Roman" w:hAnsi="Times New Roman" w:cs="Times New Roman"/>
          <w:color w:val="000000" w:themeColor="text1"/>
          <w:sz w:val="28"/>
          <w:szCs w:val="28"/>
          <w:vertAlign w:val="superscript"/>
        </w:rPr>
        <w:t>5</w:t>
      </w:r>
    </w:p>
    <w:p w:rsidR="00F41773" w:rsidRPr="00F41773" w:rsidRDefault="00F41773" w:rsidP="00F41773">
      <w:pPr>
        <w:spacing w:after="0" w:line="240" w:lineRule="auto"/>
        <w:rPr>
          <w:rFonts w:ascii="Times New Roman" w:eastAsia="Times New Roman" w:hAnsi="Times New Roman" w:cs="Times New Roman"/>
          <w:iCs/>
          <w:color w:val="000000" w:themeColor="text1"/>
          <w:sz w:val="28"/>
          <w:szCs w:val="28"/>
        </w:rPr>
      </w:pPr>
      <w:r w:rsidRPr="00F41773">
        <w:rPr>
          <w:rFonts w:ascii="Times New Roman" w:hAnsi="Times New Roman" w:cs="Times New Roman"/>
          <w:b/>
          <w:color w:val="000000" w:themeColor="text1"/>
          <w:sz w:val="28"/>
          <w:szCs w:val="28"/>
        </w:rPr>
        <w:t>Câu 2:</w:t>
      </w:r>
      <w:r w:rsidRPr="00F41773">
        <w:rPr>
          <w:rFonts w:ascii="Times New Roman" w:hAnsi="Times New Roman" w:cs="Times New Roman"/>
          <w:iCs/>
          <w:color w:val="000000" w:themeColor="text1"/>
          <w:sz w:val="28"/>
          <w:szCs w:val="28"/>
          <w:lang w:val="fr-FR"/>
        </w:rPr>
        <w:t>Chọn phương án đúng :</w:t>
      </w:r>
    </w:p>
    <w:p w:rsidR="00F41773" w:rsidRPr="00F41773" w:rsidRDefault="00F41773" w:rsidP="00F41773">
      <w:pPr>
        <w:numPr>
          <w:ilvl w:val="0"/>
          <w:numId w:val="23"/>
        </w:numPr>
        <w:tabs>
          <w:tab w:val="left" w:pos="567"/>
          <w:tab w:val="left" w:pos="3402"/>
          <w:tab w:val="left" w:pos="5669"/>
          <w:tab w:val="left" w:pos="7937"/>
        </w:tabs>
        <w:spacing w:after="0" w:line="240" w:lineRule="auto"/>
        <w:contextualSpacing/>
        <w:jc w:val="both"/>
        <w:rPr>
          <w:rFonts w:ascii="Times New Roman" w:hAnsi="Times New Roman" w:cs="Times New Roman"/>
          <w:color w:val="000000" w:themeColor="text1"/>
          <w:sz w:val="28"/>
          <w:szCs w:val="28"/>
          <w:lang w:val="vi-VN"/>
        </w:rPr>
      </w:pPr>
      <w:r w:rsidRPr="00F41773">
        <w:rPr>
          <w:rFonts w:ascii="Times New Roman" w:hAnsi="Times New Roman" w:cs="Times New Roman"/>
          <w:sz w:val="28"/>
          <w:szCs w:val="28"/>
        </w:rPr>
        <w:t>a</w:t>
      </w:r>
      <w:r w:rsidRPr="00F41773">
        <w:rPr>
          <w:rFonts w:ascii="Times New Roman" w:hAnsi="Times New Roman" w:cs="Times New Roman"/>
          <w:sz w:val="28"/>
          <w:szCs w:val="28"/>
          <w:vertAlign w:val="superscript"/>
        </w:rPr>
        <w:t>0</w:t>
      </w:r>
      <w:r w:rsidRPr="00F41773">
        <w:rPr>
          <w:rFonts w:ascii="Times New Roman" w:hAnsi="Times New Roman" w:cs="Times New Roman"/>
          <w:sz w:val="28"/>
          <w:szCs w:val="28"/>
        </w:rPr>
        <w:t xml:space="preserve"> = 0</w:t>
      </w:r>
      <w:r w:rsidRPr="00F41773">
        <w:rPr>
          <w:rFonts w:ascii="Times New Roman" w:hAnsi="Times New Roman" w:cs="Times New Roman"/>
          <w:sz w:val="28"/>
          <w:szCs w:val="28"/>
          <w:lang w:val="vi-VN"/>
        </w:rPr>
        <w:t xml:space="preserve">                   </w:t>
      </w:r>
      <w:r w:rsidRPr="00F41773">
        <w:rPr>
          <w:rFonts w:ascii="Times New Roman" w:hAnsi="Times New Roman" w:cs="Times New Roman"/>
          <w:color w:val="000000" w:themeColor="text1"/>
          <w:sz w:val="28"/>
          <w:szCs w:val="28"/>
          <w:lang w:val="vi-VN"/>
        </w:rPr>
        <w:t>B.</w:t>
      </w:r>
      <w:r w:rsidRPr="00F41773">
        <w:rPr>
          <w:rFonts w:ascii="Times New Roman" w:hAnsi="Times New Roman" w:cs="Times New Roman"/>
          <w:color w:val="000000" w:themeColor="text1"/>
          <w:sz w:val="28"/>
          <w:szCs w:val="28"/>
        </w:rPr>
        <w:t xml:space="preserve"> a</w:t>
      </w:r>
      <w:r w:rsidRPr="00F41773">
        <w:rPr>
          <w:rFonts w:ascii="Times New Roman" w:hAnsi="Times New Roman" w:cs="Times New Roman"/>
          <w:color w:val="000000" w:themeColor="text1"/>
          <w:sz w:val="28"/>
          <w:szCs w:val="28"/>
          <w:vertAlign w:val="superscript"/>
        </w:rPr>
        <w:t xml:space="preserve">1 </w:t>
      </w:r>
      <w:r w:rsidRPr="00F41773">
        <w:rPr>
          <w:rFonts w:ascii="Times New Roman" w:hAnsi="Times New Roman" w:cs="Times New Roman"/>
          <w:sz w:val="28"/>
          <w:szCs w:val="28"/>
        </w:rPr>
        <w:t>= 1</w:t>
      </w:r>
      <w:r w:rsidRPr="00F41773">
        <w:rPr>
          <w:rFonts w:ascii="Times New Roman" w:hAnsi="Times New Roman" w:cs="Times New Roman"/>
          <w:sz w:val="28"/>
          <w:szCs w:val="28"/>
          <w:lang w:val="vi-VN"/>
        </w:rPr>
        <w:t xml:space="preserve">                </w:t>
      </w:r>
      <w:r w:rsidRPr="00F41773">
        <w:rPr>
          <w:rFonts w:ascii="Times New Roman" w:hAnsi="Times New Roman" w:cs="Times New Roman"/>
          <w:color w:val="000000" w:themeColor="text1"/>
          <w:sz w:val="28"/>
          <w:szCs w:val="28"/>
          <w:lang w:val="vi-VN"/>
        </w:rPr>
        <w:t>C.</w:t>
      </w:r>
      <w:r w:rsidRPr="00F41773">
        <w:rPr>
          <w:rFonts w:ascii="Times New Roman" w:hAnsi="Times New Roman" w:cs="Times New Roman"/>
          <w:color w:val="000000" w:themeColor="text1"/>
          <w:sz w:val="28"/>
          <w:szCs w:val="28"/>
        </w:rPr>
        <w:t xml:space="preserve"> 1</w:t>
      </w:r>
      <w:r w:rsidRPr="00F41773">
        <w:rPr>
          <w:rFonts w:ascii="Times New Roman" w:hAnsi="Times New Roman" w:cs="Times New Roman"/>
          <w:color w:val="000000" w:themeColor="text1"/>
          <w:sz w:val="28"/>
          <w:szCs w:val="28"/>
          <w:vertAlign w:val="superscript"/>
        </w:rPr>
        <w:t xml:space="preserve">a </w:t>
      </w:r>
      <w:r w:rsidRPr="00F41773">
        <w:rPr>
          <w:rFonts w:ascii="Times New Roman" w:hAnsi="Times New Roman" w:cs="Times New Roman"/>
          <w:sz w:val="28"/>
          <w:szCs w:val="28"/>
        </w:rPr>
        <w:t>= a</w:t>
      </w:r>
      <w:r w:rsidRPr="00F41773">
        <w:rPr>
          <w:rFonts w:ascii="Times New Roman" w:hAnsi="Times New Roman" w:cs="Times New Roman"/>
          <w:color w:val="000000" w:themeColor="text1"/>
          <w:position w:val="-6"/>
          <w:sz w:val="28"/>
          <w:szCs w:val="28"/>
          <w:lang w:val="vi-VN"/>
        </w:rPr>
        <w:t xml:space="preserve">                 </w:t>
      </w:r>
      <w:r w:rsidRPr="00F41773">
        <w:rPr>
          <w:rFonts w:ascii="Times New Roman" w:hAnsi="Times New Roman" w:cs="Times New Roman"/>
          <w:color w:val="000000" w:themeColor="text1"/>
          <w:position w:val="-6"/>
          <w:sz w:val="28"/>
          <w:szCs w:val="28"/>
        </w:rPr>
        <w:t xml:space="preserve">   </w:t>
      </w:r>
      <w:r w:rsidRPr="00F41773">
        <w:rPr>
          <w:rFonts w:ascii="Times New Roman" w:hAnsi="Times New Roman" w:cs="Times New Roman"/>
          <w:color w:val="000000" w:themeColor="text1"/>
          <w:sz w:val="28"/>
          <w:szCs w:val="28"/>
          <w:lang w:val="vi-VN"/>
        </w:rPr>
        <w:t>D.</w:t>
      </w:r>
      <w:r w:rsidRPr="00F41773">
        <w:rPr>
          <w:rFonts w:ascii="Times New Roman" w:hAnsi="Times New Roman" w:cs="Times New Roman"/>
          <w:color w:val="000000" w:themeColor="text1"/>
          <w:sz w:val="28"/>
          <w:szCs w:val="28"/>
        </w:rPr>
        <w:t xml:space="preserve"> a</w:t>
      </w:r>
      <w:r w:rsidRPr="00F41773">
        <w:rPr>
          <w:rFonts w:ascii="Times New Roman" w:hAnsi="Times New Roman" w:cs="Times New Roman"/>
          <w:color w:val="000000" w:themeColor="text1"/>
          <w:sz w:val="28"/>
          <w:szCs w:val="28"/>
          <w:vertAlign w:val="superscript"/>
        </w:rPr>
        <w:t>1</w:t>
      </w:r>
      <w:r w:rsidRPr="00F41773">
        <w:rPr>
          <w:rFonts w:ascii="Times New Roman" w:hAnsi="Times New Roman" w:cs="Times New Roman"/>
          <w:sz w:val="28"/>
          <w:szCs w:val="28"/>
        </w:rPr>
        <w:t>= a</w:t>
      </w:r>
    </w:p>
    <w:p w:rsidR="00F41773" w:rsidRPr="00F41773" w:rsidRDefault="00F41773" w:rsidP="00F41773">
      <w:pPr>
        <w:tabs>
          <w:tab w:val="left" w:pos="0"/>
          <w:tab w:val="left" w:pos="2160"/>
          <w:tab w:val="left" w:pos="4320"/>
          <w:tab w:val="left" w:pos="6480"/>
        </w:tabs>
        <w:spacing w:after="0" w:line="240" w:lineRule="auto"/>
        <w:jc w:val="both"/>
        <w:rPr>
          <w:rFonts w:ascii="Times New Roman" w:hAnsi="Times New Roman" w:cs="Times New Roman"/>
          <w:color w:val="000000" w:themeColor="text1"/>
          <w:sz w:val="28"/>
          <w:szCs w:val="28"/>
        </w:rPr>
      </w:pPr>
      <w:r w:rsidRPr="00F41773">
        <w:rPr>
          <w:rFonts w:ascii="Times New Roman" w:hAnsi="Times New Roman" w:cs="Times New Roman"/>
          <w:b/>
          <w:color w:val="000000" w:themeColor="text1"/>
          <w:sz w:val="28"/>
          <w:szCs w:val="28"/>
        </w:rPr>
        <w:t xml:space="preserve">Câu 3. </w:t>
      </w:r>
      <w:r w:rsidRPr="00F41773">
        <w:rPr>
          <w:rFonts w:ascii="Times New Roman" w:hAnsi="Times New Roman" w:cs="Times New Roman"/>
          <w:color w:val="000000" w:themeColor="text1"/>
          <w:sz w:val="28"/>
          <w:szCs w:val="28"/>
        </w:rPr>
        <w:t>16</w:t>
      </w:r>
      <w:r w:rsidRPr="00F41773">
        <w:rPr>
          <w:rFonts w:ascii="Times New Roman" w:eastAsia="Times New Roman" w:hAnsi="Times New Roman" w:cs="Times New Roman"/>
          <w:iCs/>
          <w:color w:val="000000" w:themeColor="text1"/>
          <w:sz w:val="28"/>
          <w:szCs w:val="28"/>
        </w:rPr>
        <w:t xml:space="preserve"> là lũy thừa của số tự nhiên nào ? Có số mũ bằng bao nhiêu ?</w:t>
      </w:r>
    </w:p>
    <w:p w:rsidR="00F41773" w:rsidRPr="00F41773" w:rsidRDefault="00F41773" w:rsidP="00F41773">
      <w:pPr>
        <w:tabs>
          <w:tab w:val="left" w:pos="3402"/>
          <w:tab w:val="left" w:pos="4962"/>
          <w:tab w:val="left" w:pos="5669"/>
          <w:tab w:val="left" w:pos="7937"/>
        </w:tabs>
        <w:spacing w:after="0" w:line="240" w:lineRule="auto"/>
        <w:jc w:val="both"/>
        <w:rPr>
          <w:rFonts w:ascii="Times New Roman" w:hAnsi="Times New Roman" w:cs="Times New Roman"/>
          <w:color w:val="000000" w:themeColor="text1"/>
          <w:sz w:val="28"/>
          <w:szCs w:val="28"/>
        </w:rPr>
      </w:pPr>
      <w:r w:rsidRPr="00F41773">
        <w:rPr>
          <w:rFonts w:ascii="Times New Roman" w:hAnsi="Times New Roman" w:cs="Times New Roman"/>
          <w:color w:val="000000" w:themeColor="text1"/>
          <w:sz w:val="28"/>
          <w:szCs w:val="28"/>
          <w:lang w:val="fr-FR"/>
        </w:rPr>
        <w:t xml:space="preserve">A. </w:t>
      </w:r>
      <w:r w:rsidRPr="00F41773">
        <w:rPr>
          <w:rFonts w:ascii="Times New Roman" w:hAnsi="Times New Roman" w:cs="Times New Roman"/>
          <w:color w:val="000000" w:themeColor="text1"/>
          <w:sz w:val="28"/>
          <w:szCs w:val="28"/>
        </w:rPr>
        <w:t>Lũy thừa của 8, số mũ bằng 2.</w:t>
      </w:r>
      <w:r w:rsidRPr="00F41773">
        <w:rPr>
          <w:rFonts w:ascii="Times New Roman" w:hAnsi="Times New Roman" w:cs="Times New Roman"/>
          <w:color w:val="000000" w:themeColor="text1"/>
          <w:sz w:val="28"/>
          <w:szCs w:val="28"/>
        </w:rPr>
        <w:tab/>
        <w:t>B. Lũy thừa của 4, số mũ bằng 2.</w:t>
      </w:r>
    </w:p>
    <w:p w:rsidR="00F41773" w:rsidRPr="00F41773" w:rsidRDefault="00F41773" w:rsidP="00F41773">
      <w:pPr>
        <w:tabs>
          <w:tab w:val="left" w:pos="3402"/>
          <w:tab w:val="left" w:pos="4962"/>
          <w:tab w:val="left" w:pos="5669"/>
          <w:tab w:val="left" w:pos="7937"/>
        </w:tabs>
        <w:spacing w:after="0" w:line="240" w:lineRule="auto"/>
        <w:jc w:val="both"/>
        <w:rPr>
          <w:rFonts w:ascii="Times New Roman" w:hAnsi="Times New Roman" w:cs="Times New Roman"/>
          <w:color w:val="000000" w:themeColor="text1"/>
          <w:sz w:val="28"/>
          <w:szCs w:val="28"/>
        </w:rPr>
      </w:pPr>
      <w:r w:rsidRPr="00F41773">
        <w:rPr>
          <w:rFonts w:ascii="Times New Roman" w:hAnsi="Times New Roman" w:cs="Times New Roman"/>
          <w:color w:val="000000" w:themeColor="text1"/>
          <w:sz w:val="28"/>
          <w:szCs w:val="28"/>
        </w:rPr>
        <w:t>C</w:t>
      </w:r>
      <w:r w:rsidRPr="00F41773">
        <w:rPr>
          <w:rFonts w:ascii="Times New Roman" w:hAnsi="Times New Roman" w:cs="Times New Roman"/>
          <w:b/>
          <w:color w:val="000000" w:themeColor="text1"/>
          <w:sz w:val="28"/>
          <w:szCs w:val="28"/>
        </w:rPr>
        <w:t>.</w:t>
      </w:r>
      <w:r w:rsidRPr="00F41773">
        <w:rPr>
          <w:rFonts w:ascii="Times New Roman" w:hAnsi="Times New Roman" w:cs="Times New Roman"/>
          <w:color w:val="000000" w:themeColor="text1"/>
          <w:sz w:val="28"/>
          <w:szCs w:val="28"/>
        </w:rPr>
        <w:t xml:space="preserve"> Lũy thừa của 2, số mũ bằng 6.</w:t>
      </w:r>
      <w:r w:rsidRPr="00F41773">
        <w:rPr>
          <w:rFonts w:ascii="Times New Roman" w:hAnsi="Times New Roman" w:cs="Times New Roman"/>
          <w:color w:val="000000" w:themeColor="text1"/>
          <w:sz w:val="28"/>
          <w:szCs w:val="28"/>
        </w:rPr>
        <w:tab/>
        <w:t>D</w:t>
      </w:r>
      <w:r w:rsidRPr="00F41773">
        <w:rPr>
          <w:rFonts w:ascii="Times New Roman" w:hAnsi="Times New Roman" w:cs="Times New Roman"/>
          <w:b/>
          <w:color w:val="000000" w:themeColor="text1"/>
          <w:sz w:val="28"/>
          <w:szCs w:val="28"/>
        </w:rPr>
        <w:t>.</w:t>
      </w:r>
      <w:r w:rsidRPr="00F41773">
        <w:rPr>
          <w:rFonts w:ascii="Times New Roman" w:hAnsi="Times New Roman" w:cs="Times New Roman"/>
          <w:color w:val="000000" w:themeColor="text1"/>
          <w:sz w:val="28"/>
          <w:szCs w:val="28"/>
        </w:rPr>
        <w:t xml:space="preserve"> Lũy thừa của 5, số mũ bằng 2.</w:t>
      </w:r>
    </w:p>
    <w:p w:rsidR="00F41773" w:rsidRPr="00F41773" w:rsidRDefault="00F41773" w:rsidP="00F41773">
      <w:pPr>
        <w:spacing w:after="0" w:line="240" w:lineRule="auto"/>
        <w:rPr>
          <w:rFonts w:ascii="Times New Roman" w:hAnsi="Times New Roman" w:cs="Times New Roman"/>
          <w:bCs/>
          <w:iCs/>
          <w:color w:val="000000" w:themeColor="text1"/>
          <w:sz w:val="28"/>
          <w:szCs w:val="28"/>
          <w:lang w:val="fr-FR"/>
        </w:rPr>
      </w:pPr>
      <w:r w:rsidRPr="00F41773">
        <w:rPr>
          <w:rFonts w:ascii="Times New Roman" w:hAnsi="Times New Roman" w:cs="Times New Roman"/>
          <w:b/>
          <w:iCs/>
          <w:color w:val="000000" w:themeColor="text1"/>
          <w:sz w:val="28"/>
          <w:szCs w:val="28"/>
        </w:rPr>
        <w:lastRenderedPageBreak/>
        <w:t>Câu 4</w:t>
      </w:r>
      <w:r w:rsidRPr="00F41773">
        <w:rPr>
          <w:rFonts w:ascii="Times New Roman" w:hAnsi="Times New Roman" w:cs="Times New Roman"/>
          <w:b/>
          <w:color w:val="000000" w:themeColor="text1"/>
          <w:sz w:val="28"/>
          <w:szCs w:val="28"/>
        </w:rPr>
        <w:t xml:space="preserve">. </w:t>
      </w:r>
      <w:r w:rsidRPr="00F41773">
        <w:rPr>
          <w:rFonts w:ascii="Times New Roman" w:hAnsi="Times New Roman" w:cs="Times New Roman"/>
          <w:iCs/>
          <w:color w:val="000000" w:themeColor="text1"/>
          <w:sz w:val="28"/>
          <w:szCs w:val="28"/>
          <w:lang w:val="fr-FR"/>
        </w:rPr>
        <w:t>Hãy chọn phương án đúng. Tích 8</w:t>
      </w:r>
      <w:r w:rsidRPr="00F41773">
        <w:rPr>
          <w:rFonts w:ascii="Times New Roman" w:hAnsi="Times New Roman" w:cs="Times New Roman"/>
          <w:iCs/>
          <w:color w:val="000000" w:themeColor="text1"/>
          <w:sz w:val="28"/>
          <w:szCs w:val="28"/>
          <w:vertAlign w:val="superscript"/>
          <w:lang w:val="fr-FR"/>
        </w:rPr>
        <w:t>2</w:t>
      </w:r>
      <w:r w:rsidRPr="00F41773">
        <w:rPr>
          <w:rFonts w:ascii="Times New Roman" w:hAnsi="Times New Roman" w:cs="Times New Roman"/>
          <w:iCs/>
          <w:color w:val="000000" w:themeColor="text1"/>
          <w:sz w:val="28"/>
          <w:szCs w:val="28"/>
          <w:lang w:val="fr-FR"/>
        </w:rPr>
        <w:t>. 8</w:t>
      </w:r>
      <w:r w:rsidRPr="00F41773">
        <w:rPr>
          <w:rFonts w:ascii="Times New Roman" w:hAnsi="Times New Roman" w:cs="Times New Roman"/>
          <w:iCs/>
          <w:color w:val="000000" w:themeColor="text1"/>
          <w:sz w:val="28"/>
          <w:szCs w:val="28"/>
          <w:vertAlign w:val="superscript"/>
          <w:lang w:val="fr-FR"/>
        </w:rPr>
        <w:t>4</w:t>
      </w:r>
      <w:r w:rsidRPr="00F41773">
        <w:rPr>
          <w:rFonts w:ascii="Times New Roman" w:hAnsi="Times New Roman" w:cs="Times New Roman"/>
          <w:iCs/>
          <w:color w:val="000000" w:themeColor="text1"/>
          <w:sz w:val="28"/>
          <w:szCs w:val="28"/>
          <w:lang w:val="fr-FR"/>
        </w:rPr>
        <w:t>bằng:</w:t>
      </w:r>
    </w:p>
    <w:p w:rsidR="00F41773" w:rsidRPr="00F41773" w:rsidRDefault="00F41773" w:rsidP="00F41773">
      <w:pPr>
        <w:numPr>
          <w:ilvl w:val="0"/>
          <w:numId w:val="24"/>
        </w:numPr>
        <w:tabs>
          <w:tab w:val="left" w:pos="567"/>
          <w:tab w:val="left" w:pos="3402"/>
          <w:tab w:val="left" w:pos="5669"/>
          <w:tab w:val="left" w:pos="7937"/>
        </w:tabs>
        <w:spacing w:after="0" w:line="240" w:lineRule="auto"/>
        <w:contextualSpacing/>
        <w:jc w:val="both"/>
        <w:rPr>
          <w:rFonts w:ascii="Times New Roman" w:hAnsi="Times New Roman" w:cs="Times New Roman"/>
          <w:color w:val="000000" w:themeColor="text1"/>
          <w:sz w:val="28"/>
          <w:szCs w:val="28"/>
          <w:lang w:val="vi-VN"/>
        </w:rPr>
      </w:pPr>
      <w:r w:rsidRPr="00F41773">
        <w:rPr>
          <w:rFonts w:ascii="Times New Roman" w:hAnsi="Times New Roman" w:cs="Times New Roman"/>
          <w:sz w:val="28"/>
          <w:szCs w:val="28"/>
        </w:rPr>
        <w:t>8</w:t>
      </w:r>
      <w:r w:rsidRPr="00F41773">
        <w:rPr>
          <w:rFonts w:ascii="Times New Roman" w:hAnsi="Times New Roman" w:cs="Times New Roman"/>
          <w:sz w:val="28"/>
          <w:szCs w:val="28"/>
          <w:vertAlign w:val="superscript"/>
        </w:rPr>
        <w:t>8</w:t>
      </w:r>
      <w:r w:rsidRPr="00F41773">
        <w:rPr>
          <w:rFonts w:ascii="Times New Roman" w:hAnsi="Times New Roman" w:cs="Times New Roman"/>
          <w:sz w:val="28"/>
          <w:szCs w:val="28"/>
          <w:lang w:val="vi-VN"/>
        </w:rPr>
        <w:t xml:space="preserve">                         </w:t>
      </w:r>
      <w:r w:rsidRPr="00F41773">
        <w:rPr>
          <w:rFonts w:ascii="Times New Roman" w:hAnsi="Times New Roman" w:cs="Times New Roman"/>
          <w:color w:val="000000" w:themeColor="text1"/>
          <w:sz w:val="28"/>
          <w:szCs w:val="28"/>
          <w:lang w:val="vi-VN"/>
        </w:rPr>
        <w:t>B.</w:t>
      </w:r>
      <w:r w:rsidRPr="00F41773">
        <w:rPr>
          <w:rFonts w:ascii="Times New Roman" w:hAnsi="Times New Roman" w:cs="Times New Roman"/>
          <w:color w:val="000000" w:themeColor="text1"/>
          <w:sz w:val="28"/>
          <w:szCs w:val="28"/>
        </w:rPr>
        <w:t xml:space="preserve"> 64</w:t>
      </w:r>
      <w:r w:rsidRPr="00F41773">
        <w:rPr>
          <w:rFonts w:ascii="Times New Roman" w:hAnsi="Times New Roman" w:cs="Times New Roman"/>
          <w:color w:val="000000" w:themeColor="text1"/>
          <w:sz w:val="28"/>
          <w:szCs w:val="28"/>
          <w:vertAlign w:val="superscript"/>
        </w:rPr>
        <w:t>8</w:t>
      </w:r>
      <w:r w:rsidRPr="00F41773">
        <w:rPr>
          <w:rFonts w:ascii="Times New Roman" w:hAnsi="Times New Roman" w:cs="Times New Roman"/>
          <w:color w:val="000000" w:themeColor="text1"/>
          <w:position w:val="-6"/>
          <w:sz w:val="28"/>
          <w:szCs w:val="28"/>
          <w:lang w:val="vi-VN"/>
        </w:rPr>
        <w:t>.</w:t>
      </w:r>
      <w:r w:rsidRPr="00F41773">
        <w:rPr>
          <w:rFonts w:ascii="Times New Roman" w:hAnsi="Times New Roman" w:cs="Times New Roman"/>
          <w:color w:val="000000" w:themeColor="text1"/>
          <w:position w:val="-6"/>
          <w:sz w:val="28"/>
          <w:szCs w:val="28"/>
        </w:rPr>
        <w:t xml:space="preserve">                   </w:t>
      </w:r>
      <w:r w:rsidRPr="00F41773">
        <w:rPr>
          <w:rFonts w:ascii="Times New Roman" w:hAnsi="Times New Roman" w:cs="Times New Roman"/>
          <w:color w:val="000000" w:themeColor="text1"/>
          <w:sz w:val="28"/>
          <w:szCs w:val="28"/>
          <w:lang w:val="vi-VN"/>
        </w:rPr>
        <w:t>C.</w:t>
      </w:r>
      <w:r w:rsidRPr="00F41773">
        <w:rPr>
          <w:rFonts w:ascii="Times New Roman" w:hAnsi="Times New Roman" w:cs="Times New Roman"/>
          <w:color w:val="000000" w:themeColor="text1"/>
          <w:sz w:val="28"/>
          <w:szCs w:val="28"/>
        </w:rPr>
        <w:t xml:space="preserve"> 16</w:t>
      </w:r>
      <w:r w:rsidRPr="00F41773">
        <w:rPr>
          <w:rFonts w:ascii="Times New Roman" w:hAnsi="Times New Roman" w:cs="Times New Roman"/>
          <w:color w:val="000000" w:themeColor="text1"/>
          <w:sz w:val="28"/>
          <w:szCs w:val="28"/>
          <w:vertAlign w:val="superscript"/>
        </w:rPr>
        <w:t>6</w:t>
      </w:r>
      <w:r w:rsidRPr="00F41773">
        <w:rPr>
          <w:rFonts w:ascii="Times New Roman" w:hAnsi="Times New Roman" w:cs="Times New Roman"/>
          <w:color w:val="000000" w:themeColor="text1"/>
          <w:position w:val="-6"/>
          <w:sz w:val="28"/>
          <w:szCs w:val="28"/>
          <w:lang w:val="vi-VN"/>
        </w:rPr>
        <w:t xml:space="preserve">                       </w:t>
      </w:r>
      <w:r w:rsidRPr="00F41773">
        <w:rPr>
          <w:rFonts w:ascii="Times New Roman" w:hAnsi="Times New Roman" w:cs="Times New Roman"/>
          <w:color w:val="000000" w:themeColor="text1"/>
          <w:sz w:val="28"/>
          <w:szCs w:val="28"/>
          <w:lang w:val="vi-VN"/>
        </w:rPr>
        <w:t>D.</w:t>
      </w:r>
      <w:r w:rsidRPr="00F41773">
        <w:rPr>
          <w:rFonts w:ascii="Times New Roman" w:hAnsi="Times New Roman" w:cs="Times New Roman"/>
          <w:color w:val="000000" w:themeColor="text1"/>
          <w:sz w:val="28"/>
          <w:szCs w:val="28"/>
        </w:rPr>
        <w:t xml:space="preserve"> 8</w:t>
      </w:r>
      <w:r w:rsidRPr="00F41773">
        <w:rPr>
          <w:rFonts w:ascii="Times New Roman" w:hAnsi="Times New Roman" w:cs="Times New Roman"/>
          <w:color w:val="000000" w:themeColor="text1"/>
          <w:sz w:val="28"/>
          <w:szCs w:val="28"/>
          <w:vertAlign w:val="superscript"/>
        </w:rPr>
        <w:t>6</w:t>
      </w:r>
      <w:r w:rsidRPr="00F41773">
        <w:rPr>
          <w:rFonts w:ascii="Times New Roman" w:hAnsi="Times New Roman" w:cs="Times New Roman"/>
          <w:sz w:val="28"/>
          <w:szCs w:val="28"/>
          <w:lang w:val="vi-VN"/>
        </w:rPr>
        <w:t>.</w:t>
      </w:r>
    </w:p>
    <w:p w:rsidR="00F41773" w:rsidRPr="00F41773" w:rsidRDefault="00F41773" w:rsidP="00F41773">
      <w:pPr>
        <w:spacing w:after="0" w:line="240" w:lineRule="auto"/>
        <w:rPr>
          <w:rFonts w:ascii="Times New Roman" w:eastAsia="Times New Roman" w:hAnsi="Times New Roman" w:cs="Times New Roman"/>
          <w:iCs/>
          <w:color w:val="000000" w:themeColor="text1"/>
          <w:sz w:val="28"/>
          <w:szCs w:val="28"/>
        </w:rPr>
      </w:pPr>
      <w:r w:rsidRPr="00F41773">
        <w:rPr>
          <w:rFonts w:ascii="Times New Roman" w:hAnsi="Times New Roman" w:cs="Times New Roman"/>
          <w:b/>
          <w:color w:val="000000" w:themeColor="text1"/>
          <w:sz w:val="28"/>
          <w:szCs w:val="28"/>
        </w:rPr>
        <w:t xml:space="preserve">Câu 5. </w:t>
      </w:r>
      <w:r w:rsidRPr="00F41773">
        <w:rPr>
          <w:rFonts w:ascii="Times New Roman" w:hAnsi="Times New Roman" w:cs="Times New Roman"/>
          <w:iCs/>
          <w:color w:val="000000" w:themeColor="text1"/>
          <w:sz w:val="28"/>
          <w:szCs w:val="28"/>
          <w:lang w:val="fr-FR"/>
        </w:rPr>
        <w:t>Hãy chọn phương án đúng. Thương 5</w:t>
      </w:r>
      <w:r w:rsidRPr="00F41773">
        <w:rPr>
          <w:rFonts w:ascii="Times New Roman" w:hAnsi="Times New Roman" w:cs="Times New Roman"/>
          <w:iCs/>
          <w:color w:val="000000" w:themeColor="text1"/>
          <w:sz w:val="28"/>
          <w:szCs w:val="28"/>
          <w:vertAlign w:val="superscript"/>
          <w:lang w:val="fr-FR"/>
        </w:rPr>
        <w:t>10</w:t>
      </w:r>
      <w:r w:rsidRPr="00F41773">
        <w:rPr>
          <w:rFonts w:ascii="Times New Roman" w:hAnsi="Times New Roman" w:cs="Times New Roman"/>
          <w:iCs/>
          <w:color w:val="000000" w:themeColor="text1"/>
          <w:sz w:val="28"/>
          <w:szCs w:val="28"/>
          <w:lang w:val="fr-FR"/>
        </w:rPr>
        <w:t> : 5</w:t>
      </w:r>
      <w:r w:rsidRPr="00F41773">
        <w:rPr>
          <w:rFonts w:ascii="Times New Roman" w:hAnsi="Times New Roman" w:cs="Times New Roman"/>
          <w:iCs/>
          <w:color w:val="000000" w:themeColor="text1"/>
          <w:sz w:val="28"/>
          <w:szCs w:val="28"/>
          <w:vertAlign w:val="superscript"/>
          <w:lang w:val="fr-FR"/>
        </w:rPr>
        <w:t>7</w:t>
      </w:r>
    </w:p>
    <w:p w:rsidR="00F41773" w:rsidRPr="00F41773" w:rsidRDefault="00F41773" w:rsidP="00F41773">
      <w:pPr>
        <w:tabs>
          <w:tab w:val="left" w:pos="567"/>
          <w:tab w:val="left" w:pos="3402"/>
          <w:tab w:val="left" w:pos="5669"/>
          <w:tab w:val="left" w:pos="7937"/>
        </w:tabs>
        <w:spacing w:after="0" w:line="240" w:lineRule="auto"/>
        <w:jc w:val="both"/>
        <w:rPr>
          <w:rFonts w:ascii="Times New Roman" w:hAnsi="Times New Roman" w:cs="Times New Roman"/>
          <w:color w:val="000000" w:themeColor="text1"/>
          <w:sz w:val="28"/>
          <w:szCs w:val="28"/>
        </w:rPr>
      </w:pPr>
      <w:r w:rsidRPr="00F41773">
        <w:rPr>
          <w:rFonts w:ascii="Times New Roman" w:hAnsi="Times New Roman" w:cs="Times New Roman"/>
          <w:color w:val="000000" w:themeColor="text1"/>
          <w:sz w:val="28"/>
          <w:szCs w:val="28"/>
          <w:lang w:val="fr-FR"/>
        </w:rPr>
        <w:tab/>
        <w:t>A.</w:t>
      </w:r>
      <w:r w:rsidRPr="00F41773">
        <w:rPr>
          <w:rFonts w:ascii="Times New Roman" w:hAnsi="Times New Roman" w:cs="Times New Roman"/>
          <w:position w:val="-4"/>
          <w:sz w:val="28"/>
          <w:szCs w:val="28"/>
        </w:rPr>
        <w:object w:dxaOrig="260" w:dyaOrig="320">
          <v:shape id="_x0000_i1026" type="#_x0000_t75" style="width:20.7pt;height:22.35pt" o:ole="">
            <v:imagedata r:id="rId9" o:title=""/>
          </v:shape>
          <o:OLEObject Type="Embed" ProgID="Equation.DSMT4" ShapeID="_x0000_i1026" DrawAspect="Content" ObjectID="_1753702181" r:id="rId10"/>
        </w:object>
      </w:r>
      <w:r w:rsidRPr="00F41773">
        <w:rPr>
          <w:rFonts w:ascii="Times New Roman" w:hAnsi="Times New Roman" w:cs="Times New Roman"/>
          <w:sz w:val="28"/>
          <w:szCs w:val="28"/>
        </w:rPr>
        <w:tab/>
      </w:r>
      <w:r w:rsidRPr="00F41773">
        <w:rPr>
          <w:rFonts w:ascii="Times New Roman" w:hAnsi="Times New Roman" w:cs="Times New Roman"/>
          <w:color w:val="000000" w:themeColor="text1"/>
          <w:sz w:val="28"/>
          <w:szCs w:val="28"/>
        </w:rPr>
        <w:t>B.</w:t>
      </w:r>
      <w:r w:rsidRPr="00F41773">
        <w:rPr>
          <w:rFonts w:ascii="Times New Roman" w:hAnsi="Times New Roman" w:cs="Times New Roman"/>
          <w:position w:val="-4"/>
          <w:sz w:val="28"/>
          <w:szCs w:val="28"/>
        </w:rPr>
        <w:object w:dxaOrig="260" w:dyaOrig="320">
          <v:shape id="_x0000_i1027" type="#_x0000_t75" style="width:13.25pt;height:14.9pt" o:ole="">
            <v:imagedata r:id="rId11" o:title=""/>
          </v:shape>
          <o:OLEObject Type="Embed" ProgID="Equation.DSMT4" ShapeID="_x0000_i1027" DrawAspect="Content" ObjectID="_1753702182" r:id="rId12"/>
        </w:object>
      </w:r>
      <w:r w:rsidRPr="00F41773">
        <w:rPr>
          <w:rFonts w:ascii="Times New Roman" w:hAnsi="Times New Roman" w:cs="Times New Roman"/>
          <w:sz w:val="28"/>
          <w:szCs w:val="28"/>
        </w:rPr>
        <w:tab/>
      </w:r>
      <w:r w:rsidRPr="00F41773">
        <w:rPr>
          <w:rFonts w:ascii="Times New Roman" w:hAnsi="Times New Roman" w:cs="Times New Roman"/>
          <w:color w:val="000000" w:themeColor="text1"/>
          <w:sz w:val="28"/>
          <w:szCs w:val="28"/>
        </w:rPr>
        <w:t>C.</w:t>
      </w:r>
      <w:r w:rsidRPr="00F41773">
        <w:rPr>
          <w:rFonts w:ascii="Times New Roman" w:hAnsi="Times New Roman" w:cs="Times New Roman"/>
          <w:position w:val="-4"/>
          <w:sz w:val="28"/>
          <w:szCs w:val="28"/>
        </w:rPr>
        <w:object w:dxaOrig="320" w:dyaOrig="320">
          <v:shape id="_x0000_i1028" type="#_x0000_t75" style="width:14.9pt;height:14.9pt" o:ole="">
            <v:imagedata r:id="rId13" o:title=""/>
          </v:shape>
          <o:OLEObject Type="Embed" ProgID="Equation.DSMT4" ShapeID="_x0000_i1028" DrawAspect="Content" ObjectID="_1753702183" r:id="rId14"/>
        </w:object>
      </w:r>
      <w:r w:rsidRPr="00F41773">
        <w:rPr>
          <w:rFonts w:ascii="Times New Roman" w:hAnsi="Times New Roman" w:cs="Times New Roman"/>
          <w:sz w:val="28"/>
          <w:szCs w:val="28"/>
        </w:rPr>
        <w:tab/>
      </w:r>
      <w:r w:rsidRPr="00F41773">
        <w:rPr>
          <w:rFonts w:ascii="Times New Roman" w:hAnsi="Times New Roman" w:cs="Times New Roman"/>
          <w:color w:val="000000" w:themeColor="text1"/>
          <w:sz w:val="28"/>
          <w:szCs w:val="28"/>
        </w:rPr>
        <w:t>D.</w:t>
      </w:r>
      <w:r w:rsidRPr="00F41773">
        <w:rPr>
          <w:rFonts w:ascii="Times New Roman" w:hAnsi="Times New Roman" w:cs="Times New Roman"/>
          <w:position w:val="-4"/>
          <w:sz w:val="28"/>
          <w:szCs w:val="28"/>
        </w:rPr>
        <w:object w:dxaOrig="260" w:dyaOrig="320">
          <v:shape id="_x0000_i1029" type="#_x0000_t75" style="width:13.25pt;height:14.9pt" o:ole="">
            <v:imagedata r:id="rId15" o:title=""/>
          </v:shape>
          <o:OLEObject Type="Embed" ProgID="Equation.DSMT4" ShapeID="_x0000_i1029" DrawAspect="Content" ObjectID="_1753702184" r:id="rId16"/>
        </w:object>
      </w:r>
    </w:p>
    <w:p w:rsidR="00F41773" w:rsidRPr="00F41773" w:rsidRDefault="00F41773" w:rsidP="00F41773">
      <w:pPr>
        <w:spacing w:after="0" w:line="240" w:lineRule="auto"/>
        <w:rPr>
          <w:rFonts w:ascii="Times New Roman" w:eastAsia="Times New Roman" w:hAnsi="Times New Roman" w:cs="Times New Roman"/>
          <w:iCs/>
          <w:color w:val="000000" w:themeColor="text1"/>
          <w:sz w:val="28"/>
          <w:szCs w:val="28"/>
        </w:rPr>
      </w:pPr>
      <w:r w:rsidRPr="00F41773">
        <w:rPr>
          <w:rFonts w:ascii="Times New Roman" w:hAnsi="Times New Roman" w:cs="Times New Roman"/>
          <w:b/>
          <w:color w:val="000000" w:themeColor="text1"/>
          <w:sz w:val="28"/>
          <w:szCs w:val="28"/>
        </w:rPr>
        <w:t xml:space="preserve">Câu 6. </w:t>
      </w:r>
      <w:r w:rsidRPr="00F41773">
        <w:rPr>
          <w:rFonts w:ascii="Times New Roman" w:hAnsi="Times New Roman" w:cs="Times New Roman"/>
          <w:iCs/>
          <w:color w:val="000000" w:themeColor="text1"/>
          <w:sz w:val="28"/>
          <w:szCs w:val="28"/>
          <w:lang w:val="fr-FR"/>
        </w:rPr>
        <w:t>Lũy thừa của</w:t>
      </w:r>
      <w:r w:rsidRPr="00F41773">
        <w:rPr>
          <w:rFonts w:ascii="Times New Roman" w:hAnsi="Times New Roman" w:cs="Times New Roman"/>
          <w:position w:val="-4"/>
          <w:sz w:val="28"/>
          <w:szCs w:val="28"/>
        </w:rPr>
        <w:object w:dxaOrig="279" w:dyaOrig="320">
          <v:shape id="_x0000_i1030" type="#_x0000_t75" style="width:13.25pt;height:14.9pt" o:ole="">
            <v:imagedata r:id="rId17" o:title=""/>
          </v:shape>
          <o:OLEObject Type="Embed" ProgID="Equation.DSMT4" ShapeID="_x0000_i1030" DrawAspect="Content" ObjectID="_1753702185" r:id="rId18"/>
        </w:object>
      </w:r>
      <w:r w:rsidRPr="00F41773">
        <w:rPr>
          <w:rFonts w:ascii="Times New Roman" w:hAnsi="Times New Roman" w:cs="Times New Roman"/>
          <w:iCs/>
          <w:color w:val="000000" w:themeColor="text1"/>
          <w:sz w:val="28"/>
          <w:szCs w:val="28"/>
          <w:lang w:val="fr-FR"/>
        </w:rPr>
        <w:t>bằng :</w:t>
      </w:r>
    </w:p>
    <w:p w:rsidR="00F41773" w:rsidRPr="00F41773" w:rsidRDefault="00F41773" w:rsidP="00F41773">
      <w:pPr>
        <w:tabs>
          <w:tab w:val="left" w:pos="3402"/>
          <w:tab w:val="left" w:pos="5669"/>
          <w:tab w:val="left" w:pos="7937"/>
        </w:tabs>
        <w:spacing w:after="0" w:line="240" w:lineRule="auto"/>
        <w:jc w:val="both"/>
        <w:rPr>
          <w:rFonts w:ascii="Times New Roman" w:hAnsi="Times New Roman" w:cs="Times New Roman"/>
          <w:color w:val="000000" w:themeColor="text1"/>
          <w:sz w:val="28"/>
          <w:szCs w:val="28"/>
        </w:rPr>
      </w:pPr>
      <w:r w:rsidRPr="00F41773">
        <w:rPr>
          <w:rFonts w:ascii="Times New Roman" w:hAnsi="Times New Roman" w:cs="Times New Roman"/>
          <w:color w:val="000000" w:themeColor="text1"/>
          <w:sz w:val="28"/>
          <w:szCs w:val="28"/>
          <w:lang w:val="fr-FR"/>
        </w:rPr>
        <w:t xml:space="preserve">       A.</w:t>
      </w:r>
      <w:r w:rsidRPr="00F41773">
        <w:rPr>
          <w:rFonts w:ascii="Times New Roman" w:hAnsi="Times New Roman" w:cs="Times New Roman"/>
          <w:color w:val="000000" w:themeColor="text1"/>
          <w:sz w:val="28"/>
          <w:szCs w:val="28"/>
        </w:rPr>
        <w:t xml:space="preserve"> 9 </w:t>
      </w:r>
      <w:r w:rsidRPr="00F41773">
        <w:rPr>
          <w:rFonts w:ascii="Times New Roman" w:hAnsi="Times New Roman" w:cs="Times New Roman"/>
          <w:color w:val="000000" w:themeColor="text1"/>
          <w:sz w:val="28"/>
          <w:szCs w:val="28"/>
        </w:rPr>
        <w:tab/>
        <w:t xml:space="preserve">B. 12 </w:t>
      </w:r>
      <w:r w:rsidRPr="00F41773">
        <w:rPr>
          <w:rFonts w:ascii="Times New Roman" w:hAnsi="Times New Roman" w:cs="Times New Roman"/>
          <w:color w:val="000000" w:themeColor="text1"/>
          <w:sz w:val="28"/>
          <w:szCs w:val="28"/>
        </w:rPr>
        <w:tab/>
        <w:t xml:space="preserve">C. 64 </w:t>
      </w:r>
      <w:r w:rsidRPr="00F41773">
        <w:rPr>
          <w:rFonts w:ascii="Times New Roman" w:hAnsi="Times New Roman" w:cs="Times New Roman"/>
          <w:color w:val="000000" w:themeColor="text1"/>
          <w:sz w:val="28"/>
          <w:szCs w:val="28"/>
        </w:rPr>
        <w:tab/>
        <w:t>D. 81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4672"/>
      </w:tblGrid>
      <w:tr w:rsidR="00F41773" w:rsidRPr="00F41773" w:rsidTr="006F5FBF">
        <w:tc>
          <w:tcPr>
            <w:tcW w:w="4390" w:type="dxa"/>
          </w:tcPr>
          <w:p w:rsidR="00F41773" w:rsidRPr="00F41773" w:rsidRDefault="00F41773" w:rsidP="00F41773">
            <w:pPr>
              <w:spacing w:before="60" w:after="0" w:line="240" w:lineRule="auto"/>
              <w:jc w:val="center"/>
              <w:rPr>
                <w:rFonts w:ascii="Times New Roman" w:hAnsi="Times New Roman" w:cs="Times New Roman"/>
                <w:b/>
                <w:bCs/>
                <w:color w:val="000000" w:themeColor="text1"/>
                <w:sz w:val="28"/>
                <w:szCs w:val="28"/>
              </w:rPr>
            </w:pPr>
            <w:r w:rsidRPr="00F41773">
              <w:rPr>
                <w:rFonts w:ascii="Times New Roman" w:hAnsi="Times New Roman" w:cs="Times New Roman"/>
                <w:b/>
                <w:color w:val="000000" w:themeColor="text1"/>
                <w:sz w:val="28"/>
                <w:szCs w:val="28"/>
              </w:rPr>
              <w:t>Hoạt động của GV và HS</w:t>
            </w:r>
          </w:p>
        </w:tc>
        <w:tc>
          <w:tcPr>
            <w:tcW w:w="4672" w:type="dxa"/>
          </w:tcPr>
          <w:p w:rsidR="00F41773" w:rsidRPr="00F41773" w:rsidRDefault="00F41773" w:rsidP="00F41773">
            <w:pPr>
              <w:spacing w:before="60" w:after="0" w:line="240" w:lineRule="auto"/>
              <w:jc w:val="center"/>
              <w:rPr>
                <w:rFonts w:ascii="Times New Roman" w:hAnsi="Times New Roman" w:cs="Times New Roman"/>
                <w:b/>
                <w:bCs/>
                <w:color w:val="000000" w:themeColor="text1"/>
                <w:sz w:val="28"/>
                <w:szCs w:val="28"/>
              </w:rPr>
            </w:pPr>
            <w:r w:rsidRPr="00F41773">
              <w:rPr>
                <w:rFonts w:ascii="Times New Roman" w:hAnsi="Times New Roman" w:cs="Times New Roman"/>
                <w:b/>
                <w:color w:val="000000" w:themeColor="text1"/>
                <w:sz w:val="28"/>
                <w:szCs w:val="28"/>
              </w:rPr>
              <w:t>Nội dung</w:t>
            </w:r>
          </w:p>
        </w:tc>
      </w:tr>
      <w:tr w:rsidR="00F41773" w:rsidRPr="00F41773" w:rsidTr="006F5FBF">
        <w:tc>
          <w:tcPr>
            <w:tcW w:w="4390" w:type="dxa"/>
          </w:tcPr>
          <w:p w:rsidR="00F41773" w:rsidRPr="00F41773" w:rsidRDefault="00F41773" w:rsidP="00F41773">
            <w:pPr>
              <w:spacing w:after="0" w:line="240" w:lineRule="auto"/>
              <w:jc w:val="both"/>
              <w:rPr>
                <w:rFonts w:ascii="Times New Roman" w:hAnsi="Times New Roman" w:cs="Times New Roman"/>
                <w:b/>
                <w:color w:val="000000" w:themeColor="text1"/>
                <w:sz w:val="28"/>
                <w:szCs w:val="28"/>
              </w:rPr>
            </w:pPr>
            <w:r w:rsidRPr="00F41773">
              <w:rPr>
                <w:rFonts w:ascii="Times New Roman" w:hAnsi="Times New Roman" w:cs="Times New Roman"/>
                <w:b/>
                <w:color w:val="000000" w:themeColor="text1"/>
                <w:sz w:val="28"/>
                <w:szCs w:val="28"/>
              </w:rPr>
              <w:t>Bước 1:GV giao nhiệm vụ:</w:t>
            </w:r>
          </w:p>
          <w:p w:rsidR="00F41773" w:rsidRPr="00F41773" w:rsidRDefault="00F41773" w:rsidP="00F41773">
            <w:pPr>
              <w:spacing w:after="0" w:line="240" w:lineRule="auto"/>
              <w:jc w:val="both"/>
              <w:rPr>
                <w:rFonts w:ascii="Times New Roman" w:hAnsi="Times New Roman" w:cs="Times New Roman"/>
                <w:color w:val="000000" w:themeColor="text1"/>
                <w:sz w:val="28"/>
                <w:szCs w:val="28"/>
              </w:rPr>
            </w:pPr>
            <w:r w:rsidRPr="00F41773">
              <w:rPr>
                <w:rFonts w:ascii="Times New Roman" w:hAnsi="Times New Roman" w:cs="Times New Roman"/>
                <w:color w:val="000000" w:themeColor="text1"/>
                <w:sz w:val="28"/>
                <w:szCs w:val="28"/>
              </w:rPr>
              <w:t>NV1: Hoàn thành bài tập trắc nghiệm đầu giờ.</w:t>
            </w:r>
          </w:p>
          <w:p w:rsidR="00F41773" w:rsidRPr="00F41773" w:rsidRDefault="00F41773" w:rsidP="00F41773">
            <w:pPr>
              <w:spacing w:after="0" w:line="240" w:lineRule="auto"/>
              <w:jc w:val="both"/>
              <w:rPr>
                <w:rFonts w:ascii="Times New Roman" w:hAnsi="Times New Roman" w:cs="Times New Roman"/>
                <w:color w:val="000000" w:themeColor="text1"/>
                <w:sz w:val="28"/>
                <w:szCs w:val="28"/>
              </w:rPr>
            </w:pPr>
            <w:r w:rsidRPr="00F41773">
              <w:rPr>
                <w:rFonts w:ascii="Times New Roman" w:hAnsi="Times New Roman" w:cs="Times New Roman"/>
                <w:color w:val="000000" w:themeColor="text1"/>
                <w:sz w:val="28"/>
                <w:szCs w:val="28"/>
              </w:rPr>
              <w:t>NV2: Phát biểu định lũy thừa? Nhân hai lũy thừa cùng cơ số? Chia hai lũy thừa cùng cơ số?</w:t>
            </w:r>
          </w:p>
          <w:p w:rsidR="00F41773" w:rsidRPr="00F41773" w:rsidRDefault="00F41773" w:rsidP="00F41773">
            <w:pPr>
              <w:spacing w:after="0" w:line="240" w:lineRule="auto"/>
              <w:jc w:val="both"/>
              <w:rPr>
                <w:rFonts w:ascii="Times New Roman" w:hAnsi="Times New Roman" w:cs="Times New Roman"/>
                <w:color w:val="000000" w:themeColor="text1"/>
                <w:sz w:val="28"/>
                <w:szCs w:val="28"/>
              </w:rPr>
            </w:pPr>
            <w:r w:rsidRPr="00F41773">
              <w:rPr>
                <w:rFonts w:ascii="Times New Roman" w:hAnsi="Times New Roman" w:cs="Times New Roman"/>
                <w:color w:val="000000" w:themeColor="text1"/>
                <w:sz w:val="28"/>
                <w:szCs w:val="28"/>
              </w:rPr>
              <w:t>NV3: Nhân hai lũy thừa cùng số mũ? Lũy thừa của lũy thừa?</w:t>
            </w:r>
          </w:p>
          <w:p w:rsidR="00F41773" w:rsidRPr="00F41773" w:rsidRDefault="00F41773" w:rsidP="00F41773">
            <w:pPr>
              <w:spacing w:after="0" w:line="240" w:lineRule="auto"/>
              <w:jc w:val="both"/>
              <w:rPr>
                <w:rFonts w:ascii="Times New Roman" w:hAnsi="Times New Roman" w:cs="Times New Roman"/>
                <w:b/>
                <w:color w:val="000000" w:themeColor="text1"/>
                <w:sz w:val="28"/>
                <w:szCs w:val="28"/>
              </w:rPr>
            </w:pPr>
          </w:p>
          <w:p w:rsidR="00F41773" w:rsidRPr="00F41773" w:rsidRDefault="00F41773" w:rsidP="00F41773">
            <w:pPr>
              <w:spacing w:after="0" w:line="240" w:lineRule="auto"/>
              <w:jc w:val="both"/>
              <w:rPr>
                <w:rFonts w:ascii="Times New Roman" w:hAnsi="Times New Roman" w:cs="Times New Roman"/>
                <w:b/>
                <w:color w:val="000000" w:themeColor="text1"/>
                <w:sz w:val="28"/>
                <w:szCs w:val="28"/>
              </w:rPr>
            </w:pPr>
          </w:p>
          <w:p w:rsidR="00F41773" w:rsidRPr="00F41773" w:rsidRDefault="00F41773" w:rsidP="00F41773">
            <w:pPr>
              <w:spacing w:after="0" w:line="240" w:lineRule="auto"/>
              <w:jc w:val="both"/>
              <w:rPr>
                <w:rFonts w:ascii="Times New Roman" w:hAnsi="Times New Roman" w:cs="Times New Roman"/>
                <w:color w:val="000000" w:themeColor="text1"/>
                <w:sz w:val="28"/>
                <w:szCs w:val="28"/>
              </w:rPr>
            </w:pPr>
            <w:r w:rsidRPr="00F41773">
              <w:rPr>
                <w:rFonts w:ascii="Times New Roman" w:hAnsi="Times New Roman" w:cs="Times New Roman"/>
                <w:b/>
                <w:color w:val="000000" w:themeColor="text1"/>
                <w:sz w:val="28"/>
                <w:szCs w:val="28"/>
              </w:rPr>
              <w:t xml:space="preserve">Bước 2: Thực hiên nhiệm vụ: </w:t>
            </w:r>
          </w:p>
          <w:p w:rsidR="00F41773" w:rsidRPr="00F41773" w:rsidRDefault="00F41773" w:rsidP="00F41773">
            <w:pPr>
              <w:spacing w:after="0" w:line="240" w:lineRule="auto"/>
              <w:jc w:val="both"/>
              <w:rPr>
                <w:rFonts w:ascii="Times New Roman" w:hAnsi="Times New Roman" w:cs="Times New Roman"/>
                <w:color w:val="000000" w:themeColor="text1"/>
                <w:sz w:val="28"/>
                <w:szCs w:val="28"/>
              </w:rPr>
            </w:pPr>
            <w:r w:rsidRPr="00F41773">
              <w:rPr>
                <w:rFonts w:ascii="Times New Roman" w:hAnsi="Times New Roman" w:cs="Times New Roman"/>
                <w:color w:val="000000" w:themeColor="text1"/>
                <w:sz w:val="28"/>
                <w:szCs w:val="28"/>
              </w:rPr>
              <w:t>- Hoạt động cá nhân trả lời.</w:t>
            </w:r>
          </w:p>
          <w:p w:rsidR="00F41773" w:rsidRPr="00F41773" w:rsidRDefault="00F41773" w:rsidP="00F41773">
            <w:pPr>
              <w:spacing w:after="0" w:line="240" w:lineRule="auto"/>
              <w:jc w:val="both"/>
              <w:rPr>
                <w:rFonts w:ascii="Times New Roman" w:hAnsi="Times New Roman" w:cs="Times New Roman"/>
                <w:b/>
                <w:color w:val="000000" w:themeColor="text1"/>
                <w:sz w:val="28"/>
                <w:szCs w:val="28"/>
              </w:rPr>
            </w:pPr>
          </w:p>
          <w:p w:rsidR="00F41773" w:rsidRPr="00F41773" w:rsidRDefault="00F41773" w:rsidP="00F41773">
            <w:pPr>
              <w:spacing w:after="0" w:line="240" w:lineRule="auto"/>
              <w:jc w:val="both"/>
              <w:rPr>
                <w:rFonts w:ascii="Times New Roman" w:hAnsi="Times New Roman" w:cs="Times New Roman"/>
                <w:b/>
                <w:color w:val="000000" w:themeColor="text1"/>
                <w:sz w:val="28"/>
                <w:szCs w:val="28"/>
              </w:rPr>
            </w:pPr>
          </w:p>
          <w:p w:rsidR="00F41773" w:rsidRPr="00F41773" w:rsidRDefault="00F41773" w:rsidP="00F41773">
            <w:pPr>
              <w:spacing w:after="0" w:line="240" w:lineRule="auto"/>
              <w:jc w:val="both"/>
              <w:rPr>
                <w:rFonts w:ascii="Times New Roman" w:hAnsi="Times New Roman" w:cs="Times New Roman"/>
                <w:b/>
                <w:color w:val="000000" w:themeColor="text1"/>
                <w:sz w:val="28"/>
                <w:szCs w:val="28"/>
              </w:rPr>
            </w:pPr>
          </w:p>
          <w:p w:rsidR="00F41773" w:rsidRPr="00F41773" w:rsidRDefault="00F41773" w:rsidP="00F41773">
            <w:pPr>
              <w:spacing w:after="0" w:line="240" w:lineRule="auto"/>
              <w:jc w:val="both"/>
              <w:rPr>
                <w:rFonts w:ascii="Times New Roman" w:hAnsi="Times New Roman" w:cs="Times New Roman"/>
                <w:b/>
                <w:color w:val="000000" w:themeColor="text1"/>
                <w:sz w:val="28"/>
                <w:szCs w:val="28"/>
              </w:rPr>
            </w:pPr>
          </w:p>
          <w:p w:rsidR="00F41773" w:rsidRPr="00F41773" w:rsidRDefault="00F41773" w:rsidP="00F41773">
            <w:pPr>
              <w:spacing w:after="0" w:line="240" w:lineRule="auto"/>
              <w:jc w:val="both"/>
              <w:rPr>
                <w:rFonts w:ascii="Times New Roman" w:hAnsi="Times New Roman" w:cs="Times New Roman"/>
                <w:b/>
                <w:color w:val="000000" w:themeColor="text1"/>
                <w:sz w:val="28"/>
                <w:szCs w:val="28"/>
              </w:rPr>
            </w:pPr>
          </w:p>
          <w:p w:rsidR="00F41773" w:rsidRPr="00F41773" w:rsidRDefault="00F41773" w:rsidP="00F41773">
            <w:pPr>
              <w:spacing w:after="0" w:line="240" w:lineRule="auto"/>
              <w:jc w:val="both"/>
              <w:rPr>
                <w:rFonts w:ascii="Times New Roman" w:hAnsi="Times New Roman" w:cs="Times New Roman"/>
                <w:b/>
                <w:color w:val="000000" w:themeColor="text1"/>
                <w:sz w:val="28"/>
                <w:szCs w:val="28"/>
              </w:rPr>
            </w:pPr>
            <w:r w:rsidRPr="00F41773">
              <w:rPr>
                <w:rFonts w:ascii="Times New Roman" w:hAnsi="Times New Roman" w:cs="Times New Roman"/>
                <w:b/>
                <w:color w:val="000000" w:themeColor="text1"/>
                <w:sz w:val="28"/>
                <w:szCs w:val="28"/>
              </w:rPr>
              <w:t>Bước 3: Báo cáo kết quả</w:t>
            </w:r>
          </w:p>
          <w:p w:rsidR="00F41773" w:rsidRPr="00F41773" w:rsidRDefault="00F41773" w:rsidP="00F41773">
            <w:pPr>
              <w:spacing w:after="0" w:line="240" w:lineRule="auto"/>
              <w:jc w:val="both"/>
              <w:rPr>
                <w:rFonts w:ascii="Times New Roman" w:hAnsi="Times New Roman" w:cs="Times New Roman"/>
                <w:color w:val="000000" w:themeColor="text1"/>
                <w:sz w:val="28"/>
                <w:szCs w:val="28"/>
              </w:rPr>
            </w:pPr>
            <w:r w:rsidRPr="00F41773">
              <w:rPr>
                <w:rFonts w:ascii="Times New Roman" w:hAnsi="Times New Roman" w:cs="Times New Roman"/>
                <w:color w:val="000000" w:themeColor="text1"/>
                <w:sz w:val="28"/>
                <w:szCs w:val="28"/>
              </w:rPr>
              <w:t>NV1: HS giơ bảng kết quả trắc nghiệm.</w:t>
            </w:r>
          </w:p>
          <w:p w:rsidR="00F41773" w:rsidRPr="00F41773" w:rsidRDefault="00F41773" w:rsidP="00F41773">
            <w:pPr>
              <w:spacing w:after="0" w:line="240" w:lineRule="auto"/>
              <w:jc w:val="both"/>
              <w:rPr>
                <w:rFonts w:ascii="Times New Roman" w:hAnsi="Times New Roman" w:cs="Times New Roman"/>
                <w:color w:val="000000" w:themeColor="text1"/>
                <w:sz w:val="28"/>
                <w:szCs w:val="28"/>
              </w:rPr>
            </w:pPr>
            <w:r w:rsidRPr="00F41773">
              <w:rPr>
                <w:rFonts w:ascii="Times New Roman" w:hAnsi="Times New Roman" w:cs="Times New Roman"/>
                <w:color w:val="000000" w:themeColor="text1"/>
                <w:sz w:val="28"/>
                <w:szCs w:val="28"/>
              </w:rPr>
              <w:t>(</w:t>
            </w:r>
            <w:r w:rsidRPr="00F41773">
              <w:rPr>
                <w:rFonts w:ascii="Times New Roman" w:hAnsi="Times New Roman" w:cs="Times New Roman"/>
                <w:iCs/>
                <w:color w:val="000000" w:themeColor="text1"/>
                <w:sz w:val="28"/>
                <w:szCs w:val="28"/>
              </w:rPr>
              <w:t>Yêu cầu 2 bạn ngồi cạnh kiểm tra kết quả của nhau</w:t>
            </w:r>
            <w:r w:rsidRPr="00F41773">
              <w:rPr>
                <w:rFonts w:ascii="Times New Roman" w:hAnsi="Times New Roman" w:cs="Times New Roman"/>
                <w:color w:val="000000" w:themeColor="text1"/>
                <w:sz w:val="28"/>
                <w:szCs w:val="28"/>
              </w:rPr>
              <w:t>)</w:t>
            </w:r>
          </w:p>
          <w:p w:rsidR="00F41773" w:rsidRPr="00F41773" w:rsidRDefault="00F41773" w:rsidP="00F41773">
            <w:pPr>
              <w:spacing w:after="0" w:line="240" w:lineRule="auto"/>
              <w:jc w:val="both"/>
              <w:rPr>
                <w:rFonts w:ascii="Times New Roman" w:hAnsi="Times New Roman" w:cs="Times New Roman"/>
                <w:color w:val="000000" w:themeColor="text1"/>
                <w:sz w:val="28"/>
                <w:szCs w:val="28"/>
              </w:rPr>
            </w:pPr>
            <w:r w:rsidRPr="00F41773">
              <w:rPr>
                <w:rFonts w:ascii="Times New Roman" w:hAnsi="Times New Roman" w:cs="Times New Roman"/>
                <w:color w:val="000000" w:themeColor="text1"/>
                <w:sz w:val="28"/>
                <w:szCs w:val="28"/>
              </w:rPr>
              <w:t>NV2, 3: HS đứng tại chỗ báo cáo</w:t>
            </w:r>
          </w:p>
          <w:p w:rsidR="00F41773" w:rsidRPr="00F41773" w:rsidRDefault="00F41773" w:rsidP="00F41773">
            <w:pPr>
              <w:spacing w:after="0" w:line="240" w:lineRule="auto"/>
              <w:jc w:val="both"/>
              <w:rPr>
                <w:rFonts w:ascii="Times New Roman" w:hAnsi="Times New Roman" w:cs="Times New Roman"/>
                <w:b/>
                <w:color w:val="000000" w:themeColor="text1"/>
                <w:sz w:val="28"/>
                <w:szCs w:val="28"/>
              </w:rPr>
            </w:pPr>
          </w:p>
          <w:p w:rsidR="00F41773" w:rsidRPr="00F41773" w:rsidRDefault="00F41773" w:rsidP="00F41773">
            <w:pPr>
              <w:spacing w:after="0" w:line="240" w:lineRule="auto"/>
              <w:jc w:val="both"/>
              <w:rPr>
                <w:rFonts w:ascii="Times New Roman" w:hAnsi="Times New Roman" w:cs="Times New Roman"/>
                <w:b/>
                <w:color w:val="000000" w:themeColor="text1"/>
                <w:sz w:val="28"/>
                <w:szCs w:val="28"/>
              </w:rPr>
            </w:pPr>
          </w:p>
          <w:p w:rsidR="00F41773" w:rsidRPr="00F41773" w:rsidRDefault="00F41773" w:rsidP="00F41773">
            <w:pPr>
              <w:spacing w:after="0" w:line="240" w:lineRule="auto"/>
              <w:jc w:val="both"/>
              <w:rPr>
                <w:rFonts w:ascii="Times New Roman" w:hAnsi="Times New Roman" w:cs="Times New Roman"/>
                <w:b/>
                <w:color w:val="000000" w:themeColor="text1"/>
                <w:sz w:val="28"/>
                <w:szCs w:val="28"/>
              </w:rPr>
            </w:pPr>
          </w:p>
          <w:p w:rsidR="00F41773" w:rsidRPr="00F41773" w:rsidRDefault="00F41773" w:rsidP="00F41773">
            <w:pPr>
              <w:spacing w:after="0" w:line="240" w:lineRule="auto"/>
              <w:jc w:val="both"/>
              <w:rPr>
                <w:rFonts w:ascii="Times New Roman" w:hAnsi="Times New Roman" w:cs="Times New Roman"/>
                <w:b/>
                <w:color w:val="000000" w:themeColor="text1"/>
                <w:sz w:val="28"/>
                <w:szCs w:val="28"/>
              </w:rPr>
            </w:pPr>
          </w:p>
          <w:p w:rsidR="00F41773" w:rsidRPr="00F41773" w:rsidRDefault="00F41773" w:rsidP="00F41773">
            <w:pPr>
              <w:spacing w:after="0" w:line="240" w:lineRule="auto"/>
              <w:jc w:val="both"/>
              <w:rPr>
                <w:rFonts w:ascii="Times New Roman" w:hAnsi="Times New Roman" w:cs="Times New Roman"/>
                <w:b/>
                <w:color w:val="000000" w:themeColor="text1"/>
                <w:sz w:val="28"/>
                <w:szCs w:val="28"/>
              </w:rPr>
            </w:pPr>
          </w:p>
          <w:p w:rsidR="00F41773" w:rsidRPr="00F41773" w:rsidRDefault="00F41773" w:rsidP="00F41773">
            <w:pPr>
              <w:spacing w:after="0" w:line="240" w:lineRule="auto"/>
              <w:jc w:val="both"/>
              <w:rPr>
                <w:rFonts w:ascii="Times New Roman" w:hAnsi="Times New Roman" w:cs="Times New Roman"/>
                <w:b/>
                <w:color w:val="000000" w:themeColor="text1"/>
                <w:sz w:val="28"/>
                <w:szCs w:val="28"/>
              </w:rPr>
            </w:pPr>
          </w:p>
          <w:p w:rsidR="00F41773" w:rsidRPr="00F41773" w:rsidRDefault="00F41773" w:rsidP="00F41773">
            <w:pPr>
              <w:spacing w:after="0" w:line="240" w:lineRule="auto"/>
              <w:jc w:val="both"/>
              <w:rPr>
                <w:rFonts w:ascii="Times New Roman" w:hAnsi="Times New Roman" w:cs="Times New Roman"/>
                <w:b/>
                <w:color w:val="000000" w:themeColor="text1"/>
                <w:sz w:val="28"/>
                <w:szCs w:val="28"/>
              </w:rPr>
            </w:pPr>
            <w:r w:rsidRPr="00F41773">
              <w:rPr>
                <w:rFonts w:ascii="Times New Roman" w:hAnsi="Times New Roman" w:cs="Times New Roman"/>
                <w:b/>
                <w:color w:val="000000" w:themeColor="text1"/>
                <w:sz w:val="28"/>
                <w:szCs w:val="28"/>
              </w:rPr>
              <w:t>Bước 4: Đánh giá nhận xét kết</w:t>
            </w:r>
          </w:p>
          <w:p w:rsidR="00F41773" w:rsidRPr="00F41773" w:rsidRDefault="00F41773" w:rsidP="00F41773">
            <w:pPr>
              <w:spacing w:after="0" w:line="240" w:lineRule="auto"/>
              <w:jc w:val="both"/>
              <w:rPr>
                <w:rFonts w:ascii="Times New Roman" w:hAnsi="Times New Roman" w:cs="Times New Roman"/>
                <w:b/>
                <w:color w:val="000000" w:themeColor="text1"/>
                <w:sz w:val="28"/>
                <w:szCs w:val="28"/>
              </w:rPr>
            </w:pPr>
            <w:r w:rsidRPr="00F41773">
              <w:rPr>
                <w:rFonts w:ascii="Times New Roman" w:hAnsi="Times New Roman" w:cs="Times New Roman"/>
                <w:b/>
                <w:color w:val="000000" w:themeColor="text1"/>
                <w:sz w:val="28"/>
                <w:szCs w:val="28"/>
              </w:rPr>
              <w:t>quả</w:t>
            </w:r>
          </w:p>
          <w:p w:rsidR="00F41773" w:rsidRPr="00F41773" w:rsidRDefault="00F41773" w:rsidP="00F41773">
            <w:pPr>
              <w:spacing w:after="0" w:line="240" w:lineRule="auto"/>
              <w:jc w:val="both"/>
              <w:rPr>
                <w:rFonts w:ascii="Times New Roman" w:hAnsi="Times New Roman" w:cs="Times New Roman"/>
                <w:color w:val="000000" w:themeColor="text1"/>
                <w:sz w:val="28"/>
                <w:szCs w:val="28"/>
              </w:rPr>
            </w:pPr>
            <w:r w:rsidRPr="00F41773">
              <w:rPr>
                <w:rFonts w:ascii="Times New Roman" w:hAnsi="Times New Roman" w:cs="Times New Roman"/>
                <w:color w:val="000000" w:themeColor="text1"/>
                <w:sz w:val="28"/>
                <w:szCs w:val="28"/>
              </w:rPr>
              <w:t>- GV cho HS khác nhận xét câu trả lời và chốt lại kiến thức.</w:t>
            </w:r>
          </w:p>
          <w:p w:rsidR="00F41773" w:rsidRPr="00F41773" w:rsidRDefault="00F41773" w:rsidP="00F41773">
            <w:pPr>
              <w:spacing w:after="0" w:line="240" w:lineRule="auto"/>
              <w:jc w:val="both"/>
              <w:rPr>
                <w:rFonts w:ascii="Times New Roman" w:hAnsi="Times New Roman" w:cs="Times New Roman"/>
                <w:bCs/>
                <w:color w:val="000000" w:themeColor="text1"/>
                <w:sz w:val="28"/>
                <w:szCs w:val="28"/>
              </w:rPr>
            </w:pPr>
            <w:r w:rsidRPr="00F41773">
              <w:rPr>
                <w:rFonts w:ascii="Times New Roman" w:hAnsi="Times New Roman" w:cs="Times New Roman"/>
                <w:color w:val="000000" w:themeColor="text1"/>
                <w:sz w:val="28"/>
                <w:szCs w:val="28"/>
              </w:rPr>
              <w:t>- GV yêu cầu HS ghi chép kiến thức vào vở</w:t>
            </w:r>
          </w:p>
        </w:tc>
        <w:tc>
          <w:tcPr>
            <w:tcW w:w="4672" w:type="dxa"/>
          </w:tcPr>
          <w:p w:rsidR="00F41773" w:rsidRPr="00F41773" w:rsidRDefault="00F41773" w:rsidP="00F41773">
            <w:pPr>
              <w:spacing w:after="0" w:line="240" w:lineRule="auto"/>
              <w:jc w:val="both"/>
              <w:rPr>
                <w:rFonts w:ascii="Times New Roman" w:hAnsi="Times New Roman" w:cs="Times New Roman"/>
                <w:color w:val="000000" w:themeColor="text1"/>
                <w:sz w:val="28"/>
                <w:szCs w:val="28"/>
              </w:rPr>
            </w:pPr>
            <w:r w:rsidRPr="00F41773">
              <w:rPr>
                <w:rFonts w:ascii="Times New Roman" w:hAnsi="Times New Roman" w:cs="Times New Roman"/>
                <w:color w:val="000000" w:themeColor="text1"/>
                <w:sz w:val="28"/>
                <w:szCs w:val="28"/>
              </w:rPr>
              <w:t>Kết quả trắc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8"/>
              <w:gridCol w:w="730"/>
              <w:gridCol w:w="791"/>
              <w:gridCol w:w="791"/>
              <w:gridCol w:w="708"/>
              <w:gridCol w:w="681"/>
            </w:tblGrid>
            <w:tr w:rsidR="00F41773" w:rsidRPr="00F41773" w:rsidTr="006F5FBF">
              <w:tc>
                <w:tcPr>
                  <w:tcW w:w="888" w:type="dxa"/>
                </w:tcPr>
                <w:p w:rsidR="00F41773" w:rsidRPr="00F41773" w:rsidRDefault="00F41773" w:rsidP="00F41773">
                  <w:pPr>
                    <w:spacing w:after="0" w:line="240" w:lineRule="auto"/>
                    <w:jc w:val="center"/>
                    <w:rPr>
                      <w:rFonts w:ascii="Times New Roman" w:hAnsi="Times New Roman" w:cs="Times New Roman"/>
                      <w:bCs/>
                      <w:color w:val="000000" w:themeColor="text1"/>
                      <w:sz w:val="28"/>
                      <w:szCs w:val="28"/>
                    </w:rPr>
                  </w:pPr>
                  <w:r w:rsidRPr="00F41773">
                    <w:rPr>
                      <w:rFonts w:ascii="Times New Roman" w:hAnsi="Times New Roman" w:cs="Times New Roman"/>
                      <w:color w:val="000000" w:themeColor="text1"/>
                      <w:sz w:val="28"/>
                      <w:szCs w:val="28"/>
                    </w:rPr>
                    <w:t>C1</w:t>
                  </w:r>
                </w:p>
              </w:tc>
              <w:tc>
                <w:tcPr>
                  <w:tcW w:w="730" w:type="dxa"/>
                </w:tcPr>
                <w:p w:rsidR="00F41773" w:rsidRPr="00F41773" w:rsidRDefault="00F41773" w:rsidP="00F41773">
                  <w:pPr>
                    <w:spacing w:after="0" w:line="240" w:lineRule="auto"/>
                    <w:rPr>
                      <w:rFonts w:ascii="Times New Roman" w:hAnsi="Times New Roman" w:cs="Times New Roman"/>
                      <w:bCs/>
                      <w:color w:val="000000" w:themeColor="text1"/>
                      <w:sz w:val="28"/>
                      <w:szCs w:val="28"/>
                    </w:rPr>
                  </w:pPr>
                  <w:r w:rsidRPr="00F41773">
                    <w:rPr>
                      <w:rFonts w:ascii="Times New Roman" w:hAnsi="Times New Roman" w:cs="Times New Roman"/>
                      <w:color w:val="000000" w:themeColor="text1"/>
                      <w:sz w:val="28"/>
                      <w:szCs w:val="28"/>
                    </w:rPr>
                    <w:t>C2</w:t>
                  </w:r>
                </w:p>
              </w:tc>
              <w:tc>
                <w:tcPr>
                  <w:tcW w:w="791" w:type="dxa"/>
                </w:tcPr>
                <w:p w:rsidR="00F41773" w:rsidRPr="00F41773" w:rsidRDefault="00F41773" w:rsidP="00F41773">
                  <w:pPr>
                    <w:spacing w:after="0" w:line="240" w:lineRule="auto"/>
                    <w:rPr>
                      <w:rFonts w:ascii="Times New Roman" w:hAnsi="Times New Roman" w:cs="Times New Roman"/>
                      <w:bCs/>
                      <w:color w:val="000000" w:themeColor="text1"/>
                      <w:sz w:val="28"/>
                      <w:szCs w:val="28"/>
                    </w:rPr>
                  </w:pPr>
                  <w:r w:rsidRPr="00F41773">
                    <w:rPr>
                      <w:rFonts w:ascii="Times New Roman" w:hAnsi="Times New Roman" w:cs="Times New Roman"/>
                      <w:color w:val="000000" w:themeColor="text1"/>
                      <w:sz w:val="28"/>
                      <w:szCs w:val="28"/>
                    </w:rPr>
                    <w:t>C3</w:t>
                  </w:r>
                </w:p>
              </w:tc>
              <w:tc>
                <w:tcPr>
                  <w:tcW w:w="791" w:type="dxa"/>
                </w:tcPr>
                <w:p w:rsidR="00F41773" w:rsidRPr="00F41773" w:rsidRDefault="00F41773" w:rsidP="00F41773">
                  <w:pPr>
                    <w:spacing w:after="0" w:line="240" w:lineRule="auto"/>
                    <w:rPr>
                      <w:rFonts w:ascii="Times New Roman" w:hAnsi="Times New Roman" w:cs="Times New Roman"/>
                      <w:bCs/>
                      <w:color w:val="000000" w:themeColor="text1"/>
                      <w:sz w:val="28"/>
                      <w:szCs w:val="28"/>
                    </w:rPr>
                  </w:pPr>
                  <w:r w:rsidRPr="00F41773">
                    <w:rPr>
                      <w:rFonts w:ascii="Times New Roman" w:hAnsi="Times New Roman" w:cs="Times New Roman"/>
                      <w:color w:val="000000" w:themeColor="text1"/>
                      <w:sz w:val="28"/>
                      <w:szCs w:val="28"/>
                    </w:rPr>
                    <w:t>C4</w:t>
                  </w:r>
                </w:p>
              </w:tc>
              <w:tc>
                <w:tcPr>
                  <w:tcW w:w="708" w:type="dxa"/>
                </w:tcPr>
                <w:p w:rsidR="00F41773" w:rsidRPr="00F41773" w:rsidRDefault="00F41773" w:rsidP="00F41773">
                  <w:pPr>
                    <w:spacing w:after="0" w:line="240" w:lineRule="auto"/>
                    <w:rPr>
                      <w:rFonts w:ascii="Times New Roman" w:hAnsi="Times New Roman" w:cs="Times New Roman"/>
                      <w:bCs/>
                      <w:color w:val="000000" w:themeColor="text1"/>
                      <w:sz w:val="28"/>
                      <w:szCs w:val="28"/>
                    </w:rPr>
                  </w:pPr>
                  <w:r w:rsidRPr="00F41773">
                    <w:rPr>
                      <w:rFonts w:ascii="Times New Roman" w:hAnsi="Times New Roman" w:cs="Times New Roman"/>
                      <w:color w:val="000000" w:themeColor="text1"/>
                      <w:sz w:val="28"/>
                      <w:szCs w:val="28"/>
                    </w:rPr>
                    <w:t>C5</w:t>
                  </w:r>
                </w:p>
              </w:tc>
              <w:tc>
                <w:tcPr>
                  <w:tcW w:w="681" w:type="dxa"/>
                </w:tcPr>
                <w:p w:rsidR="00F41773" w:rsidRPr="00F41773" w:rsidRDefault="00F41773" w:rsidP="00F41773">
                  <w:pPr>
                    <w:spacing w:after="0" w:line="240" w:lineRule="auto"/>
                    <w:rPr>
                      <w:rFonts w:ascii="Times New Roman" w:hAnsi="Times New Roman" w:cs="Times New Roman"/>
                      <w:bCs/>
                      <w:color w:val="000000" w:themeColor="text1"/>
                      <w:sz w:val="28"/>
                      <w:szCs w:val="28"/>
                    </w:rPr>
                  </w:pPr>
                  <w:r w:rsidRPr="00F41773">
                    <w:rPr>
                      <w:rFonts w:ascii="Times New Roman" w:hAnsi="Times New Roman" w:cs="Times New Roman"/>
                      <w:color w:val="000000" w:themeColor="text1"/>
                      <w:sz w:val="28"/>
                      <w:szCs w:val="28"/>
                    </w:rPr>
                    <w:t>C6</w:t>
                  </w:r>
                </w:p>
              </w:tc>
            </w:tr>
            <w:tr w:rsidR="00F41773" w:rsidRPr="00F41773" w:rsidTr="006F5FBF">
              <w:tc>
                <w:tcPr>
                  <w:tcW w:w="888" w:type="dxa"/>
                </w:tcPr>
                <w:p w:rsidR="00F41773" w:rsidRPr="00F41773" w:rsidRDefault="00F41773" w:rsidP="00F41773">
                  <w:pPr>
                    <w:spacing w:after="0" w:line="240" w:lineRule="auto"/>
                    <w:jc w:val="center"/>
                    <w:rPr>
                      <w:rFonts w:ascii="Times New Roman" w:hAnsi="Times New Roman" w:cs="Times New Roman"/>
                      <w:bCs/>
                      <w:color w:val="000000" w:themeColor="text1"/>
                      <w:sz w:val="28"/>
                      <w:szCs w:val="28"/>
                    </w:rPr>
                  </w:pPr>
                  <w:r w:rsidRPr="00F41773">
                    <w:rPr>
                      <w:rFonts w:ascii="Times New Roman" w:hAnsi="Times New Roman" w:cs="Times New Roman"/>
                      <w:color w:val="000000" w:themeColor="text1"/>
                      <w:sz w:val="28"/>
                      <w:szCs w:val="28"/>
                    </w:rPr>
                    <w:t>C</w:t>
                  </w:r>
                </w:p>
              </w:tc>
              <w:tc>
                <w:tcPr>
                  <w:tcW w:w="730" w:type="dxa"/>
                </w:tcPr>
                <w:p w:rsidR="00F41773" w:rsidRPr="00F41773" w:rsidRDefault="00F41773" w:rsidP="00F41773">
                  <w:pPr>
                    <w:spacing w:after="0" w:line="240" w:lineRule="auto"/>
                    <w:rPr>
                      <w:rFonts w:ascii="Times New Roman" w:hAnsi="Times New Roman" w:cs="Times New Roman"/>
                      <w:bCs/>
                      <w:color w:val="000000" w:themeColor="text1"/>
                      <w:sz w:val="28"/>
                      <w:szCs w:val="28"/>
                    </w:rPr>
                  </w:pPr>
                  <w:r w:rsidRPr="00F41773">
                    <w:rPr>
                      <w:rFonts w:ascii="Times New Roman" w:hAnsi="Times New Roman" w:cs="Times New Roman"/>
                      <w:color w:val="000000" w:themeColor="text1"/>
                      <w:sz w:val="28"/>
                      <w:szCs w:val="28"/>
                    </w:rPr>
                    <w:t>D</w:t>
                  </w:r>
                </w:p>
              </w:tc>
              <w:tc>
                <w:tcPr>
                  <w:tcW w:w="791" w:type="dxa"/>
                </w:tcPr>
                <w:p w:rsidR="00F41773" w:rsidRPr="00F41773" w:rsidRDefault="00F41773" w:rsidP="00F41773">
                  <w:pPr>
                    <w:spacing w:after="0" w:line="240" w:lineRule="auto"/>
                    <w:jc w:val="center"/>
                    <w:rPr>
                      <w:rFonts w:ascii="Times New Roman" w:hAnsi="Times New Roman" w:cs="Times New Roman"/>
                      <w:bCs/>
                      <w:color w:val="000000" w:themeColor="text1"/>
                      <w:sz w:val="28"/>
                      <w:szCs w:val="28"/>
                    </w:rPr>
                  </w:pPr>
                  <w:r w:rsidRPr="00F41773">
                    <w:rPr>
                      <w:rFonts w:ascii="Times New Roman" w:hAnsi="Times New Roman" w:cs="Times New Roman"/>
                      <w:color w:val="000000" w:themeColor="text1"/>
                      <w:sz w:val="28"/>
                      <w:szCs w:val="28"/>
                    </w:rPr>
                    <w:t>B</w:t>
                  </w:r>
                </w:p>
              </w:tc>
              <w:tc>
                <w:tcPr>
                  <w:tcW w:w="791" w:type="dxa"/>
                </w:tcPr>
                <w:p w:rsidR="00F41773" w:rsidRPr="00F41773" w:rsidRDefault="00F41773" w:rsidP="00F41773">
                  <w:pPr>
                    <w:spacing w:after="0" w:line="240" w:lineRule="auto"/>
                    <w:jc w:val="center"/>
                    <w:rPr>
                      <w:rFonts w:ascii="Times New Roman" w:hAnsi="Times New Roman" w:cs="Times New Roman"/>
                      <w:bCs/>
                      <w:color w:val="000000" w:themeColor="text1"/>
                      <w:sz w:val="28"/>
                      <w:szCs w:val="28"/>
                    </w:rPr>
                  </w:pPr>
                  <w:r w:rsidRPr="00F41773">
                    <w:rPr>
                      <w:rFonts w:ascii="Times New Roman" w:hAnsi="Times New Roman" w:cs="Times New Roman"/>
                      <w:color w:val="000000" w:themeColor="text1"/>
                      <w:sz w:val="28"/>
                      <w:szCs w:val="28"/>
                    </w:rPr>
                    <w:t>D</w:t>
                  </w:r>
                </w:p>
              </w:tc>
              <w:tc>
                <w:tcPr>
                  <w:tcW w:w="708" w:type="dxa"/>
                </w:tcPr>
                <w:p w:rsidR="00F41773" w:rsidRPr="00F41773" w:rsidRDefault="00F41773" w:rsidP="00F41773">
                  <w:pPr>
                    <w:spacing w:after="0" w:line="240" w:lineRule="auto"/>
                    <w:jc w:val="center"/>
                    <w:rPr>
                      <w:rFonts w:ascii="Times New Roman" w:hAnsi="Times New Roman" w:cs="Times New Roman"/>
                      <w:bCs/>
                      <w:color w:val="000000" w:themeColor="text1"/>
                      <w:sz w:val="28"/>
                      <w:szCs w:val="28"/>
                    </w:rPr>
                  </w:pPr>
                  <w:r w:rsidRPr="00F41773">
                    <w:rPr>
                      <w:rFonts w:ascii="Times New Roman" w:hAnsi="Times New Roman" w:cs="Times New Roman"/>
                      <w:color w:val="000000" w:themeColor="text1"/>
                      <w:sz w:val="28"/>
                      <w:szCs w:val="28"/>
                    </w:rPr>
                    <w:t>B</w:t>
                  </w:r>
                </w:p>
              </w:tc>
              <w:tc>
                <w:tcPr>
                  <w:tcW w:w="681" w:type="dxa"/>
                </w:tcPr>
                <w:p w:rsidR="00F41773" w:rsidRPr="00F41773" w:rsidRDefault="00F41773" w:rsidP="00F41773">
                  <w:pPr>
                    <w:spacing w:after="0" w:line="240" w:lineRule="auto"/>
                    <w:jc w:val="center"/>
                    <w:rPr>
                      <w:rFonts w:ascii="Times New Roman" w:hAnsi="Times New Roman" w:cs="Times New Roman"/>
                      <w:bCs/>
                      <w:color w:val="000000" w:themeColor="text1"/>
                      <w:sz w:val="28"/>
                      <w:szCs w:val="28"/>
                    </w:rPr>
                  </w:pPr>
                  <w:r w:rsidRPr="00F41773">
                    <w:rPr>
                      <w:rFonts w:ascii="Times New Roman" w:hAnsi="Times New Roman" w:cs="Times New Roman"/>
                      <w:color w:val="000000" w:themeColor="text1"/>
                      <w:sz w:val="28"/>
                      <w:szCs w:val="28"/>
                    </w:rPr>
                    <w:t>D</w:t>
                  </w:r>
                </w:p>
              </w:tc>
            </w:tr>
          </w:tbl>
          <w:p w:rsidR="00F41773" w:rsidRPr="00F41773" w:rsidRDefault="00F41773" w:rsidP="00F41773">
            <w:pPr>
              <w:spacing w:after="0" w:line="240" w:lineRule="auto"/>
              <w:jc w:val="both"/>
              <w:rPr>
                <w:rFonts w:ascii="Times New Roman" w:hAnsi="Times New Roman" w:cs="Times New Roman"/>
                <w:b/>
                <w:bCs/>
                <w:color w:val="000000" w:themeColor="text1"/>
                <w:sz w:val="28"/>
                <w:szCs w:val="28"/>
              </w:rPr>
            </w:pPr>
            <w:r w:rsidRPr="00F41773">
              <w:rPr>
                <w:rFonts w:ascii="Times New Roman" w:hAnsi="Times New Roman" w:cs="Times New Roman"/>
                <w:b/>
                <w:color w:val="000000" w:themeColor="text1"/>
                <w:sz w:val="28"/>
                <w:szCs w:val="28"/>
              </w:rPr>
              <w:t>I. Lí thuyết</w:t>
            </w:r>
          </w:p>
          <w:p w:rsidR="00F41773" w:rsidRPr="00F41773" w:rsidRDefault="00F41773" w:rsidP="00F41773">
            <w:pPr>
              <w:spacing w:after="0" w:line="240" w:lineRule="auto"/>
              <w:ind w:left="48" w:right="48"/>
              <w:jc w:val="both"/>
              <w:rPr>
                <w:rFonts w:ascii="Times New Roman" w:eastAsia="Times New Roman" w:hAnsi="Times New Roman" w:cs="Times New Roman"/>
                <w:sz w:val="28"/>
                <w:szCs w:val="28"/>
              </w:rPr>
            </w:pPr>
            <w:r w:rsidRPr="00F41773">
              <w:rPr>
                <w:rFonts w:ascii="Times New Roman" w:eastAsia="Times New Roman" w:hAnsi="Times New Roman" w:cs="Times New Roman"/>
                <w:b/>
                <w:bCs/>
                <w:sz w:val="28"/>
                <w:szCs w:val="28"/>
              </w:rPr>
              <w:t>I. Phép nâng lên lũy thừa </w:t>
            </w:r>
          </w:p>
          <w:p w:rsidR="00F41773" w:rsidRPr="00F41773" w:rsidRDefault="00F41773" w:rsidP="00F41773">
            <w:pPr>
              <w:spacing w:after="0" w:line="240" w:lineRule="auto"/>
              <w:ind w:left="48" w:right="48"/>
              <w:jc w:val="both"/>
              <w:rPr>
                <w:rFonts w:ascii="Times New Roman" w:eastAsia="Times New Roman" w:hAnsi="Times New Roman" w:cs="Times New Roman"/>
                <w:color w:val="000000"/>
                <w:sz w:val="28"/>
                <w:szCs w:val="28"/>
              </w:rPr>
            </w:pPr>
            <w:r w:rsidRPr="00F41773">
              <w:rPr>
                <w:rFonts w:ascii="Times New Roman" w:eastAsia="Times New Roman" w:hAnsi="Times New Roman" w:cs="Times New Roman"/>
                <w:color w:val="000000"/>
                <w:sz w:val="28"/>
                <w:szCs w:val="28"/>
              </w:rPr>
              <w:t>Lũy thừa bậc n của a, kí hiệu  , là tích của n thừa số a:</w:t>
            </w:r>
          </w:p>
          <w:p w:rsidR="00F41773" w:rsidRPr="00F41773" w:rsidRDefault="00F41773" w:rsidP="00F41773">
            <w:pPr>
              <w:spacing w:after="0" w:line="240" w:lineRule="auto"/>
              <w:ind w:left="48" w:right="48"/>
              <w:jc w:val="center"/>
              <w:rPr>
                <w:rFonts w:ascii="Times New Roman" w:eastAsia="Times New Roman" w:hAnsi="Times New Roman" w:cs="Times New Roman"/>
                <w:color w:val="000000"/>
                <w:sz w:val="28"/>
                <w:szCs w:val="28"/>
              </w:rPr>
            </w:pPr>
            <w:r w:rsidRPr="00F41773">
              <w:rPr>
                <w:rFonts w:ascii="Times New Roman" w:eastAsia="Times New Roman" w:hAnsi="Times New Roman" w:cs="Times New Roman"/>
                <w:noProof/>
                <w:color w:val="000000"/>
                <w:sz w:val="28"/>
                <w:szCs w:val="28"/>
              </w:rPr>
              <w:drawing>
                <wp:inline distT="0" distB="0" distL="0" distR="0" wp14:anchorId="23B3081E" wp14:editId="264B2C0F">
                  <wp:extent cx="2137410" cy="499745"/>
                  <wp:effectExtent l="0" t="0" r="0" b="0"/>
                  <wp:docPr id="1" name="Picture 1" descr="Lý thuyết Toán 6 Bài 5: Phép tính lũy thừa với số mũ tự nhiên | Lý thuyết Toán lớp 6 chi tiết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ý thuyết Toán 6 Bài 5: Phép tính lũy thừa với số mũ tự nhiên | Lý thuyết Toán lớp 6 chi tiết Cánh diều"/>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37410" cy="499745"/>
                          </a:xfrm>
                          <a:prstGeom prst="rect">
                            <a:avLst/>
                          </a:prstGeom>
                          <a:noFill/>
                          <a:ln>
                            <a:noFill/>
                          </a:ln>
                        </pic:spPr>
                      </pic:pic>
                    </a:graphicData>
                  </a:graphic>
                </wp:inline>
              </w:drawing>
            </w:r>
          </w:p>
          <w:p w:rsidR="00F41773" w:rsidRPr="00F41773" w:rsidRDefault="00F41773" w:rsidP="00F41773">
            <w:pPr>
              <w:spacing w:after="0" w:line="240" w:lineRule="auto"/>
              <w:ind w:left="48" w:right="48"/>
              <w:jc w:val="both"/>
              <w:rPr>
                <w:rFonts w:ascii="Times New Roman" w:eastAsia="Times New Roman" w:hAnsi="Times New Roman" w:cs="Times New Roman"/>
                <w:color w:val="000000"/>
                <w:sz w:val="28"/>
                <w:szCs w:val="28"/>
              </w:rPr>
            </w:pPr>
            <w:r w:rsidRPr="00F41773">
              <w:rPr>
                <w:rFonts w:ascii="Times New Roman" w:eastAsia="Times New Roman" w:hAnsi="Times New Roman" w:cs="Times New Roman"/>
                <w:color w:val="000000"/>
                <w:sz w:val="28"/>
                <w:szCs w:val="28"/>
              </w:rPr>
              <w:t>Trong đó:</w:t>
            </w:r>
          </w:p>
          <w:p w:rsidR="00F41773" w:rsidRPr="00F41773" w:rsidRDefault="00F41773" w:rsidP="00F41773">
            <w:pPr>
              <w:spacing w:after="0" w:line="240" w:lineRule="auto"/>
              <w:ind w:left="48" w:right="48" w:firstLine="720"/>
              <w:jc w:val="both"/>
              <w:rPr>
                <w:rFonts w:ascii="Times New Roman" w:eastAsia="Times New Roman" w:hAnsi="Times New Roman" w:cs="Times New Roman"/>
                <w:color w:val="000000"/>
                <w:sz w:val="28"/>
                <w:szCs w:val="28"/>
              </w:rPr>
            </w:pPr>
            <w:r w:rsidRPr="00F41773">
              <w:rPr>
                <w:rFonts w:ascii="Times New Roman" w:eastAsia="Times New Roman" w:hAnsi="Times New Roman" w:cs="Times New Roman"/>
                <w:color w:val="000000"/>
                <w:sz w:val="28"/>
                <w:szCs w:val="28"/>
              </w:rPr>
              <w:t>a được gọi là cơ số</w:t>
            </w:r>
          </w:p>
          <w:p w:rsidR="00F41773" w:rsidRPr="00F41773" w:rsidRDefault="00F41773" w:rsidP="00F41773">
            <w:pPr>
              <w:spacing w:after="0" w:line="240" w:lineRule="auto"/>
              <w:ind w:left="48" w:right="48"/>
              <w:jc w:val="both"/>
              <w:rPr>
                <w:rFonts w:ascii="Times New Roman" w:eastAsia="Times New Roman" w:hAnsi="Times New Roman" w:cs="Times New Roman"/>
                <w:color w:val="000000"/>
                <w:sz w:val="28"/>
                <w:szCs w:val="28"/>
              </w:rPr>
            </w:pPr>
            <w:r w:rsidRPr="00F41773">
              <w:rPr>
                <w:rFonts w:ascii="Times New Roman" w:eastAsia="Times New Roman" w:hAnsi="Times New Roman" w:cs="Times New Roman"/>
                <w:color w:val="000000"/>
                <w:sz w:val="28"/>
                <w:szCs w:val="28"/>
              </w:rPr>
              <w:t>          n được gọi là số mũ.</w:t>
            </w:r>
          </w:p>
          <w:p w:rsidR="00F41773" w:rsidRPr="00F41773" w:rsidRDefault="00F41773" w:rsidP="00F41773">
            <w:pPr>
              <w:spacing w:after="0" w:line="240" w:lineRule="auto"/>
              <w:ind w:left="48" w:right="48"/>
              <w:jc w:val="both"/>
              <w:rPr>
                <w:rFonts w:ascii="Times New Roman" w:eastAsia="Times New Roman" w:hAnsi="Times New Roman" w:cs="Times New Roman"/>
                <w:color w:val="000000"/>
                <w:sz w:val="28"/>
                <w:szCs w:val="28"/>
              </w:rPr>
            </w:pPr>
            <w:r w:rsidRPr="00F41773">
              <w:rPr>
                <w:rFonts w:ascii="Times New Roman" w:eastAsia="Times New Roman" w:hAnsi="Times New Roman" w:cs="Times New Roman"/>
                <w:b/>
                <w:bCs/>
                <w:color w:val="000000"/>
                <w:sz w:val="28"/>
                <w:szCs w:val="28"/>
              </w:rPr>
              <w:t>Quy ước:</w:t>
            </w:r>
            <w:r w:rsidRPr="00F41773">
              <w:rPr>
                <w:rFonts w:ascii="Times New Roman" w:eastAsia="Times New Roman" w:hAnsi="Times New Roman" w:cs="Times New Roman"/>
                <w:color w:val="000000"/>
                <w:sz w:val="28"/>
                <w:szCs w:val="28"/>
              </w:rPr>
              <w:t>   a</w:t>
            </w:r>
            <w:r w:rsidRPr="00F41773">
              <w:rPr>
                <w:rFonts w:ascii="Times New Roman" w:eastAsia="Times New Roman" w:hAnsi="Times New Roman" w:cs="Times New Roman"/>
                <w:color w:val="000000"/>
                <w:sz w:val="28"/>
                <w:szCs w:val="28"/>
                <w:vertAlign w:val="superscript"/>
              </w:rPr>
              <w:t>1</w:t>
            </w:r>
            <w:r w:rsidRPr="00F41773">
              <w:rPr>
                <w:rFonts w:ascii="Times New Roman" w:eastAsia="Times New Roman" w:hAnsi="Times New Roman" w:cs="Times New Roman"/>
                <w:color w:val="000000"/>
                <w:sz w:val="28"/>
                <w:szCs w:val="28"/>
              </w:rPr>
              <w:t>=a</w:t>
            </w:r>
          </w:p>
          <w:p w:rsidR="00F41773" w:rsidRPr="00F41773" w:rsidRDefault="00F41773" w:rsidP="00F41773">
            <w:pPr>
              <w:spacing w:after="0" w:line="240" w:lineRule="auto"/>
              <w:ind w:left="48" w:right="48"/>
              <w:jc w:val="both"/>
              <w:rPr>
                <w:rFonts w:ascii="Times New Roman" w:eastAsia="Times New Roman" w:hAnsi="Times New Roman" w:cs="Times New Roman"/>
                <w:color w:val="000000"/>
                <w:sz w:val="28"/>
                <w:szCs w:val="28"/>
              </w:rPr>
            </w:pPr>
            <w:r w:rsidRPr="00F41773">
              <w:rPr>
                <w:rFonts w:ascii="Times New Roman" w:eastAsia="Times New Roman" w:hAnsi="Times New Roman" w:cs="Times New Roman"/>
                <w:color w:val="000000"/>
                <w:sz w:val="28"/>
                <w:szCs w:val="28"/>
              </w:rPr>
              <w:t>Phép nhân nhiều thừa số bằng nhau gọi là phép nâng lên lũy thừa.</w:t>
            </w:r>
          </w:p>
          <w:p w:rsidR="00F41773" w:rsidRPr="00F41773" w:rsidRDefault="00F41773" w:rsidP="00F41773">
            <w:pPr>
              <w:spacing w:after="0" w:line="240" w:lineRule="auto"/>
              <w:ind w:left="48" w:right="48"/>
              <w:jc w:val="both"/>
              <w:rPr>
                <w:rFonts w:ascii="Times New Roman" w:eastAsia="Times New Roman" w:hAnsi="Times New Roman" w:cs="Times New Roman"/>
                <w:color w:val="000000"/>
                <w:sz w:val="28"/>
                <w:szCs w:val="28"/>
              </w:rPr>
            </w:pPr>
            <w:r w:rsidRPr="00F41773">
              <w:rPr>
                <w:rFonts w:ascii="Times New Roman" w:eastAsia="Times New Roman" w:hAnsi="Times New Roman" w:cs="Times New Roman"/>
                <w:b/>
                <w:bCs/>
                <w:color w:val="000000"/>
                <w:sz w:val="28"/>
                <w:szCs w:val="28"/>
              </w:rPr>
              <w:t>Chú ý:</w:t>
            </w:r>
            <w:r w:rsidRPr="00F41773">
              <w:rPr>
                <w:rFonts w:ascii="Times New Roman" w:eastAsia="Times New Roman" w:hAnsi="Times New Roman" w:cs="Times New Roman"/>
                <w:color w:val="000000"/>
                <w:sz w:val="28"/>
                <w:szCs w:val="28"/>
              </w:rPr>
              <w:t> </w:t>
            </w:r>
          </w:p>
          <w:p w:rsidR="00F41773" w:rsidRPr="00F41773" w:rsidRDefault="00F41773" w:rsidP="00F41773">
            <w:pPr>
              <w:spacing w:after="0" w:line="240" w:lineRule="auto"/>
              <w:ind w:left="48" w:right="48"/>
              <w:jc w:val="both"/>
              <w:rPr>
                <w:rFonts w:ascii="Times New Roman" w:eastAsia="Times New Roman" w:hAnsi="Times New Roman" w:cs="Times New Roman"/>
                <w:color w:val="000000"/>
                <w:sz w:val="28"/>
                <w:szCs w:val="28"/>
              </w:rPr>
            </w:pPr>
            <w:r w:rsidRPr="00F41773">
              <w:rPr>
                <w:rFonts w:ascii="Times New Roman" w:eastAsia="Times New Roman" w:hAnsi="Times New Roman" w:cs="Times New Roman"/>
                <w:color w:val="000000"/>
                <w:sz w:val="28"/>
                <w:szCs w:val="28"/>
              </w:rPr>
              <w:t>+ a</w:t>
            </w:r>
            <w:r w:rsidRPr="00F41773">
              <w:rPr>
                <w:rFonts w:ascii="Times New Roman" w:eastAsia="Times New Roman" w:hAnsi="Times New Roman" w:cs="Times New Roman"/>
                <w:color w:val="000000"/>
                <w:sz w:val="28"/>
                <w:szCs w:val="28"/>
                <w:vertAlign w:val="superscript"/>
              </w:rPr>
              <w:t>n</w:t>
            </w:r>
            <w:r w:rsidRPr="00F41773">
              <w:rPr>
                <w:rFonts w:ascii="Times New Roman" w:eastAsia="Times New Roman" w:hAnsi="Times New Roman" w:cs="Times New Roman"/>
                <w:color w:val="000000"/>
                <w:sz w:val="28"/>
                <w:szCs w:val="28"/>
              </w:rPr>
              <w:t>  đọc là “a mũ n” hoặc “a lũy thừa n” hoặc “lũy thừa bậc n của a”.</w:t>
            </w:r>
          </w:p>
          <w:p w:rsidR="00F41773" w:rsidRPr="00F41773" w:rsidRDefault="00F41773" w:rsidP="00F41773">
            <w:pPr>
              <w:spacing w:after="0" w:line="240" w:lineRule="auto"/>
              <w:ind w:left="48" w:right="48"/>
              <w:jc w:val="both"/>
              <w:rPr>
                <w:rFonts w:ascii="Times New Roman" w:eastAsia="Times New Roman" w:hAnsi="Times New Roman" w:cs="Times New Roman"/>
                <w:color w:val="000000"/>
                <w:sz w:val="28"/>
                <w:szCs w:val="28"/>
              </w:rPr>
            </w:pPr>
            <w:r w:rsidRPr="00F41773">
              <w:rPr>
                <w:rFonts w:ascii="Times New Roman" w:eastAsia="Times New Roman" w:hAnsi="Times New Roman" w:cs="Times New Roman"/>
                <w:color w:val="000000"/>
                <w:sz w:val="28"/>
                <w:szCs w:val="28"/>
              </w:rPr>
              <w:t>+ a</w:t>
            </w:r>
            <w:r w:rsidRPr="00F41773">
              <w:rPr>
                <w:rFonts w:ascii="Times New Roman" w:eastAsia="Times New Roman" w:hAnsi="Times New Roman" w:cs="Times New Roman"/>
                <w:color w:val="000000"/>
                <w:sz w:val="28"/>
                <w:szCs w:val="28"/>
                <w:vertAlign w:val="superscript"/>
              </w:rPr>
              <w:t>2</w:t>
            </w:r>
            <w:r w:rsidRPr="00F41773">
              <w:rPr>
                <w:rFonts w:ascii="Times New Roman" w:eastAsia="Times New Roman" w:hAnsi="Times New Roman" w:cs="Times New Roman"/>
                <w:color w:val="000000"/>
                <w:sz w:val="28"/>
                <w:szCs w:val="28"/>
              </w:rPr>
              <w:t>  còn được gọi là “a bình phương” hay “bình phương của a”.</w:t>
            </w:r>
          </w:p>
          <w:p w:rsidR="00F41773" w:rsidRPr="00F41773" w:rsidRDefault="00F41773" w:rsidP="00F41773">
            <w:pPr>
              <w:spacing w:after="0" w:line="240" w:lineRule="auto"/>
              <w:ind w:left="48" w:right="48"/>
              <w:jc w:val="both"/>
              <w:rPr>
                <w:rFonts w:ascii="Times New Roman" w:eastAsia="Times New Roman" w:hAnsi="Times New Roman" w:cs="Times New Roman"/>
                <w:color w:val="000000"/>
                <w:sz w:val="28"/>
                <w:szCs w:val="28"/>
              </w:rPr>
            </w:pPr>
            <w:r w:rsidRPr="00F41773">
              <w:rPr>
                <w:rFonts w:ascii="Times New Roman" w:eastAsia="Times New Roman" w:hAnsi="Times New Roman" w:cs="Times New Roman"/>
                <w:color w:val="000000"/>
                <w:sz w:val="28"/>
                <w:szCs w:val="28"/>
              </w:rPr>
              <w:t>+ a</w:t>
            </w:r>
            <w:r w:rsidRPr="00F41773">
              <w:rPr>
                <w:rFonts w:ascii="Times New Roman" w:eastAsia="Times New Roman" w:hAnsi="Times New Roman" w:cs="Times New Roman"/>
                <w:color w:val="000000"/>
                <w:sz w:val="28"/>
                <w:szCs w:val="28"/>
                <w:vertAlign w:val="superscript"/>
              </w:rPr>
              <w:t>3</w:t>
            </w:r>
            <w:r w:rsidRPr="00F41773">
              <w:rPr>
                <w:rFonts w:ascii="Times New Roman" w:eastAsia="Times New Roman" w:hAnsi="Times New Roman" w:cs="Times New Roman"/>
                <w:color w:val="000000"/>
                <w:sz w:val="28"/>
                <w:szCs w:val="28"/>
              </w:rPr>
              <w:t> còn được gọi là “a lập phương” hay “lập phương của a”</w:t>
            </w:r>
          </w:p>
          <w:p w:rsidR="00F41773" w:rsidRPr="00F41773" w:rsidRDefault="00F41773" w:rsidP="00F41773">
            <w:pPr>
              <w:tabs>
                <w:tab w:val="left" w:pos="2268"/>
              </w:tabs>
              <w:spacing w:after="0" w:line="240" w:lineRule="auto"/>
              <w:jc w:val="both"/>
              <w:rPr>
                <w:rFonts w:ascii="Times New Roman" w:hAnsi="Times New Roman" w:cs="Times New Roman"/>
                <w:b/>
                <w:color w:val="000000" w:themeColor="text1"/>
                <w:sz w:val="28"/>
                <w:szCs w:val="28"/>
              </w:rPr>
            </w:pPr>
            <w:r w:rsidRPr="00F41773">
              <w:rPr>
                <w:rFonts w:ascii="Times New Roman" w:hAnsi="Times New Roman" w:cs="Times New Roman"/>
                <w:b/>
                <w:bCs/>
                <w:color w:val="000000"/>
                <w:sz w:val="28"/>
                <w:szCs w:val="28"/>
                <w:shd w:val="clear" w:color="auto" w:fill="FFFFFF"/>
              </w:rPr>
              <w:t>Lưu ý:</w:t>
            </w:r>
            <w:r w:rsidRPr="00F41773">
              <w:rPr>
                <w:rFonts w:ascii="Times New Roman" w:hAnsi="Times New Roman" w:cs="Times New Roman"/>
                <w:color w:val="000000"/>
                <w:sz w:val="28"/>
                <w:szCs w:val="28"/>
                <w:shd w:val="clear" w:color="auto" w:fill="FFFFFF"/>
              </w:rPr>
              <w:t> Với n là số tự nhiên khác 0, ta có: </w:t>
            </w:r>
            <w:r w:rsidRPr="00F41773">
              <w:rPr>
                <w:rFonts w:ascii="Times New Roman" w:hAnsi="Times New Roman" w:cs="Times New Roman"/>
                <w:noProof/>
                <w:sz w:val="28"/>
                <w:szCs w:val="28"/>
              </w:rPr>
              <w:drawing>
                <wp:inline distT="0" distB="0" distL="0" distR="0" wp14:anchorId="2CE60807" wp14:editId="0FCEC073">
                  <wp:extent cx="1180465" cy="478155"/>
                  <wp:effectExtent l="0" t="0" r="635" b="0"/>
                  <wp:docPr id="2" name="Picture 2" descr="Lý thuyết Toán 6 Bài 5: Phép tính lũy thừa với số mũ tự nhiên | Lý thuyết Toán lớp 6 chi tiết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ý thuyết Toán 6 Bài 5: Phép tính lũy thừa với số mũ tự nhiên | Lý thuyết Toán lớp 6 chi tiết Cánh diều"/>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80465" cy="478155"/>
                          </a:xfrm>
                          <a:prstGeom prst="rect">
                            <a:avLst/>
                          </a:prstGeom>
                          <a:noFill/>
                          <a:ln>
                            <a:noFill/>
                          </a:ln>
                        </pic:spPr>
                      </pic:pic>
                    </a:graphicData>
                  </a:graphic>
                </wp:inline>
              </w:drawing>
            </w:r>
          </w:p>
          <w:p w:rsidR="00F41773" w:rsidRPr="00F41773" w:rsidRDefault="00F41773" w:rsidP="00F41773">
            <w:pPr>
              <w:spacing w:after="0" w:line="240" w:lineRule="auto"/>
              <w:ind w:left="48" w:right="48"/>
              <w:jc w:val="both"/>
              <w:rPr>
                <w:rFonts w:ascii="Times New Roman" w:eastAsia="Times New Roman" w:hAnsi="Times New Roman" w:cs="Times New Roman"/>
                <w:sz w:val="28"/>
                <w:szCs w:val="28"/>
              </w:rPr>
            </w:pPr>
            <w:r w:rsidRPr="00F41773">
              <w:rPr>
                <w:rFonts w:ascii="Times New Roman" w:eastAsia="Times New Roman" w:hAnsi="Times New Roman" w:cs="Times New Roman"/>
                <w:b/>
                <w:bCs/>
                <w:sz w:val="28"/>
                <w:szCs w:val="28"/>
              </w:rPr>
              <w:t>II. Nhân hai lũy thừa cùng cơ số</w:t>
            </w:r>
          </w:p>
          <w:p w:rsidR="00F41773" w:rsidRPr="00F41773" w:rsidRDefault="00F41773" w:rsidP="00F41773">
            <w:pPr>
              <w:spacing w:after="0" w:line="240" w:lineRule="auto"/>
              <w:ind w:left="48" w:right="48"/>
              <w:jc w:val="both"/>
              <w:rPr>
                <w:rFonts w:ascii="Times New Roman" w:eastAsia="Times New Roman" w:hAnsi="Times New Roman" w:cs="Times New Roman"/>
                <w:color w:val="000000"/>
                <w:sz w:val="28"/>
                <w:szCs w:val="28"/>
              </w:rPr>
            </w:pPr>
            <w:r w:rsidRPr="00F41773">
              <w:rPr>
                <w:rFonts w:ascii="Times New Roman" w:eastAsia="Times New Roman" w:hAnsi="Times New Roman" w:cs="Times New Roman"/>
                <w:color w:val="000000"/>
                <w:sz w:val="28"/>
                <w:szCs w:val="28"/>
              </w:rPr>
              <w:t>Khi nhân hai lũy thừa cùng cơ số, ta giữ nguyên cơ số và cộng các số mũ: </w:t>
            </w:r>
          </w:p>
          <w:p w:rsidR="00F41773" w:rsidRPr="00F41773" w:rsidRDefault="00F41773" w:rsidP="00F41773">
            <w:pPr>
              <w:spacing w:after="0" w:line="240" w:lineRule="auto"/>
              <w:ind w:left="48" w:right="48"/>
              <w:jc w:val="center"/>
              <w:rPr>
                <w:rFonts w:ascii="Times New Roman" w:eastAsia="Times New Roman" w:hAnsi="Times New Roman" w:cs="Times New Roman"/>
                <w:color w:val="000000"/>
                <w:sz w:val="28"/>
                <w:szCs w:val="28"/>
              </w:rPr>
            </w:pPr>
            <w:r w:rsidRPr="00F41773">
              <w:rPr>
                <w:rFonts w:ascii="Times New Roman" w:eastAsia="Times New Roman" w:hAnsi="Times New Roman" w:cs="Times New Roman"/>
                <w:color w:val="000000"/>
                <w:sz w:val="28"/>
                <w:szCs w:val="28"/>
              </w:rPr>
              <w:t>a</w:t>
            </w:r>
            <w:r w:rsidRPr="00F41773">
              <w:rPr>
                <w:rFonts w:ascii="Times New Roman" w:eastAsia="Times New Roman" w:hAnsi="Times New Roman" w:cs="Times New Roman"/>
                <w:color w:val="000000"/>
                <w:sz w:val="28"/>
                <w:szCs w:val="28"/>
                <w:vertAlign w:val="superscript"/>
              </w:rPr>
              <w:t>m</w:t>
            </w:r>
            <w:r w:rsidRPr="00F41773">
              <w:rPr>
                <w:rFonts w:ascii="Times New Roman" w:eastAsia="Times New Roman" w:hAnsi="Times New Roman" w:cs="Times New Roman"/>
                <w:color w:val="000000"/>
                <w:sz w:val="28"/>
                <w:szCs w:val="28"/>
              </w:rPr>
              <w:t> . a</w:t>
            </w:r>
            <w:r w:rsidRPr="00F41773">
              <w:rPr>
                <w:rFonts w:ascii="Times New Roman" w:eastAsia="Times New Roman" w:hAnsi="Times New Roman" w:cs="Times New Roman"/>
                <w:color w:val="000000"/>
                <w:sz w:val="28"/>
                <w:szCs w:val="28"/>
                <w:vertAlign w:val="superscript"/>
              </w:rPr>
              <w:t>n</w:t>
            </w:r>
            <w:r w:rsidRPr="00F41773">
              <w:rPr>
                <w:rFonts w:ascii="Times New Roman" w:eastAsia="Times New Roman" w:hAnsi="Times New Roman" w:cs="Times New Roman"/>
                <w:color w:val="000000"/>
                <w:sz w:val="28"/>
                <w:szCs w:val="28"/>
              </w:rPr>
              <w:t> = a</w:t>
            </w:r>
            <w:r w:rsidRPr="00F41773">
              <w:rPr>
                <w:rFonts w:ascii="Times New Roman" w:eastAsia="Times New Roman" w:hAnsi="Times New Roman" w:cs="Times New Roman"/>
                <w:color w:val="000000"/>
                <w:sz w:val="28"/>
                <w:szCs w:val="28"/>
                <w:vertAlign w:val="superscript"/>
              </w:rPr>
              <w:t>m + n</w:t>
            </w:r>
            <w:r w:rsidRPr="00F41773">
              <w:rPr>
                <w:rFonts w:ascii="Times New Roman" w:eastAsia="Times New Roman" w:hAnsi="Times New Roman" w:cs="Times New Roman"/>
                <w:color w:val="000000"/>
                <w:sz w:val="28"/>
                <w:szCs w:val="28"/>
              </w:rPr>
              <w:t> </w:t>
            </w:r>
          </w:p>
          <w:p w:rsidR="00F41773" w:rsidRPr="00F41773" w:rsidRDefault="00F41773" w:rsidP="00F41773">
            <w:pPr>
              <w:spacing w:after="0" w:line="240" w:lineRule="auto"/>
              <w:ind w:right="48"/>
              <w:jc w:val="both"/>
              <w:rPr>
                <w:rFonts w:ascii="Times New Roman" w:eastAsia="Times New Roman" w:hAnsi="Times New Roman" w:cs="Times New Roman"/>
                <w:sz w:val="28"/>
                <w:szCs w:val="28"/>
              </w:rPr>
            </w:pPr>
            <w:r w:rsidRPr="00F41773">
              <w:rPr>
                <w:rFonts w:ascii="Times New Roman" w:eastAsia="Times New Roman" w:hAnsi="Times New Roman" w:cs="Times New Roman"/>
                <w:b/>
                <w:bCs/>
                <w:sz w:val="28"/>
                <w:szCs w:val="28"/>
              </w:rPr>
              <w:t>III. Chia hai lũy thừa cùng cơ số </w:t>
            </w:r>
          </w:p>
          <w:p w:rsidR="00F41773" w:rsidRPr="00F41773" w:rsidRDefault="00F41773" w:rsidP="00F41773">
            <w:pPr>
              <w:spacing w:after="0" w:line="240" w:lineRule="auto"/>
              <w:ind w:left="48" w:right="48"/>
              <w:jc w:val="both"/>
              <w:rPr>
                <w:rFonts w:ascii="Times New Roman" w:eastAsia="Times New Roman" w:hAnsi="Times New Roman" w:cs="Times New Roman"/>
                <w:color w:val="000000"/>
                <w:sz w:val="28"/>
                <w:szCs w:val="28"/>
              </w:rPr>
            </w:pPr>
            <w:r w:rsidRPr="00F41773">
              <w:rPr>
                <w:rFonts w:ascii="Times New Roman" w:eastAsia="Times New Roman" w:hAnsi="Times New Roman" w:cs="Times New Roman"/>
                <w:color w:val="000000"/>
                <w:sz w:val="28"/>
                <w:szCs w:val="28"/>
              </w:rPr>
              <w:t>Khi chia hai lũy thừa cùng cơ số (khác 0), ta giữ nguyên cơ số và trừ các số mũ:</w:t>
            </w:r>
          </w:p>
          <w:p w:rsidR="00F41773" w:rsidRPr="00F41773" w:rsidRDefault="00F41773" w:rsidP="00F41773">
            <w:pPr>
              <w:spacing w:after="0" w:line="240" w:lineRule="auto"/>
              <w:ind w:left="48" w:right="48"/>
              <w:jc w:val="center"/>
              <w:rPr>
                <w:rFonts w:ascii="Times New Roman" w:eastAsia="Times New Roman" w:hAnsi="Times New Roman" w:cs="Times New Roman"/>
                <w:color w:val="000000"/>
                <w:sz w:val="28"/>
                <w:szCs w:val="28"/>
              </w:rPr>
            </w:pPr>
            <w:r w:rsidRPr="00F41773">
              <w:rPr>
                <w:rFonts w:ascii="Times New Roman" w:eastAsia="Times New Roman" w:hAnsi="Times New Roman" w:cs="Times New Roman"/>
                <w:color w:val="000000"/>
                <w:sz w:val="28"/>
                <w:szCs w:val="28"/>
              </w:rPr>
              <w:t>a</w:t>
            </w:r>
            <w:r w:rsidRPr="00F41773">
              <w:rPr>
                <w:rFonts w:ascii="Times New Roman" w:eastAsia="Times New Roman" w:hAnsi="Times New Roman" w:cs="Times New Roman"/>
                <w:color w:val="000000"/>
                <w:sz w:val="28"/>
                <w:szCs w:val="28"/>
                <w:vertAlign w:val="superscript"/>
              </w:rPr>
              <w:t>m</w:t>
            </w:r>
            <w:r w:rsidRPr="00F41773">
              <w:rPr>
                <w:rFonts w:ascii="Times New Roman" w:eastAsia="Times New Roman" w:hAnsi="Times New Roman" w:cs="Times New Roman"/>
                <w:color w:val="000000"/>
                <w:sz w:val="28"/>
                <w:szCs w:val="28"/>
              </w:rPr>
              <w:t> : a</w:t>
            </w:r>
            <w:r w:rsidRPr="00F41773">
              <w:rPr>
                <w:rFonts w:ascii="Times New Roman" w:eastAsia="Times New Roman" w:hAnsi="Times New Roman" w:cs="Times New Roman"/>
                <w:color w:val="000000"/>
                <w:sz w:val="28"/>
                <w:szCs w:val="28"/>
                <w:vertAlign w:val="superscript"/>
              </w:rPr>
              <w:t>n</w:t>
            </w:r>
            <w:r w:rsidRPr="00F41773">
              <w:rPr>
                <w:rFonts w:ascii="Times New Roman" w:eastAsia="Times New Roman" w:hAnsi="Times New Roman" w:cs="Times New Roman"/>
                <w:color w:val="000000"/>
                <w:sz w:val="28"/>
                <w:szCs w:val="28"/>
              </w:rPr>
              <w:t> = a</w:t>
            </w:r>
            <w:r w:rsidRPr="00F41773">
              <w:rPr>
                <w:rFonts w:ascii="Times New Roman" w:eastAsia="Times New Roman" w:hAnsi="Times New Roman" w:cs="Times New Roman"/>
                <w:color w:val="000000"/>
                <w:sz w:val="28"/>
                <w:szCs w:val="28"/>
                <w:vertAlign w:val="superscript"/>
              </w:rPr>
              <w:t>m - n</w:t>
            </w:r>
            <w:r w:rsidRPr="00F41773">
              <w:rPr>
                <w:rFonts w:ascii="Times New Roman" w:eastAsia="Times New Roman" w:hAnsi="Times New Roman" w:cs="Times New Roman"/>
                <w:color w:val="000000"/>
                <w:sz w:val="28"/>
                <w:szCs w:val="28"/>
              </w:rPr>
              <w:t>  (a # 0, m ≥ n)</w:t>
            </w:r>
          </w:p>
          <w:p w:rsidR="00F41773" w:rsidRPr="00F41773" w:rsidRDefault="00F41773" w:rsidP="00F41773">
            <w:pPr>
              <w:spacing w:after="0" w:line="240" w:lineRule="auto"/>
              <w:ind w:left="48" w:right="48"/>
              <w:jc w:val="both"/>
              <w:rPr>
                <w:rFonts w:ascii="Times New Roman" w:eastAsia="Times New Roman" w:hAnsi="Times New Roman" w:cs="Times New Roman"/>
                <w:color w:val="000000"/>
                <w:sz w:val="28"/>
                <w:szCs w:val="28"/>
              </w:rPr>
            </w:pPr>
            <w:r w:rsidRPr="00F41773">
              <w:rPr>
                <w:rFonts w:ascii="Times New Roman" w:eastAsia="Times New Roman" w:hAnsi="Times New Roman" w:cs="Times New Roman"/>
                <w:b/>
                <w:bCs/>
                <w:color w:val="000000"/>
                <w:sz w:val="28"/>
                <w:szCs w:val="28"/>
              </w:rPr>
              <w:t>Quy ước:</w:t>
            </w:r>
            <w:r w:rsidRPr="00F41773">
              <w:rPr>
                <w:rFonts w:ascii="Times New Roman" w:eastAsia="Times New Roman" w:hAnsi="Times New Roman" w:cs="Times New Roman"/>
                <w:color w:val="000000"/>
                <w:sz w:val="28"/>
                <w:szCs w:val="28"/>
              </w:rPr>
              <w:t> a</w:t>
            </w:r>
            <w:r w:rsidRPr="00F41773">
              <w:rPr>
                <w:rFonts w:ascii="Times New Roman" w:eastAsia="Times New Roman" w:hAnsi="Times New Roman" w:cs="Times New Roman"/>
                <w:color w:val="000000"/>
                <w:sz w:val="28"/>
                <w:szCs w:val="28"/>
                <w:vertAlign w:val="superscript"/>
              </w:rPr>
              <w:t>0</w:t>
            </w:r>
            <w:r w:rsidRPr="00F41773">
              <w:rPr>
                <w:rFonts w:ascii="Times New Roman" w:eastAsia="Times New Roman" w:hAnsi="Times New Roman" w:cs="Times New Roman"/>
                <w:color w:val="000000"/>
                <w:sz w:val="28"/>
                <w:szCs w:val="28"/>
                <w:vertAlign w:val="subscript"/>
              </w:rPr>
              <w:t> </w:t>
            </w:r>
            <w:r w:rsidRPr="00F41773">
              <w:rPr>
                <w:rFonts w:ascii="Times New Roman" w:eastAsia="Times New Roman" w:hAnsi="Times New Roman" w:cs="Times New Roman"/>
                <w:color w:val="000000"/>
                <w:sz w:val="28"/>
                <w:szCs w:val="28"/>
              </w:rPr>
              <w:t>= 1 (a # 0) . </w:t>
            </w:r>
          </w:p>
          <w:p w:rsidR="00F41773" w:rsidRPr="00F41773" w:rsidRDefault="00F41773" w:rsidP="00F41773">
            <w:pPr>
              <w:tabs>
                <w:tab w:val="center" w:pos="5230"/>
              </w:tabs>
              <w:spacing w:after="0" w:line="240" w:lineRule="auto"/>
              <w:jc w:val="both"/>
              <w:rPr>
                <w:rFonts w:ascii="Times New Roman" w:hAnsi="Times New Roman" w:cs="Times New Roman"/>
                <w:bCs/>
                <w:color w:val="000000" w:themeColor="text1"/>
                <w:sz w:val="28"/>
                <w:szCs w:val="28"/>
              </w:rPr>
            </w:pPr>
            <w:r w:rsidRPr="00F41773">
              <w:rPr>
                <w:rFonts w:ascii="Times New Roman" w:hAnsi="Times New Roman" w:cs="Times New Roman"/>
                <w:b/>
                <w:color w:val="000000" w:themeColor="text1"/>
                <w:sz w:val="28"/>
                <w:szCs w:val="28"/>
              </w:rPr>
              <w:t>3. Mở rộng:</w:t>
            </w:r>
          </w:p>
          <w:p w:rsidR="00F41773" w:rsidRPr="00F41773" w:rsidRDefault="00F41773" w:rsidP="00F41773">
            <w:pPr>
              <w:tabs>
                <w:tab w:val="center" w:pos="5230"/>
              </w:tabs>
              <w:spacing w:after="0" w:line="240" w:lineRule="auto"/>
              <w:jc w:val="both"/>
              <w:rPr>
                <w:rFonts w:ascii="Times New Roman" w:hAnsi="Times New Roman" w:cs="Times New Roman"/>
                <w:bCs/>
                <w:color w:val="000000" w:themeColor="text1"/>
                <w:sz w:val="28"/>
                <w:szCs w:val="28"/>
              </w:rPr>
            </w:pPr>
            <w:r w:rsidRPr="00F41773">
              <w:rPr>
                <w:rFonts w:ascii="Times New Roman" w:hAnsi="Times New Roman" w:cs="Times New Roman"/>
                <w:color w:val="000000" w:themeColor="text1"/>
                <w:sz w:val="28"/>
                <w:szCs w:val="28"/>
              </w:rPr>
              <w:lastRenderedPageBreak/>
              <w:t>- Khi lũy thừa một luỹ thừa: ta giữ nguyên cơ số và lấy tích các số mũ</w:t>
            </w:r>
          </w:p>
          <w:p w:rsidR="00F41773" w:rsidRPr="00F41773" w:rsidRDefault="00F41773" w:rsidP="00F41773">
            <w:pPr>
              <w:tabs>
                <w:tab w:val="center" w:pos="5230"/>
              </w:tabs>
              <w:spacing w:after="0" w:line="240" w:lineRule="auto"/>
              <w:ind w:left="540"/>
              <w:jc w:val="both"/>
              <w:rPr>
                <w:rFonts w:ascii="Times New Roman" w:hAnsi="Times New Roman" w:cs="Times New Roman"/>
                <w:bCs/>
                <w:color w:val="000000" w:themeColor="text1"/>
                <w:sz w:val="28"/>
                <w:szCs w:val="28"/>
              </w:rPr>
            </w:pPr>
            <w:r w:rsidRPr="00F41773">
              <w:rPr>
                <w:rFonts w:ascii="Times New Roman" w:hAnsi="Times New Roman" w:cs="Times New Roman"/>
                <w:position w:val="-10"/>
                <w:sz w:val="28"/>
                <w:szCs w:val="28"/>
              </w:rPr>
              <w:object w:dxaOrig="1280" w:dyaOrig="380">
                <v:shape id="_x0000_i1031" type="#_x0000_t75" style="width:62.9pt;height:19.85pt" o:ole="">
                  <v:imagedata r:id="rId21" o:title=""/>
                </v:shape>
                <o:OLEObject Type="Embed" ProgID="Equation.DSMT4" ShapeID="_x0000_i1031" DrawAspect="Content" ObjectID="_1753702186" r:id="rId22"/>
              </w:object>
            </w:r>
          </w:p>
          <w:p w:rsidR="00F41773" w:rsidRPr="00F41773" w:rsidRDefault="00F41773" w:rsidP="00F41773">
            <w:pPr>
              <w:tabs>
                <w:tab w:val="center" w:pos="5230"/>
              </w:tabs>
              <w:spacing w:after="0" w:line="240" w:lineRule="auto"/>
              <w:jc w:val="both"/>
              <w:rPr>
                <w:rFonts w:ascii="Times New Roman" w:hAnsi="Times New Roman" w:cs="Times New Roman"/>
                <w:bCs/>
                <w:color w:val="000000" w:themeColor="text1"/>
                <w:sz w:val="28"/>
                <w:szCs w:val="28"/>
              </w:rPr>
            </w:pPr>
            <w:r w:rsidRPr="00F41773">
              <w:rPr>
                <w:rFonts w:ascii="Times New Roman" w:hAnsi="Times New Roman" w:cs="Times New Roman"/>
                <w:color w:val="000000" w:themeColor="text1"/>
                <w:sz w:val="28"/>
                <w:szCs w:val="28"/>
              </w:rPr>
              <w:t>- Lũy thừa của một tích: là tích các lũy thừa có cùng số mũ đã biết với các cơ số của các thừa số của tích.</w:t>
            </w:r>
          </w:p>
          <w:p w:rsidR="00F41773" w:rsidRPr="00F41773" w:rsidRDefault="00F41773" w:rsidP="00F41773">
            <w:pPr>
              <w:tabs>
                <w:tab w:val="center" w:pos="5230"/>
              </w:tabs>
              <w:spacing w:after="0" w:line="240" w:lineRule="auto"/>
              <w:jc w:val="both"/>
              <w:rPr>
                <w:rFonts w:ascii="Times New Roman" w:hAnsi="Times New Roman" w:cs="Times New Roman"/>
                <w:bCs/>
                <w:color w:val="000000" w:themeColor="text1"/>
                <w:sz w:val="28"/>
                <w:szCs w:val="28"/>
              </w:rPr>
            </w:pPr>
            <w:r w:rsidRPr="00F41773">
              <w:rPr>
                <w:rFonts w:ascii="Times New Roman" w:hAnsi="Times New Roman" w:cs="Times New Roman"/>
                <w:position w:val="-10"/>
                <w:sz w:val="28"/>
                <w:szCs w:val="28"/>
              </w:rPr>
              <w:object w:dxaOrig="1480" w:dyaOrig="380">
                <v:shape id="_x0000_i1032" type="#_x0000_t75" style="width:74.5pt;height:19.85pt" o:ole="">
                  <v:imagedata r:id="rId23" o:title=""/>
                </v:shape>
                <o:OLEObject Type="Embed" ProgID="Equation.DSMT4" ShapeID="_x0000_i1032" DrawAspect="Content" ObjectID="_1753702187" r:id="rId24"/>
              </w:object>
            </w:r>
          </w:p>
          <w:p w:rsidR="00F41773" w:rsidRPr="00F41773" w:rsidRDefault="00F41773" w:rsidP="00F41773">
            <w:pPr>
              <w:widowControl w:val="0"/>
              <w:tabs>
                <w:tab w:val="left" w:pos="142"/>
              </w:tabs>
              <w:spacing w:after="0" w:line="240" w:lineRule="auto"/>
              <w:ind w:right="122"/>
              <w:jc w:val="both"/>
              <w:rPr>
                <w:rFonts w:ascii="Times New Roman" w:hAnsi="Times New Roman" w:cs="Times New Roman"/>
                <w:color w:val="000000" w:themeColor="text1"/>
                <w:sz w:val="28"/>
                <w:szCs w:val="28"/>
                <w:shd w:val="clear" w:color="auto" w:fill="FFFFFF"/>
                <w:lang w:val="nl-NL" w:eastAsia="vi-VN"/>
              </w:rPr>
            </w:pPr>
            <w:r w:rsidRPr="00F41773">
              <w:rPr>
                <w:rFonts w:ascii="Times New Roman" w:hAnsi="Times New Roman" w:cs="Times New Roman"/>
                <w:color w:val="000000" w:themeColor="text1"/>
                <w:sz w:val="28"/>
                <w:szCs w:val="28"/>
              </w:rPr>
              <w:t>Ví dụ:</w:t>
            </w:r>
            <w:r w:rsidRPr="00F41773">
              <w:rPr>
                <w:rFonts w:ascii="Times New Roman" w:hAnsi="Times New Roman" w:cs="Times New Roman"/>
                <w:position w:val="-10"/>
                <w:sz w:val="28"/>
                <w:szCs w:val="28"/>
              </w:rPr>
              <w:object w:dxaOrig="2020" w:dyaOrig="380">
                <v:shape id="_x0000_i1033" type="#_x0000_t75" style="width:100.15pt;height:19.85pt" o:ole="">
                  <v:imagedata r:id="rId25" o:title=""/>
                </v:shape>
                <o:OLEObject Type="Embed" ProgID="Equation.DSMT4" ShapeID="_x0000_i1033" DrawAspect="Content" ObjectID="_1753702188" r:id="rId26"/>
              </w:object>
            </w:r>
          </w:p>
        </w:tc>
      </w:tr>
    </w:tbl>
    <w:p w:rsidR="00F41773" w:rsidRPr="00F41773" w:rsidRDefault="00F41773" w:rsidP="00F41773">
      <w:pPr>
        <w:spacing w:after="0" w:line="276" w:lineRule="auto"/>
        <w:contextualSpacing/>
        <w:jc w:val="center"/>
        <w:rPr>
          <w:rFonts w:ascii="Times New Roman" w:hAnsi="Times New Roman" w:cs="Times New Roman"/>
          <w:b/>
          <w:bCs/>
          <w:color w:val="000000" w:themeColor="text1"/>
          <w:sz w:val="28"/>
          <w:szCs w:val="28"/>
          <w:lang w:val="vi-VN"/>
        </w:rPr>
      </w:pPr>
      <w:r w:rsidRPr="00F41773">
        <w:rPr>
          <w:rFonts w:ascii="Times New Roman" w:hAnsi="Times New Roman" w:cs="Times New Roman"/>
          <w:b/>
          <w:bCs/>
          <w:color w:val="000000" w:themeColor="text1"/>
          <w:sz w:val="28"/>
          <w:szCs w:val="28"/>
        </w:rPr>
        <w:lastRenderedPageBreak/>
        <w:t>B.</w:t>
      </w:r>
      <w:r w:rsidRPr="00F41773">
        <w:rPr>
          <w:rFonts w:ascii="Times New Roman" w:hAnsi="Times New Roman" w:cs="Times New Roman"/>
          <w:b/>
          <w:bCs/>
          <w:color w:val="000000" w:themeColor="text1"/>
          <w:sz w:val="28"/>
          <w:szCs w:val="28"/>
          <w:lang w:val="vi-VN"/>
        </w:rPr>
        <w:t xml:space="preserve"> HOẠT ĐỘNG LUYỆN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1"/>
        <w:gridCol w:w="4711"/>
      </w:tblGrid>
      <w:tr w:rsidR="00F41773" w:rsidRPr="00F41773" w:rsidTr="006F5FBF">
        <w:tc>
          <w:tcPr>
            <w:tcW w:w="4351" w:type="dxa"/>
          </w:tcPr>
          <w:p w:rsidR="00F41773" w:rsidRPr="00F41773" w:rsidRDefault="00F41773" w:rsidP="00F41773">
            <w:pPr>
              <w:spacing w:after="0" w:line="276" w:lineRule="auto"/>
              <w:contextualSpacing/>
              <w:jc w:val="center"/>
              <w:rPr>
                <w:rFonts w:ascii="Times New Roman" w:hAnsi="Times New Roman" w:cs="Times New Roman"/>
                <w:b/>
                <w:color w:val="000000" w:themeColor="text1"/>
                <w:sz w:val="28"/>
                <w:szCs w:val="28"/>
              </w:rPr>
            </w:pPr>
            <w:r w:rsidRPr="00F41773">
              <w:rPr>
                <w:rFonts w:ascii="Times New Roman" w:hAnsi="Times New Roman" w:cs="Times New Roman"/>
                <w:b/>
                <w:color w:val="000000" w:themeColor="text1"/>
                <w:sz w:val="28"/>
                <w:szCs w:val="28"/>
              </w:rPr>
              <w:t>Hoạt động của GV và HS</w:t>
            </w:r>
          </w:p>
        </w:tc>
        <w:tc>
          <w:tcPr>
            <w:tcW w:w="4711" w:type="dxa"/>
          </w:tcPr>
          <w:p w:rsidR="00F41773" w:rsidRPr="00F41773" w:rsidRDefault="00F41773" w:rsidP="00F41773">
            <w:pPr>
              <w:spacing w:after="0" w:line="276" w:lineRule="auto"/>
              <w:contextualSpacing/>
              <w:jc w:val="center"/>
              <w:rPr>
                <w:rFonts w:ascii="Times New Roman" w:hAnsi="Times New Roman" w:cs="Times New Roman"/>
                <w:b/>
                <w:color w:val="000000" w:themeColor="text1"/>
                <w:sz w:val="28"/>
                <w:szCs w:val="28"/>
              </w:rPr>
            </w:pPr>
            <w:r w:rsidRPr="00F41773">
              <w:rPr>
                <w:rFonts w:ascii="Times New Roman" w:hAnsi="Times New Roman" w:cs="Times New Roman"/>
                <w:b/>
                <w:color w:val="000000" w:themeColor="text1"/>
                <w:sz w:val="28"/>
                <w:szCs w:val="28"/>
              </w:rPr>
              <w:t>Nội dung</w:t>
            </w:r>
          </w:p>
        </w:tc>
      </w:tr>
      <w:tr w:rsidR="00F41773" w:rsidRPr="00F41773" w:rsidTr="006F5FBF">
        <w:tc>
          <w:tcPr>
            <w:tcW w:w="4351" w:type="dxa"/>
          </w:tcPr>
          <w:p w:rsidR="00F41773" w:rsidRPr="00F41773" w:rsidRDefault="00F41773" w:rsidP="00F41773">
            <w:pPr>
              <w:spacing w:after="0" w:line="240" w:lineRule="auto"/>
              <w:contextualSpacing/>
              <w:rPr>
                <w:rFonts w:ascii="Times New Roman" w:hAnsi="Times New Roman" w:cs="Times New Roman"/>
                <w:b/>
                <w:sz w:val="28"/>
                <w:szCs w:val="28"/>
                <w:lang w:val="vi-VN"/>
              </w:rPr>
            </w:pPr>
            <w:r w:rsidRPr="00F41773">
              <w:rPr>
                <w:rFonts w:ascii="Times New Roman" w:hAnsi="Times New Roman" w:cs="Times New Roman"/>
                <w:b/>
                <w:sz w:val="28"/>
                <w:szCs w:val="28"/>
                <w:lang w:val="vi-VN"/>
              </w:rPr>
              <w:t>Bước 1: Giao nhiệm vụ 1</w:t>
            </w:r>
          </w:p>
          <w:p w:rsidR="00F41773" w:rsidRPr="00F41773" w:rsidRDefault="00F41773" w:rsidP="00F41773">
            <w:pPr>
              <w:spacing w:after="0" w:line="240" w:lineRule="auto"/>
              <w:contextualSpacing/>
              <w:rPr>
                <w:rFonts w:ascii="Times New Roman" w:hAnsi="Times New Roman" w:cs="Times New Roman"/>
                <w:sz w:val="28"/>
                <w:szCs w:val="28"/>
                <w:lang w:val="vi-VN"/>
              </w:rPr>
            </w:pPr>
            <w:r w:rsidRPr="00F41773">
              <w:rPr>
                <w:rFonts w:ascii="Times New Roman" w:hAnsi="Times New Roman" w:cs="Times New Roman"/>
                <w:b/>
                <w:sz w:val="28"/>
                <w:szCs w:val="28"/>
                <w:lang w:val="vi-VN"/>
              </w:rPr>
              <w:t xml:space="preserve">- </w:t>
            </w:r>
            <w:r w:rsidRPr="00F41773">
              <w:rPr>
                <w:rFonts w:ascii="Times New Roman" w:hAnsi="Times New Roman" w:cs="Times New Roman"/>
                <w:sz w:val="28"/>
                <w:szCs w:val="28"/>
                <w:lang w:val="vi-VN"/>
              </w:rPr>
              <w:t>GV cho HS đọc đề bài 1.</w:t>
            </w:r>
          </w:p>
          <w:p w:rsidR="00F41773" w:rsidRPr="00F41773" w:rsidRDefault="00F41773" w:rsidP="00F41773">
            <w:pPr>
              <w:spacing w:after="0" w:line="240" w:lineRule="auto"/>
              <w:contextualSpacing/>
              <w:rPr>
                <w:rFonts w:ascii="Times New Roman" w:hAnsi="Times New Roman" w:cs="Times New Roman"/>
                <w:sz w:val="28"/>
                <w:szCs w:val="28"/>
              </w:rPr>
            </w:pPr>
            <w:r w:rsidRPr="00F41773">
              <w:rPr>
                <w:rFonts w:ascii="Times New Roman" w:hAnsi="Times New Roman" w:cs="Times New Roman"/>
                <w:sz w:val="28"/>
                <w:szCs w:val="28"/>
              </w:rPr>
              <w:t>Yêu cầu HS hoạt động cá nhân làm bài</w:t>
            </w:r>
          </w:p>
          <w:p w:rsidR="00F41773" w:rsidRPr="00F41773" w:rsidRDefault="00F41773" w:rsidP="00F41773">
            <w:pPr>
              <w:spacing w:after="0" w:line="240" w:lineRule="auto"/>
              <w:contextualSpacing/>
              <w:rPr>
                <w:rFonts w:ascii="Times New Roman" w:hAnsi="Times New Roman" w:cs="Times New Roman"/>
                <w:sz w:val="28"/>
                <w:szCs w:val="28"/>
                <w:lang w:val="vi-VN"/>
              </w:rPr>
            </w:pPr>
            <w:r w:rsidRPr="00F41773">
              <w:rPr>
                <w:rFonts w:ascii="Times New Roman" w:hAnsi="Times New Roman" w:cs="Times New Roman"/>
                <w:b/>
                <w:sz w:val="28"/>
                <w:szCs w:val="28"/>
                <w:lang w:val="vi-VN"/>
              </w:rPr>
              <w:t>Bước 2</w:t>
            </w:r>
            <w:r w:rsidRPr="00F41773">
              <w:rPr>
                <w:rFonts w:ascii="Times New Roman" w:hAnsi="Times New Roman" w:cs="Times New Roman"/>
                <w:sz w:val="28"/>
                <w:szCs w:val="28"/>
                <w:lang w:val="vi-VN"/>
              </w:rPr>
              <w:t xml:space="preserve">: </w:t>
            </w:r>
            <w:r w:rsidRPr="00F41773">
              <w:rPr>
                <w:rFonts w:ascii="Times New Roman" w:hAnsi="Times New Roman" w:cs="Times New Roman"/>
                <w:b/>
                <w:sz w:val="28"/>
                <w:szCs w:val="28"/>
                <w:lang w:val="vi-VN"/>
              </w:rPr>
              <w:t>Thực hiện nhiệm vụ</w:t>
            </w:r>
          </w:p>
          <w:p w:rsidR="00F41773" w:rsidRPr="00F41773" w:rsidRDefault="00F41773" w:rsidP="00F41773">
            <w:pPr>
              <w:tabs>
                <w:tab w:val="left" w:pos="2422"/>
              </w:tabs>
              <w:spacing w:after="0" w:line="240" w:lineRule="auto"/>
              <w:contextualSpacing/>
              <w:rPr>
                <w:rFonts w:ascii="Times New Roman" w:hAnsi="Times New Roman" w:cs="Times New Roman"/>
                <w:sz w:val="28"/>
                <w:szCs w:val="28"/>
              </w:rPr>
            </w:pPr>
            <w:r w:rsidRPr="00F41773">
              <w:rPr>
                <w:rFonts w:ascii="Times New Roman" w:hAnsi="Times New Roman" w:cs="Times New Roman"/>
                <w:sz w:val="28"/>
                <w:szCs w:val="28"/>
                <w:lang w:val="vi-VN"/>
              </w:rPr>
              <w:t xml:space="preserve">- HS đọc đề bài, </w:t>
            </w:r>
            <w:r w:rsidRPr="00F41773">
              <w:rPr>
                <w:rFonts w:ascii="Times New Roman" w:hAnsi="Times New Roman" w:cs="Times New Roman"/>
                <w:sz w:val="28"/>
                <w:szCs w:val="28"/>
              </w:rPr>
              <w:t>viết gọn các tích</w:t>
            </w:r>
          </w:p>
          <w:p w:rsidR="00F41773" w:rsidRPr="00F41773" w:rsidRDefault="00F41773" w:rsidP="00F41773">
            <w:pPr>
              <w:spacing w:after="0" w:line="240" w:lineRule="auto"/>
              <w:contextualSpacing/>
              <w:rPr>
                <w:rFonts w:ascii="Times New Roman" w:hAnsi="Times New Roman" w:cs="Times New Roman"/>
                <w:sz w:val="28"/>
                <w:szCs w:val="28"/>
                <w:lang w:val="vi-VN"/>
              </w:rPr>
            </w:pPr>
            <w:r w:rsidRPr="00F41773">
              <w:rPr>
                <w:rFonts w:ascii="Times New Roman" w:hAnsi="Times New Roman" w:cs="Times New Roman"/>
                <w:b/>
                <w:sz w:val="28"/>
                <w:szCs w:val="28"/>
                <w:lang w:val="vi-VN"/>
              </w:rPr>
              <w:t>Bước 3</w:t>
            </w:r>
            <w:r w:rsidRPr="00F41773">
              <w:rPr>
                <w:rFonts w:ascii="Times New Roman" w:hAnsi="Times New Roman" w:cs="Times New Roman"/>
                <w:sz w:val="28"/>
                <w:szCs w:val="28"/>
                <w:lang w:val="vi-VN"/>
              </w:rPr>
              <w:t xml:space="preserve">: </w:t>
            </w:r>
            <w:r w:rsidRPr="00F41773">
              <w:rPr>
                <w:rFonts w:ascii="Times New Roman" w:hAnsi="Times New Roman" w:cs="Times New Roman"/>
                <w:b/>
                <w:sz w:val="28"/>
                <w:szCs w:val="28"/>
                <w:lang w:val="vi-VN"/>
              </w:rPr>
              <w:t>Báo cáo kết quả</w:t>
            </w:r>
          </w:p>
          <w:p w:rsidR="00F41773" w:rsidRPr="00F41773" w:rsidRDefault="00F41773" w:rsidP="00F41773">
            <w:pPr>
              <w:spacing w:after="0" w:line="240" w:lineRule="auto"/>
              <w:contextualSpacing/>
              <w:rPr>
                <w:rFonts w:ascii="Times New Roman" w:hAnsi="Times New Roman" w:cs="Times New Roman"/>
                <w:sz w:val="28"/>
                <w:szCs w:val="28"/>
              </w:rPr>
            </w:pPr>
            <w:r w:rsidRPr="00F41773">
              <w:rPr>
                <w:rFonts w:ascii="Times New Roman" w:hAnsi="Times New Roman" w:cs="Times New Roman"/>
                <w:sz w:val="28"/>
                <w:szCs w:val="28"/>
                <w:lang w:val="vi-VN"/>
              </w:rPr>
              <w:t>- 2 HS đ</w:t>
            </w:r>
            <w:r w:rsidRPr="00F41773">
              <w:rPr>
                <w:rFonts w:ascii="Times New Roman" w:hAnsi="Times New Roman" w:cs="Times New Roman"/>
                <w:sz w:val="28"/>
                <w:szCs w:val="28"/>
              </w:rPr>
              <w:t>ứ</w:t>
            </w:r>
            <w:r w:rsidRPr="00F41773">
              <w:rPr>
                <w:rFonts w:ascii="Times New Roman" w:hAnsi="Times New Roman" w:cs="Times New Roman"/>
                <w:sz w:val="28"/>
                <w:szCs w:val="28"/>
                <w:lang w:val="vi-VN"/>
              </w:rPr>
              <w:t xml:space="preserve">ng tại chỗ trả lời và các HS khác </w:t>
            </w:r>
            <w:r w:rsidRPr="00F41773">
              <w:rPr>
                <w:rFonts w:ascii="Times New Roman" w:hAnsi="Times New Roman" w:cs="Times New Roman"/>
                <w:sz w:val="28"/>
                <w:szCs w:val="28"/>
              </w:rPr>
              <w:t>lắng nghe, xem lại bài trong vở.</w:t>
            </w:r>
          </w:p>
          <w:p w:rsidR="00F41773" w:rsidRPr="00F41773" w:rsidRDefault="00F41773" w:rsidP="00F41773">
            <w:pPr>
              <w:spacing w:after="0" w:line="240" w:lineRule="auto"/>
              <w:contextualSpacing/>
              <w:rPr>
                <w:rFonts w:ascii="Times New Roman" w:hAnsi="Times New Roman" w:cs="Times New Roman"/>
                <w:sz w:val="28"/>
                <w:szCs w:val="28"/>
                <w:lang w:val="vi-VN"/>
              </w:rPr>
            </w:pPr>
            <w:r w:rsidRPr="00F41773">
              <w:rPr>
                <w:rFonts w:ascii="Times New Roman" w:hAnsi="Times New Roman" w:cs="Times New Roman"/>
                <w:b/>
                <w:sz w:val="28"/>
                <w:szCs w:val="28"/>
                <w:lang w:val="vi-VN"/>
              </w:rPr>
              <w:t>Bước 4</w:t>
            </w:r>
            <w:r w:rsidRPr="00F41773">
              <w:rPr>
                <w:rFonts w:ascii="Times New Roman" w:hAnsi="Times New Roman" w:cs="Times New Roman"/>
                <w:sz w:val="28"/>
                <w:szCs w:val="28"/>
                <w:lang w:val="vi-VN"/>
              </w:rPr>
              <w:t xml:space="preserve">: </w:t>
            </w:r>
            <w:r w:rsidRPr="00F41773">
              <w:rPr>
                <w:rFonts w:ascii="Times New Roman" w:hAnsi="Times New Roman" w:cs="Times New Roman"/>
                <w:b/>
                <w:sz w:val="28"/>
                <w:szCs w:val="28"/>
                <w:lang w:val="vi-VN"/>
              </w:rPr>
              <w:t>Đánh giá kết quả</w:t>
            </w:r>
          </w:p>
          <w:p w:rsidR="00F41773" w:rsidRPr="00F41773" w:rsidRDefault="00F41773" w:rsidP="00F41773">
            <w:pPr>
              <w:spacing w:after="0" w:line="240" w:lineRule="auto"/>
              <w:contextualSpacing/>
              <w:rPr>
                <w:rFonts w:ascii="Times New Roman" w:hAnsi="Times New Roman" w:cs="Times New Roman"/>
                <w:b/>
                <w:sz w:val="28"/>
                <w:szCs w:val="28"/>
              </w:rPr>
            </w:pPr>
            <w:r w:rsidRPr="00F41773">
              <w:rPr>
                <w:rFonts w:ascii="Times New Roman" w:hAnsi="Times New Roman" w:cs="Times New Roman"/>
                <w:sz w:val="28"/>
                <w:szCs w:val="28"/>
                <w:lang w:val="vi-VN"/>
              </w:rPr>
              <w:t>- GV cho HS nhận xét bài làm của HS và chốt lại một lần nữa cách làm của dạng bài tập.</w:t>
            </w:r>
          </w:p>
        </w:tc>
        <w:tc>
          <w:tcPr>
            <w:tcW w:w="4711" w:type="dxa"/>
          </w:tcPr>
          <w:p w:rsidR="00F41773" w:rsidRPr="00F41773" w:rsidRDefault="00F41773" w:rsidP="00F41773">
            <w:pPr>
              <w:widowControl w:val="0"/>
              <w:tabs>
                <w:tab w:val="left" w:pos="142"/>
              </w:tabs>
              <w:spacing w:after="0" w:line="240" w:lineRule="auto"/>
              <w:ind w:right="122"/>
              <w:rPr>
                <w:rFonts w:ascii="Times New Roman" w:hAnsi="Times New Roman" w:cs="Times New Roman"/>
                <w:b/>
                <w:sz w:val="28"/>
                <w:szCs w:val="28"/>
              </w:rPr>
            </w:pPr>
            <w:r w:rsidRPr="00F41773">
              <w:rPr>
                <w:rFonts w:ascii="Times New Roman" w:hAnsi="Times New Roman" w:cs="Times New Roman"/>
                <w:b/>
                <w:sz w:val="28"/>
                <w:szCs w:val="28"/>
              </w:rPr>
              <w:t>II. Bài tập:</w:t>
            </w:r>
          </w:p>
          <w:p w:rsidR="00F41773" w:rsidRPr="00F41773" w:rsidRDefault="00F41773" w:rsidP="00F41773">
            <w:pPr>
              <w:widowControl w:val="0"/>
              <w:tabs>
                <w:tab w:val="left" w:pos="142"/>
              </w:tabs>
              <w:spacing w:after="0" w:line="240" w:lineRule="auto"/>
              <w:ind w:right="122"/>
              <w:rPr>
                <w:rFonts w:ascii="Times New Roman" w:eastAsia="Times New Roman" w:hAnsi="Times New Roman" w:cs="Times New Roman"/>
                <w:sz w:val="28"/>
                <w:szCs w:val="28"/>
                <w:lang w:val="nl-NL"/>
              </w:rPr>
            </w:pPr>
            <w:r w:rsidRPr="00F41773">
              <w:rPr>
                <w:rFonts w:ascii="Times New Roman" w:hAnsi="Times New Roman" w:cs="Times New Roman"/>
                <w:b/>
                <w:sz w:val="28"/>
                <w:szCs w:val="28"/>
              </w:rPr>
              <w:t xml:space="preserve">*Bài 1: </w:t>
            </w:r>
            <w:r w:rsidRPr="00F41773">
              <w:rPr>
                <w:rFonts w:ascii="Times New Roman" w:eastAsia="Times New Roman" w:hAnsi="Times New Roman" w:cs="Times New Roman"/>
                <w:sz w:val="28"/>
                <w:szCs w:val="28"/>
                <w:lang w:val="nl-NL"/>
              </w:rPr>
              <w:t>Viết gọn các tích sau bằng cách dùng lũy thừa:</w:t>
            </w:r>
          </w:p>
          <w:p w:rsidR="00F41773" w:rsidRPr="00F41773" w:rsidRDefault="00F41773" w:rsidP="00F41773">
            <w:pPr>
              <w:widowControl w:val="0"/>
              <w:tabs>
                <w:tab w:val="left" w:pos="142"/>
              </w:tabs>
              <w:spacing w:after="0" w:line="240" w:lineRule="auto"/>
              <w:ind w:right="122"/>
              <w:rPr>
                <w:rFonts w:ascii="Times New Roman" w:eastAsia="Times New Roman" w:hAnsi="Times New Roman" w:cs="Times New Roman"/>
                <w:sz w:val="28"/>
                <w:szCs w:val="28"/>
                <w:lang w:val="nl-NL"/>
              </w:rPr>
            </w:pPr>
            <w:r w:rsidRPr="00F41773">
              <w:rPr>
                <w:rFonts w:ascii="Times New Roman" w:eastAsia="Times New Roman" w:hAnsi="Times New Roman" w:cs="Times New Roman"/>
                <w:sz w:val="28"/>
                <w:szCs w:val="28"/>
                <w:lang w:val="nl-NL"/>
              </w:rPr>
              <w:t>a)</w:t>
            </w:r>
            <w:r w:rsidRPr="00F41773">
              <w:rPr>
                <w:rFonts w:ascii="Times New Roman" w:eastAsia="Times New Roman" w:hAnsi="Times New Roman" w:cs="Times New Roman"/>
                <w:position w:val="-6"/>
                <w:sz w:val="28"/>
                <w:szCs w:val="28"/>
                <w:lang w:val="nl-NL"/>
              </w:rPr>
              <w:object w:dxaOrig="760" w:dyaOrig="279">
                <v:shape id="_x0000_i1034" type="#_x0000_t75" style="width:38.05pt;height:13.25pt" o:ole="">
                  <v:imagedata r:id="rId27" o:title=""/>
                </v:shape>
                <o:OLEObject Type="Embed" ProgID="Equation.DSMT4" ShapeID="_x0000_i1034" DrawAspect="Content" ObjectID="_1753702189" r:id="rId28"/>
              </w:object>
            </w:r>
            <w:r w:rsidRPr="00F41773">
              <w:rPr>
                <w:rFonts w:ascii="Times New Roman" w:eastAsia="Times New Roman" w:hAnsi="Times New Roman" w:cs="Times New Roman"/>
                <w:sz w:val="28"/>
                <w:szCs w:val="28"/>
                <w:lang w:val="nl-NL"/>
              </w:rPr>
              <w:t xml:space="preserve">                  b)</w:t>
            </w:r>
            <w:r w:rsidRPr="00F41773">
              <w:rPr>
                <w:rFonts w:ascii="Times New Roman" w:eastAsia="Times New Roman" w:hAnsi="Times New Roman" w:cs="Times New Roman"/>
                <w:position w:val="-4"/>
                <w:sz w:val="28"/>
                <w:szCs w:val="28"/>
                <w:lang w:val="nl-NL"/>
              </w:rPr>
              <w:object w:dxaOrig="999" w:dyaOrig="260">
                <v:shape id="_x0000_i1035" type="#_x0000_t75" style="width:50.5pt;height:13.25pt" o:ole="">
                  <v:imagedata r:id="rId29" o:title=""/>
                </v:shape>
                <o:OLEObject Type="Embed" ProgID="Equation.DSMT4" ShapeID="_x0000_i1035" DrawAspect="Content" ObjectID="_1753702190" r:id="rId30"/>
              </w:object>
            </w:r>
          </w:p>
          <w:p w:rsidR="00F41773" w:rsidRPr="00F41773" w:rsidRDefault="00F41773" w:rsidP="00F41773">
            <w:pPr>
              <w:widowControl w:val="0"/>
              <w:tabs>
                <w:tab w:val="left" w:pos="142"/>
              </w:tabs>
              <w:spacing w:after="0" w:line="240" w:lineRule="auto"/>
              <w:ind w:right="122"/>
              <w:rPr>
                <w:rFonts w:ascii="Times New Roman" w:eastAsia="Times New Roman" w:hAnsi="Times New Roman" w:cs="Times New Roman"/>
                <w:sz w:val="28"/>
                <w:szCs w:val="28"/>
                <w:lang w:val="nl-NL"/>
              </w:rPr>
            </w:pPr>
            <w:r w:rsidRPr="00F41773">
              <w:rPr>
                <w:rFonts w:ascii="Times New Roman" w:eastAsia="Times New Roman" w:hAnsi="Times New Roman" w:cs="Times New Roman"/>
                <w:sz w:val="28"/>
                <w:szCs w:val="28"/>
                <w:lang w:val="nl-NL"/>
              </w:rPr>
              <w:t>c)</w:t>
            </w:r>
            <w:r w:rsidRPr="00F41773">
              <w:rPr>
                <w:rFonts w:ascii="Times New Roman" w:eastAsia="Times New Roman" w:hAnsi="Times New Roman" w:cs="Times New Roman"/>
                <w:position w:val="-4"/>
                <w:sz w:val="28"/>
                <w:szCs w:val="28"/>
                <w:lang w:val="nl-NL"/>
              </w:rPr>
              <w:object w:dxaOrig="940" w:dyaOrig="260">
                <v:shape id="_x0000_i1036" type="#_x0000_t75" style="width:45.5pt;height:13.25pt" o:ole="">
                  <v:imagedata r:id="rId31" o:title=""/>
                </v:shape>
                <o:OLEObject Type="Embed" ProgID="Equation.DSMT4" ShapeID="_x0000_i1036" DrawAspect="Content" ObjectID="_1753702191" r:id="rId32"/>
              </w:object>
            </w:r>
            <w:r w:rsidRPr="00F41773">
              <w:rPr>
                <w:rFonts w:ascii="Times New Roman" w:eastAsia="Times New Roman" w:hAnsi="Times New Roman" w:cs="Times New Roman"/>
                <w:sz w:val="28"/>
                <w:szCs w:val="28"/>
                <w:lang w:val="nl-NL"/>
              </w:rPr>
              <w:t xml:space="preserve">                d)</w:t>
            </w:r>
            <w:r w:rsidRPr="00F41773">
              <w:rPr>
                <w:rFonts w:ascii="Times New Roman" w:eastAsia="Times New Roman" w:hAnsi="Times New Roman" w:cs="Times New Roman"/>
                <w:position w:val="-4"/>
                <w:sz w:val="28"/>
                <w:szCs w:val="28"/>
                <w:lang w:val="nl-NL"/>
              </w:rPr>
              <w:object w:dxaOrig="1160" w:dyaOrig="260">
                <v:shape id="_x0000_i1037" type="#_x0000_t75" style="width:58.75pt;height:13.25pt" o:ole="">
                  <v:imagedata r:id="rId33" o:title=""/>
                </v:shape>
                <o:OLEObject Type="Embed" ProgID="Equation.DSMT4" ShapeID="_x0000_i1037" DrawAspect="Content" ObjectID="_1753702192" r:id="rId34"/>
              </w:object>
            </w:r>
          </w:p>
          <w:p w:rsidR="00F41773" w:rsidRPr="00F41773" w:rsidRDefault="00F41773" w:rsidP="00F41773">
            <w:pPr>
              <w:widowControl w:val="0"/>
              <w:tabs>
                <w:tab w:val="left" w:pos="142"/>
              </w:tabs>
              <w:spacing w:after="0" w:line="240" w:lineRule="auto"/>
              <w:ind w:right="122"/>
              <w:rPr>
                <w:rFonts w:ascii="Times New Roman" w:hAnsi="Times New Roman" w:cs="Times New Roman"/>
                <w:sz w:val="28"/>
                <w:szCs w:val="28"/>
              </w:rPr>
            </w:pPr>
            <w:r w:rsidRPr="00F41773">
              <w:rPr>
                <w:rFonts w:ascii="Times New Roman" w:eastAsia="Times New Roman" w:hAnsi="Times New Roman" w:cs="Times New Roman"/>
                <w:sz w:val="28"/>
                <w:szCs w:val="28"/>
                <w:lang w:val="nl-NL"/>
              </w:rPr>
              <w:t>e)</w:t>
            </w:r>
            <w:r w:rsidRPr="00F41773">
              <w:rPr>
                <w:rFonts w:ascii="Times New Roman" w:hAnsi="Times New Roman" w:cs="Times New Roman"/>
                <w:position w:val="-4"/>
                <w:sz w:val="28"/>
                <w:szCs w:val="28"/>
              </w:rPr>
              <w:object w:dxaOrig="1100" w:dyaOrig="260">
                <v:shape id="_x0000_i1038" type="#_x0000_t75" style="width:54.6pt;height:13.25pt" o:ole="">
                  <v:imagedata r:id="rId35" o:title=""/>
                </v:shape>
                <o:OLEObject Type="Embed" ProgID="Equation.DSMT4" ShapeID="_x0000_i1038" DrawAspect="Content" ObjectID="_1753702193" r:id="rId36"/>
              </w:object>
            </w:r>
            <w:r w:rsidRPr="00F41773">
              <w:rPr>
                <w:rFonts w:ascii="Times New Roman" w:hAnsi="Times New Roman" w:cs="Times New Roman"/>
                <w:sz w:val="28"/>
                <w:szCs w:val="28"/>
              </w:rPr>
              <w:t xml:space="preserve">              </w:t>
            </w:r>
            <w:r w:rsidRPr="00F41773">
              <w:rPr>
                <w:rFonts w:ascii="Times New Roman" w:eastAsia="Times New Roman" w:hAnsi="Times New Roman" w:cs="Times New Roman"/>
                <w:sz w:val="28"/>
                <w:szCs w:val="28"/>
                <w:lang w:val="nl-NL"/>
              </w:rPr>
              <w:t>f)</w:t>
            </w:r>
            <w:r w:rsidRPr="00F41773">
              <w:rPr>
                <w:rFonts w:ascii="Times New Roman" w:hAnsi="Times New Roman" w:cs="Times New Roman"/>
                <w:position w:val="-10"/>
                <w:sz w:val="28"/>
                <w:szCs w:val="28"/>
              </w:rPr>
              <w:object w:dxaOrig="1180" w:dyaOrig="300">
                <v:shape id="_x0000_i1039" type="#_x0000_t75" style="width:58.75pt;height:14.9pt" o:ole="">
                  <v:imagedata r:id="rId37" o:title=""/>
                </v:shape>
                <o:OLEObject Type="Embed" ProgID="Equation.DSMT4" ShapeID="_x0000_i1039" DrawAspect="Content" ObjectID="_1753702194" r:id="rId38"/>
              </w:object>
            </w:r>
          </w:p>
          <w:p w:rsidR="00F41773" w:rsidRPr="00F41773" w:rsidRDefault="00F41773" w:rsidP="00F41773">
            <w:pPr>
              <w:tabs>
                <w:tab w:val="left" w:pos="6945"/>
              </w:tabs>
              <w:spacing w:after="0" w:line="240" w:lineRule="auto"/>
              <w:jc w:val="center"/>
              <w:rPr>
                <w:rFonts w:ascii="Times New Roman" w:eastAsia="Times New Roman" w:hAnsi="Times New Roman" w:cs="Times New Roman"/>
                <w:sz w:val="28"/>
                <w:szCs w:val="28"/>
                <w:lang w:val="nl-NL"/>
              </w:rPr>
            </w:pPr>
            <w:r w:rsidRPr="00F41773">
              <w:rPr>
                <w:rFonts w:ascii="Times New Roman" w:eastAsia="Times New Roman" w:hAnsi="Times New Roman" w:cs="Times New Roman"/>
                <w:sz w:val="28"/>
                <w:szCs w:val="28"/>
                <w:lang w:val="nl-NL"/>
              </w:rPr>
              <w:t>Giải:</w:t>
            </w:r>
          </w:p>
          <w:p w:rsidR="00F41773" w:rsidRPr="00F41773" w:rsidRDefault="00F41773" w:rsidP="00F41773">
            <w:pPr>
              <w:tabs>
                <w:tab w:val="left" w:pos="6945"/>
              </w:tabs>
              <w:spacing w:after="0" w:line="240" w:lineRule="auto"/>
              <w:rPr>
                <w:rFonts w:ascii="Times New Roman" w:eastAsia="Times New Roman" w:hAnsi="Times New Roman" w:cs="Times New Roman"/>
                <w:b/>
                <w:sz w:val="28"/>
                <w:szCs w:val="28"/>
                <w:lang w:val="nl-NL"/>
              </w:rPr>
            </w:pPr>
            <w:r w:rsidRPr="00F41773">
              <w:rPr>
                <w:rFonts w:ascii="Times New Roman" w:eastAsia="Times New Roman" w:hAnsi="Times New Roman" w:cs="Times New Roman"/>
                <w:sz w:val="28"/>
                <w:szCs w:val="28"/>
                <w:lang w:val="nl-NL"/>
              </w:rPr>
              <w:t>a)</w:t>
            </w:r>
            <w:r w:rsidRPr="00F41773">
              <w:rPr>
                <w:rFonts w:ascii="Times New Roman" w:hAnsi="Times New Roman" w:cs="Times New Roman"/>
                <w:position w:val="-6"/>
                <w:sz w:val="28"/>
                <w:szCs w:val="28"/>
              </w:rPr>
              <w:object w:dxaOrig="1280" w:dyaOrig="340">
                <v:shape id="_x0000_i1040" type="#_x0000_t75" style="width:62.9pt;height:17.4pt" o:ole="">
                  <v:imagedata r:id="rId39" o:title=""/>
                </v:shape>
                <o:OLEObject Type="Embed" ProgID="Equation.DSMT4" ShapeID="_x0000_i1040" DrawAspect="Content" ObjectID="_1753702195" r:id="rId40"/>
              </w:object>
            </w:r>
          </w:p>
          <w:p w:rsidR="00F41773" w:rsidRPr="00F41773" w:rsidRDefault="00F41773" w:rsidP="00F41773">
            <w:pPr>
              <w:tabs>
                <w:tab w:val="left" w:pos="6945"/>
              </w:tabs>
              <w:spacing w:after="0" w:line="240" w:lineRule="auto"/>
              <w:rPr>
                <w:rFonts w:ascii="Times New Roman" w:eastAsia="Times New Roman" w:hAnsi="Times New Roman" w:cs="Times New Roman"/>
                <w:b/>
                <w:sz w:val="28"/>
                <w:szCs w:val="28"/>
                <w:lang w:val="nl-NL"/>
              </w:rPr>
            </w:pPr>
            <w:r w:rsidRPr="00F41773">
              <w:rPr>
                <w:rFonts w:ascii="Times New Roman" w:eastAsia="Times New Roman" w:hAnsi="Times New Roman" w:cs="Times New Roman"/>
                <w:sz w:val="28"/>
                <w:szCs w:val="28"/>
                <w:lang w:val="nl-NL"/>
              </w:rPr>
              <w:t>b)</w:t>
            </w:r>
            <w:r w:rsidRPr="00F41773">
              <w:rPr>
                <w:rFonts w:ascii="Times New Roman" w:hAnsi="Times New Roman" w:cs="Times New Roman"/>
                <w:position w:val="-4"/>
                <w:sz w:val="28"/>
                <w:szCs w:val="28"/>
              </w:rPr>
              <w:object w:dxaOrig="2760" w:dyaOrig="320">
                <v:shape id="_x0000_i1041" type="#_x0000_t75" style="width:138.2pt;height:14.9pt" o:ole="">
                  <v:imagedata r:id="rId41" o:title=""/>
                </v:shape>
                <o:OLEObject Type="Embed" ProgID="Equation.DSMT4" ShapeID="_x0000_i1041" DrawAspect="Content" ObjectID="_1753702196" r:id="rId42"/>
              </w:object>
            </w:r>
          </w:p>
          <w:p w:rsidR="00F41773" w:rsidRPr="00F41773" w:rsidRDefault="00F41773" w:rsidP="00F41773">
            <w:pPr>
              <w:tabs>
                <w:tab w:val="left" w:pos="6945"/>
              </w:tabs>
              <w:spacing w:after="0" w:line="240" w:lineRule="auto"/>
              <w:rPr>
                <w:rFonts w:ascii="Times New Roman" w:eastAsia="Times New Roman" w:hAnsi="Times New Roman" w:cs="Times New Roman"/>
                <w:b/>
                <w:sz w:val="28"/>
                <w:szCs w:val="28"/>
                <w:lang w:val="nl-NL"/>
              </w:rPr>
            </w:pPr>
            <w:r w:rsidRPr="00F41773">
              <w:rPr>
                <w:rFonts w:ascii="Times New Roman" w:eastAsia="Times New Roman" w:hAnsi="Times New Roman" w:cs="Times New Roman"/>
                <w:sz w:val="28"/>
                <w:szCs w:val="28"/>
                <w:lang w:val="nl-NL"/>
              </w:rPr>
              <w:t>c)</w:t>
            </w:r>
            <w:r w:rsidRPr="00F41773">
              <w:rPr>
                <w:rFonts w:ascii="Times New Roman" w:hAnsi="Times New Roman" w:cs="Times New Roman"/>
                <w:position w:val="-4"/>
                <w:sz w:val="28"/>
                <w:szCs w:val="28"/>
              </w:rPr>
              <w:object w:dxaOrig="940" w:dyaOrig="260">
                <v:shape id="_x0000_i1042" type="#_x0000_t75" style="width:45.5pt;height:13.25pt" o:ole="">
                  <v:imagedata r:id="rId43" o:title=""/>
                </v:shape>
                <o:OLEObject Type="Embed" ProgID="Equation.DSMT4" ShapeID="_x0000_i1042" DrawAspect="Content" ObjectID="_1753702197" r:id="rId44"/>
              </w:object>
            </w:r>
            <w:r w:rsidRPr="00F41773">
              <w:rPr>
                <w:rFonts w:ascii="Times New Roman" w:eastAsia="Times New Roman" w:hAnsi="Times New Roman" w:cs="Times New Roman"/>
                <w:sz w:val="28"/>
                <w:szCs w:val="28"/>
                <w:lang w:val="nl-NL"/>
              </w:rPr>
              <w:t>=</w:t>
            </w:r>
            <w:r w:rsidRPr="00F41773">
              <w:rPr>
                <w:rFonts w:ascii="Times New Roman" w:hAnsi="Times New Roman" w:cs="Times New Roman"/>
                <w:position w:val="-4"/>
                <w:sz w:val="28"/>
                <w:szCs w:val="28"/>
              </w:rPr>
              <w:object w:dxaOrig="499" w:dyaOrig="320">
                <v:shape id="_x0000_i1043" type="#_x0000_t75" style="width:26.5pt;height:14.9pt" o:ole="">
                  <v:imagedata r:id="rId45" o:title=""/>
                </v:shape>
                <o:OLEObject Type="Embed" ProgID="Equation.DSMT4" ShapeID="_x0000_i1043" DrawAspect="Content" ObjectID="_1753702198" r:id="rId46"/>
              </w:object>
            </w:r>
          </w:p>
          <w:p w:rsidR="00F41773" w:rsidRPr="00F41773" w:rsidRDefault="00F41773" w:rsidP="00F41773">
            <w:pPr>
              <w:tabs>
                <w:tab w:val="left" w:pos="6945"/>
              </w:tabs>
              <w:spacing w:after="0" w:line="240" w:lineRule="auto"/>
              <w:rPr>
                <w:rFonts w:ascii="Times New Roman" w:eastAsia="Times New Roman" w:hAnsi="Times New Roman" w:cs="Times New Roman"/>
                <w:b/>
                <w:sz w:val="28"/>
                <w:szCs w:val="28"/>
                <w:lang w:val="nl-NL"/>
              </w:rPr>
            </w:pPr>
            <w:r w:rsidRPr="00F41773">
              <w:rPr>
                <w:rFonts w:ascii="Times New Roman" w:eastAsia="Times New Roman" w:hAnsi="Times New Roman" w:cs="Times New Roman"/>
                <w:sz w:val="28"/>
                <w:szCs w:val="28"/>
                <w:lang w:val="nl-NL"/>
              </w:rPr>
              <w:t>d)</w:t>
            </w:r>
            <w:r w:rsidRPr="00F41773">
              <w:rPr>
                <w:rFonts w:ascii="Times New Roman" w:hAnsi="Times New Roman" w:cs="Times New Roman"/>
                <w:position w:val="-4"/>
                <w:sz w:val="28"/>
                <w:szCs w:val="28"/>
              </w:rPr>
              <w:object w:dxaOrig="3519" w:dyaOrig="320">
                <v:shape id="_x0000_i1044" type="#_x0000_t75" style="width:175.45pt;height:14.9pt" o:ole="">
                  <v:imagedata r:id="rId47" o:title=""/>
                </v:shape>
                <o:OLEObject Type="Embed" ProgID="Equation.DSMT4" ShapeID="_x0000_i1044" DrawAspect="Content" ObjectID="_1753702199" r:id="rId48"/>
              </w:object>
            </w:r>
          </w:p>
          <w:p w:rsidR="00F41773" w:rsidRPr="00F41773" w:rsidRDefault="00F41773" w:rsidP="00F41773">
            <w:pPr>
              <w:tabs>
                <w:tab w:val="left" w:pos="6945"/>
              </w:tabs>
              <w:spacing w:after="0" w:line="240" w:lineRule="auto"/>
              <w:rPr>
                <w:rFonts w:ascii="Times New Roman" w:eastAsia="Times New Roman" w:hAnsi="Times New Roman" w:cs="Times New Roman"/>
                <w:b/>
                <w:sz w:val="28"/>
                <w:szCs w:val="28"/>
                <w:lang w:val="nl-NL"/>
              </w:rPr>
            </w:pPr>
            <w:r w:rsidRPr="00F41773">
              <w:rPr>
                <w:rFonts w:ascii="Times New Roman" w:eastAsia="Times New Roman" w:hAnsi="Times New Roman" w:cs="Times New Roman"/>
                <w:sz w:val="28"/>
                <w:szCs w:val="28"/>
                <w:lang w:val="nl-NL"/>
              </w:rPr>
              <w:t>e)</w:t>
            </w:r>
            <w:r w:rsidRPr="00F41773">
              <w:rPr>
                <w:rFonts w:ascii="Times New Roman" w:hAnsi="Times New Roman" w:cs="Times New Roman"/>
                <w:position w:val="-4"/>
                <w:sz w:val="28"/>
                <w:szCs w:val="28"/>
              </w:rPr>
              <w:object w:dxaOrig="1840" w:dyaOrig="320">
                <v:shape id="_x0000_i1045" type="#_x0000_t75" style="width:91.85pt;height:14.9pt" o:ole="">
                  <v:imagedata r:id="rId49" o:title=""/>
                </v:shape>
                <o:OLEObject Type="Embed" ProgID="Equation.DSMT4" ShapeID="_x0000_i1045" DrawAspect="Content" ObjectID="_1753702200" r:id="rId50"/>
              </w:object>
            </w:r>
          </w:p>
          <w:p w:rsidR="00F41773" w:rsidRPr="00F41773" w:rsidRDefault="00F41773" w:rsidP="00F41773">
            <w:pPr>
              <w:tabs>
                <w:tab w:val="left" w:pos="6945"/>
              </w:tabs>
              <w:spacing w:after="0" w:line="240" w:lineRule="auto"/>
              <w:rPr>
                <w:rFonts w:ascii="Times New Roman" w:eastAsia="Times New Roman" w:hAnsi="Times New Roman" w:cs="Times New Roman"/>
                <w:b/>
                <w:sz w:val="28"/>
                <w:szCs w:val="28"/>
                <w:lang w:val="nl-NL"/>
              </w:rPr>
            </w:pPr>
            <w:r w:rsidRPr="00F41773">
              <w:rPr>
                <w:rFonts w:ascii="Times New Roman" w:eastAsia="Times New Roman" w:hAnsi="Times New Roman" w:cs="Times New Roman"/>
                <w:sz w:val="28"/>
                <w:szCs w:val="28"/>
                <w:lang w:val="nl-NL"/>
              </w:rPr>
              <w:t>f)</w:t>
            </w:r>
            <w:r w:rsidRPr="00F41773">
              <w:rPr>
                <w:rFonts w:ascii="Times New Roman" w:hAnsi="Times New Roman" w:cs="Times New Roman"/>
                <w:position w:val="-10"/>
                <w:sz w:val="28"/>
                <w:szCs w:val="28"/>
              </w:rPr>
              <w:object w:dxaOrig="2240" w:dyaOrig="380">
                <v:shape id="_x0000_i1046" type="#_x0000_t75" style="width:112.55pt;height:19.85pt" o:ole="">
                  <v:imagedata r:id="rId51" o:title=""/>
                </v:shape>
                <o:OLEObject Type="Embed" ProgID="Equation.DSMT4" ShapeID="_x0000_i1046" DrawAspect="Content" ObjectID="_1753702201" r:id="rId52"/>
              </w:object>
            </w:r>
          </w:p>
        </w:tc>
      </w:tr>
      <w:tr w:rsidR="00F41773" w:rsidRPr="00F41773" w:rsidTr="006F5FBF">
        <w:tc>
          <w:tcPr>
            <w:tcW w:w="4351" w:type="dxa"/>
          </w:tcPr>
          <w:p w:rsidR="00F41773" w:rsidRPr="00F41773" w:rsidRDefault="00F41773" w:rsidP="00F41773">
            <w:pPr>
              <w:spacing w:after="0" w:line="240" w:lineRule="auto"/>
              <w:contextualSpacing/>
              <w:jc w:val="both"/>
              <w:rPr>
                <w:rFonts w:ascii="Times New Roman" w:hAnsi="Times New Roman" w:cs="Times New Roman"/>
                <w:b/>
                <w:sz w:val="28"/>
                <w:szCs w:val="28"/>
                <w:lang w:val="vi-VN"/>
              </w:rPr>
            </w:pPr>
            <w:r w:rsidRPr="00F41773">
              <w:rPr>
                <w:rFonts w:ascii="Times New Roman" w:hAnsi="Times New Roman" w:cs="Times New Roman"/>
                <w:b/>
                <w:sz w:val="28"/>
                <w:szCs w:val="28"/>
                <w:lang w:val="vi-VN"/>
              </w:rPr>
              <w:t>Bước 1: Giao nhiệm vụ</w:t>
            </w:r>
          </w:p>
          <w:p w:rsidR="00F41773" w:rsidRPr="00F41773" w:rsidRDefault="00F41773" w:rsidP="00F41773">
            <w:pPr>
              <w:spacing w:after="0" w:line="240" w:lineRule="auto"/>
              <w:contextualSpacing/>
              <w:jc w:val="both"/>
              <w:rPr>
                <w:rFonts w:ascii="Times New Roman" w:hAnsi="Times New Roman" w:cs="Times New Roman"/>
                <w:sz w:val="28"/>
                <w:szCs w:val="28"/>
                <w:lang w:val="vi-VN"/>
              </w:rPr>
            </w:pPr>
            <w:r w:rsidRPr="00F41773">
              <w:rPr>
                <w:rFonts w:ascii="Times New Roman" w:hAnsi="Times New Roman" w:cs="Times New Roman"/>
                <w:b/>
                <w:sz w:val="28"/>
                <w:szCs w:val="28"/>
                <w:lang w:val="vi-VN"/>
              </w:rPr>
              <w:t xml:space="preserve">- </w:t>
            </w:r>
            <w:r w:rsidRPr="00F41773">
              <w:rPr>
                <w:rFonts w:ascii="Times New Roman" w:hAnsi="Times New Roman" w:cs="Times New Roman"/>
                <w:sz w:val="28"/>
                <w:szCs w:val="28"/>
                <w:lang w:val="vi-VN"/>
              </w:rPr>
              <w:t>GV cho HS đọc đề bài 2</w:t>
            </w:r>
          </w:p>
          <w:p w:rsidR="00F41773" w:rsidRPr="00F41773" w:rsidRDefault="00F41773" w:rsidP="00F41773">
            <w:pPr>
              <w:spacing w:after="0" w:line="240" w:lineRule="auto"/>
              <w:contextualSpacing/>
              <w:jc w:val="both"/>
              <w:rPr>
                <w:rFonts w:ascii="Times New Roman" w:hAnsi="Times New Roman" w:cs="Times New Roman"/>
                <w:sz w:val="28"/>
                <w:szCs w:val="28"/>
              </w:rPr>
            </w:pPr>
            <w:r w:rsidRPr="00F41773">
              <w:rPr>
                <w:rFonts w:ascii="Times New Roman" w:hAnsi="Times New Roman" w:cs="Times New Roman"/>
                <w:sz w:val="28"/>
                <w:szCs w:val="28"/>
              </w:rPr>
              <w:t>Yêu cầu:</w:t>
            </w:r>
          </w:p>
          <w:p w:rsidR="00F41773" w:rsidRPr="00F41773" w:rsidRDefault="00F41773" w:rsidP="00F41773">
            <w:pPr>
              <w:spacing w:after="0" w:line="240" w:lineRule="auto"/>
              <w:rPr>
                <w:rFonts w:ascii="Times New Roman" w:hAnsi="Times New Roman" w:cs="Times New Roman"/>
                <w:bCs/>
                <w:sz w:val="28"/>
                <w:szCs w:val="28"/>
              </w:rPr>
            </w:pPr>
            <w:r w:rsidRPr="00F41773">
              <w:rPr>
                <w:rFonts w:ascii="Times New Roman" w:hAnsi="Times New Roman" w:cs="Times New Roman"/>
                <w:b/>
                <w:sz w:val="28"/>
                <w:szCs w:val="28"/>
              </w:rPr>
              <w:t xml:space="preserve">- </w:t>
            </w:r>
            <w:r w:rsidRPr="00F41773">
              <w:rPr>
                <w:rFonts w:ascii="Times New Roman" w:hAnsi="Times New Roman" w:cs="Times New Roman"/>
                <w:sz w:val="28"/>
                <w:szCs w:val="28"/>
              </w:rPr>
              <w:t>HS thực hiện giải toán cá nhân</w:t>
            </w:r>
          </w:p>
          <w:p w:rsidR="00F41773" w:rsidRPr="00F41773" w:rsidRDefault="00F41773" w:rsidP="00F41773">
            <w:pPr>
              <w:spacing w:after="0" w:line="240" w:lineRule="auto"/>
              <w:rPr>
                <w:rFonts w:ascii="Times New Roman" w:hAnsi="Times New Roman" w:cs="Times New Roman"/>
                <w:bCs/>
                <w:sz w:val="28"/>
                <w:szCs w:val="28"/>
              </w:rPr>
            </w:pPr>
            <w:r w:rsidRPr="00F41773">
              <w:rPr>
                <w:rFonts w:ascii="Times New Roman" w:hAnsi="Times New Roman" w:cs="Times New Roman"/>
                <w:sz w:val="28"/>
                <w:szCs w:val="28"/>
              </w:rPr>
              <w:t>- HS so sánh kết quả với bạn bên cạnh</w:t>
            </w:r>
          </w:p>
          <w:p w:rsidR="00F41773" w:rsidRPr="00F41773" w:rsidRDefault="00F41773" w:rsidP="00F41773">
            <w:pPr>
              <w:spacing w:after="0" w:line="240" w:lineRule="auto"/>
              <w:contextualSpacing/>
              <w:jc w:val="both"/>
              <w:rPr>
                <w:rFonts w:ascii="Times New Roman" w:hAnsi="Times New Roman" w:cs="Times New Roman"/>
                <w:sz w:val="28"/>
                <w:szCs w:val="28"/>
              </w:rPr>
            </w:pPr>
            <w:r w:rsidRPr="00F41773">
              <w:rPr>
                <w:rFonts w:ascii="Times New Roman" w:hAnsi="Times New Roman" w:cs="Times New Roman"/>
                <w:b/>
                <w:sz w:val="28"/>
                <w:szCs w:val="28"/>
              </w:rPr>
              <w:t>Bước 2</w:t>
            </w:r>
            <w:r w:rsidRPr="00F41773">
              <w:rPr>
                <w:rFonts w:ascii="Times New Roman" w:hAnsi="Times New Roman" w:cs="Times New Roman"/>
                <w:sz w:val="28"/>
                <w:szCs w:val="28"/>
              </w:rPr>
              <w:t xml:space="preserve">: </w:t>
            </w:r>
            <w:r w:rsidRPr="00F41773">
              <w:rPr>
                <w:rFonts w:ascii="Times New Roman" w:hAnsi="Times New Roman" w:cs="Times New Roman"/>
                <w:b/>
                <w:sz w:val="28"/>
                <w:szCs w:val="28"/>
              </w:rPr>
              <w:t>Thực hiện nhiệm vụ</w:t>
            </w:r>
          </w:p>
          <w:p w:rsidR="00F41773" w:rsidRPr="00F41773" w:rsidRDefault="00F41773" w:rsidP="00F41773">
            <w:pPr>
              <w:tabs>
                <w:tab w:val="left" w:pos="2422"/>
              </w:tabs>
              <w:spacing w:after="0" w:line="240" w:lineRule="auto"/>
              <w:contextualSpacing/>
              <w:jc w:val="both"/>
              <w:rPr>
                <w:rFonts w:ascii="Times New Roman" w:hAnsi="Times New Roman" w:cs="Times New Roman"/>
                <w:sz w:val="28"/>
                <w:szCs w:val="28"/>
              </w:rPr>
            </w:pPr>
            <w:r w:rsidRPr="00F41773">
              <w:rPr>
                <w:rFonts w:ascii="Times New Roman" w:hAnsi="Times New Roman" w:cs="Times New Roman"/>
                <w:sz w:val="28"/>
                <w:szCs w:val="28"/>
              </w:rPr>
              <w:t>- HS đọc đề bài, làm bài cá nhân và thảo luận cặp đôi theo bàn trả lời câu hỏi .</w:t>
            </w:r>
            <w:r w:rsidRPr="00F41773">
              <w:rPr>
                <w:rFonts w:ascii="Times New Roman" w:hAnsi="Times New Roman" w:cs="Times New Roman"/>
                <w:sz w:val="28"/>
                <w:szCs w:val="28"/>
              </w:rPr>
              <w:tab/>
            </w:r>
          </w:p>
          <w:p w:rsidR="00F41773" w:rsidRPr="00F41773" w:rsidRDefault="00F41773" w:rsidP="00F41773">
            <w:pPr>
              <w:spacing w:after="0" w:line="240" w:lineRule="auto"/>
              <w:contextualSpacing/>
              <w:jc w:val="both"/>
              <w:rPr>
                <w:rFonts w:ascii="Times New Roman" w:hAnsi="Times New Roman" w:cs="Times New Roman"/>
                <w:sz w:val="28"/>
                <w:szCs w:val="28"/>
              </w:rPr>
            </w:pPr>
            <w:r w:rsidRPr="00F41773">
              <w:rPr>
                <w:rFonts w:ascii="Times New Roman" w:hAnsi="Times New Roman" w:cs="Times New Roman"/>
                <w:b/>
                <w:sz w:val="28"/>
                <w:szCs w:val="28"/>
              </w:rPr>
              <w:t>Bước 3</w:t>
            </w:r>
            <w:r w:rsidRPr="00F41773">
              <w:rPr>
                <w:rFonts w:ascii="Times New Roman" w:hAnsi="Times New Roman" w:cs="Times New Roman"/>
                <w:sz w:val="28"/>
                <w:szCs w:val="28"/>
              </w:rPr>
              <w:t xml:space="preserve">: </w:t>
            </w:r>
            <w:r w:rsidRPr="00F41773">
              <w:rPr>
                <w:rFonts w:ascii="Times New Roman" w:hAnsi="Times New Roman" w:cs="Times New Roman"/>
                <w:b/>
                <w:sz w:val="28"/>
                <w:szCs w:val="28"/>
              </w:rPr>
              <w:t>Báo cáo kết quả</w:t>
            </w:r>
          </w:p>
          <w:p w:rsidR="00F41773" w:rsidRPr="00F41773" w:rsidRDefault="00F41773" w:rsidP="00F41773">
            <w:pPr>
              <w:spacing w:after="0" w:line="240" w:lineRule="auto"/>
              <w:contextualSpacing/>
              <w:jc w:val="both"/>
              <w:rPr>
                <w:rFonts w:ascii="Times New Roman" w:hAnsi="Times New Roman" w:cs="Times New Roman"/>
                <w:sz w:val="28"/>
                <w:szCs w:val="28"/>
              </w:rPr>
            </w:pPr>
            <w:r w:rsidRPr="00F41773">
              <w:rPr>
                <w:rFonts w:ascii="Times New Roman" w:hAnsi="Times New Roman" w:cs="Times New Roman"/>
                <w:sz w:val="28"/>
                <w:szCs w:val="28"/>
              </w:rPr>
              <w:t>- HS hoạt động cá nhân, đại diện 3 hs lên bảng trình bày, mỗi HS làm 2 ý</w:t>
            </w:r>
          </w:p>
          <w:p w:rsidR="00F41773" w:rsidRPr="00F41773" w:rsidRDefault="00F41773" w:rsidP="00F41773">
            <w:pPr>
              <w:spacing w:after="0" w:line="240" w:lineRule="auto"/>
              <w:contextualSpacing/>
              <w:jc w:val="both"/>
              <w:rPr>
                <w:rFonts w:ascii="Times New Roman" w:hAnsi="Times New Roman" w:cs="Times New Roman"/>
                <w:sz w:val="28"/>
                <w:szCs w:val="28"/>
              </w:rPr>
            </w:pPr>
            <w:r w:rsidRPr="00F41773">
              <w:rPr>
                <w:rFonts w:ascii="Times New Roman" w:hAnsi="Times New Roman" w:cs="Times New Roman"/>
                <w:b/>
                <w:sz w:val="28"/>
                <w:szCs w:val="28"/>
              </w:rPr>
              <w:t>Bước 4</w:t>
            </w:r>
            <w:r w:rsidRPr="00F41773">
              <w:rPr>
                <w:rFonts w:ascii="Times New Roman" w:hAnsi="Times New Roman" w:cs="Times New Roman"/>
                <w:sz w:val="28"/>
                <w:szCs w:val="28"/>
              </w:rPr>
              <w:t xml:space="preserve">: </w:t>
            </w:r>
            <w:r w:rsidRPr="00F41773">
              <w:rPr>
                <w:rFonts w:ascii="Times New Roman" w:hAnsi="Times New Roman" w:cs="Times New Roman"/>
                <w:b/>
                <w:sz w:val="28"/>
                <w:szCs w:val="28"/>
              </w:rPr>
              <w:t>Đánh giá kết quả</w:t>
            </w:r>
          </w:p>
          <w:p w:rsidR="00F41773" w:rsidRPr="00F41773" w:rsidRDefault="00F41773" w:rsidP="00F41773">
            <w:pPr>
              <w:spacing w:after="0" w:line="240" w:lineRule="auto"/>
              <w:contextualSpacing/>
              <w:jc w:val="both"/>
              <w:rPr>
                <w:rFonts w:ascii="Times New Roman" w:hAnsi="Times New Roman" w:cs="Times New Roman"/>
                <w:sz w:val="28"/>
                <w:szCs w:val="28"/>
              </w:rPr>
            </w:pPr>
            <w:r w:rsidRPr="00F41773">
              <w:rPr>
                <w:rFonts w:ascii="Times New Roman" w:hAnsi="Times New Roman" w:cs="Times New Roman"/>
                <w:sz w:val="28"/>
                <w:szCs w:val="28"/>
              </w:rPr>
              <w:t>- GV cho HS nhận xét chéo bài làm của các bạn và chốt lại một lần nữa cách làm của dạng bài tập.</w:t>
            </w:r>
          </w:p>
        </w:tc>
        <w:tc>
          <w:tcPr>
            <w:tcW w:w="4711" w:type="dxa"/>
          </w:tcPr>
          <w:p w:rsidR="00F41773" w:rsidRPr="00F41773" w:rsidRDefault="00F41773" w:rsidP="00F41773">
            <w:pPr>
              <w:tabs>
                <w:tab w:val="left" w:pos="6945"/>
              </w:tabs>
              <w:spacing w:after="0" w:line="240" w:lineRule="auto"/>
              <w:rPr>
                <w:rFonts w:ascii="Times New Roman" w:eastAsia="Times New Roman" w:hAnsi="Times New Roman" w:cs="Times New Roman"/>
                <w:sz w:val="28"/>
                <w:szCs w:val="28"/>
                <w:lang w:val="nl-NL"/>
              </w:rPr>
            </w:pPr>
            <w:r w:rsidRPr="00F41773">
              <w:rPr>
                <w:rFonts w:ascii="Times New Roman" w:hAnsi="Times New Roman" w:cs="Times New Roman"/>
                <w:b/>
                <w:sz w:val="28"/>
                <w:szCs w:val="28"/>
              </w:rPr>
              <w:t xml:space="preserve">*Bài 2: </w:t>
            </w:r>
            <w:r w:rsidRPr="00F41773">
              <w:rPr>
                <w:rFonts w:ascii="Times New Roman" w:eastAsia="Times New Roman" w:hAnsi="Times New Roman" w:cs="Times New Roman"/>
                <w:sz w:val="28"/>
                <w:szCs w:val="28"/>
                <w:lang w:val="nl-NL"/>
              </w:rPr>
              <w:t>Viết kết quả phép tính sau dưới dạng lũy thừa:</w:t>
            </w:r>
          </w:p>
          <w:p w:rsidR="00F41773" w:rsidRPr="00F41773" w:rsidRDefault="00F41773" w:rsidP="00F41773">
            <w:pPr>
              <w:tabs>
                <w:tab w:val="left" w:pos="1208"/>
                <w:tab w:val="left" w:pos="6945"/>
              </w:tabs>
              <w:spacing w:after="0" w:line="240" w:lineRule="auto"/>
              <w:rPr>
                <w:rFonts w:ascii="Times New Roman" w:eastAsia="Times New Roman" w:hAnsi="Times New Roman" w:cs="Times New Roman"/>
                <w:sz w:val="28"/>
                <w:szCs w:val="28"/>
                <w:lang w:val="nl-NL"/>
              </w:rPr>
            </w:pPr>
            <w:r w:rsidRPr="00F41773">
              <w:rPr>
                <w:rFonts w:ascii="Times New Roman" w:eastAsia="Times New Roman" w:hAnsi="Times New Roman" w:cs="Times New Roman"/>
                <w:sz w:val="28"/>
                <w:szCs w:val="28"/>
                <w:lang w:val="nl-NL"/>
              </w:rPr>
              <w:t>a)</w:t>
            </w:r>
            <w:r w:rsidRPr="00F41773">
              <w:rPr>
                <w:rFonts w:ascii="Times New Roman" w:hAnsi="Times New Roman" w:cs="Times New Roman"/>
                <w:position w:val="-4"/>
                <w:sz w:val="28"/>
                <w:szCs w:val="28"/>
              </w:rPr>
              <w:object w:dxaOrig="620" w:dyaOrig="320">
                <v:shape id="_x0000_i1047" type="#_x0000_t75" style="width:29.8pt;height:14.9pt" o:ole="">
                  <v:imagedata r:id="rId53" o:title=""/>
                </v:shape>
                <o:OLEObject Type="Embed" ProgID="Equation.DSMT4" ShapeID="_x0000_i1047" DrawAspect="Content" ObjectID="_1753702202" r:id="rId54"/>
              </w:object>
            </w:r>
            <w:r w:rsidRPr="00F41773">
              <w:rPr>
                <w:rFonts w:ascii="Times New Roman" w:eastAsia="Times New Roman" w:hAnsi="Times New Roman" w:cs="Times New Roman"/>
                <w:position w:val="-6"/>
                <w:sz w:val="28"/>
                <w:szCs w:val="28"/>
                <w:lang w:val="nl-NL"/>
              </w:rPr>
              <w:tab/>
            </w:r>
            <w:r w:rsidRPr="00F41773">
              <w:rPr>
                <w:rFonts w:ascii="Times New Roman" w:eastAsia="Times New Roman" w:hAnsi="Times New Roman" w:cs="Times New Roman"/>
                <w:sz w:val="28"/>
                <w:szCs w:val="28"/>
                <w:lang w:val="nl-NL"/>
              </w:rPr>
              <w:t>b)</w:t>
            </w:r>
            <w:r w:rsidRPr="00F41773">
              <w:rPr>
                <w:rFonts w:ascii="Times New Roman" w:hAnsi="Times New Roman" w:cs="Times New Roman"/>
                <w:position w:val="-4"/>
                <w:sz w:val="28"/>
                <w:szCs w:val="28"/>
              </w:rPr>
              <w:object w:dxaOrig="700" w:dyaOrig="320">
                <v:shape id="_x0000_i1048" type="#_x0000_t75" style="width:36.4pt;height:14.9pt" o:ole="">
                  <v:imagedata r:id="rId55" o:title=""/>
                </v:shape>
                <o:OLEObject Type="Embed" ProgID="Equation.DSMT4" ShapeID="_x0000_i1048" DrawAspect="Content" ObjectID="_1753702203" r:id="rId56"/>
              </w:object>
            </w:r>
            <w:r w:rsidRPr="00F41773">
              <w:rPr>
                <w:rFonts w:ascii="Times New Roman" w:hAnsi="Times New Roman" w:cs="Times New Roman"/>
                <w:sz w:val="28"/>
                <w:szCs w:val="28"/>
              </w:rPr>
              <w:t xml:space="preserve">       </w:t>
            </w:r>
            <w:r w:rsidRPr="00F41773">
              <w:rPr>
                <w:rFonts w:ascii="Times New Roman" w:eastAsia="Times New Roman" w:hAnsi="Times New Roman" w:cs="Times New Roman"/>
                <w:sz w:val="28"/>
                <w:szCs w:val="28"/>
                <w:lang w:val="nl-NL"/>
              </w:rPr>
              <w:t>c)</w:t>
            </w:r>
            <w:r w:rsidRPr="00F41773">
              <w:rPr>
                <w:rFonts w:ascii="Times New Roman" w:hAnsi="Times New Roman" w:cs="Times New Roman"/>
                <w:position w:val="-4"/>
                <w:sz w:val="28"/>
                <w:szCs w:val="28"/>
              </w:rPr>
              <w:object w:dxaOrig="600" w:dyaOrig="320">
                <v:shape id="_x0000_i1049" type="#_x0000_t75" style="width:28.95pt;height:14.9pt" o:ole="">
                  <v:imagedata r:id="rId57" o:title=""/>
                </v:shape>
                <o:OLEObject Type="Embed" ProgID="Equation.DSMT4" ShapeID="_x0000_i1049" DrawAspect="Content" ObjectID="_1753702204" r:id="rId58"/>
              </w:object>
            </w:r>
            <w:r w:rsidRPr="00F41773">
              <w:rPr>
                <w:rFonts w:ascii="Times New Roman" w:eastAsia="Times New Roman" w:hAnsi="Times New Roman" w:cs="Times New Roman"/>
                <w:sz w:val="28"/>
                <w:szCs w:val="28"/>
                <w:lang w:val="nl-NL"/>
              </w:rPr>
              <w:t>(</w:t>
            </w:r>
            <w:r w:rsidRPr="00F41773">
              <w:rPr>
                <w:rFonts w:ascii="Times New Roman" w:hAnsi="Times New Roman" w:cs="Times New Roman"/>
                <w:position w:val="-4"/>
                <w:sz w:val="28"/>
                <w:szCs w:val="28"/>
              </w:rPr>
              <w:object w:dxaOrig="620" w:dyaOrig="240">
                <v:shape id="_x0000_i1050" type="#_x0000_t75" style="width:29.8pt;height:11.6pt" o:ole="">
                  <v:imagedata r:id="rId59" o:title=""/>
                </v:shape>
                <o:OLEObject Type="Embed" ProgID="Equation.DSMT4" ShapeID="_x0000_i1050" DrawAspect="Content" ObjectID="_1753702205" r:id="rId60"/>
              </w:object>
            </w:r>
            <w:r w:rsidRPr="00F41773">
              <w:rPr>
                <w:rFonts w:ascii="Times New Roman" w:eastAsia="Times New Roman" w:hAnsi="Times New Roman" w:cs="Times New Roman"/>
                <w:sz w:val="28"/>
                <w:szCs w:val="28"/>
                <w:lang w:val="nl-NL"/>
              </w:rPr>
              <w:t>)</w:t>
            </w:r>
          </w:p>
          <w:p w:rsidR="00F41773" w:rsidRPr="00F41773" w:rsidRDefault="00F41773" w:rsidP="00F41773">
            <w:pPr>
              <w:tabs>
                <w:tab w:val="left" w:pos="1155"/>
                <w:tab w:val="left" w:pos="6945"/>
              </w:tabs>
              <w:spacing w:after="0" w:line="240" w:lineRule="auto"/>
              <w:rPr>
                <w:rFonts w:ascii="Times New Roman" w:eastAsia="Times New Roman" w:hAnsi="Times New Roman" w:cs="Times New Roman"/>
                <w:position w:val="-6"/>
                <w:sz w:val="28"/>
                <w:szCs w:val="28"/>
                <w:lang w:val="nl-NL"/>
              </w:rPr>
            </w:pPr>
            <w:r w:rsidRPr="00F41773">
              <w:rPr>
                <w:rFonts w:ascii="Times New Roman" w:eastAsia="Times New Roman" w:hAnsi="Times New Roman" w:cs="Times New Roman"/>
                <w:sz w:val="28"/>
                <w:szCs w:val="28"/>
                <w:lang w:val="nl-NL"/>
              </w:rPr>
              <w:t>d)</w:t>
            </w:r>
            <w:r w:rsidRPr="00F41773">
              <w:rPr>
                <w:rFonts w:ascii="Times New Roman" w:hAnsi="Times New Roman" w:cs="Times New Roman"/>
                <w:position w:val="-4"/>
                <w:sz w:val="28"/>
                <w:szCs w:val="28"/>
              </w:rPr>
              <w:object w:dxaOrig="720" w:dyaOrig="320">
                <v:shape id="_x0000_i1051" type="#_x0000_t75" style="width:36.4pt;height:14.9pt" o:ole="">
                  <v:imagedata r:id="rId61" o:title=""/>
                </v:shape>
                <o:OLEObject Type="Embed" ProgID="Equation.DSMT4" ShapeID="_x0000_i1051" DrawAspect="Content" ObjectID="_1753702206" r:id="rId62"/>
              </w:object>
            </w:r>
            <w:r w:rsidRPr="00F41773">
              <w:rPr>
                <w:rFonts w:ascii="Times New Roman" w:hAnsi="Times New Roman" w:cs="Times New Roman"/>
                <w:sz w:val="28"/>
                <w:szCs w:val="28"/>
              </w:rPr>
              <w:t xml:space="preserve">   </w:t>
            </w:r>
            <w:r w:rsidRPr="00F41773">
              <w:rPr>
                <w:rFonts w:ascii="Times New Roman" w:eastAsia="Times New Roman" w:hAnsi="Times New Roman" w:cs="Times New Roman"/>
                <w:sz w:val="28"/>
                <w:szCs w:val="28"/>
                <w:lang w:val="nl-NL"/>
              </w:rPr>
              <w:t>e)</w:t>
            </w:r>
            <w:r w:rsidRPr="00F41773">
              <w:rPr>
                <w:rFonts w:ascii="Times New Roman" w:hAnsi="Times New Roman" w:cs="Times New Roman"/>
                <w:position w:val="-4"/>
                <w:sz w:val="28"/>
                <w:szCs w:val="28"/>
              </w:rPr>
              <w:object w:dxaOrig="660" w:dyaOrig="320">
                <v:shape id="_x0000_i1052" type="#_x0000_t75" style="width:33.1pt;height:14.9pt" o:ole="">
                  <v:imagedata r:id="rId63" o:title=""/>
                </v:shape>
                <o:OLEObject Type="Embed" ProgID="Equation.DSMT4" ShapeID="_x0000_i1052" DrawAspect="Content" ObjectID="_1753702207" r:id="rId64"/>
              </w:object>
            </w:r>
            <w:r w:rsidRPr="00F41773">
              <w:rPr>
                <w:rFonts w:ascii="Times New Roman" w:hAnsi="Times New Roman" w:cs="Times New Roman"/>
                <w:sz w:val="28"/>
                <w:szCs w:val="28"/>
              </w:rPr>
              <w:t xml:space="preserve">         </w:t>
            </w:r>
            <w:r w:rsidRPr="00F41773">
              <w:rPr>
                <w:rFonts w:ascii="Times New Roman" w:eastAsia="Times New Roman" w:hAnsi="Times New Roman" w:cs="Times New Roman"/>
                <w:sz w:val="28"/>
                <w:szCs w:val="28"/>
                <w:lang w:val="nl-NL"/>
              </w:rPr>
              <w:t>f)</w:t>
            </w:r>
            <w:r w:rsidRPr="00F41773">
              <w:rPr>
                <w:rFonts w:ascii="Times New Roman" w:hAnsi="Times New Roman" w:cs="Times New Roman"/>
                <w:position w:val="-4"/>
                <w:sz w:val="28"/>
                <w:szCs w:val="28"/>
              </w:rPr>
              <w:object w:dxaOrig="660" w:dyaOrig="320">
                <v:shape id="_x0000_i1053" type="#_x0000_t75" style="width:33.1pt;height:14.9pt" o:ole="">
                  <v:imagedata r:id="rId65" o:title=""/>
                </v:shape>
                <o:OLEObject Type="Embed" ProgID="Equation.DSMT4" ShapeID="_x0000_i1053" DrawAspect="Content" ObjectID="_1753702208" r:id="rId66"/>
              </w:object>
            </w:r>
          </w:p>
          <w:p w:rsidR="00F41773" w:rsidRPr="00F41773" w:rsidRDefault="00F41773" w:rsidP="00F41773">
            <w:pPr>
              <w:widowControl w:val="0"/>
              <w:tabs>
                <w:tab w:val="left" w:pos="142"/>
              </w:tabs>
              <w:spacing w:after="0" w:line="240" w:lineRule="auto"/>
              <w:ind w:right="122"/>
              <w:jc w:val="center"/>
              <w:rPr>
                <w:rFonts w:ascii="Times New Roman" w:eastAsia="Palatino Linotype" w:hAnsi="Times New Roman" w:cs="Times New Roman"/>
                <w:b/>
                <w:bCs/>
                <w:sz w:val="28"/>
                <w:szCs w:val="28"/>
                <w:shd w:val="clear" w:color="auto" w:fill="FFFFFF"/>
              </w:rPr>
            </w:pPr>
            <w:r w:rsidRPr="00F41773">
              <w:rPr>
                <w:rFonts w:ascii="Times New Roman" w:eastAsia="Palatino Linotype" w:hAnsi="Times New Roman" w:cs="Times New Roman"/>
                <w:b/>
                <w:sz w:val="28"/>
                <w:szCs w:val="28"/>
                <w:shd w:val="clear" w:color="auto" w:fill="FFFFFF"/>
              </w:rPr>
              <w:t>Giải</w:t>
            </w:r>
          </w:p>
          <w:p w:rsidR="00F41773" w:rsidRPr="00F41773" w:rsidRDefault="00F41773" w:rsidP="00F41773">
            <w:pPr>
              <w:tabs>
                <w:tab w:val="left" w:pos="6945"/>
              </w:tabs>
              <w:spacing w:after="0" w:line="240" w:lineRule="auto"/>
              <w:rPr>
                <w:rFonts w:ascii="Times New Roman" w:eastAsia="Times New Roman" w:hAnsi="Times New Roman" w:cs="Times New Roman"/>
                <w:sz w:val="28"/>
                <w:szCs w:val="28"/>
                <w:lang w:val="nl-NL"/>
              </w:rPr>
            </w:pPr>
            <w:r w:rsidRPr="00F41773">
              <w:rPr>
                <w:rFonts w:ascii="Times New Roman" w:eastAsia="Times New Roman" w:hAnsi="Times New Roman" w:cs="Times New Roman"/>
                <w:sz w:val="28"/>
                <w:szCs w:val="28"/>
                <w:lang w:val="nl-NL"/>
              </w:rPr>
              <w:t>a)</w:t>
            </w:r>
            <w:r w:rsidRPr="00F41773">
              <w:rPr>
                <w:rFonts w:ascii="Times New Roman" w:hAnsi="Times New Roman" w:cs="Times New Roman"/>
                <w:position w:val="-4"/>
                <w:sz w:val="28"/>
                <w:szCs w:val="28"/>
              </w:rPr>
              <w:object w:dxaOrig="620" w:dyaOrig="320">
                <v:shape id="_x0000_i1054" type="#_x0000_t75" style="width:29.8pt;height:14.9pt" o:ole="">
                  <v:imagedata r:id="rId67" o:title=""/>
                </v:shape>
                <o:OLEObject Type="Embed" ProgID="Equation.DSMT4" ShapeID="_x0000_i1054" DrawAspect="Content" ObjectID="_1753702209" r:id="rId68"/>
              </w:object>
            </w:r>
            <w:r w:rsidRPr="00F41773">
              <w:rPr>
                <w:rFonts w:ascii="Times New Roman" w:eastAsia="Times New Roman" w:hAnsi="Times New Roman" w:cs="Times New Roman"/>
                <w:sz w:val="28"/>
                <w:szCs w:val="28"/>
                <w:lang w:val="nl-NL"/>
              </w:rPr>
              <w:t>=</w:t>
            </w:r>
            <w:r w:rsidRPr="00F41773">
              <w:rPr>
                <w:rFonts w:ascii="Times New Roman" w:hAnsi="Times New Roman" w:cs="Times New Roman"/>
                <w:position w:val="-4"/>
                <w:sz w:val="28"/>
                <w:szCs w:val="28"/>
              </w:rPr>
              <w:object w:dxaOrig="2079" w:dyaOrig="320">
                <v:shape id="_x0000_i1055" type="#_x0000_t75" style="width:103.45pt;height:14.9pt" o:ole="">
                  <v:imagedata r:id="rId69" o:title=""/>
                </v:shape>
                <o:OLEObject Type="Embed" ProgID="Equation.DSMT4" ShapeID="_x0000_i1055" DrawAspect="Content" ObjectID="_1753702210" r:id="rId70"/>
              </w:object>
            </w:r>
          </w:p>
          <w:p w:rsidR="00F41773" w:rsidRPr="00F41773" w:rsidRDefault="00F41773" w:rsidP="00F41773">
            <w:pPr>
              <w:tabs>
                <w:tab w:val="left" w:pos="6945"/>
              </w:tabs>
              <w:spacing w:after="0" w:line="240" w:lineRule="auto"/>
              <w:rPr>
                <w:rFonts w:ascii="Times New Roman" w:eastAsia="Times New Roman" w:hAnsi="Times New Roman" w:cs="Times New Roman"/>
                <w:sz w:val="28"/>
                <w:szCs w:val="28"/>
                <w:lang w:val="nl-NL"/>
              </w:rPr>
            </w:pPr>
            <w:r w:rsidRPr="00F41773">
              <w:rPr>
                <w:rFonts w:ascii="Times New Roman" w:eastAsia="Times New Roman" w:hAnsi="Times New Roman" w:cs="Times New Roman"/>
                <w:sz w:val="28"/>
                <w:szCs w:val="28"/>
                <w:lang w:val="nl-NL"/>
              </w:rPr>
              <w:t>b)</w:t>
            </w:r>
            <w:r w:rsidRPr="00F41773">
              <w:rPr>
                <w:rFonts w:ascii="Times New Roman" w:hAnsi="Times New Roman" w:cs="Times New Roman"/>
                <w:position w:val="-4"/>
                <w:sz w:val="28"/>
                <w:szCs w:val="28"/>
              </w:rPr>
              <w:object w:dxaOrig="700" w:dyaOrig="320">
                <v:shape id="_x0000_i1056" type="#_x0000_t75" style="width:36.4pt;height:14.9pt" o:ole="">
                  <v:imagedata r:id="rId71" o:title=""/>
                </v:shape>
                <o:OLEObject Type="Embed" ProgID="Equation.DSMT4" ShapeID="_x0000_i1056" DrawAspect="Content" ObjectID="_1753702211" r:id="rId72"/>
              </w:object>
            </w:r>
            <w:r w:rsidRPr="00F41773">
              <w:rPr>
                <w:rFonts w:ascii="Times New Roman" w:hAnsi="Times New Roman" w:cs="Times New Roman"/>
                <w:position w:val="-4"/>
                <w:sz w:val="28"/>
                <w:szCs w:val="28"/>
              </w:rPr>
              <w:object w:dxaOrig="1400" w:dyaOrig="320">
                <v:shape id="_x0000_i1057" type="#_x0000_t75" style="width:69.5pt;height:14.9pt" o:ole="">
                  <v:imagedata r:id="rId73" o:title=""/>
                </v:shape>
                <o:OLEObject Type="Embed" ProgID="Equation.DSMT4" ShapeID="_x0000_i1057" DrawAspect="Content" ObjectID="_1753702212" r:id="rId74"/>
              </w:object>
            </w:r>
          </w:p>
          <w:p w:rsidR="00F41773" w:rsidRPr="00F41773" w:rsidRDefault="00F41773" w:rsidP="00F41773">
            <w:pPr>
              <w:tabs>
                <w:tab w:val="left" w:pos="6945"/>
              </w:tabs>
              <w:spacing w:after="0" w:line="240" w:lineRule="auto"/>
              <w:rPr>
                <w:rFonts w:ascii="Times New Roman" w:eastAsia="Times New Roman" w:hAnsi="Times New Roman" w:cs="Times New Roman"/>
                <w:sz w:val="28"/>
                <w:szCs w:val="28"/>
                <w:lang w:val="nl-NL"/>
              </w:rPr>
            </w:pPr>
            <w:r w:rsidRPr="00F41773">
              <w:rPr>
                <w:rFonts w:ascii="Times New Roman" w:eastAsia="Times New Roman" w:hAnsi="Times New Roman" w:cs="Times New Roman"/>
                <w:sz w:val="28"/>
                <w:szCs w:val="28"/>
                <w:lang w:val="nl-NL"/>
              </w:rPr>
              <w:t>c)</w:t>
            </w:r>
            <w:r w:rsidRPr="00F41773">
              <w:rPr>
                <w:rFonts w:ascii="Times New Roman" w:hAnsi="Times New Roman" w:cs="Times New Roman"/>
                <w:position w:val="-4"/>
                <w:sz w:val="28"/>
                <w:szCs w:val="28"/>
              </w:rPr>
              <w:object w:dxaOrig="1800" w:dyaOrig="320">
                <v:shape id="_x0000_i1058" type="#_x0000_t75" style="width:89.4pt;height:14.9pt" o:ole="">
                  <v:imagedata r:id="rId75" o:title=""/>
                </v:shape>
                <o:OLEObject Type="Embed" ProgID="Equation.DSMT4" ShapeID="_x0000_i1058" DrawAspect="Content" ObjectID="_1753702213" r:id="rId76"/>
              </w:object>
            </w:r>
            <w:r w:rsidRPr="00F41773">
              <w:rPr>
                <w:rFonts w:ascii="Times New Roman" w:eastAsia="Times New Roman" w:hAnsi="Times New Roman" w:cs="Times New Roman"/>
                <w:sz w:val="28"/>
                <w:szCs w:val="28"/>
                <w:lang w:val="nl-NL"/>
              </w:rPr>
              <w:t>(</w:t>
            </w:r>
            <w:r w:rsidRPr="00F41773">
              <w:rPr>
                <w:rFonts w:ascii="Times New Roman" w:hAnsi="Times New Roman" w:cs="Times New Roman"/>
                <w:position w:val="-4"/>
                <w:sz w:val="28"/>
                <w:szCs w:val="28"/>
              </w:rPr>
              <w:object w:dxaOrig="620" w:dyaOrig="240">
                <v:shape id="_x0000_i1059" type="#_x0000_t75" style="width:29.8pt;height:11.6pt" o:ole="">
                  <v:imagedata r:id="rId77" o:title=""/>
                </v:shape>
                <o:OLEObject Type="Embed" ProgID="Equation.DSMT4" ShapeID="_x0000_i1059" DrawAspect="Content" ObjectID="_1753702214" r:id="rId78"/>
              </w:object>
            </w:r>
            <w:r w:rsidRPr="00F41773">
              <w:rPr>
                <w:rFonts w:ascii="Times New Roman" w:eastAsia="Times New Roman" w:hAnsi="Times New Roman" w:cs="Times New Roman"/>
                <w:sz w:val="28"/>
                <w:szCs w:val="28"/>
                <w:lang w:val="nl-NL"/>
              </w:rPr>
              <w:t>)</w:t>
            </w:r>
          </w:p>
          <w:p w:rsidR="00F41773" w:rsidRPr="00F41773" w:rsidRDefault="00F41773" w:rsidP="00F41773">
            <w:pPr>
              <w:tabs>
                <w:tab w:val="left" w:pos="6945"/>
              </w:tabs>
              <w:spacing w:after="0" w:line="240" w:lineRule="auto"/>
              <w:rPr>
                <w:rFonts w:ascii="Times New Roman" w:eastAsia="Times New Roman" w:hAnsi="Times New Roman" w:cs="Times New Roman"/>
                <w:sz w:val="28"/>
                <w:szCs w:val="28"/>
                <w:lang w:val="nl-NL"/>
              </w:rPr>
            </w:pPr>
            <w:r w:rsidRPr="00F41773">
              <w:rPr>
                <w:rFonts w:ascii="Times New Roman" w:eastAsia="Times New Roman" w:hAnsi="Times New Roman" w:cs="Times New Roman"/>
                <w:sz w:val="28"/>
                <w:szCs w:val="28"/>
                <w:lang w:val="nl-NL"/>
              </w:rPr>
              <w:t>d)</w:t>
            </w:r>
            <w:r w:rsidRPr="00F41773">
              <w:rPr>
                <w:rFonts w:ascii="Times New Roman" w:hAnsi="Times New Roman" w:cs="Times New Roman"/>
                <w:position w:val="-4"/>
                <w:sz w:val="28"/>
                <w:szCs w:val="28"/>
              </w:rPr>
              <w:object w:dxaOrig="2079" w:dyaOrig="320">
                <v:shape id="_x0000_i1060" type="#_x0000_t75" style="width:103.45pt;height:14.9pt" o:ole="">
                  <v:imagedata r:id="rId79" o:title=""/>
                </v:shape>
                <o:OLEObject Type="Embed" ProgID="Equation.DSMT4" ShapeID="_x0000_i1060" DrawAspect="Content" ObjectID="_1753702215" r:id="rId80"/>
              </w:object>
            </w:r>
          </w:p>
          <w:p w:rsidR="00F41773" w:rsidRPr="00F41773" w:rsidRDefault="00F41773" w:rsidP="00F41773">
            <w:pPr>
              <w:tabs>
                <w:tab w:val="left" w:pos="6945"/>
              </w:tabs>
              <w:spacing w:after="0" w:line="240" w:lineRule="auto"/>
              <w:rPr>
                <w:rFonts w:ascii="Times New Roman" w:eastAsia="Times New Roman" w:hAnsi="Times New Roman" w:cs="Times New Roman"/>
                <w:sz w:val="28"/>
                <w:szCs w:val="28"/>
                <w:lang w:val="nl-NL"/>
              </w:rPr>
            </w:pPr>
            <w:r w:rsidRPr="00F41773">
              <w:rPr>
                <w:rFonts w:ascii="Times New Roman" w:eastAsia="Times New Roman" w:hAnsi="Times New Roman" w:cs="Times New Roman"/>
                <w:sz w:val="28"/>
                <w:szCs w:val="28"/>
                <w:lang w:val="nl-NL"/>
              </w:rPr>
              <w:t>e)</w:t>
            </w:r>
            <w:r w:rsidRPr="00F41773">
              <w:rPr>
                <w:rFonts w:ascii="Times New Roman" w:hAnsi="Times New Roman" w:cs="Times New Roman"/>
                <w:position w:val="-4"/>
                <w:sz w:val="28"/>
                <w:szCs w:val="28"/>
              </w:rPr>
              <w:object w:dxaOrig="1900" w:dyaOrig="320">
                <v:shape id="_x0000_i1061" type="#_x0000_t75" style="width:94.35pt;height:14.9pt" o:ole="">
                  <v:imagedata r:id="rId81" o:title=""/>
                </v:shape>
                <o:OLEObject Type="Embed" ProgID="Equation.DSMT4" ShapeID="_x0000_i1061" DrawAspect="Content" ObjectID="_1753702216" r:id="rId82"/>
              </w:object>
            </w:r>
          </w:p>
          <w:p w:rsidR="00F41773" w:rsidRPr="00F41773" w:rsidRDefault="00F41773" w:rsidP="00F41773">
            <w:pPr>
              <w:tabs>
                <w:tab w:val="left" w:pos="6945"/>
              </w:tabs>
              <w:spacing w:after="0" w:line="240" w:lineRule="auto"/>
              <w:rPr>
                <w:rFonts w:ascii="Times New Roman" w:eastAsia="Times New Roman" w:hAnsi="Times New Roman" w:cs="Times New Roman"/>
                <w:sz w:val="28"/>
                <w:szCs w:val="28"/>
                <w:lang w:val="nl-NL"/>
              </w:rPr>
            </w:pPr>
            <w:r w:rsidRPr="00F41773">
              <w:rPr>
                <w:rFonts w:ascii="Times New Roman" w:eastAsia="Times New Roman" w:hAnsi="Times New Roman" w:cs="Times New Roman"/>
                <w:sz w:val="28"/>
                <w:szCs w:val="28"/>
                <w:lang w:val="nl-NL"/>
              </w:rPr>
              <w:t>f)</w:t>
            </w:r>
            <w:r w:rsidRPr="00F41773">
              <w:rPr>
                <w:rFonts w:ascii="Times New Roman" w:hAnsi="Times New Roman" w:cs="Times New Roman"/>
                <w:position w:val="-4"/>
                <w:sz w:val="28"/>
                <w:szCs w:val="28"/>
              </w:rPr>
              <w:object w:dxaOrig="2680" w:dyaOrig="320">
                <v:shape id="_x0000_i1062" type="#_x0000_t75" style="width:135.7pt;height:14.9pt" o:ole="">
                  <v:imagedata r:id="rId83" o:title=""/>
                </v:shape>
                <o:OLEObject Type="Embed" ProgID="Equation.DSMT4" ShapeID="_x0000_i1062" DrawAspect="Content" ObjectID="_1753702217" r:id="rId84"/>
              </w:object>
            </w:r>
          </w:p>
        </w:tc>
      </w:tr>
      <w:tr w:rsidR="00F41773" w:rsidRPr="00F41773" w:rsidTr="006F5FBF">
        <w:tc>
          <w:tcPr>
            <w:tcW w:w="4351" w:type="dxa"/>
          </w:tcPr>
          <w:p w:rsidR="00F41773" w:rsidRPr="00F41773" w:rsidRDefault="00F41773" w:rsidP="00F41773">
            <w:pPr>
              <w:spacing w:after="0" w:line="240" w:lineRule="auto"/>
              <w:contextualSpacing/>
              <w:jc w:val="both"/>
              <w:rPr>
                <w:rFonts w:ascii="Times New Roman" w:hAnsi="Times New Roman" w:cs="Times New Roman"/>
                <w:b/>
                <w:sz w:val="28"/>
                <w:szCs w:val="28"/>
                <w:lang w:val="vi-VN"/>
              </w:rPr>
            </w:pPr>
            <w:r w:rsidRPr="00F41773">
              <w:rPr>
                <w:rFonts w:ascii="Times New Roman" w:hAnsi="Times New Roman" w:cs="Times New Roman"/>
                <w:b/>
                <w:sz w:val="28"/>
                <w:szCs w:val="28"/>
                <w:lang w:val="vi-VN"/>
              </w:rPr>
              <w:t>Bước 1: Giao nhiệm vụ</w:t>
            </w:r>
          </w:p>
          <w:p w:rsidR="00F41773" w:rsidRPr="00F41773" w:rsidRDefault="00F41773" w:rsidP="00F41773">
            <w:pPr>
              <w:spacing w:after="0" w:line="240" w:lineRule="auto"/>
              <w:contextualSpacing/>
              <w:jc w:val="both"/>
              <w:rPr>
                <w:rFonts w:ascii="Times New Roman" w:hAnsi="Times New Roman" w:cs="Times New Roman"/>
                <w:sz w:val="28"/>
                <w:szCs w:val="28"/>
                <w:lang w:val="vi-VN"/>
              </w:rPr>
            </w:pPr>
            <w:r w:rsidRPr="00F41773">
              <w:rPr>
                <w:rFonts w:ascii="Times New Roman" w:hAnsi="Times New Roman" w:cs="Times New Roman"/>
                <w:b/>
                <w:sz w:val="28"/>
                <w:szCs w:val="28"/>
                <w:lang w:val="vi-VN"/>
              </w:rPr>
              <w:t xml:space="preserve">- </w:t>
            </w:r>
            <w:r w:rsidRPr="00F41773">
              <w:rPr>
                <w:rFonts w:ascii="Times New Roman" w:hAnsi="Times New Roman" w:cs="Times New Roman"/>
                <w:sz w:val="28"/>
                <w:szCs w:val="28"/>
                <w:lang w:val="vi-VN"/>
              </w:rPr>
              <w:t>GV cho HS đọc đề bài</w:t>
            </w:r>
            <w:r w:rsidRPr="00F41773">
              <w:rPr>
                <w:rFonts w:ascii="Times New Roman" w:hAnsi="Times New Roman" w:cs="Times New Roman"/>
                <w:b/>
                <w:sz w:val="28"/>
                <w:szCs w:val="28"/>
              </w:rPr>
              <w:t xml:space="preserve"> </w:t>
            </w:r>
            <w:r w:rsidRPr="00F41773">
              <w:rPr>
                <w:rFonts w:ascii="Times New Roman" w:hAnsi="Times New Roman" w:cs="Times New Roman"/>
                <w:sz w:val="28"/>
                <w:szCs w:val="28"/>
              </w:rPr>
              <w:t>3</w:t>
            </w:r>
          </w:p>
          <w:p w:rsidR="00F41773" w:rsidRPr="00F41773" w:rsidRDefault="00F41773" w:rsidP="00F41773">
            <w:pPr>
              <w:spacing w:after="0" w:line="240" w:lineRule="auto"/>
              <w:contextualSpacing/>
              <w:jc w:val="both"/>
              <w:rPr>
                <w:rFonts w:ascii="Times New Roman" w:hAnsi="Times New Roman" w:cs="Times New Roman"/>
                <w:sz w:val="28"/>
                <w:szCs w:val="28"/>
              </w:rPr>
            </w:pPr>
            <w:r w:rsidRPr="00F41773">
              <w:rPr>
                <w:rFonts w:ascii="Times New Roman" w:hAnsi="Times New Roman" w:cs="Times New Roman"/>
                <w:sz w:val="28"/>
                <w:szCs w:val="28"/>
              </w:rPr>
              <w:t>Yêu cầu:</w:t>
            </w:r>
          </w:p>
          <w:p w:rsidR="00F41773" w:rsidRPr="00F41773" w:rsidRDefault="00F41773" w:rsidP="00F41773">
            <w:pPr>
              <w:spacing w:after="0" w:line="240" w:lineRule="auto"/>
              <w:rPr>
                <w:rFonts w:ascii="Times New Roman" w:hAnsi="Times New Roman" w:cs="Times New Roman"/>
                <w:bCs/>
                <w:sz w:val="28"/>
                <w:szCs w:val="28"/>
              </w:rPr>
            </w:pPr>
            <w:r w:rsidRPr="00F41773">
              <w:rPr>
                <w:rFonts w:ascii="Times New Roman" w:hAnsi="Times New Roman" w:cs="Times New Roman"/>
                <w:b/>
                <w:sz w:val="28"/>
                <w:szCs w:val="28"/>
              </w:rPr>
              <w:lastRenderedPageBreak/>
              <w:t xml:space="preserve">- </w:t>
            </w:r>
            <w:r w:rsidRPr="00F41773">
              <w:rPr>
                <w:rFonts w:ascii="Times New Roman" w:hAnsi="Times New Roman" w:cs="Times New Roman"/>
                <w:sz w:val="28"/>
                <w:szCs w:val="28"/>
              </w:rPr>
              <w:t>HS thực hiện giải toán cá nhân</w:t>
            </w:r>
          </w:p>
          <w:p w:rsidR="00F41773" w:rsidRPr="00F41773" w:rsidRDefault="00F41773" w:rsidP="00F41773">
            <w:pPr>
              <w:spacing w:after="0" w:line="240" w:lineRule="auto"/>
              <w:rPr>
                <w:rFonts w:ascii="Times New Roman" w:hAnsi="Times New Roman" w:cs="Times New Roman"/>
                <w:bCs/>
                <w:sz w:val="28"/>
                <w:szCs w:val="28"/>
              </w:rPr>
            </w:pPr>
            <w:r w:rsidRPr="00F41773">
              <w:rPr>
                <w:rFonts w:ascii="Times New Roman" w:hAnsi="Times New Roman" w:cs="Times New Roman"/>
                <w:sz w:val="28"/>
                <w:szCs w:val="28"/>
              </w:rPr>
              <w:t>- HS so sánh kết quả với bạn bên cạnh</w:t>
            </w:r>
          </w:p>
          <w:p w:rsidR="00F41773" w:rsidRPr="00F41773" w:rsidRDefault="00F41773" w:rsidP="00F41773">
            <w:pPr>
              <w:spacing w:after="0" w:line="240" w:lineRule="auto"/>
              <w:contextualSpacing/>
              <w:jc w:val="both"/>
              <w:rPr>
                <w:rFonts w:ascii="Times New Roman" w:hAnsi="Times New Roman" w:cs="Times New Roman"/>
                <w:sz w:val="28"/>
                <w:szCs w:val="28"/>
              </w:rPr>
            </w:pPr>
            <w:r w:rsidRPr="00F41773">
              <w:rPr>
                <w:rFonts w:ascii="Times New Roman" w:hAnsi="Times New Roman" w:cs="Times New Roman"/>
                <w:b/>
                <w:sz w:val="28"/>
                <w:szCs w:val="28"/>
              </w:rPr>
              <w:t>Bước 2</w:t>
            </w:r>
            <w:r w:rsidRPr="00F41773">
              <w:rPr>
                <w:rFonts w:ascii="Times New Roman" w:hAnsi="Times New Roman" w:cs="Times New Roman"/>
                <w:sz w:val="28"/>
                <w:szCs w:val="28"/>
              </w:rPr>
              <w:t xml:space="preserve">: </w:t>
            </w:r>
            <w:r w:rsidRPr="00F41773">
              <w:rPr>
                <w:rFonts w:ascii="Times New Roman" w:hAnsi="Times New Roman" w:cs="Times New Roman"/>
                <w:b/>
                <w:sz w:val="28"/>
                <w:szCs w:val="28"/>
              </w:rPr>
              <w:t>Thực hiện nhiệm vụ</w:t>
            </w:r>
          </w:p>
          <w:p w:rsidR="00F41773" w:rsidRPr="00F41773" w:rsidRDefault="00F41773" w:rsidP="00F41773">
            <w:pPr>
              <w:tabs>
                <w:tab w:val="left" w:pos="2422"/>
              </w:tabs>
              <w:spacing w:after="0" w:line="240" w:lineRule="auto"/>
              <w:contextualSpacing/>
              <w:jc w:val="both"/>
              <w:rPr>
                <w:rFonts w:ascii="Times New Roman" w:hAnsi="Times New Roman" w:cs="Times New Roman"/>
                <w:sz w:val="28"/>
                <w:szCs w:val="28"/>
              </w:rPr>
            </w:pPr>
            <w:r w:rsidRPr="00F41773">
              <w:rPr>
                <w:rFonts w:ascii="Times New Roman" w:hAnsi="Times New Roman" w:cs="Times New Roman"/>
                <w:sz w:val="28"/>
                <w:szCs w:val="28"/>
              </w:rPr>
              <w:t>- HS đọc đề bài, làm bài cá nhân và thảo luận cặp đôi theo bàn trả lời câu hỏi .</w:t>
            </w:r>
            <w:r w:rsidRPr="00F41773">
              <w:rPr>
                <w:rFonts w:ascii="Times New Roman" w:hAnsi="Times New Roman" w:cs="Times New Roman"/>
                <w:sz w:val="28"/>
                <w:szCs w:val="28"/>
              </w:rPr>
              <w:tab/>
            </w:r>
          </w:p>
          <w:p w:rsidR="00F41773" w:rsidRPr="00F41773" w:rsidRDefault="00F41773" w:rsidP="00F41773">
            <w:pPr>
              <w:spacing w:after="0" w:line="240" w:lineRule="auto"/>
              <w:contextualSpacing/>
              <w:jc w:val="both"/>
              <w:rPr>
                <w:rFonts w:ascii="Times New Roman" w:hAnsi="Times New Roman" w:cs="Times New Roman"/>
                <w:sz w:val="28"/>
                <w:szCs w:val="28"/>
              </w:rPr>
            </w:pPr>
            <w:r w:rsidRPr="00F41773">
              <w:rPr>
                <w:rFonts w:ascii="Times New Roman" w:hAnsi="Times New Roman" w:cs="Times New Roman"/>
                <w:b/>
                <w:sz w:val="28"/>
                <w:szCs w:val="28"/>
              </w:rPr>
              <w:t>Bước 3</w:t>
            </w:r>
            <w:r w:rsidRPr="00F41773">
              <w:rPr>
                <w:rFonts w:ascii="Times New Roman" w:hAnsi="Times New Roman" w:cs="Times New Roman"/>
                <w:sz w:val="28"/>
                <w:szCs w:val="28"/>
              </w:rPr>
              <w:t xml:space="preserve">: </w:t>
            </w:r>
            <w:r w:rsidRPr="00F41773">
              <w:rPr>
                <w:rFonts w:ascii="Times New Roman" w:hAnsi="Times New Roman" w:cs="Times New Roman"/>
                <w:b/>
                <w:sz w:val="28"/>
                <w:szCs w:val="28"/>
              </w:rPr>
              <w:t>Báo cáo kết quả</w:t>
            </w:r>
          </w:p>
          <w:p w:rsidR="00F41773" w:rsidRPr="00F41773" w:rsidRDefault="00F41773" w:rsidP="00F41773">
            <w:pPr>
              <w:spacing w:after="0" w:line="240" w:lineRule="auto"/>
              <w:contextualSpacing/>
              <w:jc w:val="both"/>
              <w:rPr>
                <w:rFonts w:ascii="Times New Roman" w:hAnsi="Times New Roman" w:cs="Times New Roman"/>
                <w:sz w:val="28"/>
                <w:szCs w:val="28"/>
              </w:rPr>
            </w:pPr>
            <w:r w:rsidRPr="00F41773">
              <w:rPr>
                <w:rFonts w:ascii="Times New Roman" w:hAnsi="Times New Roman" w:cs="Times New Roman"/>
                <w:sz w:val="28"/>
                <w:szCs w:val="28"/>
              </w:rPr>
              <w:t>- HS hoạt động cá nhân, đại diện 3 hs lên bảng trình bày, mỗi HS làm 2 ý</w:t>
            </w:r>
          </w:p>
          <w:p w:rsidR="00F41773" w:rsidRPr="00F41773" w:rsidRDefault="00F41773" w:rsidP="00F41773">
            <w:pPr>
              <w:spacing w:after="0" w:line="240" w:lineRule="auto"/>
              <w:contextualSpacing/>
              <w:jc w:val="both"/>
              <w:rPr>
                <w:rFonts w:ascii="Times New Roman" w:hAnsi="Times New Roman" w:cs="Times New Roman"/>
                <w:sz w:val="28"/>
                <w:szCs w:val="28"/>
              </w:rPr>
            </w:pPr>
            <w:r w:rsidRPr="00F41773">
              <w:rPr>
                <w:rFonts w:ascii="Times New Roman" w:hAnsi="Times New Roman" w:cs="Times New Roman"/>
                <w:b/>
                <w:sz w:val="28"/>
                <w:szCs w:val="28"/>
              </w:rPr>
              <w:t>Bước 4</w:t>
            </w:r>
            <w:r w:rsidRPr="00F41773">
              <w:rPr>
                <w:rFonts w:ascii="Times New Roman" w:hAnsi="Times New Roman" w:cs="Times New Roman"/>
                <w:sz w:val="28"/>
                <w:szCs w:val="28"/>
              </w:rPr>
              <w:t xml:space="preserve">: </w:t>
            </w:r>
            <w:r w:rsidRPr="00F41773">
              <w:rPr>
                <w:rFonts w:ascii="Times New Roman" w:hAnsi="Times New Roman" w:cs="Times New Roman"/>
                <w:b/>
                <w:sz w:val="28"/>
                <w:szCs w:val="28"/>
              </w:rPr>
              <w:t>Đánh giá kết quả</w:t>
            </w:r>
          </w:p>
          <w:p w:rsidR="00F41773" w:rsidRPr="00F41773" w:rsidRDefault="00F41773" w:rsidP="00F41773">
            <w:pPr>
              <w:spacing w:after="0" w:line="240" w:lineRule="auto"/>
              <w:contextualSpacing/>
              <w:jc w:val="both"/>
              <w:rPr>
                <w:rFonts w:ascii="Times New Roman" w:hAnsi="Times New Roman" w:cs="Times New Roman"/>
                <w:sz w:val="28"/>
                <w:szCs w:val="28"/>
              </w:rPr>
            </w:pPr>
            <w:r w:rsidRPr="00F41773">
              <w:rPr>
                <w:rFonts w:ascii="Times New Roman" w:hAnsi="Times New Roman" w:cs="Times New Roman"/>
                <w:sz w:val="28"/>
                <w:szCs w:val="28"/>
              </w:rPr>
              <w:t>- GV cho HS nhận xét chéo bài làm của các bạn và chốt lại một lần nữa cách làm của dạng bài tập.</w:t>
            </w:r>
          </w:p>
        </w:tc>
        <w:tc>
          <w:tcPr>
            <w:tcW w:w="4711" w:type="dxa"/>
          </w:tcPr>
          <w:p w:rsidR="00F41773" w:rsidRPr="00F41773" w:rsidRDefault="00F41773" w:rsidP="00F41773">
            <w:pPr>
              <w:tabs>
                <w:tab w:val="left" w:pos="6945"/>
              </w:tabs>
              <w:spacing w:after="0" w:line="240" w:lineRule="auto"/>
              <w:rPr>
                <w:rFonts w:ascii="Times New Roman" w:eastAsia="Times New Roman" w:hAnsi="Times New Roman" w:cs="Times New Roman"/>
                <w:sz w:val="28"/>
                <w:szCs w:val="28"/>
                <w:lang w:val="nl-NL"/>
              </w:rPr>
            </w:pPr>
            <w:r w:rsidRPr="00F41773">
              <w:rPr>
                <w:rFonts w:ascii="Times New Roman" w:hAnsi="Times New Roman" w:cs="Times New Roman"/>
                <w:b/>
                <w:sz w:val="28"/>
                <w:szCs w:val="28"/>
              </w:rPr>
              <w:lastRenderedPageBreak/>
              <w:t>Bài 3:</w:t>
            </w:r>
            <w:r w:rsidRPr="00F41773">
              <w:rPr>
                <w:rFonts w:ascii="Times New Roman" w:eastAsia="Times New Roman" w:hAnsi="Times New Roman" w:cs="Times New Roman"/>
                <w:sz w:val="28"/>
                <w:szCs w:val="28"/>
                <w:lang w:val="nl-NL"/>
              </w:rPr>
              <w:t>Thực hiện các phép tính sau:</w:t>
            </w:r>
          </w:p>
          <w:p w:rsidR="00F41773" w:rsidRPr="00F41773" w:rsidRDefault="00F41773" w:rsidP="00F41773">
            <w:pPr>
              <w:tabs>
                <w:tab w:val="left" w:pos="2532"/>
                <w:tab w:val="left" w:pos="6945"/>
              </w:tabs>
              <w:spacing w:after="0" w:line="240" w:lineRule="auto"/>
              <w:rPr>
                <w:rFonts w:ascii="Times New Roman" w:eastAsia="Times New Roman" w:hAnsi="Times New Roman" w:cs="Times New Roman"/>
                <w:sz w:val="28"/>
                <w:szCs w:val="28"/>
                <w:lang w:val="nl-NL"/>
              </w:rPr>
            </w:pPr>
            <w:r w:rsidRPr="00F41773">
              <w:rPr>
                <w:rFonts w:ascii="Times New Roman" w:eastAsia="Times New Roman" w:hAnsi="Times New Roman" w:cs="Times New Roman"/>
                <w:sz w:val="28"/>
                <w:szCs w:val="28"/>
                <w:lang w:val="nl-NL"/>
              </w:rPr>
              <w:t>a)</w:t>
            </w:r>
            <w:r w:rsidRPr="00F41773">
              <w:rPr>
                <w:rFonts w:ascii="Times New Roman" w:hAnsi="Times New Roman" w:cs="Times New Roman"/>
                <w:position w:val="-6"/>
                <w:sz w:val="28"/>
                <w:szCs w:val="28"/>
              </w:rPr>
              <w:object w:dxaOrig="999" w:dyaOrig="340">
                <v:shape id="_x0000_i1063" type="#_x0000_t75" style="width:50.5pt;height:17.4pt" o:ole="">
                  <v:imagedata r:id="rId85" o:title=""/>
                </v:shape>
                <o:OLEObject Type="Embed" ProgID="Equation.DSMT4" ShapeID="_x0000_i1063" DrawAspect="Content" ObjectID="_1753702218" r:id="rId86"/>
              </w:object>
            </w:r>
            <w:r w:rsidRPr="00F41773">
              <w:rPr>
                <w:rFonts w:ascii="Times New Roman" w:eastAsia="Times New Roman" w:hAnsi="Times New Roman" w:cs="Times New Roman"/>
                <w:sz w:val="28"/>
                <w:szCs w:val="28"/>
                <w:lang w:val="nl-NL"/>
              </w:rPr>
              <w:t>;</w:t>
            </w:r>
            <w:r w:rsidRPr="00F41773">
              <w:rPr>
                <w:rFonts w:ascii="Times New Roman" w:eastAsia="Times New Roman" w:hAnsi="Times New Roman" w:cs="Times New Roman"/>
                <w:sz w:val="28"/>
                <w:szCs w:val="28"/>
                <w:lang w:val="nl-NL"/>
              </w:rPr>
              <w:tab/>
              <w:t>b)</w:t>
            </w:r>
            <w:r w:rsidRPr="00F41773">
              <w:rPr>
                <w:rFonts w:ascii="Times New Roman" w:hAnsi="Times New Roman" w:cs="Times New Roman"/>
                <w:position w:val="-4"/>
                <w:sz w:val="28"/>
                <w:szCs w:val="28"/>
              </w:rPr>
              <w:object w:dxaOrig="880" w:dyaOrig="320">
                <v:shape id="_x0000_i1064" type="#_x0000_t75" style="width:44.7pt;height:14.9pt" o:ole="">
                  <v:imagedata r:id="rId87" o:title=""/>
                </v:shape>
                <o:OLEObject Type="Embed" ProgID="Equation.DSMT4" ShapeID="_x0000_i1064" DrawAspect="Content" ObjectID="_1753702219" r:id="rId88"/>
              </w:object>
            </w:r>
            <w:r w:rsidRPr="00F41773">
              <w:rPr>
                <w:rFonts w:ascii="Times New Roman" w:eastAsia="Times New Roman" w:hAnsi="Times New Roman" w:cs="Times New Roman"/>
                <w:sz w:val="28"/>
                <w:szCs w:val="28"/>
                <w:lang w:val="nl-NL"/>
              </w:rPr>
              <w:t>;</w:t>
            </w:r>
          </w:p>
          <w:p w:rsidR="00F41773" w:rsidRPr="00F41773" w:rsidRDefault="00F41773" w:rsidP="00F41773">
            <w:pPr>
              <w:tabs>
                <w:tab w:val="left" w:pos="2631"/>
                <w:tab w:val="left" w:pos="6945"/>
              </w:tabs>
              <w:spacing w:after="0" w:line="240" w:lineRule="auto"/>
              <w:rPr>
                <w:rFonts w:ascii="Times New Roman" w:eastAsia="Times New Roman" w:hAnsi="Times New Roman" w:cs="Times New Roman"/>
                <w:sz w:val="28"/>
                <w:szCs w:val="28"/>
                <w:lang w:val="nl-NL"/>
              </w:rPr>
            </w:pPr>
            <w:r w:rsidRPr="00F41773">
              <w:rPr>
                <w:rFonts w:ascii="Times New Roman" w:eastAsia="Times New Roman" w:hAnsi="Times New Roman" w:cs="Times New Roman"/>
                <w:sz w:val="28"/>
                <w:szCs w:val="28"/>
                <w:lang w:val="nl-NL"/>
              </w:rPr>
              <w:lastRenderedPageBreak/>
              <w:t>c)</w:t>
            </w:r>
            <w:r w:rsidRPr="00F41773">
              <w:rPr>
                <w:rFonts w:ascii="Times New Roman" w:hAnsi="Times New Roman" w:cs="Times New Roman"/>
                <w:position w:val="-6"/>
                <w:sz w:val="28"/>
                <w:szCs w:val="28"/>
              </w:rPr>
              <w:object w:dxaOrig="1300" w:dyaOrig="340">
                <v:shape id="_x0000_i1065" type="#_x0000_t75" style="width:64.55pt;height:17.4pt" o:ole="">
                  <v:imagedata r:id="rId89" o:title=""/>
                </v:shape>
                <o:OLEObject Type="Embed" ProgID="Equation.DSMT4" ShapeID="_x0000_i1065" DrawAspect="Content" ObjectID="_1753702220" r:id="rId90"/>
              </w:object>
            </w:r>
            <w:r w:rsidRPr="00F41773">
              <w:rPr>
                <w:rFonts w:ascii="Times New Roman" w:eastAsia="Times New Roman" w:hAnsi="Times New Roman" w:cs="Times New Roman"/>
                <w:sz w:val="28"/>
                <w:szCs w:val="28"/>
                <w:lang w:val="nl-NL"/>
              </w:rPr>
              <w:t>;              d)</w:t>
            </w:r>
            <w:r w:rsidRPr="00F41773">
              <w:rPr>
                <w:rFonts w:ascii="Times New Roman" w:hAnsi="Times New Roman" w:cs="Times New Roman"/>
                <w:position w:val="-4"/>
                <w:sz w:val="28"/>
                <w:szCs w:val="28"/>
              </w:rPr>
              <w:object w:dxaOrig="880" w:dyaOrig="320">
                <v:shape id="_x0000_i1066" type="#_x0000_t75" style="width:44.7pt;height:14.9pt" o:ole="">
                  <v:imagedata r:id="rId91" o:title=""/>
                </v:shape>
                <o:OLEObject Type="Embed" ProgID="Equation.DSMT4" ShapeID="_x0000_i1066" DrawAspect="Content" ObjectID="_1753702221" r:id="rId92"/>
              </w:object>
            </w:r>
          </w:p>
          <w:p w:rsidR="00F41773" w:rsidRPr="00F41773" w:rsidRDefault="00F41773" w:rsidP="00F41773">
            <w:pPr>
              <w:widowControl w:val="0"/>
              <w:tabs>
                <w:tab w:val="left" w:pos="142"/>
              </w:tabs>
              <w:spacing w:after="0" w:line="240" w:lineRule="auto"/>
              <w:ind w:right="122"/>
              <w:jc w:val="center"/>
              <w:rPr>
                <w:rFonts w:ascii="Times New Roman" w:hAnsi="Times New Roman" w:cs="Times New Roman"/>
                <w:b/>
                <w:bCs/>
                <w:position w:val="-24"/>
                <w:sz w:val="28"/>
                <w:szCs w:val="28"/>
                <w:shd w:val="clear" w:color="auto" w:fill="FFFFFF"/>
              </w:rPr>
            </w:pPr>
            <w:r w:rsidRPr="00F41773">
              <w:rPr>
                <w:rFonts w:ascii="Times New Roman" w:hAnsi="Times New Roman" w:cs="Times New Roman"/>
                <w:b/>
                <w:position w:val="-24"/>
                <w:sz w:val="28"/>
                <w:szCs w:val="28"/>
                <w:shd w:val="clear" w:color="auto" w:fill="FFFFFF"/>
              </w:rPr>
              <w:t>Giải</w:t>
            </w:r>
          </w:p>
          <w:p w:rsidR="00F41773" w:rsidRPr="00F41773" w:rsidRDefault="00F41773" w:rsidP="00F41773">
            <w:pPr>
              <w:tabs>
                <w:tab w:val="left" w:pos="6945"/>
              </w:tabs>
              <w:spacing w:after="0" w:line="240" w:lineRule="auto"/>
              <w:rPr>
                <w:rFonts w:ascii="Times New Roman" w:eastAsia="Times New Roman" w:hAnsi="Times New Roman" w:cs="Times New Roman"/>
                <w:sz w:val="28"/>
                <w:szCs w:val="28"/>
                <w:lang w:val="nl-NL"/>
              </w:rPr>
            </w:pPr>
            <w:r w:rsidRPr="00F41773">
              <w:rPr>
                <w:rFonts w:ascii="Times New Roman" w:eastAsia="Times New Roman" w:hAnsi="Times New Roman" w:cs="Times New Roman"/>
                <w:sz w:val="28"/>
                <w:szCs w:val="28"/>
                <w:lang w:val="nl-NL"/>
              </w:rPr>
              <w:t>a)</w:t>
            </w:r>
            <w:r w:rsidRPr="00F41773">
              <w:rPr>
                <w:rFonts w:ascii="Times New Roman" w:hAnsi="Times New Roman" w:cs="Times New Roman"/>
                <w:position w:val="-10"/>
                <w:sz w:val="28"/>
                <w:szCs w:val="28"/>
              </w:rPr>
              <w:object w:dxaOrig="2580" w:dyaOrig="380">
                <v:shape id="_x0000_i1067" type="#_x0000_t75" style="width:129.95pt;height:19.85pt" o:ole="">
                  <v:imagedata r:id="rId93" o:title=""/>
                </v:shape>
                <o:OLEObject Type="Embed" ProgID="Equation.DSMT4" ShapeID="_x0000_i1067" DrawAspect="Content" ObjectID="_1753702222" r:id="rId94"/>
              </w:object>
            </w:r>
          </w:p>
          <w:p w:rsidR="00F41773" w:rsidRPr="00F41773" w:rsidRDefault="00F41773" w:rsidP="00F41773">
            <w:pPr>
              <w:tabs>
                <w:tab w:val="left" w:pos="6945"/>
              </w:tabs>
              <w:spacing w:after="0" w:line="240" w:lineRule="auto"/>
              <w:rPr>
                <w:rFonts w:ascii="Times New Roman" w:hAnsi="Times New Roman" w:cs="Times New Roman"/>
                <w:sz w:val="28"/>
                <w:szCs w:val="28"/>
              </w:rPr>
            </w:pPr>
            <w:r w:rsidRPr="00F41773">
              <w:rPr>
                <w:rFonts w:ascii="Times New Roman" w:hAnsi="Times New Roman" w:cs="Times New Roman"/>
                <w:position w:val="-4"/>
                <w:sz w:val="28"/>
                <w:szCs w:val="28"/>
              </w:rPr>
              <w:object w:dxaOrig="2740" w:dyaOrig="320">
                <v:shape id="_x0000_i1068" type="#_x0000_t75" style="width:137.4pt;height:14.9pt" o:ole="">
                  <v:imagedata r:id="rId95" o:title=""/>
                </v:shape>
                <o:OLEObject Type="Embed" ProgID="Equation.DSMT4" ShapeID="_x0000_i1068" DrawAspect="Content" ObjectID="_1753702223" r:id="rId96"/>
              </w:object>
            </w:r>
          </w:p>
          <w:p w:rsidR="00F41773" w:rsidRPr="00F41773" w:rsidRDefault="00F41773" w:rsidP="00F41773">
            <w:pPr>
              <w:tabs>
                <w:tab w:val="left" w:pos="6945"/>
              </w:tabs>
              <w:spacing w:after="0" w:line="240" w:lineRule="auto"/>
              <w:rPr>
                <w:rFonts w:ascii="Times New Roman" w:eastAsia="Times New Roman" w:hAnsi="Times New Roman" w:cs="Times New Roman"/>
                <w:sz w:val="28"/>
                <w:szCs w:val="28"/>
                <w:lang w:val="nl-NL"/>
              </w:rPr>
            </w:pPr>
          </w:p>
          <w:p w:rsidR="00F41773" w:rsidRPr="00F41773" w:rsidRDefault="00F41773" w:rsidP="00F41773">
            <w:pPr>
              <w:tabs>
                <w:tab w:val="left" w:pos="6945"/>
              </w:tabs>
              <w:spacing w:after="0" w:line="240" w:lineRule="auto"/>
              <w:rPr>
                <w:rFonts w:ascii="Times New Roman" w:hAnsi="Times New Roman" w:cs="Times New Roman"/>
                <w:sz w:val="28"/>
                <w:szCs w:val="28"/>
              </w:rPr>
            </w:pPr>
            <w:r w:rsidRPr="00F41773">
              <w:rPr>
                <w:rFonts w:ascii="Times New Roman" w:eastAsia="Times New Roman" w:hAnsi="Times New Roman" w:cs="Times New Roman"/>
                <w:sz w:val="28"/>
                <w:szCs w:val="28"/>
                <w:lang w:val="nl-NL"/>
              </w:rPr>
              <w:t>b)</w:t>
            </w:r>
            <w:r w:rsidRPr="00F41773">
              <w:rPr>
                <w:rFonts w:ascii="Times New Roman" w:hAnsi="Times New Roman" w:cs="Times New Roman"/>
                <w:position w:val="-10"/>
                <w:sz w:val="28"/>
                <w:szCs w:val="28"/>
              </w:rPr>
              <w:object w:dxaOrig="3180" w:dyaOrig="380">
                <v:shape id="_x0000_i1069" type="#_x0000_t75" style="width:158.05pt;height:19.85pt" o:ole="">
                  <v:imagedata r:id="rId97" o:title=""/>
                </v:shape>
                <o:OLEObject Type="Embed" ProgID="Equation.DSMT4" ShapeID="_x0000_i1069" DrawAspect="Content" ObjectID="_1753702224" r:id="rId98"/>
              </w:object>
            </w:r>
          </w:p>
          <w:p w:rsidR="00F41773" w:rsidRPr="00F41773" w:rsidRDefault="00F41773" w:rsidP="00F41773">
            <w:pPr>
              <w:tabs>
                <w:tab w:val="left" w:pos="6945"/>
              </w:tabs>
              <w:spacing w:after="0" w:line="240" w:lineRule="auto"/>
              <w:rPr>
                <w:rFonts w:ascii="Times New Roman" w:hAnsi="Times New Roman" w:cs="Times New Roman"/>
                <w:sz w:val="28"/>
                <w:szCs w:val="28"/>
              </w:rPr>
            </w:pPr>
            <w:r w:rsidRPr="00F41773">
              <w:rPr>
                <w:rFonts w:ascii="Times New Roman" w:eastAsia="Times New Roman" w:hAnsi="Times New Roman" w:cs="Times New Roman"/>
                <w:sz w:val="28"/>
                <w:szCs w:val="28"/>
                <w:lang w:val="nl-NL"/>
              </w:rPr>
              <w:t>c)</w:t>
            </w:r>
            <w:r w:rsidRPr="00F41773">
              <w:rPr>
                <w:rFonts w:ascii="Times New Roman" w:hAnsi="Times New Roman" w:cs="Times New Roman"/>
                <w:position w:val="-6"/>
                <w:sz w:val="28"/>
                <w:szCs w:val="28"/>
              </w:rPr>
              <w:object w:dxaOrig="2620" w:dyaOrig="340">
                <v:shape id="_x0000_i1070" type="#_x0000_t75" style="width:130.75pt;height:17.4pt" o:ole="">
                  <v:imagedata r:id="rId99" o:title=""/>
                </v:shape>
                <o:OLEObject Type="Embed" ProgID="Equation.DSMT4" ShapeID="_x0000_i1070" DrawAspect="Content" ObjectID="_1753702225" r:id="rId100"/>
              </w:object>
            </w:r>
            <w:r w:rsidRPr="00F41773">
              <w:rPr>
                <w:rFonts w:ascii="Times New Roman" w:hAnsi="Times New Roman" w:cs="Times New Roman"/>
                <w:position w:val="-10"/>
                <w:sz w:val="28"/>
                <w:szCs w:val="28"/>
              </w:rPr>
              <w:object w:dxaOrig="3360" w:dyaOrig="380">
                <v:shape id="_x0000_i1071" type="#_x0000_t75" style="width:167.15pt;height:19.85pt" o:ole="">
                  <v:imagedata r:id="rId101" o:title=""/>
                </v:shape>
                <o:OLEObject Type="Embed" ProgID="Equation.DSMT4" ShapeID="_x0000_i1071" DrawAspect="Content" ObjectID="_1753702226" r:id="rId102"/>
              </w:object>
            </w:r>
          </w:p>
          <w:p w:rsidR="00F41773" w:rsidRPr="00F41773" w:rsidRDefault="00F41773" w:rsidP="00F41773">
            <w:pPr>
              <w:tabs>
                <w:tab w:val="left" w:pos="6945"/>
              </w:tabs>
              <w:spacing w:after="0" w:line="240" w:lineRule="auto"/>
              <w:rPr>
                <w:rFonts w:ascii="Times New Roman" w:eastAsia="Times New Roman" w:hAnsi="Times New Roman" w:cs="Times New Roman"/>
                <w:sz w:val="28"/>
                <w:szCs w:val="28"/>
                <w:lang w:val="nl-NL"/>
              </w:rPr>
            </w:pPr>
            <w:r w:rsidRPr="00F41773">
              <w:rPr>
                <w:rFonts w:ascii="Times New Roman" w:eastAsia="Times New Roman" w:hAnsi="Times New Roman" w:cs="Times New Roman"/>
                <w:sz w:val="28"/>
                <w:szCs w:val="28"/>
                <w:lang w:val="nl-NL"/>
              </w:rPr>
              <w:t>d)</w:t>
            </w:r>
            <w:r w:rsidRPr="00F41773">
              <w:rPr>
                <w:rFonts w:ascii="Times New Roman" w:hAnsi="Times New Roman" w:cs="Times New Roman"/>
                <w:position w:val="-10"/>
                <w:sz w:val="28"/>
                <w:szCs w:val="28"/>
              </w:rPr>
              <w:object w:dxaOrig="4239" w:dyaOrig="380">
                <v:shape id="_x0000_i1072" type="#_x0000_t75" style="width:210.2pt;height:19.85pt" o:ole="">
                  <v:imagedata r:id="rId103" o:title=""/>
                </v:shape>
                <o:OLEObject Type="Embed" ProgID="Equation.DSMT4" ShapeID="_x0000_i1072" DrawAspect="Content" ObjectID="_1753702227" r:id="rId104"/>
              </w:object>
            </w:r>
          </w:p>
        </w:tc>
      </w:tr>
      <w:tr w:rsidR="00F41773" w:rsidRPr="00F41773" w:rsidTr="006F5FBF">
        <w:tc>
          <w:tcPr>
            <w:tcW w:w="9062" w:type="dxa"/>
            <w:gridSpan w:val="2"/>
          </w:tcPr>
          <w:p w:rsidR="00F41773" w:rsidRPr="00F41773" w:rsidRDefault="00F41773" w:rsidP="00F41773">
            <w:pPr>
              <w:tabs>
                <w:tab w:val="left" w:pos="6945"/>
              </w:tabs>
              <w:spacing w:after="0" w:line="240" w:lineRule="auto"/>
              <w:rPr>
                <w:rFonts w:ascii="Times New Roman" w:hAnsi="Times New Roman" w:cs="Times New Roman"/>
                <w:b/>
                <w:sz w:val="28"/>
                <w:szCs w:val="28"/>
              </w:rPr>
            </w:pPr>
            <w:r w:rsidRPr="00F41773">
              <w:rPr>
                <w:rFonts w:ascii="Times New Roman" w:hAnsi="Times New Roman" w:cs="Times New Roman"/>
                <w:b/>
                <w:sz w:val="28"/>
                <w:szCs w:val="28"/>
              </w:rPr>
              <w:lastRenderedPageBreak/>
              <w:t>Tiết 2: BÀI TẬP (Tiếp)</w:t>
            </w:r>
          </w:p>
        </w:tc>
      </w:tr>
      <w:tr w:rsidR="00F41773" w:rsidRPr="00F41773" w:rsidTr="006F5FBF">
        <w:tc>
          <w:tcPr>
            <w:tcW w:w="4351" w:type="dxa"/>
          </w:tcPr>
          <w:p w:rsidR="00F41773" w:rsidRPr="00F41773" w:rsidRDefault="00F41773" w:rsidP="00F41773">
            <w:pPr>
              <w:spacing w:after="0" w:line="240" w:lineRule="auto"/>
              <w:contextualSpacing/>
              <w:jc w:val="both"/>
              <w:rPr>
                <w:rFonts w:ascii="Times New Roman" w:hAnsi="Times New Roman" w:cs="Times New Roman"/>
                <w:b/>
                <w:sz w:val="28"/>
                <w:szCs w:val="28"/>
                <w:lang w:val="vi-VN"/>
              </w:rPr>
            </w:pPr>
            <w:r w:rsidRPr="00F41773">
              <w:rPr>
                <w:rFonts w:ascii="Times New Roman" w:hAnsi="Times New Roman" w:cs="Times New Roman"/>
                <w:b/>
                <w:sz w:val="28"/>
                <w:szCs w:val="28"/>
                <w:lang w:val="vi-VN"/>
              </w:rPr>
              <w:t>Bước 1: Giao nhiệm vụ</w:t>
            </w:r>
          </w:p>
          <w:p w:rsidR="00F41773" w:rsidRPr="00F41773" w:rsidRDefault="00F41773" w:rsidP="00F41773">
            <w:pPr>
              <w:spacing w:after="0" w:line="240" w:lineRule="auto"/>
              <w:contextualSpacing/>
              <w:jc w:val="both"/>
              <w:rPr>
                <w:rFonts w:ascii="Times New Roman" w:hAnsi="Times New Roman" w:cs="Times New Roman"/>
                <w:sz w:val="28"/>
                <w:szCs w:val="28"/>
                <w:lang w:val="vi-VN"/>
              </w:rPr>
            </w:pPr>
            <w:r w:rsidRPr="00F41773">
              <w:rPr>
                <w:rFonts w:ascii="Times New Roman" w:hAnsi="Times New Roman" w:cs="Times New Roman"/>
                <w:b/>
                <w:sz w:val="28"/>
                <w:szCs w:val="28"/>
                <w:lang w:val="vi-VN"/>
              </w:rPr>
              <w:t xml:space="preserve">- </w:t>
            </w:r>
            <w:r w:rsidRPr="00F41773">
              <w:rPr>
                <w:rFonts w:ascii="Times New Roman" w:hAnsi="Times New Roman" w:cs="Times New Roman"/>
                <w:sz w:val="28"/>
                <w:szCs w:val="28"/>
                <w:lang w:val="vi-VN"/>
              </w:rPr>
              <w:t>GV cho HS đọc đề bài</w:t>
            </w:r>
            <w:r w:rsidRPr="00F41773">
              <w:rPr>
                <w:rFonts w:ascii="Times New Roman" w:hAnsi="Times New Roman" w:cs="Times New Roman"/>
                <w:sz w:val="28"/>
                <w:szCs w:val="28"/>
              </w:rPr>
              <w:t xml:space="preserve"> 4</w:t>
            </w:r>
          </w:p>
          <w:p w:rsidR="00F41773" w:rsidRPr="00F41773" w:rsidRDefault="00F41773" w:rsidP="00F41773">
            <w:pPr>
              <w:spacing w:after="0" w:line="240" w:lineRule="auto"/>
              <w:contextualSpacing/>
              <w:jc w:val="both"/>
              <w:rPr>
                <w:rFonts w:ascii="Times New Roman" w:hAnsi="Times New Roman" w:cs="Times New Roman"/>
                <w:sz w:val="28"/>
                <w:szCs w:val="28"/>
              </w:rPr>
            </w:pPr>
            <w:r w:rsidRPr="00F41773">
              <w:rPr>
                <w:rFonts w:ascii="Times New Roman" w:hAnsi="Times New Roman" w:cs="Times New Roman"/>
                <w:sz w:val="28"/>
                <w:szCs w:val="28"/>
              </w:rPr>
              <w:t>Yêu cầu:</w:t>
            </w:r>
          </w:p>
          <w:p w:rsidR="00F41773" w:rsidRPr="00F41773" w:rsidRDefault="00F41773" w:rsidP="00F41773">
            <w:pPr>
              <w:spacing w:after="0" w:line="240" w:lineRule="auto"/>
              <w:rPr>
                <w:rFonts w:ascii="Times New Roman" w:hAnsi="Times New Roman" w:cs="Times New Roman"/>
                <w:bCs/>
                <w:sz w:val="28"/>
                <w:szCs w:val="28"/>
              </w:rPr>
            </w:pPr>
            <w:r w:rsidRPr="00F41773">
              <w:rPr>
                <w:rFonts w:ascii="Times New Roman" w:hAnsi="Times New Roman" w:cs="Times New Roman"/>
                <w:b/>
                <w:sz w:val="28"/>
                <w:szCs w:val="28"/>
              </w:rPr>
              <w:t xml:space="preserve">- </w:t>
            </w:r>
            <w:r w:rsidRPr="00F41773">
              <w:rPr>
                <w:rFonts w:ascii="Times New Roman" w:hAnsi="Times New Roman" w:cs="Times New Roman"/>
                <w:sz w:val="28"/>
                <w:szCs w:val="28"/>
              </w:rPr>
              <w:t>HS thực hiện cặp đôi</w:t>
            </w:r>
          </w:p>
          <w:p w:rsidR="00F41773" w:rsidRPr="00F41773" w:rsidRDefault="00F41773" w:rsidP="00F41773">
            <w:pPr>
              <w:spacing w:after="0" w:line="240" w:lineRule="auto"/>
              <w:rPr>
                <w:rFonts w:ascii="Times New Roman" w:hAnsi="Times New Roman" w:cs="Times New Roman"/>
                <w:bCs/>
                <w:sz w:val="28"/>
                <w:szCs w:val="28"/>
              </w:rPr>
            </w:pPr>
            <w:r w:rsidRPr="00F41773">
              <w:rPr>
                <w:rFonts w:ascii="Times New Roman" w:hAnsi="Times New Roman" w:cs="Times New Roman"/>
                <w:sz w:val="28"/>
                <w:szCs w:val="28"/>
              </w:rPr>
              <w:t>- Nêu lưu ý sau khi giải toán</w:t>
            </w:r>
          </w:p>
          <w:p w:rsidR="00F41773" w:rsidRPr="00F41773" w:rsidRDefault="00F41773" w:rsidP="00F41773">
            <w:pPr>
              <w:spacing w:after="0" w:line="240" w:lineRule="auto"/>
              <w:contextualSpacing/>
              <w:jc w:val="both"/>
              <w:rPr>
                <w:rFonts w:ascii="Times New Roman" w:hAnsi="Times New Roman" w:cs="Times New Roman"/>
                <w:sz w:val="28"/>
                <w:szCs w:val="28"/>
              </w:rPr>
            </w:pPr>
            <w:r w:rsidRPr="00F41773">
              <w:rPr>
                <w:rFonts w:ascii="Times New Roman" w:hAnsi="Times New Roman" w:cs="Times New Roman"/>
                <w:b/>
                <w:sz w:val="28"/>
                <w:szCs w:val="28"/>
              </w:rPr>
              <w:t>Bước 2</w:t>
            </w:r>
            <w:r w:rsidRPr="00F41773">
              <w:rPr>
                <w:rFonts w:ascii="Times New Roman" w:hAnsi="Times New Roman" w:cs="Times New Roman"/>
                <w:sz w:val="28"/>
                <w:szCs w:val="28"/>
              </w:rPr>
              <w:t xml:space="preserve">: </w:t>
            </w:r>
            <w:r w:rsidRPr="00F41773">
              <w:rPr>
                <w:rFonts w:ascii="Times New Roman" w:hAnsi="Times New Roman" w:cs="Times New Roman"/>
                <w:b/>
                <w:sz w:val="28"/>
                <w:szCs w:val="28"/>
              </w:rPr>
              <w:t>Thực hiện nhiệm vụ</w:t>
            </w:r>
          </w:p>
          <w:p w:rsidR="00F41773" w:rsidRPr="00F41773" w:rsidRDefault="00F41773" w:rsidP="00F41773">
            <w:pPr>
              <w:tabs>
                <w:tab w:val="left" w:pos="2422"/>
              </w:tabs>
              <w:spacing w:after="0" w:line="240" w:lineRule="auto"/>
              <w:contextualSpacing/>
              <w:jc w:val="both"/>
              <w:rPr>
                <w:rFonts w:ascii="Times New Roman" w:hAnsi="Times New Roman" w:cs="Times New Roman"/>
                <w:sz w:val="28"/>
                <w:szCs w:val="28"/>
              </w:rPr>
            </w:pPr>
            <w:r w:rsidRPr="00F41773">
              <w:rPr>
                <w:rFonts w:ascii="Times New Roman" w:hAnsi="Times New Roman" w:cs="Times New Roman"/>
                <w:sz w:val="28"/>
                <w:szCs w:val="28"/>
              </w:rPr>
              <w:t>- HS đọc đề bài, hoạt động cặp đôi giải toán</w:t>
            </w:r>
            <w:r w:rsidRPr="00F41773">
              <w:rPr>
                <w:rFonts w:ascii="Times New Roman" w:hAnsi="Times New Roman" w:cs="Times New Roman"/>
                <w:sz w:val="28"/>
                <w:szCs w:val="28"/>
              </w:rPr>
              <w:tab/>
            </w:r>
          </w:p>
          <w:p w:rsidR="00F41773" w:rsidRPr="00F41773" w:rsidRDefault="00F41773" w:rsidP="00F41773">
            <w:pPr>
              <w:tabs>
                <w:tab w:val="left" w:pos="2422"/>
              </w:tabs>
              <w:spacing w:after="0" w:line="240" w:lineRule="auto"/>
              <w:contextualSpacing/>
              <w:jc w:val="both"/>
              <w:rPr>
                <w:rFonts w:ascii="Times New Roman" w:hAnsi="Times New Roman" w:cs="Times New Roman"/>
                <w:sz w:val="28"/>
                <w:szCs w:val="28"/>
              </w:rPr>
            </w:pPr>
          </w:p>
          <w:p w:rsidR="00F41773" w:rsidRPr="00F41773" w:rsidRDefault="00F41773" w:rsidP="00F41773">
            <w:pPr>
              <w:tabs>
                <w:tab w:val="left" w:pos="2422"/>
              </w:tabs>
              <w:spacing w:after="0" w:line="240" w:lineRule="auto"/>
              <w:contextualSpacing/>
              <w:jc w:val="both"/>
              <w:rPr>
                <w:rFonts w:ascii="Times New Roman" w:hAnsi="Times New Roman" w:cs="Times New Roman"/>
                <w:sz w:val="28"/>
                <w:szCs w:val="28"/>
              </w:rPr>
            </w:pPr>
          </w:p>
          <w:p w:rsidR="00F41773" w:rsidRPr="00F41773" w:rsidRDefault="00F41773" w:rsidP="00F41773">
            <w:pPr>
              <w:spacing w:after="0" w:line="240" w:lineRule="auto"/>
              <w:contextualSpacing/>
              <w:jc w:val="both"/>
              <w:rPr>
                <w:rFonts w:ascii="Times New Roman" w:hAnsi="Times New Roman" w:cs="Times New Roman"/>
                <w:sz w:val="28"/>
                <w:szCs w:val="28"/>
              </w:rPr>
            </w:pPr>
            <w:r w:rsidRPr="00F41773">
              <w:rPr>
                <w:rFonts w:ascii="Times New Roman" w:hAnsi="Times New Roman" w:cs="Times New Roman"/>
                <w:b/>
                <w:sz w:val="28"/>
                <w:szCs w:val="28"/>
              </w:rPr>
              <w:t>Bước 3</w:t>
            </w:r>
            <w:r w:rsidRPr="00F41773">
              <w:rPr>
                <w:rFonts w:ascii="Times New Roman" w:hAnsi="Times New Roman" w:cs="Times New Roman"/>
                <w:sz w:val="28"/>
                <w:szCs w:val="28"/>
              </w:rPr>
              <w:t xml:space="preserve">: </w:t>
            </w:r>
            <w:r w:rsidRPr="00F41773">
              <w:rPr>
                <w:rFonts w:ascii="Times New Roman" w:hAnsi="Times New Roman" w:cs="Times New Roman"/>
                <w:b/>
                <w:sz w:val="28"/>
                <w:szCs w:val="28"/>
              </w:rPr>
              <w:t>Báo cáo kết quả</w:t>
            </w:r>
          </w:p>
          <w:p w:rsidR="00F41773" w:rsidRPr="00F41773" w:rsidRDefault="00F41773" w:rsidP="00F41773">
            <w:pPr>
              <w:spacing w:after="0" w:line="240" w:lineRule="auto"/>
              <w:contextualSpacing/>
              <w:jc w:val="both"/>
              <w:rPr>
                <w:rFonts w:ascii="Times New Roman" w:hAnsi="Times New Roman" w:cs="Times New Roman"/>
                <w:sz w:val="28"/>
                <w:szCs w:val="28"/>
              </w:rPr>
            </w:pPr>
            <w:r w:rsidRPr="00F41773">
              <w:rPr>
                <w:rFonts w:ascii="Times New Roman" w:hAnsi="Times New Roman" w:cs="Times New Roman"/>
                <w:sz w:val="28"/>
                <w:szCs w:val="28"/>
              </w:rPr>
              <w:t>- 4 đại diện cặp đôi lên bảng trình bày kết quả</w:t>
            </w:r>
          </w:p>
          <w:p w:rsidR="00F41773" w:rsidRPr="00F41773" w:rsidRDefault="00F41773" w:rsidP="00F41773">
            <w:pPr>
              <w:spacing w:after="0" w:line="240" w:lineRule="auto"/>
              <w:contextualSpacing/>
              <w:jc w:val="both"/>
              <w:rPr>
                <w:rFonts w:ascii="Times New Roman" w:hAnsi="Times New Roman" w:cs="Times New Roman"/>
                <w:sz w:val="28"/>
                <w:szCs w:val="28"/>
              </w:rPr>
            </w:pPr>
          </w:p>
          <w:p w:rsidR="00F41773" w:rsidRPr="00F41773" w:rsidRDefault="00F41773" w:rsidP="00F41773">
            <w:pPr>
              <w:spacing w:after="0" w:line="240" w:lineRule="auto"/>
              <w:contextualSpacing/>
              <w:jc w:val="both"/>
              <w:rPr>
                <w:rFonts w:ascii="Times New Roman" w:hAnsi="Times New Roman" w:cs="Times New Roman"/>
                <w:sz w:val="28"/>
                <w:szCs w:val="28"/>
              </w:rPr>
            </w:pPr>
          </w:p>
          <w:p w:rsidR="00F41773" w:rsidRPr="00F41773" w:rsidRDefault="00F41773" w:rsidP="00F41773">
            <w:pPr>
              <w:spacing w:after="0" w:line="240" w:lineRule="auto"/>
              <w:contextualSpacing/>
              <w:jc w:val="both"/>
              <w:rPr>
                <w:rFonts w:ascii="Times New Roman" w:hAnsi="Times New Roman" w:cs="Times New Roman"/>
                <w:sz w:val="28"/>
                <w:szCs w:val="28"/>
              </w:rPr>
            </w:pPr>
            <w:r w:rsidRPr="00F41773">
              <w:rPr>
                <w:rFonts w:ascii="Times New Roman" w:hAnsi="Times New Roman" w:cs="Times New Roman"/>
                <w:b/>
                <w:sz w:val="28"/>
                <w:szCs w:val="28"/>
              </w:rPr>
              <w:t>Bước 4</w:t>
            </w:r>
            <w:r w:rsidRPr="00F41773">
              <w:rPr>
                <w:rFonts w:ascii="Times New Roman" w:hAnsi="Times New Roman" w:cs="Times New Roman"/>
                <w:sz w:val="28"/>
                <w:szCs w:val="28"/>
              </w:rPr>
              <w:t xml:space="preserve">: </w:t>
            </w:r>
            <w:r w:rsidRPr="00F41773">
              <w:rPr>
                <w:rFonts w:ascii="Times New Roman" w:hAnsi="Times New Roman" w:cs="Times New Roman"/>
                <w:b/>
                <w:sz w:val="28"/>
                <w:szCs w:val="28"/>
              </w:rPr>
              <w:t>Đánh giá kết quả</w:t>
            </w:r>
          </w:p>
          <w:p w:rsidR="00F41773" w:rsidRPr="00F41773" w:rsidRDefault="00F41773" w:rsidP="00F41773">
            <w:pPr>
              <w:spacing w:after="0" w:line="240" w:lineRule="auto"/>
              <w:contextualSpacing/>
              <w:jc w:val="both"/>
              <w:rPr>
                <w:rFonts w:ascii="Times New Roman" w:hAnsi="Times New Roman" w:cs="Times New Roman"/>
                <w:sz w:val="28"/>
                <w:szCs w:val="28"/>
              </w:rPr>
            </w:pPr>
            <w:r w:rsidRPr="00F41773">
              <w:rPr>
                <w:rFonts w:ascii="Times New Roman" w:hAnsi="Times New Roman" w:cs="Times New Roman"/>
                <w:sz w:val="28"/>
                <w:szCs w:val="28"/>
              </w:rPr>
              <w:t>- GV cho HS nhận xét chéo bài làm của các bạn và chốt lại một lần nữa cách làm của dạng bài tập.</w:t>
            </w:r>
          </w:p>
          <w:p w:rsidR="00F41773" w:rsidRPr="00F41773" w:rsidRDefault="00F41773" w:rsidP="00F41773">
            <w:pPr>
              <w:spacing w:after="0" w:line="240" w:lineRule="auto"/>
              <w:contextualSpacing/>
              <w:jc w:val="both"/>
              <w:rPr>
                <w:rFonts w:ascii="Times New Roman" w:hAnsi="Times New Roman" w:cs="Times New Roman"/>
                <w:sz w:val="28"/>
                <w:szCs w:val="28"/>
              </w:rPr>
            </w:pPr>
          </w:p>
          <w:p w:rsidR="00F41773" w:rsidRPr="00F41773" w:rsidRDefault="00F41773" w:rsidP="00F41773">
            <w:pPr>
              <w:spacing w:after="0" w:line="240" w:lineRule="auto"/>
              <w:contextualSpacing/>
              <w:jc w:val="both"/>
              <w:rPr>
                <w:rFonts w:ascii="Times New Roman" w:hAnsi="Times New Roman" w:cs="Times New Roman"/>
                <w:sz w:val="28"/>
                <w:szCs w:val="28"/>
              </w:rPr>
            </w:pPr>
          </w:p>
          <w:p w:rsidR="00F41773" w:rsidRPr="00F41773" w:rsidRDefault="00F41773" w:rsidP="00F41773">
            <w:pPr>
              <w:spacing w:after="0" w:line="240" w:lineRule="auto"/>
              <w:contextualSpacing/>
              <w:jc w:val="both"/>
              <w:rPr>
                <w:rFonts w:ascii="Times New Roman" w:hAnsi="Times New Roman" w:cs="Times New Roman"/>
                <w:b/>
                <w:sz w:val="28"/>
                <w:szCs w:val="28"/>
                <w:lang w:val="vi-VN"/>
              </w:rPr>
            </w:pPr>
            <w:r w:rsidRPr="00F41773">
              <w:rPr>
                <w:rFonts w:ascii="Times New Roman" w:hAnsi="Times New Roman" w:cs="Times New Roman"/>
                <w:b/>
                <w:sz w:val="28"/>
                <w:szCs w:val="28"/>
                <w:lang w:val="vi-VN"/>
              </w:rPr>
              <w:t>Bước 1: Giao nhiệm vụ</w:t>
            </w:r>
          </w:p>
          <w:p w:rsidR="00F41773" w:rsidRPr="00F41773" w:rsidRDefault="00F41773" w:rsidP="00F41773">
            <w:pPr>
              <w:spacing w:after="0" w:line="240" w:lineRule="auto"/>
              <w:contextualSpacing/>
              <w:jc w:val="both"/>
              <w:rPr>
                <w:rFonts w:ascii="Times New Roman" w:hAnsi="Times New Roman" w:cs="Times New Roman"/>
                <w:sz w:val="28"/>
                <w:szCs w:val="28"/>
                <w:lang w:val="vi-VN"/>
              </w:rPr>
            </w:pPr>
            <w:r w:rsidRPr="00F41773">
              <w:rPr>
                <w:rFonts w:ascii="Times New Roman" w:hAnsi="Times New Roman" w:cs="Times New Roman"/>
                <w:b/>
                <w:sz w:val="28"/>
                <w:szCs w:val="28"/>
                <w:lang w:val="vi-VN"/>
              </w:rPr>
              <w:t xml:space="preserve">- </w:t>
            </w:r>
            <w:r w:rsidRPr="00F41773">
              <w:rPr>
                <w:rFonts w:ascii="Times New Roman" w:hAnsi="Times New Roman" w:cs="Times New Roman"/>
                <w:sz w:val="28"/>
                <w:szCs w:val="28"/>
                <w:lang w:val="vi-VN"/>
              </w:rPr>
              <w:t>GV cho HS đọc đề bài 5</w:t>
            </w:r>
          </w:p>
          <w:p w:rsidR="00F41773" w:rsidRPr="00F41773" w:rsidRDefault="00F41773" w:rsidP="00F41773">
            <w:pPr>
              <w:spacing w:after="0" w:line="240" w:lineRule="auto"/>
              <w:contextualSpacing/>
              <w:jc w:val="both"/>
              <w:rPr>
                <w:rFonts w:ascii="Times New Roman" w:hAnsi="Times New Roman" w:cs="Times New Roman"/>
                <w:sz w:val="28"/>
                <w:szCs w:val="28"/>
              </w:rPr>
            </w:pPr>
            <w:r w:rsidRPr="00F41773">
              <w:rPr>
                <w:rFonts w:ascii="Times New Roman" w:hAnsi="Times New Roman" w:cs="Times New Roman"/>
                <w:sz w:val="28"/>
                <w:szCs w:val="28"/>
              </w:rPr>
              <w:t>Yêu cầu:</w:t>
            </w:r>
          </w:p>
          <w:p w:rsidR="00F41773" w:rsidRPr="00F41773" w:rsidRDefault="00F41773" w:rsidP="00F41773">
            <w:pPr>
              <w:spacing w:after="0" w:line="240" w:lineRule="auto"/>
              <w:rPr>
                <w:rFonts w:ascii="Times New Roman" w:hAnsi="Times New Roman" w:cs="Times New Roman"/>
                <w:bCs/>
                <w:sz w:val="28"/>
                <w:szCs w:val="28"/>
              </w:rPr>
            </w:pPr>
            <w:r w:rsidRPr="00F41773">
              <w:rPr>
                <w:rFonts w:ascii="Times New Roman" w:hAnsi="Times New Roman" w:cs="Times New Roman"/>
                <w:b/>
                <w:sz w:val="28"/>
                <w:szCs w:val="28"/>
              </w:rPr>
              <w:t xml:space="preserve">- </w:t>
            </w:r>
            <w:r w:rsidRPr="00F41773">
              <w:rPr>
                <w:rFonts w:ascii="Times New Roman" w:hAnsi="Times New Roman" w:cs="Times New Roman"/>
                <w:sz w:val="28"/>
                <w:szCs w:val="28"/>
              </w:rPr>
              <w:t>HS thực hiện giải toán cá nhân</w:t>
            </w:r>
          </w:p>
          <w:p w:rsidR="00F41773" w:rsidRPr="00F41773" w:rsidRDefault="00F41773" w:rsidP="00F41773">
            <w:pPr>
              <w:spacing w:after="0" w:line="240" w:lineRule="auto"/>
              <w:rPr>
                <w:rFonts w:ascii="Times New Roman" w:hAnsi="Times New Roman" w:cs="Times New Roman"/>
                <w:bCs/>
                <w:sz w:val="28"/>
                <w:szCs w:val="28"/>
              </w:rPr>
            </w:pPr>
            <w:r w:rsidRPr="00F41773">
              <w:rPr>
                <w:rFonts w:ascii="Times New Roman" w:hAnsi="Times New Roman" w:cs="Times New Roman"/>
                <w:sz w:val="28"/>
                <w:szCs w:val="28"/>
              </w:rPr>
              <w:t>- HS so sánh kết quả với bạn bên cạnh</w:t>
            </w:r>
          </w:p>
          <w:p w:rsidR="00F41773" w:rsidRPr="00F41773" w:rsidRDefault="00F41773" w:rsidP="00F41773">
            <w:pPr>
              <w:spacing w:after="0" w:line="240" w:lineRule="auto"/>
              <w:contextualSpacing/>
              <w:jc w:val="both"/>
              <w:rPr>
                <w:rFonts w:ascii="Times New Roman" w:hAnsi="Times New Roman" w:cs="Times New Roman"/>
                <w:sz w:val="28"/>
                <w:szCs w:val="28"/>
              </w:rPr>
            </w:pPr>
            <w:r w:rsidRPr="00F41773">
              <w:rPr>
                <w:rFonts w:ascii="Times New Roman" w:hAnsi="Times New Roman" w:cs="Times New Roman"/>
                <w:b/>
                <w:sz w:val="28"/>
                <w:szCs w:val="28"/>
              </w:rPr>
              <w:t>Bước 2</w:t>
            </w:r>
            <w:r w:rsidRPr="00F41773">
              <w:rPr>
                <w:rFonts w:ascii="Times New Roman" w:hAnsi="Times New Roman" w:cs="Times New Roman"/>
                <w:sz w:val="28"/>
                <w:szCs w:val="28"/>
              </w:rPr>
              <w:t xml:space="preserve">: </w:t>
            </w:r>
            <w:r w:rsidRPr="00F41773">
              <w:rPr>
                <w:rFonts w:ascii="Times New Roman" w:hAnsi="Times New Roman" w:cs="Times New Roman"/>
                <w:b/>
                <w:sz w:val="28"/>
                <w:szCs w:val="28"/>
              </w:rPr>
              <w:t>Thực hiện nhiệm vụ</w:t>
            </w:r>
          </w:p>
          <w:p w:rsidR="00F41773" w:rsidRPr="00F41773" w:rsidRDefault="00F41773" w:rsidP="00F41773">
            <w:pPr>
              <w:tabs>
                <w:tab w:val="left" w:pos="2422"/>
              </w:tabs>
              <w:spacing w:after="0" w:line="240" w:lineRule="auto"/>
              <w:contextualSpacing/>
              <w:jc w:val="both"/>
              <w:rPr>
                <w:rFonts w:ascii="Times New Roman" w:hAnsi="Times New Roman" w:cs="Times New Roman"/>
                <w:sz w:val="28"/>
                <w:szCs w:val="28"/>
              </w:rPr>
            </w:pPr>
            <w:r w:rsidRPr="00F41773">
              <w:rPr>
                <w:rFonts w:ascii="Times New Roman" w:hAnsi="Times New Roman" w:cs="Times New Roman"/>
                <w:sz w:val="28"/>
                <w:szCs w:val="28"/>
              </w:rPr>
              <w:lastRenderedPageBreak/>
              <w:t>- HS đọc đề bài, làm bài cá nhân và thảo luận cặp đôi theo bàn trả lời câu hỏi .</w:t>
            </w:r>
            <w:r w:rsidRPr="00F41773">
              <w:rPr>
                <w:rFonts w:ascii="Times New Roman" w:hAnsi="Times New Roman" w:cs="Times New Roman"/>
                <w:sz w:val="28"/>
                <w:szCs w:val="28"/>
              </w:rPr>
              <w:tab/>
            </w:r>
          </w:p>
          <w:p w:rsidR="00F41773" w:rsidRPr="00F41773" w:rsidRDefault="00F41773" w:rsidP="00F41773">
            <w:pPr>
              <w:spacing w:after="0" w:line="240" w:lineRule="auto"/>
              <w:contextualSpacing/>
              <w:jc w:val="both"/>
              <w:rPr>
                <w:rFonts w:ascii="Times New Roman" w:hAnsi="Times New Roman" w:cs="Times New Roman"/>
                <w:sz w:val="28"/>
                <w:szCs w:val="28"/>
              </w:rPr>
            </w:pPr>
            <w:r w:rsidRPr="00F41773">
              <w:rPr>
                <w:rFonts w:ascii="Times New Roman" w:hAnsi="Times New Roman" w:cs="Times New Roman"/>
                <w:b/>
                <w:sz w:val="28"/>
                <w:szCs w:val="28"/>
              </w:rPr>
              <w:t>Bước 3</w:t>
            </w:r>
            <w:r w:rsidRPr="00F41773">
              <w:rPr>
                <w:rFonts w:ascii="Times New Roman" w:hAnsi="Times New Roman" w:cs="Times New Roman"/>
                <w:sz w:val="28"/>
                <w:szCs w:val="28"/>
              </w:rPr>
              <w:t xml:space="preserve">: </w:t>
            </w:r>
            <w:r w:rsidRPr="00F41773">
              <w:rPr>
                <w:rFonts w:ascii="Times New Roman" w:hAnsi="Times New Roman" w:cs="Times New Roman"/>
                <w:b/>
                <w:sz w:val="28"/>
                <w:szCs w:val="28"/>
              </w:rPr>
              <w:t>Báo cáo kết quả</w:t>
            </w:r>
          </w:p>
          <w:p w:rsidR="00F41773" w:rsidRPr="00F41773" w:rsidRDefault="00F41773" w:rsidP="00F41773">
            <w:pPr>
              <w:spacing w:after="0" w:line="240" w:lineRule="auto"/>
              <w:contextualSpacing/>
              <w:jc w:val="both"/>
              <w:rPr>
                <w:rFonts w:ascii="Times New Roman" w:hAnsi="Times New Roman" w:cs="Times New Roman"/>
                <w:sz w:val="28"/>
                <w:szCs w:val="28"/>
              </w:rPr>
            </w:pPr>
            <w:r w:rsidRPr="00F41773">
              <w:rPr>
                <w:rFonts w:ascii="Times New Roman" w:hAnsi="Times New Roman" w:cs="Times New Roman"/>
                <w:sz w:val="28"/>
                <w:szCs w:val="28"/>
              </w:rPr>
              <w:t>- HS hoạt động cá nhân, đại diện 3 hs lên bảng trình bày, mỗi HS làm 2 ý</w:t>
            </w:r>
          </w:p>
          <w:p w:rsidR="00F41773" w:rsidRPr="00F41773" w:rsidRDefault="00F41773" w:rsidP="00F41773">
            <w:pPr>
              <w:spacing w:after="0" w:line="240" w:lineRule="auto"/>
              <w:contextualSpacing/>
              <w:jc w:val="both"/>
              <w:rPr>
                <w:rFonts w:ascii="Times New Roman" w:hAnsi="Times New Roman" w:cs="Times New Roman"/>
                <w:sz w:val="28"/>
                <w:szCs w:val="28"/>
              </w:rPr>
            </w:pPr>
            <w:r w:rsidRPr="00F41773">
              <w:rPr>
                <w:rFonts w:ascii="Times New Roman" w:hAnsi="Times New Roman" w:cs="Times New Roman"/>
                <w:b/>
                <w:sz w:val="28"/>
                <w:szCs w:val="28"/>
              </w:rPr>
              <w:t>Bước 4</w:t>
            </w:r>
            <w:r w:rsidRPr="00F41773">
              <w:rPr>
                <w:rFonts w:ascii="Times New Roman" w:hAnsi="Times New Roman" w:cs="Times New Roman"/>
                <w:sz w:val="28"/>
                <w:szCs w:val="28"/>
              </w:rPr>
              <w:t xml:space="preserve">: </w:t>
            </w:r>
            <w:r w:rsidRPr="00F41773">
              <w:rPr>
                <w:rFonts w:ascii="Times New Roman" w:hAnsi="Times New Roman" w:cs="Times New Roman"/>
                <w:b/>
                <w:sz w:val="28"/>
                <w:szCs w:val="28"/>
              </w:rPr>
              <w:t>Đánh giá kết quả</w:t>
            </w:r>
          </w:p>
          <w:p w:rsidR="00F41773" w:rsidRPr="00F41773" w:rsidRDefault="00F41773" w:rsidP="00F41773">
            <w:pPr>
              <w:spacing w:after="0" w:line="240" w:lineRule="auto"/>
              <w:contextualSpacing/>
              <w:jc w:val="both"/>
              <w:rPr>
                <w:rFonts w:ascii="Times New Roman" w:hAnsi="Times New Roman" w:cs="Times New Roman"/>
                <w:sz w:val="28"/>
                <w:szCs w:val="28"/>
              </w:rPr>
            </w:pPr>
            <w:r w:rsidRPr="00F41773">
              <w:rPr>
                <w:rFonts w:ascii="Times New Roman" w:hAnsi="Times New Roman" w:cs="Times New Roman"/>
                <w:sz w:val="28"/>
                <w:szCs w:val="28"/>
              </w:rPr>
              <w:t>- GV cho HS nhận xét chéo bài làm của các bạn và chốt lại một lần nữa cách làm của dạng bài tập.</w:t>
            </w:r>
          </w:p>
          <w:p w:rsidR="00F41773" w:rsidRPr="00F41773" w:rsidRDefault="00F41773" w:rsidP="00F41773">
            <w:pPr>
              <w:spacing w:after="0" w:line="240" w:lineRule="auto"/>
              <w:contextualSpacing/>
              <w:rPr>
                <w:rFonts w:ascii="Times New Roman" w:hAnsi="Times New Roman" w:cs="Times New Roman"/>
                <w:b/>
                <w:sz w:val="28"/>
                <w:szCs w:val="28"/>
                <w:lang w:val="vi-VN"/>
              </w:rPr>
            </w:pPr>
            <w:r w:rsidRPr="00F41773">
              <w:rPr>
                <w:rFonts w:ascii="Times New Roman" w:hAnsi="Times New Roman" w:cs="Times New Roman"/>
                <w:b/>
                <w:sz w:val="28"/>
                <w:szCs w:val="28"/>
                <w:lang w:val="vi-VN"/>
              </w:rPr>
              <w:t>Bước 1: Giao nhiệm vụ 1</w:t>
            </w:r>
          </w:p>
          <w:p w:rsidR="00F41773" w:rsidRPr="00F41773" w:rsidRDefault="00F41773" w:rsidP="00F41773">
            <w:pPr>
              <w:spacing w:after="0" w:line="240" w:lineRule="auto"/>
              <w:contextualSpacing/>
              <w:rPr>
                <w:rFonts w:ascii="Times New Roman" w:hAnsi="Times New Roman" w:cs="Times New Roman"/>
                <w:sz w:val="28"/>
                <w:szCs w:val="28"/>
                <w:lang w:val="vi-VN"/>
              </w:rPr>
            </w:pPr>
            <w:r w:rsidRPr="00F41773">
              <w:rPr>
                <w:rFonts w:ascii="Times New Roman" w:hAnsi="Times New Roman" w:cs="Times New Roman"/>
                <w:b/>
                <w:sz w:val="28"/>
                <w:szCs w:val="28"/>
                <w:lang w:val="vi-VN"/>
              </w:rPr>
              <w:t xml:space="preserve">- </w:t>
            </w:r>
            <w:r w:rsidRPr="00F41773">
              <w:rPr>
                <w:rFonts w:ascii="Times New Roman" w:hAnsi="Times New Roman" w:cs="Times New Roman"/>
                <w:sz w:val="28"/>
                <w:szCs w:val="28"/>
                <w:lang w:val="vi-VN"/>
              </w:rPr>
              <w:t>GV cho HS đọc đề bài 6;</w:t>
            </w:r>
            <w:r w:rsidRPr="00F41773">
              <w:rPr>
                <w:rFonts w:ascii="Times New Roman" w:hAnsi="Times New Roman" w:cs="Times New Roman"/>
                <w:sz w:val="28"/>
                <w:szCs w:val="28"/>
              </w:rPr>
              <w:t xml:space="preserve"> </w:t>
            </w:r>
            <w:r w:rsidRPr="00F41773">
              <w:rPr>
                <w:rFonts w:ascii="Times New Roman" w:hAnsi="Times New Roman" w:cs="Times New Roman"/>
                <w:sz w:val="28"/>
                <w:szCs w:val="28"/>
                <w:lang w:val="vi-VN"/>
              </w:rPr>
              <w:t>7</w:t>
            </w:r>
          </w:p>
          <w:p w:rsidR="00F41773" w:rsidRPr="00F41773" w:rsidRDefault="00F41773" w:rsidP="00F41773">
            <w:pPr>
              <w:spacing w:after="0" w:line="240" w:lineRule="auto"/>
              <w:contextualSpacing/>
              <w:rPr>
                <w:rFonts w:ascii="Times New Roman" w:hAnsi="Times New Roman" w:cs="Times New Roman"/>
                <w:sz w:val="28"/>
                <w:szCs w:val="28"/>
              </w:rPr>
            </w:pPr>
            <w:r w:rsidRPr="00F41773">
              <w:rPr>
                <w:rFonts w:ascii="Times New Roman" w:hAnsi="Times New Roman" w:cs="Times New Roman"/>
                <w:sz w:val="28"/>
                <w:szCs w:val="28"/>
              </w:rPr>
              <w:t>Yêu cầu HS hoạt động cá nhân làm bài</w:t>
            </w:r>
          </w:p>
          <w:p w:rsidR="00F41773" w:rsidRPr="00F41773" w:rsidRDefault="00F41773" w:rsidP="00F41773">
            <w:pPr>
              <w:spacing w:after="0" w:line="240" w:lineRule="auto"/>
              <w:contextualSpacing/>
              <w:rPr>
                <w:rFonts w:ascii="Times New Roman" w:hAnsi="Times New Roman" w:cs="Times New Roman"/>
                <w:sz w:val="28"/>
                <w:szCs w:val="28"/>
                <w:lang w:val="vi-VN"/>
              </w:rPr>
            </w:pPr>
            <w:r w:rsidRPr="00F41773">
              <w:rPr>
                <w:rFonts w:ascii="Times New Roman" w:hAnsi="Times New Roman" w:cs="Times New Roman"/>
                <w:b/>
                <w:sz w:val="28"/>
                <w:szCs w:val="28"/>
                <w:lang w:val="vi-VN"/>
              </w:rPr>
              <w:t>Bước 2</w:t>
            </w:r>
            <w:r w:rsidRPr="00F41773">
              <w:rPr>
                <w:rFonts w:ascii="Times New Roman" w:hAnsi="Times New Roman" w:cs="Times New Roman"/>
                <w:sz w:val="28"/>
                <w:szCs w:val="28"/>
                <w:lang w:val="vi-VN"/>
              </w:rPr>
              <w:t xml:space="preserve">: </w:t>
            </w:r>
            <w:r w:rsidRPr="00F41773">
              <w:rPr>
                <w:rFonts w:ascii="Times New Roman" w:hAnsi="Times New Roman" w:cs="Times New Roman"/>
                <w:b/>
                <w:sz w:val="28"/>
                <w:szCs w:val="28"/>
                <w:lang w:val="vi-VN"/>
              </w:rPr>
              <w:t>Thực hiện nhiệm vụ</w:t>
            </w:r>
          </w:p>
          <w:p w:rsidR="00F41773" w:rsidRPr="00F41773" w:rsidRDefault="00F41773" w:rsidP="00F41773">
            <w:pPr>
              <w:tabs>
                <w:tab w:val="left" w:pos="2422"/>
              </w:tabs>
              <w:spacing w:after="0" w:line="240" w:lineRule="auto"/>
              <w:contextualSpacing/>
              <w:rPr>
                <w:rFonts w:ascii="Times New Roman" w:hAnsi="Times New Roman" w:cs="Times New Roman"/>
                <w:sz w:val="28"/>
                <w:szCs w:val="28"/>
              </w:rPr>
            </w:pPr>
            <w:r w:rsidRPr="00F41773">
              <w:rPr>
                <w:rFonts w:ascii="Times New Roman" w:hAnsi="Times New Roman" w:cs="Times New Roman"/>
                <w:sz w:val="28"/>
                <w:szCs w:val="28"/>
                <w:lang w:val="vi-VN"/>
              </w:rPr>
              <w:t xml:space="preserve">- HS đọc đề bài, </w:t>
            </w:r>
            <w:r w:rsidRPr="00F41773">
              <w:rPr>
                <w:rFonts w:ascii="Times New Roman" w:hAnsi="Times New Roman" w:cs="Times New Roman"/>
                <w:sz w:val="28"/>
                <w:szCs w:val="28"/>
              </w:rPr>
              <w:t>viết gọn các tích</w:t>
            </w:r>
          </w:p>
          <w:p w:rsidR="00F41773" w:rsidRPr="00F41773" w:rsidRDefault="00F41773" w:rsidP="00F41773">
            <w:pPr>
              <w:spacing w:after="0" w:line="240" w:lineRule="auto"/>
              <w:contextualSpacing/>
              <w:rPr>
                <w:rFonts w:ascii="Times New Roman" w:hAnsi="Times New Roman" w:cs="Times New Roman"/>
                <w:sz w:val="28"/>
                <w:szCs w:val="28"/>
                <w:lang w:val="vi-VN"/>
              </w:rPr>
            </w:pPr>
            <w:r w:rsidRPr="00F41773">
              <w:rPr>
                <w:rFonts w:ascii="Times New Roman" w:hAnsi="Times New Roman" w:cs="Times New Roman"/>
                <w:b/>
                <w:sz w:val="28"/>
                <w:szCs w:val="28"/>
                <w:lang w:val="vi-VN"/>
              </w:rPr>
              <w:t>Bước 3</w:t>
            </w:r>
            <w:r w:rsidRPr="00F41773">
              <w:rPr>
                <w:rFonts w:ascii="Times New Roman" w:hAnsi="Times New Roman" w:cs="Times New Roman"/>
                <w:sz w:val="28"/>
                <w:szCs w:val="28"/>
                <w:lang w:val="vi-VN"/>
              </w:rPr>
              <w:t xml:space="preserve">: </w:t>
            </w:r>
            <w:r w:rsidRPr="00F41773">
              <w:rPr>
                <w:rFonts w:ascii="Times New Roman" w:hAnsi="Times New Roman" w:cs="Times New Roman"/>
                <w:b/>
                <w:sz w:val="28"/>
                <w:szCs w:val="28"/>
                <w:lang w:val="vi-VN"/>
              </w:rPr>
              <w:t>Báo cáo kết quả</w:t>
            </w:r>
          </w:p>
          <w:p w:rsidR="00F41773" w:rsidRPr="00F41773" w:rsidRDefault="00F41773" w:rsidP="00F41773">
            <w:pPr>
              <w:spacing w:after="0" w:line="240" w:lineRule="auto"/>
              <w:contextualSpacing/>
              <w:rPr>
                <w:rFonts w:ascii="Times New Roman" w:hAnsi="Times New Roman" w:cs="Times New Roman"/>
                <w:sz w:val="28"/>
                <w:szCs w:val="28"/>
              </w:rPr>
            </w:pPr>
            <w:r w:rsidRPr="00F41773">
              <w:rPr>
                <w:rFonts w:ascii="Times New Roman" w:hAnsi="Times New Roman" w:cs="Times New Roman"/>
                <w:sz w:val="28"/>
                <w:szCs w:val="28"/>
                <w:lang w:val="vi-VN"/>
              </w:rPr>
              <w:t>- 2 HS đ</w:t>
            </w:r>
            <w:r w:rsidRPr="00F41773">
              <w:rPr>
                <w:rFonts w:ascii="Times New Roman" w:hAnsi="Times New Roman" w:cs="Times New Roman"/>
                <w:sz w:val="28"/>
                <w:szCs w:val="28"/>
              </w:rPr>
              <w:t>ứ</w:t>
            </w:r>
            <w:r w:rsidRPr="00F41773">
              <w:rPr>
                <w:rFonts w:ascii="Times New Roman" w:hAnsi="Times New Roman" w:cs="Times New Roman"/>
                <w:sz w:val="28"/>
                <w:szCs w:val="28"/>
                <w:lang w:val="vi-VN"/>
              </w:rPr>
              <w:t xml:space="preserve">ng tại chỗ trả lời và các HS khác </w:t>
            </w:r>
            <w:r w:rsidRPr="00F41773">
              <w:rPr>
                <w:rFonts w:ascii="Times New Roman" w:hAnsi="Times New Roman" w:cs="Times New Roman"/>
                <w:sz w:val="28"/>
                <w:szCs w:val="28"/>
              </w:rPr>
              <w:t>lắng nghe, xem lại bài trong vở.</w:t>
            </w:r>
          </w:p>
          <w:p w:rsidR="00F41773" w:rsidRPr="00F41773" w:rsidRDefault="00F41773" w:rsidP="00F41773">
            <w:pPr>
              <w:spacing w:after="0" w:line="240" w:lineRule="auto"/>
              <w:contextualSpacing/>
              <w:rPr>
                <w:rFonts w:ascii="Times New Roman" w:hAnsi="Times New Roman" w:cs="Times New Roman"/>
                <w:sz w:val="28"/>
                <w:szCs w:val="28"/>
                <w:lang w:val="vi-VN"/>
              </w:rPr>
            </w:pPr>
            <w:r w:rsidRPr="00F41773">
              <w:rPr>
                <w:rFonts w:ascii="Times New Roman" w:hAnsi="Times New Roman" w:cs="Times New Roman"/>
                <w:b/>
                <w:sz w:val="28"/>
                <w:szCs w:val="28"/>
                <w:lang w:val="vi-VN"/>
              </w:rPr>
              <w:t>Bước 4</w:t>
            </w:r>
            <w:r w:rsidRPr="00F41773">
              <w:rPr>
                <w:rFonts w:ascii="Times New Roman" w:hAnsi="Times New Roman" w:cs="Times New Roman"/>
                <w:sz w:val="28"/>
                <w:szCs w:val="28"/>
                <w:lang w:val="vi-VN"/>
              </w:rPr>
              <w:t xml:space="preserve">: </w:t>
            </w:r>
            <w:r w:rsidRPr="00F41773">
              <w:rPr>
                <w:rFonts w:ascii="Times New Roman" w:hAnsi="Times New Roman" w:cs="Times New Roman"/>
                <w:b/>
                <w:sz w:val="28"/>
                <w:szCs w:val="28"/>
                <w:lang w:val="vi-VN"/>
              </w:rPr>
              <w:t>Đánh giá kết quả</w:t>
            </w:r>
          </w:p>
          <w:p w:rsidR="00F41773" w:rsidRPr="00F41773" w:rsidRDefault="00F41773" w:rsidP="00F41773">
            <w:pPr>
              <w:spacing w:after="0" w:line="240" w:lineRule="auto"/>
              <w:contextualSpacing/>
              <w:jc w:val="both"/>
              <w:rPr>
                <w:rFonts w:ascii="Times New Roman" w:hAnsi="Times New Roman" w:cs="Times New Roman"/>
                <w:sz w:val="28"/>
                <w:szCs w:val="28"/>
              </w:rPr>
            </w:pPr>
            <w:r w:rsidRPr="00F41773">
              <w:rPr>
                <w:rFonts w:ascii="Times New Roman" w:hAnsi="Times New Roman" w:cs="Times New Roman"/>
                <w:sz w:val="28"/>
                <w:szCs w:val="28"/>
                <w:lang w:val="vi-VN"/>
              </w:rPr>
              <w:t>- GV cho HS nhận xét bài làm của HS và chốt lại một lần nữa cách làm của dạng bài tập.</w:t>
            </w:r>
          </w:p>
        </w:tc>
        <w:tc>
          <w:tcPr>
            <w:tcW w:w="4711" w:type="dxa"/>
          </w:tcPr>
          <w:p w:rsidR="00F41773" w:rsidRPr="00F41773" w:rsidRDefault="00F41773" w:rsidP="00F41773">
            <w:pPr>
              <w:spacing w:after="0" w:line="240" w:lineRule="auto"/>
              <w:contextualSpacing/>
              <w:jc w:val="both"/>
              <w:rPr>
                <w:rFonts w:ascii="Times New Roman" w:eastAsia="Times New Roman" w:hAnsi="Times New Roman" w:cs="Times New Roman"/>
                <w:sz w:val="28"/>
                <w:szCs w:val="28"/>
                <w:lang w:val="nl-NL"/>
              </w:rPr>
            </w:pPr>
            <w:r w:rsidRPr="00F41773">
              <w:rPr>
                <w:rFonts w:ascii="Times New Roman" w:hAnsi="Times New Roman" w:cs="Times New Roman"/>
                <w:b/>
                <w:sz w:val="28"/>
                <w:szCs w:val="28"/>
              </w:rPr>
              <w:lastRenderedPageBreak/>
              <w:t>*Bài 4:</w:t>
            </w:r>
            <w:r w:rsidRPr="00F41773">
              <w:rPr>
                <w:rFonts w:ascii="Times New Roman" w:eastAsia="Times New Roman" w:hAnsi="Times New Roman" w:cs="Times New Roman"/>
                <w:sz w:val="28"/>
                <w:szCs w:val="28"/>
                <w:lang w:val="nl-NL"/>
              </w:rPr>
              <w:t>Tìm số tự nhiên</w:t>
            </w:r>
            <w:r w:rsidRPr="00F41773">
              <w:rPr>
                <w:rFonts w:ascii="Times New Roman" w:hAnsi="Times New Roman" w:cs="Times New Roman"/>
                <w:position w:val="-4"/>
                <w:sz w:val="28"/>
                <w:szCs w:val="28"/>
                <w:lang w:val="vi-VN"/>
              </w:rPr>
              <w:object w:dxaOrig="200" w:dyaOrig="200">
                <v:shape id="_x0000_i1073" type="#_x0000_t75" style="width:9.1pt;height:9.1pt" o:ole="">
                  <v:imagedata r:id="rId105" o:title=""/>
                </v:shape>
                <o:OLEObject Type="Embed" ProgID="Equation.DSMT4" ShapeID="_x0000_i1073" DrawAspect="Content" ObjectID="_1753702228" r:id="rId106"/>
              </w:object>
            </w:r>
            <w:r w:rsidRPr="00F41773">
              <w:rPr>
                <w:rFonts w:ascii="Times New Roman" w:eastAsia="Times New Roman" w:hAnsi="Times New Roman" w:cs="Times New Roman"/>
                <w:sz w:val="28"/>
                <w:szCs w:val="28"/>
                <w:lang w:val="nl-NL"/>
              </w:rPr>
              <w:t xml:space="preserve">,sao cho: </w:t>
            </w:r>
          </w:p>
          <w:p w:rsidR="00F41773" w:rsidRPr="00F41773" w:rsidRDefault="00F41773" w:rsidP="00F41773">
            <w:pPr>
              <w:spacing w:after="0" w:line="240" w:lineRule="auto"/>
              <w:contextualSpacing/>
              <w:jc w:val="both"/>
              <w:rPr>
                <w:rFonts w:ascii="Times New Roman" w:hAnsi="Times New Roman" w:cs="Times New Roman"/>
                <w:sz w:val="28"/>
                <w:szCs w:val="28"/>
                <w:lang w:val="vi-VN"/>
              </w:rPr>
            </w:pPr>
            <w:r w:rsidRPr="00F41773">
              <w:rPr>
                <w:rFonts w:ascii="Times New Roman" w:eastAsia="Times New Roman" w:hAnsi="Times New Roman" w:cs="Times New Roman"/>
                <w:sz w:val="28"/>
                <w:szCs w:val="28"/>
                <w:lang w:val="nl-NL"/>
              </w:rPr>
              <w:t>a)</w:t>
            </w:r>
            <w:r w:rsidRPr="00F41773">
              <w:rPr>
                <w:rFonts w:ascii="Times New Roman" w:hAnsi="Times New Roman" w:cs="Times New Roman"/>
                <w:position w:val="-4"/>
                <w:sz w:val="28"/>
                <w:szCs w:val="28"/>
                <w:lang w:val="vi-VN"/>
              </w:rPr>
              <w:object w:dxaOrig="980" w:dyaOrig="320">
                <v:shape id="_x0000_i1074" type="#_x0000_t75" style="width:49.65pt;height:14.9pt" o:ole="">
                  <v:imagedata r:id="rId107" o:title=""/>
                </v:shape>
                <o:OLEObject Type="Embed" ProgID="Equation.DSMT4" ShapeID="_x0000_i1074" DrawAspect="Content" ObjectID="_1753702229" r:id="rId108"/>
              </w:object>
            </w:r>
            <w:r w:rsidRPr="00F41773">
              <w:rPr>
                <w:rFonts w:ascii="Times New Roman" w:hAnsi="Times New Roman" w:cs="Times New Roman"/>
                <w:sz w:val="28"/>
                <w:szCs w:val="28"/>
                <w:lang w:val="vi-VN"/>
              </w:rPr>
              <w:t xml:space="preserve">              </w:t>
            </w:r>
            <w:r w:rsidRPr="00F41773">
              <w:rPr>
                <w:rFonts w:ascii="Times New Roman" w:eastAsia="Times New Roman" w:hAnsi="Times New Roman" w:cs="Times New Roman"/>
                <w:sz w:val="28"/>
                <w:szCs w:val="28"/>
                <w:lang w:val="nl-NL"/>
              </w:rPr>
              <w:t>b)</w:t>
            </w:r>
            <w:r w:rsidRPr="00F41773">
              <w:rPr>
                <w:rFonts w:ascii="Times New Roman" w:hAnsi="Times New Roman" w:cs="Times New Roman"/>
                <w:position w:val="-4"/>
                <w:sz w:val="28"/>
                <w:szCs w:val="28"/>
                <w:lang w:val="vi-VN"/>
              </w:rPr>
              <w:object w:dxaOrig="1120" w:dyaOrig="320">
                <v:shape id="_x0000_i1075" type="#_x0000_t75" style="width:57.1pt;height:14.9pt" o:ole="">
                  <v:imagedata r:id="rId109" o:title=""/>
                </v:shape>
                <o:OLEObject Type="Embed" ProgID="Equation.DSMT4" ShapeID="_x0000_i1075" DrawAspect="Content" ObjectID="_1753702230" r:id="rId110"/>
              </w:object>
            </w:r>
          </w:p>
          <w:p w:rsidR="00F41773" w:rsidRPr="00F41773" w:rsidRDefault="00F41773" w:rsidP="00F41773">
            <w:pPr>
              <w:spacing w:after="0" w:line="240" w:lineRule="auto"/>
              <w:contextualSpacing/>
              <w:jc w:val="both"/>
              <w:rPr>
                <w:rFonts w:ascii="Times New Roman" w:hAnsi="Times New Roman" w:cs="Times New Roman"/>
                <w:sz w:val="28"/>
                <w:szCs w:val="28"/>
                <w:lang w:val="vi-VN"/>
              </w:rPr>
            </w:pPr>
            <w:r w:rsidRPr="00F41773">
              <w:rPr>
                <w:rFonts w:ascii="Times New Roman" w:eastAsia="Times New Roman" w:hAnsi="Times New Roman" w:cs="Times New Roman"/>
                <w:sz w:val="28"/>
                <w:szCs w:val="28"/>
                <w:lang w:val="nl-NL"/>
              </w:rPr>
              <w:t>c)</w:t>
            </w:r>
            <w:r w:rsidRPr="00F41773">
              <w:rPr>
                <w:rFonts w:ascii="Times New Roman" w:hAnsi="Times New Roman" w:cs="Times New Roman"/>
                <w:position w:val="-4"/>
                <w:sz w:val="28"/>
                <w:szCs w:val="28"/>
                <w:lang w:val="vi-VN"/>
              </w:rPr>
              <w:object w:dxaOrig="1219" w:dyaOrig="320">
                <v:shape id="_x0000_i1076" type="#_x0000_t75" style="width:61.25pt;height:14.9pt" o:ole="">
                  <v:imagedata r:id="rId111" o:title=""/>
                </v:shape>
                <o:OLEObject Type="Embed" ProgID="Equation.DSMT4" ShapeID="_x0000_i1076" DrawAspect="Content" ObjectID="_1753702231" r:id="rId112"/>
              </w:object>
            </w:r>
            <w:r w:rsidRPr="00F41773">
              <w:rPr>
                <w:rFonts w:ascii="Times New Roman" w:hAnsi="Times New Roman" w:cs="Times New Roman"/>
                <w:sz w:val="28"/>
                <w:szCs w:val="28"/>
                <w:lang w:val="vi-VN"/>
              </w:rPr>
              <w:t xml:space="preserve">           </w:t>
            </w:r>
            <w:r w:rsidRPr="00F41773">
              <w:rPr>
                <w:rFonts w:ascii="Times New Roman" w:eastAsia="Times New Roman" w:hAnsi="Times New Roman" w:cs="Times New Roman"/>
                <w:sz w:val="28"/>
                <w:szCs w:val="28"/>
                <w:lang w:val="nl-NL"/>
              </w:rPr>
              <w:t>d)</w:t>
            </w:r>
            <w:r w:rsidRPr="00F41773">
              <w:rPr>
                <w:rFonts w:ascii="Times New Roman" w:hAnsi="Times New Roman" w:cs="Times New Roman"/>
                <w:position w:val="-4"/>
                <w:sz w:val="28"/>
                <w:szCs w:val="28"/>
                <w:lang w:val="vi-VN"/>
              </w:rPr>
              <w:object w:dxaOrig="1440" w:dyaOrig="320">
                <v:shape id="_x0000_i1077" type="#_x0000_t75" style="width:1in;height:14.9pt" o:ole="">
                  <v:imagedata r:id="rId113" o:title=""/>
                </v:shape>
                <o:OLEObject Type="Embed" ProgID="Equation.DSMT4" ShapeID="_x0000_i1077" DrawAspect="Content" ObjectID="_1753702232" r:id="rId114"/>
              </w:object>
            </w:r>
          </w:p>
          <w:p w:rsidR="00F41773" w:rsidRPr="00F41773" w:rsidRDefault="00F41773" w:rsidP="00F41773">
            <w:pPr>
              <w:spacing w:after="0" w:line="240" w:lineRule="auto"/>
              <w:contextualSpacing/>
              <w:jc w:val="both"/>
              <w:rPr>
                <w:rFonts w:ascii="Times New Roman" w:eastAsia="Times New Roman" w:hAnsi="Times New Roman" w:cs="Times New Roman"/>
                <w:sz w:val="28"/>
                <w:szCs w:val="28"/>
                <w:lang w:val="nl-NL"/>
              </w:rPr>
            </w:pPr>
            <w:r w:rsidRPr="00F41773">
              <w:rPr>
                <w:rFonts w:ascii="Times New Roman" w:hAnsi="Times New Roman" w:cs="Times New Roman"/>
                <w:sz w:val="28"/>
                <w:szCs w:val="28"/>
              </w:rPr>
              <w:t xml:space="preserve">                     </w:t>
            </w:r>
            <w:r w:rsidRPr="00F41773">
              <w:rPr>
                <w:rFonts w:ascii="Times New Roman" w:hAnsi="Times New Roman" w:cs="Times New Roman"/>
                <w:b/>
                <w:sz w:val="28"/>
                <w:szCs w:val="28"/>
                <w:lang w:val="vi-VN"/>
              </w:rPr>
              <w:t>Giải:</w:t>
            </w:r>
          </w:p>
          <w:tbl>
            <w:tblPr>
              <w:tblStyle w:val="TableGrid84"/>
              <w:tblW w:w="41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7"/>
              <w:gridCol w:w="2244"/>
            </w:tblGrid>
            <w:tr w:rsidR="00F41773" w:rsidRPr="00F41773" w:rsidTr="006F5FBF">
              <w:trPr>
                <w:trHeight w:val="3602"/>
              </w:trPr>
              <w:tc>
                <w:tcPr>
                  <w:tcW w:w="2060" w:type="dxa"/>
                </w:tcPr>
                <w:p w:rsidR="00F41773" w:rsidRPr="00F41773" w:rsidRDefault="00F41773" w:rsidP="00F41773">
                  <w:pPr>
                    <w:tabs>
                      <w:tab w:val="left" w:pos="6945"/>
                    </w:tabs>
                    <w:rPr>
                      <w:rFonts w:ascii="Times New Roman" w:hAnsi="Times New Roman" w:cs="Times New Roman"/>
                      <w:sz w:val="28"/>
                      <w:szCs w:val="28"/>
                    </w:rPr>
                  </w:pPr>
                  <w:r w:rsidRPr="00F41773">
                    <w:rPr>
                      <w:rFonts w:ascii="Times New Roman" w:hAnsi="Times New Roman" w:cs="Times New Roman"/>
                      <w:sz w:val="28"/>
                      <w:szCs w:val="28"/>
                    </w:rPr>
                    <w:t>a)</w:t>
                  </w:r>
                  <w:r w:rsidRPr="00F41773">
                    <w:rPr>
                      <w:rFonts w:ascii="Times New Roman" w:hAnsi="Times New Roman" w:cs="Times New Roman"/>
                      <w:position w:val="-4"/>
                      <w:sz w:val="28"/>
                      <w:szCs w:val="28"/>
                    </w:rPr>
                    <w:object w:dxaOrig="980" w:dyaOrig="320">
                      <v:shape id="_x0000_i1078" type="#_x0000_t75" style="width:49.65pt;height:14.9pt" o:ole="">
                        <v:imagedata r:id="rId115" o:title=""/>
                      </v:shape>
                      <o:OLEObject Type="Embed" ProgID="Equation.DSMT4" ShapeID="_x0000_i1078" DrawAspect="Content" ObjectID="_1753702233" r:id="rId116"/>
                    </w:object>
                  </w:r>
                </w:p>
                <w:p w:rsidR="00F41773" w:rsidRPr="00F41773" w:rsidRDefault="00F41773" w:rsidP="00F41773">
                  <w:pPr>
                    <w:tabs>
                      <w:tab w:val="left" w:pos="6945"/>
                    </w:tabs>
                    <w:rPr>
                      <w:rFonts w:ascii="Times New Roman" w:hAnsi="Times New Roman" w:cs="Times New Roman"/>
                      <w:sz w:val="28"/>
                      <w:szCs w:val="28"/>
                    </w:rPr>
                  </w:pPr>
                  <w:r w:rsidRPr="00F41773">
                    <w:rPr>
                      <w:rFonts w:ascii="Times New Roman" w:hAnsi="Times New Roman" w:cs="Times New Roman"/>
                      <w:position w:val="-30"/>
                      <w:sz w:val="28"/>
                      <w:szCs w:val="28"/>
                    </w:rPr>
                    <w:object w:dxaOrig="1120" w:dyaOrig="720">
                      <v:shape id="_x0000_i1079" type="#_x0000_t75" style="width:57.1pt;height:36.4pt" o:ole="">
                        <v:imagedata r:id="rId117" o:title=""/>
                      </v:shape>
                      <o:OLEObject Type="Embed" ProgID="Equation.DSMT4" ShapeID="_x0000_i1079" DrawAspect="Content" ObjectID="_1753702234" r:id="rId118"/>
                    </w:object>
                  </w:r>
                </w:p>
                <w:p w:rsidR="00F41773" w:rsidRPr="00F41773" w:rsidRDefault="00F41773" w:rsidP="00F41773">
                  <w:pPr>
                    <w:tabs>
                      <w:tab w:val="left" w:pos="6945"/>
                    </w:tabs>
                    <w:rPr>
                      <w:rFonts w:ascii="Times New Roman" w:hAnsi="Times New Roman" w:cs="Times New Roman"/>
                      <w:sz w:val="28"/>
                      <w:szCs w:val="28"/>
                    </w:rPr>
                  </w:pPr>
                  <w:r w:rsidRPr="00F41773">
                    <w:rPr>
                      <w:rFonts w:ascii="Times New Roman" w:hAnsi="Times New Roman" w:cs="Times New Roman"/>
                      <w:position w:val="-4"/>
                      <w:sz w:val="28"/>
                      <w:szCs w:val="28"/>
                    </w:rPr>
                    <w:object w:dxaOrig="780" w:dyaOrig="320">
                      <v:shape id="_x0000_i1080" type="#_x0000_t75" style="width:38.9pt;height:14.9pt" o:ole="">
                        <v:imagedata r:id="rId119" o:title=""/>
                      </v:shape>
                      <o:OLEObject Type="Embed" ProgID="Equation.DSMT4" ShapeID="_x0000_i1080" DrawAspect="Content" ObjectID="_1753702235" r:id="rId120"/>
                    </w:object>
                  </w:r>
                </w:p>
                <w:p w:rsidR="00F41773" w:rsidRPr="00F41773" w:rsidRDefault="00F41773" w:rsidP="00F41773">
                  <w:pPr>
                    <w:tabs>
                      <w:tab w:val="left" w:pos="6945"/>
                    </w:tabs>
                    <w:rPr>
                      <w:rFonts w:ascii="Times New Roman" w:hAnsi="Times New Roman" w:cs="Times New Roman"/>
                      <w:sz w:val="28"/>
                      <w:szCs w:val="28"/>
                    </w:rPr>
                  </w:pPr>
                  <w:r w:rsidRPr="00F41773">
                    <w:rPr>
                      <w:rFonts w:ascii="Times New Roman" w:hAnsi="Times New Roman" w:cs="Times New Roman"/>
                      <w:position w:val="-4"/>
                      <w:sz w:val="28"/>
                      <w:szCs w:val="28"/>
                    </w:rPr>
                    <w:object w:dxaOrig="620" w:dyaOrig="260">
                      <v:shape id="_x0000_i1081" type="#_x0000_t75" style="width:29.8pt;height:13.25pt" o:ole="">
                        <v:imagedata r:id="rId121" o:title=""/>
                      </v:shape>
                      <o:OLEObject Type="Embed" ProgID="Equation.DSMT4" ShapeID="_x0000_i1081" DrawAspect="Content" ObjectID="_1753702236" r:id="rId122"/>
                    </w:object>
                  </w:r>
                </w:p>
                <w:p w:rsidR="00F41773" w:rsidRPr="00F41773" w:rsidRDefault="00F41773" w:rsidP="00F41773">
                  <w:pPr>
                    <w:tabs>
                      <w:tab w:val="left" w:pos="6945"/>
                    </w:tabs>
                    <w:rPr>
                      <w:rFonts w:ascii="Times New Roman" w:eastAsia="Times New Roman" w:hAnsi="Times New Roman" w:cs="Times New Roman"/>
                      <w:sz w:val="28"/>
                      <w:szCs w:val="28"/>
                      <w:lang w:val="nl-NL"/>
                    </w:rPr>
                  </w:pPr>
                  <w:r w:rsidRPr="00F41773">
                    <w:rPr>
                      <w:rFonts w:ascii="Times New Roman" w:eastAsia="Times New Roman" w:hAnsi="Times New Roman" w:cs="Times New Roman"/>
                      <w:sz w:val="28"/>
                      <w:szCs w:val="28"/>
                      <w:lang w:val="nl-NL"/>
                    </w:rPr>
                    <w:t>Vậy x = 2</w:t>
                  </w:r>
                </w:p>
                <w:p w:rsidR="00F41773" w:rsidRPr="00F41773" w:rsidRDefault="00F41773" w:rsidP="00F41773">
                  <w:pPr>
                    <w:tabs>
                      <w:tab w:val="left" w:pos="6945"/>
                    </w:tabs>
                    <w:rPr>
                      <w:rFonts w:ascii="Times New Roman" w:eastAsia="Times New Roman" w:hAnsi="Times New Roman" w:cs="Times New Roman"/>
                      <w:sz w:val="28"/>
                      <w:szCs w:val="28"/>
                      <w:lang w:val="nl-NL"/>
                    </w:rPr>
                  </w:pPr>
                </w:p>
                <w:p w:rsidR="00F41773" w:rsidRPr="00F41773" w:rsidRDefault="00F41773" w:rsidP="00F41773">
                  <w:pPr>
                    <w:tabs>
                      <w:tab w:val="left" w:pos="6945"/>
                    </w:tabs>
                    <w:rPr>
                      <w:rFonts w:ascii="Times New Roman" w:hAnsi="Times New Roman" w:cs="Times New Roman"/>
                      <w:sz w:val="28"/>
                      <w:szCs w:val="28"/>
                    </w:rPr>
                  </w:pPr>
                  <w:r w:rsidRPr="00F41773">
                    <w:rPr>
                      <w:rFonts w:ascii="Times New Roman" w:eastAsia="Times New Roman" w:hAnsi="Times New Roman" w:cs="Times New Roman"/>
                      <w:sz w:val="28"/>
                      <w:szCs w:val="28"/>
                      <w:lang w:val="nl-NL"/>
                    </w:rPr>
                    <w:t>c)</w:t>
                  </w:r>
                  <w:r w:rsidRPr="00F41773">
                    <w:rPr>
                      <w:rFonts w:ascii="Times New Roman" w:hAnsi="Times New Roman" w:cs="Times New Roman"/>
                      <w:position w:val="-4"/>
                      <w:sz w:val="28"/>
                      <w:szCs w:val="28"/>
                    </w:rPr>
                    <w:object w:dxaOrig="1219" w:dyaOrig="320">
                      <v:shape id="_x0000_i1082" type="#_x0000_t75" style="width:61.25pt;height:14.9pt" o:ole="">
                        <v:imagedata r:id="rId123" o:title=""/>
                      </v:shape>
                      <o:OLEObject Type="Embed" ProgID="Equation.DSMT4" ShapeID="_x0000_i1082" DrawAspect="Content" ObjectID="_1753702237" r:id="rId124"/>
                    </w:object>
                  </w:r>
                </w:p>
                <w:p w:rsidR="00F41773" w:rsidRPr="00F41773" w:rsidRDefault="00F41773" w:rsidP="00F41773">
                  <w:pPr>
                    <w:tabs>
                      <w:tab w:val="left" w:pos="6945"/>
                    </w:tabs>
                    <w:ind w:left="720"/>
                    <w:rPr>
                      <w:rFonts w:ascii="Times New Roman" w:eastAsia="Times New Roman" w:hAnsi="Times New Roman" w:cs="Times New Roman"/>
                      <w:sz w:val="28"/>
                      <w:szCs w:val="28"/>
                      <w:lang w:val="nl-NL"/>
                    </w:rPr>
                  </w:pPr>
                  <w:r w:rsidRPr="00F41773">
                    <w:rPr>
                      <w:rFonts w:ascii="Times New Roman" w:hAnsi="Times New Roman" w:cs="Times New Roman"/>
                      <w:position w:val="-30"/>
                      <w:sz w:val="28"/>
                      <w:szCs w:val="28"/>
                    </w:rPr>
                    <w:object w:dxaOrig="1300" w:dyaOrig="720">
                      <v:shape id="_x0000_i1083" type="#_x0000_t75" style="width:64.55pt;height:36.4pt" o:ole="">
                        <v:imagedata r:id="rId125" o:title=""/>
                      </v:shape>
                      <o:OLEObject Type="Embed" ProgID="Equation.DSMT4" ShapeID="_x0000_i1083" DrawAspect="Content" ObjectID="_1753702238" r:id="rId126"/>
                    </w:object>
                  </w:r>
                </w:p>
                <w:p w:rsidR="00F41773" w:rsidRPr="00F41773" w:rsidRDefault="00F41773" w:rsidP="00F41773">
                  <w:pPr>
                    <w:tabs>
                      <w:tab w:val="left" w:pos="6945"/>
                    </w:tabs>
                    <w:ind w:left="720"/>
                    <w:rPr>
                      <w:rFonts w:ascii="Times New Roman" w:eastAsia="Times New Roman" w:hAnsi="Times New Roman" w:cs="Times New Roman"/>
                      <w:sz w:val="28"/>
                      <w:szCs w:val="28"/>
                      <w:lang w:val="nl-NL"/>
                    </w:rPr>
                  </w:pPr>
                  <w:r w:rsidRPr="00F41773">
                    <w:rPr>
                      <w:rFonts w:ascii="Times New Roman" w:hAnsi="Times New Roman" w:cs="Times New Roman"/>
                      <w:position w:val="-40"/>
                      <w:sz w:val="28"/>
                      <w:szCs w:val="28"/>
                    </w:rPr>
                    <w:object w:dxaOrig="1140" w:dyaOrig="980">
                      <v:shape id="_x0000_i1084" type="#_x0000_t75" style="width:57.1pt;height:49.65pt" o:ole="">
                        <v:imagedata r:id="rId127" o:title=""/>
                      </v:shape>
                      <o:OLEObject Type="Embed" ProgID="Equation.DSMT4" ShapeID="_x0000_i1084" DrawAspect="Content" ObjectID="_1753702239" r:id="rId128"/>
                    </w:object>
                  </w:r>
                  <w:r w:rsidRPr="00F41773">
                    <w:rPr>
                      <w:rFonts w:ascii="Times New Roman" w:hAnsi="Times New Roman" w:cs="Times New Roman"/>
                      <w:sz w:val="28"/>
                      <w:szCs w:val="28"/>
                    </w:rPr>
                    <w:t xml:space="preserve">      </w:t>
                  </w:r>
                </w:p>
                <w:p w:rsidR="00F41773" w:rsidRPr="00F41773" w:rsidRDefault="00F41773" w:rsidP="00F41773">
                  <w:pPr>
                    <w:tabs>
                      <w:tab w:val="left" w:pos="6945"/>
                    </w:tabs>
                    <w:rPr>
                      <w:rFonts w:ascii="Times New Roman" w:eastAsia="Times New Roman" w:hAnsi="Times New Roman" w:cs="Times New Roman"/>
                      <w:sz w:val="28"/>
                      <w:szCs w:val="28"/>
                      <w:lang w:val="nl-NL"/>
                    </w:rPr>
                  </w:pPr>
                  <w:r w:rsidRPr="00F41773">
                    <w:rPr>
                      <w:rFonts w:ascii="Times New Roman" w:eastAsia="Times New Roman" w:hAnsi="Times New Roman" w:cs="Times New Roman"/>
                      <w:sz w:val="28"/>
                      <w:szCs w:val="28"/>
                      <w:lang w:val="nl-NL"/>
                    </w:rPr>
                    <w:t>Vậy x = 13</w:t>
                  </w:r>
                </w:p>
                <w:p w:rsidR="00F41773" w:rsidRPr="00F41773" w:rsidRDefault="00F41773" w:rsidP="00F41773">
                  <w:pPr>
                    <w:shd w:val="clear" w:color="auto" w:fill="FFFFFF"/>
                    <w:spacing w:after="48"/>
                    <w:rPr>
                      <w:rFonts w:ascii="Times New Roman" w:hAnsi="Times New Roman" w:cs="Times New Roman"/>
                      <w:sz w:val="28"/>
                      <w:szCs w:val="28"/>
                    </w:rPr>
                  </w:pPr>
                </w:p>
              </w:tc>
              <w:tc>
                <w:tcPr>
                  <w:tcW w:w="2094" w:type="dxa"/>
                </w:tcPr>
                <w:p w:rsidR="00F41773" w:rsidRPr="00F41773" w:rsidRDefault="00F41773" w:rsidP="00F41773">
                  <w:pPr>
                    <w:tabs>
                      <w:tab w:val="left" w:pos="6945"/>
                    </w:tabs>
                    <w:rPr>
                      <w:rFonts w:ascii="Times New Roman" w:eastAsia="Times New Roman" w:hAnsi="Times New Roman" w:cs="Times New Roman"/>
                      <w:sz w:val="28"/>
                      <w:szCs w:val="28"/>
                      <w:lang w:val="nl-NL"/>
                    </w:rPr>
                  </w:pPr>
                </w:p>
                <w:p w:rsidR="00F41773" w:rsidRPr="00F41773" w:rsidRDefault="00F41773" w:rsidP="00F41773">
                  <w:pPr>
                    <w:tabs>
                      <w:tab w:val="left" w:pos="6945"/>
                    </w:tabs>
                    <w:rPr>
                      <w:rFonts w:ascii="Times New Roman" w:hAnsi="Times New Roman" w:cs="Times New Roman"/>
                      <w:sz w:val="28"/>
                      <w:szCs w:val="28"/>
                    </w:rPr>
                  </w:pPr>
                  <w:r w:rsidRPr="00F41773">
                    <w:rPr>
                      <w:rFonts w:ascii="Times New Roman" w:eastAsia="Times New Roman" w:hAnsi="Times New Roman" w:cs="Times New Roman"/>
                      <w:sz w:val="28"/>
                      <w:szCs w:val="28"/>
                      <w:lang w:val="nl-NL"/>
                    </w:rPr>
                    <w:t>b)</w:t>
                  </w:r>
                  <w:r w:rsidRPr="00F41773">
                    <w:rPr>
                      <w:rFonts w:ascii="Times New Roman" w:hAnsi="Times New Roman" w:cs="Times New Roman"/>
                      <w:position w:val="-4"/>
                      <w:sz w:val="28"/>
                      <w:szCs w:val="28"/>
                    </w:rPr>
                    <w:object w:dxaOrig="1120" w:dyaOrig="320">
                      <v:shape id="_x0000_i1085" type="#_x0000_t75" style="width:57.1pt;height:14.9pt" o:ole="">
                        <v:imagedata r:id="rId129" o:title=""/>
                      </v:shape>
                      <o:OLEObject Type="Embed" ProgID="Equation.DSMT4" ShapeID="_x0000_i1085" DrawAspect="Content" ObjectID="_1753702240" r:id="rId130"/>
                    </w:object>
                  </w:r>
                </w:p>
                <w:p w:rsidR="00F41773" w:rsidRPr="00F41773" w:rsidRDefault="00F41773" w:rsidP="00F41773">
                  <w:pPr>
                    <w:tabs>
                      <w:tab w:val="left" w:pos="6945"/>
                    </w:tabs>
                    <w:ind w:left="720"/>
                    <w:rPr>
                      <w:rFonts w:ascii="Times New Roman" w:eastAsia="Times New Roman" w:hAnsi="Times New Roman" w:cs="Times New Roman"/>
                      <w:position w:val="-6"/>
                      <w:sz w:val="28"/>
                      <w:szCs w:val="28"/>
                      <w:lang w:val="nl-NL"/>
                    </w:rPr>
                  </w:pPr>
                  <w:r w:rsidRPr="00F41773">
                    <w:rPr>
                      <w:rFonts w:ascii="Times New Roman" w:hAnsi="Times New Roman" w:cs="Times New Roman"/>
                      <w:position w:val="-30"/>
                      <w:sz w:val="28"/>
                      <w:szCs w:val="28"/>
                    </w:rPr>
                    <w:object w:dxaOrig="1260" w:dyaOrig="720">
                      <v:shape id="_x0000_i1086" type="#_x0000_t75" style="width:63.7pt;height:36.4pt" o:ole="">
                        <v:imagedata r:id="rId131" o:title=""/>
                      </v:shape>
                      <o:OLEObject Type="Embed" ProgID="Equation.DSMT4" ShapeID="_x0000_i1086" DrawAspect="Content" ObjectID="_1753702241" r:id="rId132"/>
                    </w:object>
                  </w:r>
                </w:p>
                <w:p w:rsidR="00F41773" w:rsidRPr="00F41773" w:rsidRDefault="00F41773" w:rsidP="00F41773">
                  <w:pPr>
                    <w:tabs>
                      <w:tab w:val="left" w:pos="6945"/>
                    </w:tabs>
                    <w:ind w:left="720"/>
                    <w:rPr>
                      <w:rFonts w:ascii="Times New Roman" w:eastAsia="Times New Roman" w:hAnsi="Times New Roman" w:cs="Times New Roman"/>
                      <w:sz w:val="28"/>
                      <w:szCs w:val="28"/>
                      <w:lang w:val="nl-NL"/>
                    </w:rPr>
                  </w:pPr>
                  <w:r w:rsidRPr="00F41773">
                    <w:rPr>
                      <w:rFonts w:ascii="Times New Roman" w:hAnsi="Times New Roman" w:cs="Times New Roman"/>
                      <w:position w:val="-28"/>
                      <w:sz w:val="28"/>
                      <w:szCs w:val="28"/>
                    </w:rPr>
                    <w:object w:dxaOrig="800" w:dyaOrig="680">
                      <v:shape id="_x0000_i1087" type="#_x0000_t75" style="width:40.55pt;height:33.95pt" o:ole="">
                        <v:imagedata r:id="rId133" o:title=""/>
                      </v:shape>
                      <o:OLEObject Type="Embed" ProgID="Equation.DSMT4" ShapeID="_x0000_i1087" DrawAspect="Content" ObjectID="_1753702242" r:id="rId134"/>
                    </w:object>
                  </w:r>
                </w:p>
                <w:p w:rsidR="00F41773" w:rsidRPr="00F41773" w:rsidRDefault="00F41773" w:rsidP="00F41773">
                  <w:pPr>
                    <w:tabs>
                      <w:tab w:val="left" w:pos="6945"/>
                    </w:tabs>
                    <w:rPr>
                      <w:rFonts w:ascii="Times New Roman" w:eastAsia="Times New Roman" w:hAnsi="Times New Roman" w:cs="Times New Roman"/>
                      <w:sz w:val="28"/>
                      <w:szCs w:val="28"/>
                      <w:lang w:val="nl-NL"/>
                    </w:rPr>
                  </w:pPr>
                  <w:r w:rsidRPr="00F41773">
                    <w:rPr>
                      <w:rFonts w:ascii="Times New Roman" w:eastAsia="Times New Roman" w:hAnsi="Times New Roman" w:cs="Times New Roman"/>
                      <w:sz w:val="28"/>
                      <w:szCs w:val="28"/>
                      <w:lang w:val="nl-NL"/>
                    </w:rPr>
                    <w:t>Vậy x = 4</w:t>
                  </w:r>
                </w:p>
                <w:p w:rsidR="00F41773" w:rsidRPr="00F41773" w:rsidRDefault="00F41773" w:rsidP="00F41773">
                  <w:pPr>
                    <w:rPr>
                      <w:rFonts w:ascii="Times New Roman" w:hAnsi="Times New Roman" w:cs="Times New Roman"/>
                      <w:sz w:val="28"/>
                      <w:szCs w:val="28"/>
                    </w:rPr>
                  </w:pPr>
                  <w:r w:rsidRPr="00F41773">
                    <w:rPr>
                      <w:rFonts w:ascii="Times New Roman" w:eastAsia="Times New Roman" w:hAnsi="Times New Roman" w:cs="Times New Roman"/>
                      <w:sz w:val="28"/>
                      <w:szCs w:val="28"/>
                      <w:lang w:val="nl-NL"/>
                    </w:rPr>
                    <w:t>d)</w:t>
                  </w:r>
                  <w:r w:rsidRPr="00F41773">
                    <w:rPr>
                      <w:rFonts w:ascii="Times New Roman" w:hAnsi="Times New Roman" w:cs="Times New Roman"/>
                      <w:position w:val="-4"/>
                      <w:sz w:val="28"/>
                      <w:szCs w:val="28"/>
                    </w:rPr>
                    <w:object w:dxaOrig="1440" w:dyaOrig="320">
                      <v:shape id="_x0000_i1088" type="#_x0000_t75" style="width:1in;height:14.9pt" o:ole="">
                        <v:imagedata r:id="rId135" o:title=""/>
                      </v:shape>
                      <o:OLEObject Type="Embed" ProgID="Equation.DSMT4" ShapeID="_x0000_i1088" DrawAspect="Content" ObjectID="_1753702243" r:id="rId136"/>
                    </w:object>
                  </w:r>
                </w:p>
                <w:p w:rsidR="00F41773" w:rsidRPr="00F41773" w:rsidRDefault="00F41773" w:rsidP="00F41773">
                  <w:pPr>
                    <w:ind w:left="720"/>
                    <w:rPr>
                      <w:rFonts w:ascii="Times New Roman" w:hAnsi="Times New Roman" w:cs="Times New Roman"/>
                      <w:sz w:val="28"/>
                      <w:szCs w:val="28"/>
                    </w:rPr>
                  </w:pPr>
                  <w:r w:rsidRPr="00F41773">
                    <w:rPr>
                      <w:rFonts w:ascii="Times New Roman" w:hAnsi="Times New Roman" w:cs="Times New Roman"/>
                      <w:position w:val="-10"/>
                      <w:sz w:val="28"/>
                      <w:szCs w:val="28"/>
                    </w:rPr>
                    <w:object w:dxaOrig="1340" w:dyaOrig="380">
                      <v:shape id="_x0000_i1089" type="#_x0000_t75" style="width:65.4pt;height:19.85pt" o:ole="">
                        <v:imagedata r:id="rId137" o:title=""/>
                      </v:shape>
                      <o:OLEObject Type="Embed" ProgID="Equation.DSMT4" ShapeID="_x0000_i1089" DrawAspect="Content" ObjectID="_1753702244" r:id="rId138"/>
                    </w:object>
                  </w:r>
                </w:p>
                <w:p w:rsidR="00F41773" w:rsidRPr="00F41773" w:rsidRDefault="00F41773" w:rsidP="00F41773">
                  <w:pPr>
                    <w:ind w:left="720"/>
                    <w:rPr>
                      <w:rFonts w:ascii="Times New Roman" w:hAnsi="Times New Roman" w:cs="Times New Roman"/>
                      <w:sz w:val="28"/>
                      <w:szCs w:val="28"/>
                    </w:rPr>
                  </w:pPr>
                  <w:r w:rsidRPr="00F41773">
                    <w:rPr>
                      <w:rFonts w:ascii="Times New Roman" w:hAnsi="Times New Roman" w:cs="Times New Roman"/>
                      <w:position w:val="-30"/>
                      <w:sz w:val="28"/>
                      <w:szCs w:val="28"/>
                    </w:rPr>
                    <w:object w:dxaOrig="1240" w:dyaOrig="720">
                      <v:shape id="_x0000_i1090" type="#_x0000_t75" style="width:62.9pt;height:36.4pt" o:ole="">
                        <v:imagedata r:id="rId139" o:title=""/>
                      </v:shape>
                      <o:OLEObject Type="Embed" ProgID="Equation.DSMT4" ShapeID="_x0000_i1090" DrawAspect="Content" ObjectID="_1753702245" r:id="rId140"/>
                    </w:object>
                  </w:r>
                </w:p>
                <w:p w:rsidR="00F41773" w:rsidRPr="00F41773" w:rsidRDefault="00F41773" w:rsidP="00F41773">
                  <w:pPr>
                    <w:tabs>
                      <w:tab w:val="left" w:pos="6945"/>
                    </w:tabs>
                    <w:rPr>
                      <w:rFonts w:ascii="Times New Roman" w:hAnsi="Times New Roman" w:cs="Times New Roman"/>
                      <w:sz w:val="28"/>
                      <w:szCs w:val="28"/>
                    </w:rPr>
                  </w:pPr>
                  <w:r w:rsidRPr="00F41773">
                    <w:rPr>
                      <w:rFonts w:ascii="Times New Roman" w:hAnsi="Times New Roman" w:cs="Times New Roman"/>
                      <w:position w:val="-28"/>
                      <w:sz w:val="28"/>
                      <w:szCs w:val="28"/>
                    </w:rPr>
                    <w:object w:dxaOrig="780" w:dyaOrig="680">
                      <v:shape id="_x0000_i1091" type="#_x0000_t75" style="width:38.9pt;height:33.95pt" o:ole="">
                        <v:imagedata r:id="rId141" o:title=""/>
                      </v:shape>
                      <o:OLEObject Type="Embed" ProgID="Equation.DSMT4" ShapeID="_x0000_i1091" DrawAspect="Content" ObjectID="_1753702246" r:id="rId142"/>
                    </w:object>
                  </w:r>
                </w:p>
                <w:p w:rsidR="00F41773" w:rsidRPr="00F41773" w:rsidRDefault="00F41773" w:rsidP="00F41773">
                  <w:pPr>
                    <w:tabs>
                      <w:tab w:val="left" w:pos="6945"/>
                    </w:tabs>
                    <w:rPr>
                      <w:rFonts w:ascii="Times New Roman" w:eastAsia="Times New Roman" w:hAnsi="Times New Roman" w:cs="Times New Roman"/>
                      <w:sz w:val="28"/>
                      <w:szCs w:val="28"/>
                      <w:lang w:val="nl-NL"/>
                    </w:rPr>
                  </w:pPr>
                  <w:r w:rsidRPr="00F41773">
                    <w:rPr>
                      <w:rFonts w:ascii="Times New Roman" w:eastAsia="Times New Roman" w:hAnsi="Times New Roman" w:cs="Times New Roman"/>
                      <w:sz w:val="28"/>
                      <w:szCs w:val="28"/>
                      <w:lang w:val="nl-NL"/>
                    </w:rPr>
                    <w:t>Vậy x = 2</w:t>
                  </w:r>
                </w:p>
              </w:tc>
            </w:tr>
          </w:tbl>
          <w:p w:rsidR="00F41773" w:rsidRPr="00F41773" w:rsidRDefault="00F41773" w:rsidP="00F41773">
            <w:pPr>
              <w:shd w:val="clear" w:color="auto" w:fill="FFFFFF"/>
              <w:spacing w:after="48" w:line="240" w:lineRule="auto"/>
              <w:rPr>
                <w:rFonts w:ascii="Times New Roman" w:eastAsia="Times New Roman" w:hAnsi="Times New Roman" w:cs="Times New Roman"/>
                <w:sz w:val="28"/>
                <w:szCs w:val="28"/>
              </w:rPr>
            </w:pPr>
            <w:r w:rsidRPr="00F41773">
              <w:rPr>
                <w:rFonts w:ascii="Times New Roman" w:eastAsia="Times New Roman" w:hAnsi="Times New Roman" w:cs="Times New Roman"/>
                <w:b/>
                <w:bCs/>
                <w:sz w:val="28"/>
                <w:szCs w:val="28"/>
              </w:rPr>
              <w:t>*Bài 5.</w:t>
            </w:r>
            <w:r w:rsidRPr="00F41773">
              <w:rPr>
                <w:rFonts w:ascii="Times New Roman" w:eastAsia="Times New Roman" w:hAnsi="Times New Roman" w:cs="Times New Roman"/>
                <w:sz w:val="28"/>
                <w:szCs w:val="28"/>
              </w:rPr>
              <w:t>Tìm số tự nhiên x, biết rằng:</w:t>
            </w:r>
          </w:p>
          <w:p w:rsidR="00F41773" w:rsidRPr="00F41773" w:rsidRDefault="00F41773" w:rsidP="00F41773">
            <w:pPr>
              <w:shd w:val="clear" w:color="auto" w:fill="FFFFFF"/>
              <w:spacing w:after="48" w:line="240" w:lineRule="auto"/>
              <w:rPr>
                <w:rFonts w:ascii="Times New Roman" w:eastAsia="Times New Roman" w:hAnsi="Times New Roman" w:cs="Times New Roman"/>
                <w:sz w:val="28"/>
                <w:szCs w:val="28"/>
              </w:rPr>
            </w:pPr>
            <w:r w:rsidRPr="00F41773">
              <w:rPr>
                <w:rFonts w:ascii="Times New Roman" w:eastAsia="Times New Roman" w:hAnsi="Times New Roman" w:cs="Times New Roman"/>
                <w:b/>
                <w:bCs/>
                <w:sz w:val="28"/>
                <w:szCs w:val="28"/>
              </w:rPr>
              <w:t>a)</w:t>
            </w:r>
            <w:r w:rsidRPr="00F41773">
              <w:rPr>
                <w:rFonts w:ascii="Times New Roman" w:eastAsia="Times New Roman" w:hAnsi="Times New Roman" w:cs="Times New Roman"/>
                <w:sz w:val="28"/>
                <w:szCs w:val="28"/>
              </w:rPr>
              <w:t> (x – 1)</w:t>
            </w:r>
            <w:r w:rsidRPr="00F41773">
              <w:rPr>
                <w:rFonts w:ascii="Times New Roman" w:eastAsia="Times New Roman" w:hAnsi="Times New Roman" w:cs="Times New Roman"/>
                <w:sz w:val="28"/>
                <w:szCs w:val="28"/>
                <w:vertAlign w:val="superscript"/>
              </w:rPr>
              <w:t>3</w:t>
            </w:r>
            <w:r w:rsidRPr="00F41773">
              <w:rPr>
                <w:rFonts w:ascii="Times New Roman" w:eastAsia="Times New Roman" w:hAnsi="Times New Roman" w:cs="Times New Roman"/>
                <w:sz w:val="28"/>
                <w:szCs w:val="28"/>
              </w:rPr>
              <w:t xml:space="preserve"> = 27;       </w:t>
            </w:r>
            <w:r w:rsidRPr="00F41773">
              <w:rPr>
                <w:rFonts w:ascii="Times New Roman" w:eastAsia="Times New Roman" w:hAnsi="Times New Roman" w:cs="Times New Roman"/>
                <w:b/>
                <w:bCs/>
                <w:sz w:val="28"/>
                <w:szCs w:val="28"/>
              </w:rPr>
              <w:t>b)</w:t>
            </w:r>
            <w:r w:rsidRPr="00F41773">
              <w:rPr>
                <w:rFonts w:ascii="Times New Roman" w:eastAsia="Times New Roman" w:hAnsi="Times New Roman" w:cs="Times New Roman"/>
                <w:sz w:val="28"/>
                <w:szCs w:val="28"/>
              </w:rPr>
              <w:t> (2x + 1)</w:t>
            </w:r>
            <w:r w:rsidRPr="00F41773">
              <w:rPr>
                <w:rFonts w:ascii="Times New Roman" w:eastAsia="Times New Roman" w:hAnsi="Times New Roman" w:cs="Times New Roman"/>
                <w:sz w:val="28"/>
                <w:szCs w:val="28"/>
                <w:vertAlign w:val="superscript"/>
              </w:rPr>
              <w:t>3</w:t>
            </w:r>
            <w:r w:rsidRPr="00F41773">
              <w:rPr>
                <w:rFonts w:ascii="Times New Roman" w:eastAsia="Times New Roman" w:hAnsi="Times New Roman" w:cs="Times New Roman"/>
                <w:sz w:val="28"/>
                <w:szCs w:val="28"/>
              </w:rPr>
              <w:t> = 125</w:t>
            </w:r>
          </w:p>
          <w:p w:rsidR="00F41773" w:rsidRPr="00F41773" w:rsidRDefault="00F41773" w:rsidP="00F41773">
            <w:pPr>
              <w:shd w:val="clear" w:color="auto" w:fill="FFFFFF"/>
              <w:spacing w:after="48" w:line="240" w:lineRule="auto"/>
              <w:jc w:val="center"/>
              <w:rPr>
                <w:rFonts w:ascii="Times New Roman" w:eastAsia="Times New Roman" w:hAnsi="Times New Roman" w:cs="Times New Roman"/>
                <w:sz w:val="30"/>
                <w:szCs w:val="30"/>
              </w:rPr>
            </w:pPr>
            <w:r w:rsidRPr="00F41773">
              <w:rPr>
                <w:rFonts w:ascii="Times New Roman" w:eastAsia="Times New Roman" w:hAnsi="Times New Roman" w:cs="Times New Roman"/>
                <w:sz w:val="30"/>
                <w:szCs w:val="30"/>
              </w:rPr>
              <w:t>Giải</w:t>
            </w:r>
          </w:p>
          <w:p w:rsidR="00F41773" w:rsidRPr="00F41773" w:rsidRDefault="00F41773" w:rsidP="00F41773">
            <w:pPr>
              <w:shd w:val="clear" w:color="auto" w:fill="FFFFFF"/>
              <w:spacing w:after="48" w:line="240" w:lineRule="auto"/>
              <w:rPr>
                <w:rFonts w:ascii="Times New Roman" w:eastAsia="Times New Roman" w:hAnsi="Times New Roman" w:cs="Times New Roman"/>
                <w:sz w:val="30"/>
                <w:szCs w:val="30"/>
              </w:rPr>
            </w:pPr>
            <w:r w:rsidRPr="00F41773">
              <w:rPr>
                <w:rFonts w:ascii="Times New Roman" w:eastAsia="Times New Roman" w:hAnsi="Times New Roman" w:cs="Times New Roman"/>
                <w:b/>
                <w:bCs/>
                <w:sz w:val="28"/>
                <w:szCs w:val="28"/>
              </w:rPr>
              <w:t>a)</w:t>
            </w:r>
            <w:r w:rsidRPr="00F41773">
              <w:rPr>
                <w:rFonts w:ascii="Times New Roman" w:eastAsia="Times New Roman" w:hAnsi="Times New Roman" w:cs="Times New Roman"/>
                <w:sz w:val="28"/>
                <w:szCs w:val="28"/>
              </w:rPr>
              <w:t> Ta có: 27 = 3</w:t>
            </w:r>
            <w:r w:rsidRPr="00F41773">
              <w:rPr>
                <w:rFonts w:ascii="Times New Roman" w:eastAsia="Times New Roman" w:hAnsi="Times New Roman" w:cs="Times New Roman"/>
                <w:sz w:val="28"/>
                <w:szCs w:val="28"/>
                <w:vertAlign w:val="superscript"/>
              </w:rPr>
              <w:t>3</w:t>
            </w:r>
            <w:r w:rsidRPr="00F41773">
              <w:rPr>
                <w:rFonts w:ascii="Times New Roman" w:eastAsia="Times New Roman" w:hAnsi="Times New Roman" w:cs="Times New Roman"/>
                <w:sz w:val="28"/>
                <w:szCs w:val="28"/>
              </w:rPr>
              <w:t>.</w:t>
            </w:r>
          </w:p>
          <w:p w:rsidR="00F41773" w:rsidRPr="00F41773" w:rsidRDefault="00F41773" w:rsidP="00F41773">
            <w:pPr>
              <w:shd w:val="clear" w:color="auto" w:fill="FFFFFF"/>
              <w:spacing w:after="48" w:line="240" w:lineRule="auto"/>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Theo đề thì (x – 1)</w:t>
            </w:r>
            <w:r w:rsidRPr="00F41773">
              <w:rPr>
                <w:rFonts w:ascii="Times New Roman" w:eastAsia="Times New Roman" w:hAnsi="Times New Roman" w:cs="Times New Roman"/>
                <w:sz w:val="28"/>
                <w:szCs w:val="28"/>
                <w:vertAlign w:val="superscript"/>
              </w:rPr>
              <w:t>3</w:t>
            </w:r>
            <w:r w:rsidRPr="00F41773">
              <w:rPr>
                <w:rFonts w:ascii="Times New Roman" w:eastAsia="Times New Roman" w:hAnsi="Times New Roman" w:cs="Times New Roman"/>
                <w:sz w:val="28"/>
                <w:szCs w:val="28"/>
              </w:rPr>
              <w:t> = 27.</w:t>
            </w:r>
          </w:p>
          <w:p w:rsidR="00F41773" w:rsidRPr="00F41773" w:rsidRDefault="00F41773" w:rsidP="00F41773">
            <w:pPr>
              <w:shd w:val="clear" w:color="auto" w:fill="FFFFFF"/>
              <w:spacing w:after="48" w:line="240" w:lineRule="auto"/>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Vậy (x – 1)</w:t>
            </w:r>
            <w:r w:rsidRPr="00F41773">
              <w:rPr>
                <w:rFonts w:ascii="Times New Roman" w:eastAsia="Times New Roman" w:hAnsi="Times New Roman" w:cs="Times New Roman"/>
                <w:sz w:val="28"/>
                <w:szCs w:val="28"/>
                <w:vertAlign w:val="superscript"/>
              </w:rPr>
              <w:t>3</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vertAlign w:val="superscript"/>
              </w:rPr>
              <w:t>3</w:t>
            </w:r>
            <w:r w:rsidRPr="00F41773">
              <w:rPr>
                <w:rFonts w:ascii="Times New Roman" w:eastAsia="Times New Roman" w:hAnsi="Times New Roman" w:cs="Times New Roman"/>
                <w:sz w:val="28"/>
                <w:szCs w:val="28"/>
              </w:rPr>
              <w:t>. Do đó: x – 1 = 3.</w:t>
            </w:r>
          </w:p>
          <w:p w:rsidR="00F41773" w:rsidRPr="00F41773" w:rsidRDefault="00F41773" w:rsidP="00F41773">
            <w:pPr>
              <w:shd w:val="clear" w:color="auto" w:fill="FFFFFF"/>
              <w:spacing w:after="48" w:line="240" w:lineRule="auto"/>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Suy ra: x = 3 + 1 = 4</w:t>
            </w:r>
          </w:p>
          <w:p w:rsidR="00F41773" w:rsidRPr="00F41773" w:rsidRDefault="00F41773" w:rsidP="00F41773">
            <w:pPr>
              <w:shd w:val="clear" w:color="auto" w:fill="FFFFFF"/>
              <w:spacing w:after="48" w:line="240" w:lineRule="auto"/>
              <w:rPr>
                <w:rFonts w:ascii="Times New Roman" w:eastAsia="Times New Roman" w:hAnsi="Times New Roman" w:cs="Times New Roman"/>
                <w:sz w:val="28"/>
                <w:szCs w:val="28"/>
              </w:rPr>
            </w:pPr>
            <w:r w:rsidRPr="00F41773">
              <w:rPr>
                <w:rFonts w:ascii="Times New Roman" w:eastAsia="Times New Roman" w:hAnsi="Times New Roman" w:cs="Times New Roman"/>
                <w:b/>
                <w:bCs/>
                <w:sz w:val="28"/>
                <w:szCs w:val="28"/>
              </w:rPr>
              <w:t>b)</w:t>
            </w:r>
            <w:r w:rsidRPr="00F41773">
              <w:rPr>
                <w:rFonts w:ascii="Times New Roman" w:eastAsia="Times New Roman" w:hAnsi="Times New Roman" w:cs="Times New Roman"/>
                <w:sz w:val="28"/>
                <w:szCs w:val="28"/>
              </w:rPr>
              <w:t> (2x + 1)</w:t>
            </w:r>
            <w:r w:rsidRPr="00F41773">
              <w:rPr>
                <w:rFonts w:ascii="Times New Roman" w:eastAsia="Times New Roman" w:hAnsi="Times New Roman" w:cs="Times New Roman"/>
                <w:sz w:val="28"/>
                <w:szCs w:val="28"/>
                <w:vertAlign w:val="superscript"/>
              </w:rPr>
              <w:t>3</w:t>
            </w:r>
            <w:r w:rsidRPr="00F41773">
              <w:rPr>
                <w:rFonts w:ascii="Times New Roman" w:eastAsia="Times New Roman" w:hAnsi="Times New Roman" w:cs="Times New Roman"/>
                <w:sz w:val="28"/>
                <w:szCs w:val="28"/>
              </w:rPr>
              <w:t> = 125 = 5</w:t>
            </w:r>
            <w:r w:rsidRPr="00F41773">
              <w:rPr>
                <w:rFonts w:ascii="Times New Roman" w:eastAsia="Times New Roman" w:hAnsi="Times New Roman" w:cs="Times New Roman"/>
                <w:sz w:val="28"/>
                <w:szCs w:val="28"/>
                <w:vertAlign w:val="superscript"/>
              </w:rPr>
              <w:t>3</w:t>
            </w:r>
          </w:p>
          <w:p w:rsidR="00F41773" w:rsidRPr="00F41773" w:rsidRDefault="00F41773" w:rsidP="00F41773">
            <w:pPr>
              <w:shd w:val="clear" w:color="auto" w:fill="FFFFFF"/>
              <w:spacing w:after="48" w:line="240" w:lineRule="auto"/>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lastRenderedPageBreak/>
              <w:t>Vậy (2x + 1)</w:t>
            </w:r>
            <w:r w:rsidRPr="00F41773">
              <w:rPr>
                <w:rFonts w:ascii="Times New Roman" w:eastAsia="Times New Roman" w:hAnsi="Times New Roman" w:cs="Times New Roman"/>
                <w:sz w:val="28"/>
                <w:szCs w:val="28"/>
                <w:vertAlign w:val="superscript"/>
              </w:rPr>
              <w:t>3</w:t>
            </w:r>
            <w:r w:rsidRPr="00F41773">
              <w:rPr>
                <w:rFonts w:ascii="Times New Roman" w:eastAsia="Times New Roman" w:hAnsi="Times New Roman" w:cs="Times New Roman"/>
                <w:sz w:val="28"/>
                <w:szCs w:val="28"/>
              </w:rPr>
              <w:t> = 5</w:t>
            </w:r>
            <w:r w:rsidRPr="00F41773">
              <w:rPr>
                <w:rFonts w:ascii="Times New Roman" w:eastAsia="Times New Roman" w:hAnsi="Times New Roman" w:cs="Times New Roman"/>
                <w:sz w:val="28"/>
                <w:szCs w:val="28"/>
                <w:vertAlign w:val="superscript"/>
              </w:rPr>
              <w:t>3</w:t>
            </w:r>
            <w:r w:rsidRPr="00F41773">
              <w:rPr>
                <w:rFonts w:ascii="Times New Roman" w:eastAsia="Times New Roman" w:hAnsi="Times New Roman" w:cs="Times New Roman"/>
                <w:sz w:val="28"/>
                <w:szCs w:val="28"/>
              </w:rPr>
              <w:t>. Do đó: 2x + 1 = 5.</w:t>
            </w:r>
          </w:p>
          <w:p w:rsidR="00F41773" w:rsidRPr="00F41773" w:rsidRDefault="00F41773" w:rsidP="00F41773">
            <w:pPr>
              <w:shd w:val="clear" w:color="auto" w:fill="FFFFFF"/>
              <w:spacing w:after="48" w:line="240" w:lineRule="auto"/>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Suy ra: 2x = 5 – 1 = 4.</w:t>
            </w:r>
          </w:p>
          <w:p w:rsidR="00F41773" w:rsidRPr="00F41773" w:rsidRDefault="00F41773" w:rsidP="00F41773">
            <w:pPr>
              <w:shd w:val="clear" w:color="auto" w:fill="FFFFFF"/>
              <w:spacing w:after="48" w:line="240" w:lineRule="auto"/>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Vì 2x = 4 nên x = 4 : 2 = 2.</w:t>
            </w:r>
          </w:p>
          <w:p w:rsidR="00F41773" w:rsidRPr="00F41773" w:rsidRDefault="00F41773" w:rsidP="00F41773">
            <w:pPr>
              <w:shd w:val="clear" w:color="auto" w:fill="FFFFFF"/>
              <w:spacing w:after="48" w:line="240" w:lineRule="auto"/>
              <w:rPr>
                <w:rFonts w:ascii="Times New Roman" w:eastAsia="Times New Roman" w:hAnsi="Times New Roman" w:cs="Times New Roman"/>
                <w:sz w:val="30"/>
                <w:szCs w:val="30"/>
              </w:rPr>
            </w:pPr>
            <w:r w:rsidRPr="00F41773">
              <w:rPr>
                <w:rFonts w:ascii="Times New Roman" w:eastAsia="Times New Roman" w:hAnsi="Times New Roman" w:cs="Times New Roman"/>
                <w:b/>
                <w:bCs/>
                <w:sz w:val="30"/>
                <w:szCs w:val="30"/>
              </w:rPr>
              <w:t xml:space="preserve">*Bài 6. </w:t>
            </w:r>
            <w:r w:rsidRPr="00F41773">
              <w:rPr>
                <w:rFonts w:ascii="Times New Roman" w:eastAsia="Times New Roman" w:hAnsi="Times New Roman" w:cs="Times New Roman"/>
                <w:sz w:val="30"/>
                <w:szCs w:val="30"/>
              </w:rPr>
              <w:t>Tìm số tự nhiên c, biết rằng:</w:t>
            </w:r>
          </w:p>
          <w:p w:rsidR="00F41773" w:rsidRPr="00F41773" w:rsidRDefault="00F41773" w:rsidP="00F41773">
            <w:pPr>
              <w:shd w:val="clear" w:color="auto" w:fill="FFFFFF"/>
              <w:spacing w:after="48" w:line="240" w:lineRule="auto"/>
              <w:rPr>
                <w:rFonts w:ascii="Times New Roman" w:eastAsia="Times New Roman" w:hAnsi="Times New Roman" w:cs="Times New Roman"/>
                <w:sz w:val="30"/>
                <w:szCs w:val="30"/>
              </w:rPr>
            </w:pPr>
            <w:r w:rsidRPr="00F41773">
              <w:rPr>
                <w:rFonts w:ascii="Times New Roman" w:eastAsia="Times New Roman" w:hAnsi="Times New Roman" w:cs="Times New Roman"/>
                <w:b/>
                <w:bCs/>
                <w:sz w:val="30"/>
                <w:szCs w:val="30"/>
              </w:rPr>
              <w:t>a)</w:t>
            </w:r>
            <w:r w:rsidRPr="00F41773">
              <w:rPr>
                <w:rFonts w:ascii="Times New Roman" w:eastAsia="Times New Roman" w:hAnsi="Times New Roman" w:cs="Times New Roman"/>
                <w:sz w:val="30"/>
                <w:szCs w:val="30"/>
              </w:rPr>
              <w:t> c</w:t>
            </w:r>
            <w:r w:rsidRPr="00F41773">
              <w:rPr>
                <w:rFonts w:ascii="Times New Roman" w:eastAsia="Times New Roman" w:hAnsi="Times New Roman" w:cs="Times New Roman"/>
                <w:sz w:val="23"/>
                <w:szCs w:val="23"/>
                <w:vertAlign w:val="superscript"/>
              </w:rPr>
              <w:t>27</w:t>
            </w:r>
            <w:r w:rsidRPr="00F41773">
              <w:rPr>
                <w:rFonts w:ascii="Times New Roman" w:eastAsia="Times New Roman" w:hAnsi="Times New Roman" w:cs="Times New Roman"/>
                <w:sz w:val="30"/>
                <w:szCs w:val="30"/>
              </w:rPr>
              <w:t xml:space="preserve"> = 1                       </w:t>
            </w:r>
            <w:r w:rsidRPr="00F41773">
              <w:rPr>
                <w:rFonts w:ascii="Times New Roman" w:eastAsia="Times New Roman" w:hAnsi="Times New Roman" w:cs="Times New Roman"/>
                <w:b/>
                <w:bCs/>
                <w:sz w:val="30"/>
                <w:szCs w:val="30"/>
              </w:rPr>
              <w:t>b)</w:t>
            </w:r>
            <w:r w:rsidRPr="00F41773">
              <w:rPr>
                <w:rFonts w:ascii="Times New Roman" w:eastAsia="Times New Roman" w:hAnsi="Times New Roman" w:cs="Times New Roman"/>
                <w:sz w:val="30"/>
                <w:szCs w:val="30"/>
              </w:rPr>
              <w:t> c</w:t>
            </w:r>
            <w:r w:rsidRPr="00F41773">
              <w:rPr>
                <w:rFonts w:ascii="Times New Roman" w:eastAsia="Times New Roman" w:hAnsi="Times New Roman" w:cs="Times New Roman"/>
                <w:sz w:val="23"/>
                <w:szCs w:val="23"/>
                <w:vertAlign w:val="superscript"/>
              </w:rPr>
              <w:t>27</w:t>
            </w:r>
            <w:r w:rsidRPr="00F41773">
              <w:rPr>
                <w:rFonts w:ascii="Times New Roman" w:eastAsia="Times New Roman" w:hAnsi="Times New Roman" w:cs="Times New Roman"/>
                <w:sz w:val="30"/>
                <w:szCs w:val="30"/>
              </w:rPr>
              <w:t> = 0</w:t>
            </w:r>
          </w:p>
          <w:p w:rsidR="00F41773" w:rsidRPr="00F41773" w:rsidRDefault="00F41773" w:rsidP="00F41773">
            <w:pPr>
              <w:shd w:val="clear" w:color="auto" w:fill="FFFFFF"/>
              <w:spacing w:after="48" w:line="240" w:lineRule="auto"/>
              <w:jc w:val="center"/>
              <w:rPr>
                <w:rFonts w:ascii="Times New Roman" w:eastAsia="Times New Roman" w:hAnsi="Times New Roman" w:cs="Times New Roman"/>
                <w:sz w:val="30"/>
                <w:szCs w:val="30"/>
              </w:rPr>
            </w:pPr>
            <w:r w:rsidRPr="00F41773">
              <w:rPr>
                <w:rFonts w:ascii="Times New Roman" w:eastAsia="Times New Roman" w:hAnsi="Times New Roman" w:cs="Times New Roman"/>
                <w:sz w:val="30"/>
                <w:szCs w:val="30"/>
              </w:rPr>
              <w:t xml:space="preserve">   Giải</w:t>
            </w:r>
          </w:p>
          <w:p w:rsidR="00F41773" w:rsidRPr="00F41773" w:rsidRDefault="00F41773" w:rsidP="00F41773">
            <w:pPr>
              <w:shd w:val="clear" w:color="auto" w:fill="FFFFFF"/>
              <w:spacing w:after="48" w:line="240" w:lineRule="auto"/>
              <w:rPr>
                <w:rFonts w:ascii="Times New Roman" w:eastAsia="Times New Roman" w:hAnsi="Times New Roman" w:cs="Times New Roman"/>
                <w:sz w:val="28"/>
                <w:szCs w:val="28"/>
              </w:rPr>
            </w:pPr>
            <w:r w:rsidRPr="00F41773">
              <w:rPr>
                <w:rFonts w:ascii="Times New Roman" w:eastAsia="Times New Roman" w:hAnsi="Times New Roman" w:cs="Times New Roman"/>
                <w:sz w:val="30"/>
                <w:szCs w:val="30"/>
              </w:rPr>
              <w:t xml:space="preserve"> </w:t>
            </w:r>
            <w:r w:rsidRPr="00F41773">
              <w:rPr>
                <w:rFonts w:ascii="Times New Roman" w:eastAsia="Times New Roman" w:hAnsi="Times New Roman" w:cs="Times New Roman"/>
                <w:bCs/>
                <w:sz w:val="28"/>
                <w:szCs w:val="28"/>
              </w:rPr>
              <w:t>a)</w:t>
            </w:r>
            <w:r w:rsidRPr="00F41773">
              <w:rPr>
                <w:rFonts w:ascii="Times New Roman" w:eastAsia="Times New Roman" w:hAnsi="Times New Roman" w:cs="Times New Roman"/>
                <w:sz w:val="28"/>
                <w:szCs w:val="28"/>
              </w:rPr>
              <w:t xml:space="preserve"> c = 1;                          </w:t>
            </w:r>
            <w:r w:rsidRPr="00F41773">
              <w:rPr>
                <w:rFonts w:ascii="Times New Roman" w:eastAsia="Times New Roman" w:hAnsi="Times New Roman" w:cs="Times New Roman"/>
                <w:bCs/>
                <w:sz w:val="28"/>
                <w:szCs w:val="28"/>
              </w:rPr>
              <w:t>b)</w:t>
            </w:r>
            <w:r w:rsidRPr="00F41773">
              <w:rPr>
                <w:rFonts w:ascii="Times New Roman" w:eastAsia="Times New Roman" w:hAnsi="Times New Roman" w:cs="Times New Roman"/>
                <w:sz w:val="28"/>
                <w:szCs w:val="28"/>
              </w:rPr>
              <w:t> c = 0</w:t>
            </w:r>
          </w:p>
          <w:p w:rsidR="00F41773" w:rsidRPr="00F41773" w:rsidRDefault="00F41773" w:rsidP="00F41773">
            <w:pPr>
              <w:shd w:val="clear" w:color="auto" w:fill="FFFFFF"/>
              <w:spacing w:after="48" w:line="240" w:lineRule="auto"/>
              <w:rPr>
                <w:rFonts w:ascii="Times New Roman" w:eastAsia="Times New Roman" w:hAnsi="Times New Roman" w:cs="Times New Roman"/>
                <w:sz w:val="30"/>
                <w:szCs w:val="30"/>
              </w:rPr>
            </w:pPr>
            <w:r w:rsidRPr="00F41773">
              <w:rPr>
                <w:rFonts w:ascii="Times New Roman" w:eastAsia="Times New Roman" w:hAnsi="Times New Roman" w:cs="Times New Roman"/>
                <w:b/>
                <w:bCs/>
                <w:sz w:val="30"/>
                <w:szCs w:val="30"/>
              </w:rPr>
              <w:t xml:space="preserve">*Bài 7 </w:t>
            </w:r>
            <w:r w:rsidRPr="00F41773">
              <w:rPr>
                <w:rFonts w:ascii="Times New Roman" w:eastAsia="Times New Roman" w:hAnsi="Times New Roman" w:cs="Times New Roman"/>
                <w:sz w:val="30"/>
                <w:szCs w:val="30"/>
              </w:rPr>
              <w:t>Tìm số tự nhiên n, biết rằng:</w:t>
            </w:r>
          </w:p>
          <w:p w:rsidR="00F41773" w:rsidRPr="00F41773" w:rsidRDefault="00F41773" w:rsidP="00F41773">
            <w:pPr>
              <w:shd w:val="clear" w:color="auto" w:fill="FFFFFF"/>
              <w:spacing w:after="48" w:line="240" w:lineRule="auto"/>
              <w:rPr>
                <w:rFonts w:ascii="Times New Roman" w:eastAsia="Times New Roman" w:hAnsi="Times New Roman" w:cs="Times New Roman"/>
                <w:sz w:val="30"/>
                <w:szCs w:val="30"/>
              </w:rPr>
            </w:pPr>
            <w:r w:rsidRPr="00F41773">
              <w:rPr>
                <w:rFonts w:ascii="Times New Roman" w:eastAsia="Times New Roman" w:hAnsi="Times New Roman" w:cs="Times New Roman"/>
                <w:sz w:val="30"/>
                <w:szCs w:val="30"/>
              </w:rPr>
              <w:t xml:space="preserve">      n</w:t>
            </w:r>
            <w:r w:rsidRPr="00F41773">
              <w:rPr>
                <w:rFonts w:ascii="Times New Roman" w:eastAsia="Times New Roman" w:hAnsi="Times New Roman" w:cs="Times New Roman"/>
                <w:sz w:val="23"/>
                <w:szCs w:val="23"/>
                <w:vertAlign w:val="superscript"/>
              </w:rPr>
              <w:t>15</w:t>
            </w:r>
            <w:r w:rsidRPr="00F41773">
              <w:rPr>
                <w:rFonts w:ascii="Times New Roman" w:eastAsia="Times New Roman" w:hAnsi="Times New Roman" w:cs="Times New Roman"/>
                <w:sz w:val="9"/>
                <w:szCs w:val="9"/>
              </w:rPr>
              <w:t> </w:t>
            </w:r>
            <w:r w:rsidRPr="00F41773">
              <w:rPr>
                <w:rFonts w:ascii="Times New Roman" w:eastAsia="Times New Roman" w:hAnsi="Times New Roman" w:cs="Times New Roman"/>
                <w:sz w:val="30"/>
                <w:szCs w:val="30"/>
              </w:rPr>
              <w:t>=</w:t>
            </w:r>
            <w:r w:rsidRPr="00F41773">
              <w:rPr>
                <w:rFonts w:ascii="Times New Roman" w:eastAsia="Times New Roman" w:hAnsi="Times New Roman" w:cs="Times New Roman"/>
                <w:sz w:val="9"/>
                <w:szCs w:val="9"/>
              </w:rPr>
              <w:t> </w:t>
            </w:r>
            <w:r w:rsidRPr="00F41773">
              <w:rPr>
                <w:rFonts w:ascii="Times New Roman" w:eastAsia="Times New Roman" w:hAnsi="Times New Roman" w:cs="Times New Roman"/>
                <w:sz w:val="30"/>
                <w:szCs w:val="30"/>
              </w:rPr>
              <w:t>n;          n</w:t>
            </w:r>
            <w:r w:rsidRPr="00F41773">
              <w:rPr>
                <w:rFonts w:ascii="Times New Roman" w:eastAsia="Times New Roman" w:hAnsi="Times New Roman" w:cs="Times New Roman"/>
                <w:sz w:val="23"/>
                <w:szCs w:val="23"/>
                <w:vertAlign w:val="superscript"/>
              </w:rPr>
              <w:t>15</w:t>
            </w:r>
            <w:r w:rsidRPr="00F41773">
              <w:rPr>
                <w:rFonts w:ascii="Times New Roman" w:eastAsia="Times New Roman" w:hAnsi="Times New Roman" w:cs="Times New Roman"/>
                <w:sz w:val="30"/>
                <w:szCs w:val="30"/>
              </w:rPr>
              <w:t> = n</w:t>
            </w:r>
          </w:p>
          <w:p w:rsidR="00F41773" w:rsidRPr="00F41773" w:rsidRDefault="00F41773" w:rsidP="00F41773">
            <w:pPr>
              <w:shd w:val="clear" w:color="auto" w:fill="FFFFFF"/>
              <w:spacing w:after="48" w:line="240" w:lineRule="auto"/>
              <w:rPr>
                <w:rFonts w:ascii="Arial" w:eastAsia="Times New Roman" w:hAnsi="Arial" w:cs="Arial"/>
                <w:sz w:val="30"/>
                <w:szCs w:val="30"/>
              </w:rPr>
            </w:pPr>
            <w:r w:rsidRPr="00F41773">
              <w:rPr>
                <w:rFonts w:ascii="Times New Roman" w:eastAsia="Times New Roman" w:hAnsi="Times New Roman" w:cs="Times New Roman"/>
                <w:sz w:val="30"/>
                <w:szCs w:val="30"/>
              </w:rPr>
              <w:t xml:space="preserve">                      Giải</w:t>
            </w:r>
          </w:p>
          <w:p w:rsidR="00F41773" w:rsidRPr="00F41773" w:rsidRDefault="00F41773" w:rsidP="00F41773">
            <w:pPr>
              <w:shd w:val="clear" w:color="auto" w:fill="FFFFFF"/>
              <w:spacing w:after="0" w:line="240" w:lineRule="auto"/>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Ta thấy: 0</w:t>
            </w:r>
            <w:r w:rsidRPr="00F41773">
              <w:rPr>
                <w:rFonts w:ascii="Times New Roman" w:eastAsia="Times New Roman" w:hAnsi="Times New Roman" w:cs="Times New Roman"/>
                <w:sz w:val="28"/>
                <w:szCs w:val="28"/>
                <w:vertAlign w:val="superscript"/>
              </w:rPr>
              <w:t>15</w:t>
            </w:r>
            <w:r w:rsidRPr="00F41773">
              <w:rPr>
                <w:rFonts w:ascii="Times New Roman" w:eastAsia="Times New Roman" w:hAnsi="Times New Roman" w:cs="Times New Roman"/>
                <w:sz w:val="28"/>
                <w:szCs w:val="28"/>
              </w:rPr>
              <w:t> = 0 nên n = 0 là một đáp án.</w:t>
            </w:r>
          </w:p>
          <w:p w:rsidR="00F41773" w:rsidRPr="00F41773" w:rsidRDefault="00F41773" w:rsidP="00F41773">
            <w:pPr>
              <w:shd w:val="clear" w:color="auto" w:fill="FFFFFF"/>
              <w:spacing w:after="0" w:line="240" w:lineRule="auto"/>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Xét n ≠ 0: Vì n</w:t>
            </w:r>
            <w:r w:rsidRPr="00F41773">
              <w:rPr>
                <w:rFonts w:ascii="Times New Roman" w:eastAsia="Times New Roman" w:hAnsi="Times New Roman" w:cs="Times New Roman"/>
                <w:sz w:val="28"/>
                <w:szCs w:val="28"/>
                <w:vertAlign w:val="superscript"/>
              </w:rPr>
              <w:t>15</w:t>
            </w:r>
            <w:r w:rsidRPr="00F41773">
              <w:rPr>
                <w:rFonts w:ascii="Times New Roman" w:eastAsia="Times New Roman" w:hAnsi="Times New Roman" w:cs="Times New Roman"/>
                <w:sz w:val="28"/>
                <w:szCs w:val="28"/>
              </w:rPr>
              <w:t> = n nên n</w:t>
            </w:r>
            <w:r w:rsidRPr="00F41773">
              <w:rPr>
                <w:rFonts w:ascii="Times New Roman" w:eastAsia="Times New Roman" w:hAnsi="Times New Roman" w:cs="Times New Roman"/>
                <w:sz w:val="28"/>
                <w:szCs w:val="28"/>
                <w:vertAlign w:val="superscript"/>
              </w:rPr>
              <w:t>15</w:t>
            </w:r>
            <w:r w:rsidRPr="00F41773">
              <w:rPr>
                <w:rFonts w:ascii="Times New Roman" w:eastAsia="Times New Roman" w:hAnsi="Times New Roman" w:cs="Times New Roman"/>
                <w:sz w:val="28"/>
                <w:szCs w:val="28"/>
              </w:rPr>
              <w:t> : n = 1.</w:t>
            </w:r>
          </w:p>
          <w:p w:rsidR="00F41773" w:rsidRPr="00F41773" w:rsidRDefault="00F41773" w:rsidP="00F41773">
            <w:pPr>
              <w:shd w:val="clear" w:color="auto" w:fill="FFFFFF"/>
              <w:spacing w:after="0" w:line="240" w:lineRule="auto"/>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Mà n</w:t>
            </w:r>
            <w:r w:rsidRPr="00F41773">
              <w:rPr>
                <w:rFonts w:ascii="Times New Roman" w:eastAsia="Times New Roman" w:hAnsi="Times New Roman" w:cs="Times New Roman"/>
                <w:sz w:val="28"/>
                <w:szCs w:val="28"/>
                <w:vertAlign w:val="superscript"/>
              </w:rPr>
              <w:t>15</w:t>
            </w:r>
            <w:r w:rsidRPr="00F41773">
              <w:rPr>
                <w:rFonts w:ascii="Times New Roman" w:eastAsia="Times New Roman" w:hAnsi="Times New Roman" w:cs="Times New Roman"/>
                <w:sz w:val="28"/>
                <w:szCs w:val="28"/>
              </w:rPr>
              <w:t> : n = n</w:t>
            </w:r>
            <w:r w:rsidRPr="00F41773">
              <w:rPr>
                <w:rFonts w:ascii="Times New Roman" w:eastAsia="Times New Roman" w:hAnsi="Times New Roman" w:cs="Times New Roman"/>
                <w:sz w:val="28"/>
                <w:szCs w:val="28"/>
                <w:vertAlign w:val="superscript"/>
              </w:rPr>
              <w:t>15-1</w:t>
            </w:r>
            <w:r w:rsidRPr="00F41773">
              <w:rPr>
                <w:rFonts w:ascii="Times New Roman" w:eastAsia="Times New Roman" w:hAnsi="Times New Roman" w:cs="Times New Roman"/>
                <w:sz w:val="28"/>
                <w:szCs w:val="28"/>
              </w:rPr>
              <w:t> = n</w:t>
            </w:r>
            <w:r w:rsidRPr="00F41773">
              <w:rPr>
                <w:rFonts w:ascii="Times New Roman" w:eastAsia="Times New Roman" w:hAnsi="Times New Roman" w:cs="Times New Roman"/>
                <w:sz w:val="28"/>
                <w:szCs w:val="28"/>
                <w:vertAlign w:val="superscript"/>
              </w:rPr>
              <w:t>14</w:t>
            </w:r>
          </w:p>
          <w:p w:rsidR="00F41773" w:rsidRPr="00F41773" w:rsidRDefault="00F41773" w:rsidP="00F41773">
            <w:pPr>
              <w:shd w:val="clear" w:color="auto" w:fill="FFFFFF"/>
              <w:spacing w:after="0" w:line="240" w:lineRule="auto"/>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Nên: n</w:t>
            </w:r>
            <w:r w:rsidRPr="00F41773">
              <w:rPr>
                <w:rFonts w:ascii="Times New Roman" w:eastAsia="Times New Roman" w:hAnsi="Times New Roman" w:cs="Times New Roman"/>
                <w:sz w:val="28"/>
                <w:szCs w:val="28"/>
                <w:vertAlign w:val="superscript"/>
              </w:rPr>
              <w:t>14</w:t>
            </w:r>
            <w:r w:rsidRPr="00F41773">
              <w:rPr>
                <w:rFonts w:ascii="Times New Roman" w:eastAsia="Times New Roman" w:hAnsi="Times New Roman" w:cs="Times New Roman"/>
                <w:sz w:val="28"/>
                <w:szCs w:val="28"/>
              </w:rPr>
              <w:t> = 1. Do đó: n = 1.</w:t>
            </w:r>
          </w:p>
          <w:p w:rsidR="00F41773" w:rsidRPr="00F41773" w:rsidRDefault="00F41773" w:rsidP="00F41773">
            <w:pPr>
              <w:shd w:val="clear" w:color="auto" w:fill="FFFFFF"/>
              <w:spacing w:after="0" w:line="240" w:lineRule="auto"/>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Kết luận: n = 0 hoặc n = 1.</w:t>
            </w:r>
          </w:p>
        </w:tc>
      </w:tr>
      <w:tr w:rsidR="00F41773" w:rsidRPr="00F41773" w:rsidTr="006F5FBF">
        <w:trPr>
          <w:trHeight w:val="467"/>
        </w:trPr>
        <w:tc>
          <w:tcPr>
            <w:tcW w:w="9062" w:type="dxa"/>
            <w:gridSpan w:val="2"/>
          </w:tcPr>
          <w:p w:rsidR="00F41773" w:rsidRPr="00F41773" w:rsidRDefault="00F41773" w:rsidP="00F41773">
            <w:pPr>
              <w:spacing w:after="0" w:line="240" w:lineRule="auto"/>
              <w:contextualSpacing/>
              <w:jc w:val="both"/>
              <w:rPr>
                <w:rFonts w:ascii="Times New Roman" w:hAnsi="Times New Roman" w:cs="Times New Roman"/>
                <w:b/>
                <w:sz w:val="28"/>
                <w:szCs w:val="28"/>
              </w:rPr>
            </w:pPr>
            <w:r w:rsidRPr="00F41773">
              <w:rPr>
                <w:rFonts w:ascii="Times New Roman" w:hAnsi="Times New Roman" w:cs="Times New Roman"/>
                <w:b/>
                <w:sz w:val="28"/>
                <w:szCs w:val="28"/>
                <w:lang w:val="vi-VN"/>
              </w:rPr>
              <w:lastRenderedPageBreak/>
              <w:t>Tiết 3: BÀI TẬP (Tiếp)</w:t>
            </w:r>
          </w:p>
        </w:tc>
      </w:tr>
      <w:tr w:rsidR="00F41773" w:rsidRPr="00F41773" w:rsidTr="006F5FBF">
        <w:tc>
          <w:tcPr>
            <w:tcW w:w="4351" w:type="dxa"/>
          </w:tcPr>
          <w:p w:rsidR="00F41773" w:rsidRPr="00F41773" w:rsidRDefault="00F41773" w:rsidP="00F41773">
            <w:pPr>
              <w:spacing w:after="0" w:line="240" w:lineRule="auto"/>
              <w:contextualSpacing/>
              <w:rPr>
                <w:rFonts w:ascii="Times New Roman" w:hAnsi="Times New Roman" w:cs="Times New Roman"/>
                <w:b/>
                <w:color w:val="000000" w:themeColor="text1"/>
                <w:sz w:val="28"/>
                <w:szCs w:val="28"/>
                <w:lang w:val="vi-VN"/>
              </w:rPr>
            </w:pPr>
            <w:r w:rsidRPr="00F41773">
              <w:rPr>
                <w:rFonts w:ascii="Times New Roman" w:hAnsi="Times New Roman" w:cs="Times New Roman"/>
                <w:b/>
                <w:color w:val="000000" w:themeColor="text1"/>
                <w:sz w:val="28"/>
                <w:szCs w:val="28"/>
                <w:lang w:val="vi-VN"/>
              </w:rPr>
              <w:t>Bước 1: Giao nhiệm vụ 1</w:t>
            </w:r>
          </w:p>
          <w:p w:rsidR="00F41773" w:rsidRPr="00F41773" w:rsidRDefault="00F41773" w:rsidP="00F41773">
            <w:pPr>
              <w:spacing w:after="0" w:line="240" w:lineRule="auto"/>
              <w:contextualSpacing/>
              <w:rPr>
                <w:rFonts w:ascii="Times New Roman" w:hAnsi="Times New Roman" w:cs="Times New Roman"/>
                <w:color w:val="000000" w:themeColor="text1"/>
                <w:sz w:val="28"/>
                <w:szCs w:val="28"/>
                <w:lang w:val="vi-VN"/>
              </w:rPr>
            </w:pPr>
            <w:r w:rsidRPr="00F41773">
              <w:rPr>
                <w:rFonts w:ascii="Times New Roman" w:hAnsi="Times New Roman" w:cs="Times New Roman"/>
                <w:b/>
                <w:color w:val="000000" w:themeColor="text1"/>
                <w:sz w:val="28"/>
                <w:szCs w:val="28"/>
                <w:lang w:val="vi-VN"/>
              </w:rPr>
              <w:t xml:space="preserve">- </w:t>
            </w:r>
            <w:r w:rsidRPr="00F41773">
              <w:rPr>
                <w:rFonts w:ascii="Times New Roman" w:hAnsi="Times New Roman" w:cs="Times New Roman"/>
                <w:color w:val="000000" w:themeColor="text1"/>
                <w:sz w:val="28"/>
                <w:szCs w:val="28"/>
                <w:lang w:val="vi-VN"/>
              </w:rPr>
              <w:t>GV cho HS đọc đề bài 8.</w:t>
            </w:r>
          </w:p>
          <w:p w:rsidR="00F41773" w:rsidRPr="00F41773" w:rsidRDefault="00F41773" w:rsidP="00F41773">
            <w:pPr>
              <w:spacing w:after="0" w:line="240" w:lineRule="auto"/>
              <w:contextualSpacing/>
              <w:rPr>
                <w:rFonts w:ascii="Times New Roman" w:hAnsi="Times New Roman" w:cs="Times New Roman"/>
                <w:color w:val="000000" w:themeColor="text1"/>
                <w:sz w:val="28"/>
                <w:szCs w:val="28"/>
              </w:rPr>
            </w:pPr>
            <w:r w:rsidRPr="00F41773">
              <w:rPr>
                <w:rFonts w:ascii="Times New Roman" w:hAnsi="Times New Roman" w:cs="Times New Roman"/>
                <w:color w:val="000000" w:themeColor="text1"/>
                <w:sz w:val="28"/>
                <w:szCs w:val="28"/>
              </w:rPr>
              <w:t>Yêu cầu HS hoạt động cá nhân làm bài</w:t>
            </w:r>
          </w:p>
          <w:p w:rsidR="00F41773" w:rsidRPr="00F41773" w:rsidRDefault="00F41773" w:rsidP="00F41773">
            <w:pPr>
              <w:spacing w:after="0" w:line="240" w:lineRule="auto"/>
              <w:contextualSpacing/>
              <w:rPr>
                <w:rFonts w:ascii="Times New Roman" w:hAnsi="Times New Roman" w:cs="Times New Roman"/>
                <w:color w:val="000000" w:themeColor="text1"/>
                <w:sz w:val="28"/>
                <w:szCs w:val="28"/>
                <w:lang w:val="vi-VN"/>
              </w:rPr>
            </w:pPr>
            <w:r w:rsidRPr="00F41773">
              <w:rPr>
                <w:rFonts w:ascii="Times New Roman" w:hAnsi="Times New Roman" w:cs="Times New Roman"/>
                <w:b/>
                <w:color w:val="000000" w:themeColor="text1"/>
                <w:sz w:val="28"/>
                <w:szCs w:val="28"/>
                <w:lang w:val="vi-VN"/>
              </w:rPr>
              <w:t>Bước 2</w:t>
            </w:r>
            <w:r w:rsidRPr="00F41773">
              <w:rPr>
                <w:rFonts w:ascii="Times New Roman" w:hAnsi="Times New Roman" w:cs="Times New Roman"/>
                <w:color w:val="000000" w:themeColor="text1"/>
                <w:sz w:val="28"/>
                <w:szCs w:val="28"/>
                <w:lang w:val="vi-VN"/>
              </w:rPr>
              <w:t xml:space="preserve">: </w:t>
            </w:r>
            <w:r w:rsidRPr="00F41773">
              <w:rPr>
                <w:rFonts w:ascii="Times New Roman" w:hAnsi="Times New Roman" w:cs="Times New Roman"/>
                <w:b/>
                <w:color w:val="000000" w:themeColor="text1"/>
                <w:sz w:val="28"/>
                <w:szCs w:val="28"/>
                <w:lang w:val="vi-VN"/>
              </w:rPr>
              <w:t>Thực hiện nhiệm vụ</w:t>
            </w:r>
          </w:p>
          <w:p w:rsidR="00F41773" w:rsidRPr="00F41773" w:rsidRDefault="00F41773" w:rsidP="00F41773">
            <w:pPr>
              <w:tabs>
                <w:tab w:val="left" w:pos="2422"/>
              </w:tabs>
              <w:spacing w:after="0" w:line="240" w:lineRule="auto"/>
              <w:contextualSpacing/>
              <w:rPr>
                <w:rFonts w:ascii="Times New Roman" w:hAnsi="Times New Roman" w:cs="Times New Roman"/>
                <w:color w:val="000000" w:themeColor="text1"/>
                <w:sz w:val="28"/>
                <w:szCs w:val="28"/>
              </w:rPr>
            </w:pPr>
            <w:r w:rsidRPr="00F41773">
              <w:rPr>
                <w:rFonts w:ascii="Times New Roman" w:hAnsi="Times New Roman" w:cs="Times New Roman"/>
                <w:color w:val="000000" w:themeColor="text1"/>
                <w:sz w:val="28"/>
                <w:szCs w:val="28"/>
                <w:lang w:val="vi-VN"/>
              </w:rPr>
              <w:t xml:space="preserve">- HS đọc đề bài, </w:t>
            </w:r>
            <w:r w:rsidRPr="00F41773">
              <w:rPr>
                <w:rFonts w:ascii="Times New Roman" w:hAnsi="Times New Roman" w:cs="Times New Roman"/>
                <w:color w:val="000000" w:themeColor="text1"/>
                <w:sz w:val="28"/>
                <w:szCs w:val="28"/>
              </w:rPr>
              <w:t>viết gọn các tích</w:t>
            </w:r>
          </w:p>
          <w:p w:rsidR="00F41773" w:rsidRPr="00F41773" w:rsidRDefault="00F41773" w:rsidP="00F41773">
            <w:pPr>
              <w:spacing w:after="0" w:line="240" w:lineRule="auto"/>
              <w:contextualSpacing/>
              <w:rPr>
                <w:rFonts w:ascii="Times New Roman" w:hAnsi="Times New Roman" w:cs="Times New Roman"/>
                <w:color w:val="000000" w:themeColor="text1"/>
                <w:sz w:val="28"/>
                <w:szCs w:val="28"/>
                <w:lang w:val="vi-VN"/>
              </w:rPr>
            </w:pPr>
            <w:r w:rsidRPr="00F41773">
              <w:rPr>
                <w:rFonts w:ascii="Times New Roman" w:hAnsi="Times New Roman" w:cs="Times New Roman"/>
                <w:b/>
                <w:color w:val="000000" w:themeColor="text1"/>
                <w:sz w:val="28"/>
                <w:szCs w:val="28"/>
                <w:lang w:val="vi-VN"/>
              </w:rPr>
              <w:t>Bước 3</w:t>
            </w:r>
            <w:r w:rsidRPr="00F41773">
              <w:rPr>
                <w:rFonts w:ascii="Times New Roman" w:hAnsi="Times New Roman" w:cs="Times New Roman"/>
                <w:color w:val="000000" w:themeColor="text1"/>
                <w:sz w:val="28"/>
                <w:szCs w:val="28"/>
                <w:lang w:val="vi-VN"/>
              </w:rPr>
              <w:t xml:space="preserve">: </w:t>
            </w:r>
            <w:r w:rsidRPr="00F41773">
              <w:rPr>
                <w:rFonts w:ascii="Times New Roman" w:hAnsi="Times New Roman" w:cs="Times New Roman"/>
                <w:b/>
                <w:color w:val="000000" w:themeColor="text1"/>
                <w:sz w:val="28"/>
                <w:szCs w:val="28"/>
                <w:lang w:val="vi-VN"/>
              </w:rPr>
              <w:t>Báo cáo kết quả</w:t>
            </w:r>
          </w:p>
          <w:p w:rsidR="00F41773" w:rsidRPr="00F41773" w:rsidRDefault="00F41773" w:rsidP="00F41773">
            <w:pPr>
              <w:spacing w:after="0" w:line="240" w:lineRule="auto"/>
              <w:contextualSpacing/>
              <w:rPr>
                <w:rFonts w:ascii="Times New Roman" w:hAnsi="Times New Roman" w:cs="Times New Roman"/>
                <w:color w:val="000000" w:themeColor="text1"/>
                <w:sz w:val="28"/>
                <w:szCs w:val="28"/>
              </w:rPr>
            </w:pPr>
            <w:r w:rsidRPr="00F41773">
              <w:rPr>
                <w:rFonts w:ascii="Times New Roman" w:hAnsi="Times New Roman" w:cs="Times New Roman"/>
                <w:color w:val="000000" w:themeColor="text1"/>
                <w:sz w:val="28"/>
                <w:szCs w:val="28"/>
                <w:lang w:val="vi-VN"/>
              </w:rPr>
              <w:t>- 2 HS đ</w:t>
            </w:r>
            <w:r w:rsidRPr="00F41773">
              <w:rPr>
                <w:rFonts w:ascii="Times New Roman" w:hAnsi="Times New Roman" w:cs="Times New Roman"/>
                <w:color w:val="000000" w:themeColor="text1"/>
                <w:sz w:val="28"/>
                <w:szCs w:val="28"/>
              </w:rPr>
              <w:t>ứ</w:t>
            </w:r>
            <w:r w:rsidRPr="00F41773">
              <w:rPr>
                <w:rFonts w:ascii="Times New Roman" w:hAnsi="Times New Roman" w:cs="Times New Roman"/>
                <w:color w:val="000000" w:themeColor="text1"/>
                <w:sz w:val="28"/>
                <w:szCs w:val="28"/>
                <w:lang w:val="vi-VN"/>
              </w:rPr>
              <w:t xml:space="preserve">ng tại chỗ trả lời và các HS khác </w:t>
            </w:r>
            <w:r w:rsidRPr="00F41773">
              <w:rPr>
                <w:rFonts w:ascii="Times New Roman" w:hAnsi="Times New Roman" w:cs="Times New Roman"/>
                <w:color w:val="000000" w:themeColor="text1"/>
                <w:sz w:val="28"/>
                <w:szCs w:val="28"/>
              </w:rPr>
              <w:t>lắng nghe, xem lại bài trong vở.</w:t>
            </w:r>
          </w:p>
          <w:p w:rsidR="00F41773" w:rsidRPr="00F41773" w:rsidRDefault="00F41773" w:rsidP="00F41773">
            <w:pPr>
              <w:spacing w:after="0" w:line="240" w:lineRule="auto"/>
              <w:contextualSpacing/>
              <w:rPr>
                <w:rFonts w:ascii="Times New Roman" w:hAnsi="Times New Roman" w:cs="Times New Roman"/>
                <w:color w:val="000000" w:themeColor="text1"/>
                <w:sz w:val="28"/>
                <w:szCs w:val="28"/>
                <w:lang w:val="vi-VN"/>
              </w:rPr>
            </w:pPr>
            <w:r w:rsidRPr="00F41773">
              <w:rPr>
                <w:rFonts w:ascii="Times New Roman" w:hAnsi="Times New Roman" w:cs="Times New Roman"/>
                <w:b/>
                <w:color w:val="000000" w:themeColor="text1"/>
                <w:sz w:val="28"/>
                <w:szCs w:val="28"/>
                <w:lang w:val="vi-VN"/>
              </w:rPr>
              <w:t>Bước 4</w:t>
            </w:r>
            <w:r w:rsidRPr="00F41773">
              <w:rPr>
                <w:rFonts w:ascii="Times New Roman" w:hAnsi="Times New Roman" w:cs="Times New Roman"/>
                <w:color w:val="000000" w:themeColor="text1"/>
                <w:sz w:val="28"/>
                <w:szCs w:val="28"/>
                <w:lang w:val="vi-VN"/>
              </w:rPr>
              <w:t xml:space="preserve">: </w:t>
            </w:r>
            <w:r w:rsidRPr="00F41773">
              <w:rPr>
                <w:rFonts w:ascii="Times New Roman" w:hAnsi="Times New Roman" w:cs="Times New Roman"/>
                <w:b/>
                <w:color w:val="000000" w:themeColor="text1"/>
                <w:sz w:val="28"/>
                <w:szCs w:val="28"/>
                <w:lang w:val="vi-VN"/>
              </w:rPr>
              <w:t>Đánh giá kết quả</w:t>
            </w:r>
          </w:p>
          <w:p w:rsidR="00F41773" w:rsidRPr="00F41773" w:rsidRDefault="00F41773" w:rsidP="00F41773">
            <w:pPr>
              <w:spacing w:after="0" w:line="240" w:lineRule="auto"/>
              <w:contextualSpacing/>
              <w:jc w:val="both"/>
              <w:rPr>
                <w:rFonts w:ascii="Times New Roman" w:hAnsi="Times New Roman" w:cs="Times New Roman"/>
                <w:color w:val="000000" w:themeColor="text1"/>
                <w:sz w:val="28"/>
                <w:szCs w:val="28"/>
                <w:lang w:val="vi-VN"/>
              </w:rPr>
            </w:pPr>
            <w:r w:rsidRPr="00F41773">
              <w:rPr>
                <w:rFonts w:ascii="Times New Roman" w:hAnsi="Times New Roman" w:cs="Times New Roman"/>
                <w:color w:val="000000" w:themeColor="text1"/>
                <w:sz w:val="28"/>
                <w:szCs w:val="28"/>
                <w:lang w:val="vi-VN"/>
              </w:rPr>
              <w:t>- GV cho HS nhận xét bài làm của HS và chốt lại một lần nữa cách làm của dạng bài tập.</w:t>
            </w:r>
          </w:p>
          <w:p w:rsidR="00F41773" w:rsidRPr="00F41773" w:rsidRDefault="00F41773" w:rsidP="00F41773">
            <w:pPr>
              <w:spacing w:after="0" w:line="240" w:lineRule="auto"/>
              <w:contextualSpacing/>
              <w:jc w:val="both"/>
              <w:rPr>
                <w:rFonts w:ascii="Times New Roman" w:hAnsi="Times New Roman" w:cs="Times New Roman"/>
                <w:color w:val="000000" w:themeColor="text1"/>
                <w:sz w:val="28"/>
                <w:szCs w:val="28"/>
                <w:lang w:val="vi-VN"/>
              </w:rPr>
            </w:pPr>
          </w:p>
          <w:p w:rsidR="00F41773" w:rsidRPr="00F41773" w:rsidRDefault="00F41773" w:rsidP="00F41773">
            <w:pPr>
              <w:spacing w:after="0" w:line="240" w:lineRule="auto"/>
              <w:contextualSpacing/>
              <w:jc w:val="both"/>
              <w:rPr>
                <w:rFonts w:ascii="Times New Roman" w:hAnsi="Times New Roman" w:cs="Times New Roman"/>
                <w:color w:val="000000" w:themeColor="text1"/>
                <w:sz w:val="28"/>
                <w:szCs w:val="28"/>
                <w:lang w:val="vi-VN"/>
              </w:rPr>
            </w:pPr>
          </w:p>
          <w:p w:rsidR="00F41773" w:rsidRPr="00F41773" w:rsidRDefault="00F41773" w:rsidP="00F41773">
            <w:pPr>
              <w:spacing w:after="0" w:line="240" w:lineRule="auto"/>
              <w:contextualSpacing/>
              <w:rPr>
                <w:rFonts w:ascii="Times New Roman" w:hAnsi="Times New Roman" w:cs="Times New Roman"/>
                <w:b/>
                <w:color w:val="000000" w:themeColor="text1"/>
                <w:sz w:val="28"/>
                <w:szCs w:val="28"/>
                <w:lang w:val="vi-VN"/>
              </w:rPr>
            </w:pPr>
          </w:p>
          <w:p w:rsidR="00F41773" w:rsidRPr="00F41773" w:rsidRDefault="00F41773" w:rsidP="00F41773">
            <w:pPr>
              <w:spacing w:after="0" w:line="240" w:lineRule="auto"/>
              <w:contextualSpacing/>
              <w:rPr>
                <w:rFonts w:ascii="Times New Roman" w:hAnsi="Times New Roman" w:cs="Times New Roman"/>
                <w:b/>
                <w:color w:val="000000" w:themeColor="text1"/>
                <w:sz w:val="28"/>
                <w:szCs w:val="28"/>
                <w:lang w:val="vi-VN"/>
              </w:rPr>
            </w:pPr>
          </w:p>
          <w:p w:rsidR="00F41773" w:rsidRPr="00F41773" w:rsidRDefault="00F41773" w:rsidP="00F41773">
            <w:pPr>
              <w:spacing w:after="0" w:line="240" w:lineRule="auto"/>
              <w:contextualSpacing/>
              <w:rPr>
                <w:rFonts w:ascii="Times New Roman" w:hAnsi="Times New Roman" w:cs="Times New Roman"/>
                <w:b/>
                <w:color w:val="000000" w:themeColor="text1"/>
                <w:sz w:val="28"/>
                <w:szCs w:val="28"/>
                <w:lang w:val="vi-VN"/>
              </w:rPr>
            </w:pPr>
          </w:p>
          <w:p w:rsidR="00F41773" w:rsidRPr="00F41773" w:rsidRDefault="00F41773" w:rsidP="00F41773">
            <w:pPr>
              <w:spacing w:after="0" w:line="240" w:lineRule="auto"/>
              <w:contextualSpacing/>
              <w:rPr>
                <w:rFonts w:ascii="Times New Roman" w:hAnsi="Times New Roman" w:cs="Times New Roman"/>
                <w:b/>
                <w:color w:val="000000" w:themeColor="text1"/>
                <w:sz w:val="28"/>
                <w:szCs w:val="28"/>
                <w:lang w:val="vi-VN"/>
              </w:rPr>
            </w:pPr>
          </w:p>
          <w:p w:rsidR="00F41773" w:rsidRPr="00F41773" w:rsidRDefault="00F41773" w:rsidP="00F41773">
            <w:pPr>
              <w:spacing w:after="0" w:line="240" w:lineRule="auto"/>
              <w:contextualSpacing/>
              <w:rPr>
                <w:rFonts w:ascii="Times New Roman" w:hAnsi="Times New Roman" w:cs="Times New Roman"/>
                <w:b/>
                <w:color w:val="000000" w:themeColor="text1"/>
                <w:sz w:val="28"/>
                <w:szCs w:val="28"/>
                <w:lang w:val="vi-VN"/>
              </w:rPr>
            </w:pPr>
          </w:p>
          <w:p w:rsidR="00F41773" w:rsidRPr="00F41773" w:rsidRDefault="00F41773" w:rsidP="00F41773">
            <w:pPr>
              <w:spacing w:after="0" w:line="240" w:lineRule="auto"/>
              <w:contextualSpacing/>
              <w:rPr>
                <w:rFonts w:ascii="Times New Roman" w:hAnsi="Times New Roman" w:cs="Times New Roman"/>
                <w:b/>
                <w:color w:val="000000" w:themeColor="text1"/>
                <w:sz w:val="28"/>
                <w:szCs w:val="28"/>
                <w:lang w:val="vi-VN"/>
              </w:rPr>
            </w:pPr>
          </w:p>
          <w:p w:rsidR="00F41773" w:rsidRPr="00F41773" w:rsidRDefault="00F41773" w:rsidP="00F41773">
            <w:pPr>
              <w:spacing w:after="0" w:line="240" w:lineRule="auto"/>
              <w:contextualSpacing/>
              <w:rPr>
                <w:rFonts w:ascii="Times New Roman" w:hAnsi="Times New Roman" w:cs="Times New Roman"/>
                <w:b/>
                <w:color w:val="000000" w:themeColor="text1"/>
                <w:sz w:val="28"/>
                <w:szCs w:val="28"/>
                <w:lang w:val="vi-VN"/>
              </w:rPr>
            </w:pPr>
          </w:p>
          <w:p w:rsidR="00F41773" w:rsidRPr="00F41773" w:rsidRDefault="00F41773" w:rsidP="00F41773">
            <w:pPr>
              <w:spacing w:after="0" w:line="240" w:lineRule="auto"/>
              <w:contextualSpacing/>
              <w:rPr>
                <w:rFonts w:ascii="Times New Roman" w:hAnsi="Times New Roman" w:cs="Times New Roman"/>
                <w:b/>
                <w:color w:val="000000" w:themeColor="text1"/>
                <w:sz w:val="28"/>
                <w:szCs w:val="28"/>
                <w:lang w:val="vi-VN"/>
              </w:rPr>
            </w:pPr>
          </w:p>
          <w:p w:rsidR="00F41773" w:rsidRPr="00F41773" w:rsidRDefault="00F41773" w:rsidP="00F41773">
            <w:pPr>
              <w:spacing w:after="0" w:line="240" w:lineRule="auto"/>
              <w:contextualSpacing/>
              <w:rPr>
                <w:rFonts w:ascii="Times New Roman" w:hAnsi="Times New Roman" w:cs="Times New Roman"/>
                <w:b/>
                <w:color w:val="000000" w:themeColor="text1"/>
                <w:sz w:val="28"/>
                <w:szCs w:val="28"/>
                <w:lang w:val="vi-VN"/>
              </w:rPr>
            </w:pPr>
            <w:r w:rsidRPr="00F41773">
              <w:rPr>
                <w:rFonts w:ascii="Times New Roman" w:hAnsi="Times New Roman" w:cs="Times New Roman"/>
                <w:b/>
                <w:color w:val="000000" w:themeColor="text1"/>
                <w:sz w:val="28"/>
                <w:szCs w:val="28"/>
                <w:lang w:val="vi-VN"/>
              </w:rPr>
              <w:t>Bước 1: Giao nhiệm vụ 1</w:t>
            </w:r>
          </w:p>
          <w:p w:rsidR="00F41773" w:rsidRPr="00F41773" w:rsidRDefault="00F41773" w:rsidP="00F41773">
            <w:pPr>
              <w:spacing w:after="0" w:line="240" w:lineRule="auto"/>
              <w:contextualSpacing/>
              <w:rPr>
                <w:rFonts w:ascii="Times New Roman" w:hAnsi="Times New Roman" w:cs="Times New Roman"/>
                <w:color w:val="000000" w:themeColor="text1"/>
                <w:sz w:val="28"/>
                <w:szCs w:val="28"/>
                <w:lang w:val="vi-VN"/>
              </w:rPr>
            </w:pPr>
            <w:r w:rsidRPr="00F41773">
              <w:rPr>
                <w:rFonts w:ascii="Times New Roman" w:hAnsi="Times New Roman" w:cs="Times New Roman"/>
                <w:b/>
                <w:color w:val="000000" w:themeColor="text1"/>
                <w:sz w:val="28"/>
                <w:szCs w:val="28"/>
                <w:lang w:val="vi-VN"/>
              </w:rPr>
              <w:t xml:space="preserve">- </w:t>
            </w:r>
            <w:r w:rsidRPr="00F41773">
              <w:rPr>
                <w:rFonts w:ascii="Times New Roman" w:hAnsi="Times New Roman" w:cs="Times New Roman"/>
                <w:color w:val="000000" w:themeColor="text1"/>
                <w:sz w:val="28"/>
                <w:szCs w:val="28"/>
                <w:lang w:val="vi-VN"/>
              </w:rPr>
              <w:t>GV cho HS đọc đề bài 9.</w:t>
            </w:r>
          </w:p>
          <w:p w:rsidR="00F41773" w:rsidRPr="00F41773" w:rsidRDefault="00F41773" w:rsidP="00F41773">
            <w:pPr>
              <w:spacing w:after="0" w:line="240" w:lineRule="auto"/>
              <w:contextualSpacing/>
              <w:rPr>
                <w:rFonts w:ascii="Times New Roman" w:hAnsi="Times New Roman" w:cs="Times New Roman"/>
                <w:color w:val="000000" w:themeColor="text1"/>
                <w:sz w:val="28"/>
                <w:szCs w:val="28"/>
              </w:rPr>
            </w:pPr>
            <w:r w:rsidRPr="00F41773">
              <w:rPr>
                <w:rFonts w:ascii="Times New Roman" w:hAnsi="Times New Roman" w:cs="Times New Roman"/>
                <w:color w:val="000000" w:themeColor="text1"/>
                <w:sz w:val="28"/>
                <w:szCs w:val="28"/>
              </w:rPr>
              <w:t>Yêu cầu HS hoạt động cá nhân làm bài</w:t>
            </w:r>
          </w:p>
          <w:p w:rsidR="00F41773" w:rsidRPr="00F41773" w:rsidRDefault="00F41773" w:rsidP="00F41773">
            <w:pPr>
              <w:spacing w:after="0" w:line="240" w:lineRule="auto"/>
              <w:contextualSpacing/>
              <w:rPr>
                <w:rFonts w:ascii="Times New Roman" w:hAnsi="Times New Roman" w:cs="Times New Roman"/>
                <w:color w:val="000000" w:themeColor="text1"/>
                <w:sz w:val="28"/>
                <w:szCs w:val="28"/>
                <w:lang w:val="vi-VN"/>
              </w:rPr>
            </w:pPr>
            <w:r w:rsidRPr="00F41773">
              <w:rPr>
                <w:rFonts w:ascii="Times New Roman" w:hAnsi="Times New Roman" w:cs="Times New Roman"/>
                <w:b/>
                <w:color w:val="000000" w:themeColor="text1"/>
                <w:sz w:val="28"/>
                <w:szCs w:val="28"/>
                <w:lang w:val="vi-VN"/>
              </w:rPr>
              <w:t>Bước 2</w:t>
            </w:r>
            <w:r w:rsidRPr="00F41773">
              <w:rPr>
                <w:rFonts w:ascii="Times New Roman" w:hAnsi="Times New Roman" w:cs="Times New Roman"/>
                <w:color w:val="000000" w:themeColor="text1"/>
                <w:sz w:val="28"/>
                <w:szCs w:val="28"/>
                <w:lang w:val="vi-VN"/>
              </w:rPr>
              <w:t xml:space="preserve">: </w:t>
            </w:r>
            <w:r w:rsidRPr="00F41773">
              <w:rPr>
                <w:rFonts w:ascii="Times New Roman" w:hAnsi="Times New Roman" w:cs="Times New Roman"/>
                <w:b/>
                <w:color w:val="000000" w:themeColor="text1"/>
                <w:sz w:val="28"/>
                <w:szCs w:val="28"/>
                <w:lang w:val="vi-VN"/>
              </w:rPr>
              <w:t>Thực hiện nhiệm vụ</w:t>
            </w:r>
          </w:p>
          <w:p w:rsidR="00F41773" w:rsidRPr="00F41773" w:rsidRDefault="00F41773" w:rsidP="00F41773">
            <w:pPr>
              <w:tabs>
                <w:tab w:val="left" w:pos="2422"/>
              </w:tabs>
              <w:spacing w:after="0" w:line="240" w:lineRule="auto"/>
              <w:contextualSpacing/>
              <w:rPr>
                <w:rFonts w:ascii="Times New Roman" w:hAnsi="Times New Roman" w:cs="Times New Roman"/>
                <w:color w:val="000000" w:themeColor="text1"/>
                <w:sz w:val="28"/>
                <w:szCs w:val="28"/>
              </w:rPr>
            </w:pPr>
            <w:r w:rsidRPr="00F41773">
              <w:rPr>
                <w:rFonts w:ascii="Times New Roman" w:hAnsi="Times New Roman" w:cs="Times New Roman"/>
                <w:color w:val="000000" w:themeColor="text1"/>
                <w:sz w:val="28"/>
                <w:szCs w:val="28"/>
                <w:lang w:val="vi-VN"/>
              </w:rPr>
              <w:t xml:space="preserve">- HS đọc đề bài, </w:t>
            </w:r>
            <w:r w:rsidRPr="00F41773">
              <w:rPr>
                <w:rFonts w:ascii="Times New Roman" w:hAnsi="Times New Roman" w:cs="Times New Roman"/>
                <w:color w:val="000000" w:themeColor="text1"/>
                <w:sz w:val="28"/>
                <w:szCs w:val="28"/>
              </w:rPr>
              <w:t>viết gọn các tích</w:t>
            </w:r>
          </w:p>
          <w:p w:rsidR="00F41773" w:rsidRPr="00F41773" w:rsidRDefault="00F41773" w:rsidP="00F41773">
            <w:pPr>
              <w:spacing w:after="0" w:line="240" w:lineRule="auto"/>
              <w:contextualSpacing/>
              <w:rPr>
                <w:rFonts w:ascii="Times New Roman" w:hAnsi="Times New Roman" w:cs="Times New Roman"/>
                <w:color w:val="000000" w:themeColor="text1"/>
                <w:sz w:val="28"/>
                <w:szCs w:val="28"/>
                <w:lang w:val="vi-VN"/>
              </w:rPr>
            </w:pPr>
            <w:r w:rsidRPr="00F41773">
              <w:rPr>
                <w:rFonts w:ascii="Times New Roman" w:hAnsi="Times New Roman" w:cs="Times New Roman"/>
                <w:b/>
                <w:color w:val="000000" w:themeColor="text1"/>
                <w:sz w:val="28"/>
                <w:szCs w:val="28"/>
                <w:lang w:val="vi-VN"/>
              </w:rPr>
              <w:t>Bước 3</w:t>
            </w:r>
            <w:r w:rsidRPr="00F41773">
              <w:rPr>
                <w:rFonts w:ascii="Times New Roman" w:hAnsi="Times New Roman" w:cs="Times New Roman"/>
                <w:color w:val="000000" w:themeColor="text1"/>
                <w:sz w:val="28"/>
                <w:szCs w:val="28"/>
                <w:lang w:val="vi-VN"/>
              </w:rPr>
              <w:t xml:space="preserve">: </w:t>
            </w:r>
            <w:r w:rsidRPr="00F41773">
              <w:rPr>
                <w:rFonts w:ascii="Times New Roman" w:hAnsi="Times New Roman" w:cs="Times New Roman"/>
                <w:b/>
                <w:color w:val="000000" w:themeColor="text1"/>
                <w:sz w:val="28"/>
                <w:szCs w:val="28"/>
                <w:lang w:val="vi-VN"/>
              </w:rPr>
              <w:t>Báo cáo kết quả</w:t>
            </w:r>
          </w:p>
          <w:p w:rsidR="00F41773" w:rsidRPr="00F41773" w:rsidRDefault="00F41773" w:rsidP="00F41773">
            <w:pPr>
              <w:spacing w:after="0" w:line="240" w:lineRule="auto"/>
              <w:contextualSpacing/>
              <w:rPr>
                <w:rFonts w:ascii="Times New Roman" w:hAnsi="Times New Roman" w:cs="Times New Roman"/>
                <w:color w:val="000000" w:themeColor="text1"/>
                <w:sz w:val="28"/>
                <w:szCs w:val="28"/>
              </w:rPr>
            </w:pPr>
            <w:r w:rsidRPr="00F41773">
              <w:rPr>
                <w:rFonts w:ascii="Times New Roman" w:hAnsi="Times New Roman" w:cs="Times New Roman"/>
                <w:color w:val="000000" w:themeColor="text1"/>
                <w:sz w:val="28"/>
                <w:szCs w:val="28"/>
                <w:lang w:val="vi-VN"/>
              </w:rPr>
              <w:t>- 2 HS đ</w:t>
            </w:r>
            <w:r w:rsidRPr="00F41773">
              <w:rPr>
                <w:rFonts w:ascii="Times New Roman" w:hAnsi="Times New Roman" w:cs="Times New Roman"/>
                <w:color w:val="000000" w:themeColor="text1"/>
                <w:sz w:val="28"/>
                <w:szCs w:val="28"/>
              </w:rPr>
              <w:t>ứ</w:t>
            </w:r>
            <w:r w:rsidRPr="00F41773">
              <w:rPr>
                <w:rFonts w:ascii="Times New Roman" w:hAnsi="Times New Roman" w:cs="Times New Roman"/>
                <w:color w:val="000000" w:themeColor="text1"/>
                <w:sz w:val="28"/>
                <w:szCs w:val="28"/>
                <w:lang w:val="vi-VN"/>
              </w:rPr>
              <w:t xml:space="preserve">ng tại chỗ trả lời và các HS khác </w:t>
            </w:r>
            <w:r w:rsidRPr="00F41773">
              <w:rPr>
                <w:rFonts w:ascii="Times New Roman" w:hAnsi="Times New Roman" w:cs="Times New Roman"/>
                <w:color w:val="000000" w:themeColor="text1"/>
                <w:sz w:val="28"/>
                <w:szCs w:val="28"/>
              </w:rPr>
              <w:t>lắng nghe, xem lại bài trong vở.</w:t>
            </w:r>
          </w:p>
          <w:p w:rsidR="00F41773" w:rsidRPr="00F41773" w:rsidRDefault="00F41773" w:rsidP="00F41773">
            <w:pPr>
              <w:spacing w:after="0" w:line="240" w:lineRule="auto"/>
              <w:contextualSpacing/>
              <w:rPr>
                <w:rFonts w:ascii="Times New Roman" w:hAnsi="Times New Roman" w:cs="Times New Roman"/>
                <w:color w:val="000000" w:themeColor="text1"/>
                <w:sz w:val="28"/>
                <w:szCs w:val="28"/>
                <w:lang w:val="vi-VN"/>
              </w:rPr>
            </w:pPr>
            <w:r w:rsidRPr="00F41773">
              <w:rPr>
                <w:rFonts w:ascii="Times New Roman" w:hAnsi="Times New Roman" w:cs="Times New Roman"/>
                <w:b/>
                <w:color w:val="000000" w:themeColor="text1"/>
                <w:sz w:val="28"/>
                <w:szCs w:val="28"/>
                <w:lang w:val="vi-VN"/>
              </w:rPr>
              <w:t>Bước 4</w:t>
            </w:r>
            <w:r w:rsidRPr="00F41773">
              <w:rPr>
                <w:rFonts w:ascii="Times New Roman" w:hAnsi="Times New Roman" w:cs="Times New Roman"/>
                <w:color w:val="000000" w:themeColor="text1"/>
                <w:sz w:val="28"/>
                <w:szCs w:val="28"/>
                <w:lang w:val="vi-VN"/>
              </w:rPr>
              <w:t xml:space="preserve">: </w:t>
            </w:r>
            <w:r w:rsidRPr="00F41773">
              <w:rPr>
                <w:rFonts w:ascii="Times New Roman" w:hAnsi="Times New Roman" w:cs="Times New Roman"/>
                <w:b/>
                <w:color w:val="000000" w:themeColor="text1"/>
                <w:sz w:val="28"/>
                <w:szCs w:val="28"/>
                <w:lang w:val="vi-VN"/>
              </w:rPr>
              <w:t>Đánh giá kết quả</w:t>
            </w:r>
          </w:p>
          <w:p w:rsidR="00F41773" w:rsidRPr="00F41773" w:rsidRDefault="00F41773" w:rsidP="00F41773">
            <w:pPr>
              <w:spacing w:after="0" w:line="240" w:lineRule="auto"/>
              <w:contextualSpacing/>
              <w:jc w:val="both"/>
              <w:rPr>
                <w:rFonts w:ascii="Times New Roman" w:hAnsi="Times New Roman" w:cs="Times New Roman"/>
                <w:color w:val="000000" w:themeColor="text1"/>
                <w:sz w:val="28"/>
                <w:szCs w:val="28"/>
                <w:lang w:val="vi-VN"/>
              </w:rPr>
            </w:pPr>
            <w:r w:rsidRPr="00F41773">
              <w:rPr>
                <w:rFonts w:ascii="Times New Roman" w:hAnsi="Times New Roman" w:cs="Times New Roman"/>
                <w:color w:val="000000" w:themeColor="text1"/>
                <w:sz w:val="28"/>
                <w:szCs w:val="28"/>
                <w:lang w:val="vi-VN"/>
              </w:rPr>
              <w:t>- GV cho HS nhận xét bài làm của HS và chốt lại một lần nữa cách làm của dạng bài tập.</w:t>
            </w:r>
          </w:p>
          <w:p w:rsidR="00F41773" w:rsidRPr="00F41773" w:rsidRDefault="00F41773" w:rsidP="00F41773">
            <w:pPr>
              <w:spacing w:after="0" w:line="240" w:lineRule="auto"/>
              <w:contextualSpacing/>
              <w:jc w:val="both"/>
              <w:rPr>
                <w:rFonts w:ascii="Times New Roman" w:hAnsi="Times New Roman" w:cs="Times New Roman"/>
                <w:color w:val="000000" w:themeColor="text1"/>
                <w:sz w:val="28"/>
                <w:szCs w:val="28"/>
                <w:lang w:val="vi-VN"/>
              </w:rPr>
            </w:pPr>
          </w:p>
          <w:p w:rsidR="00F41773" w:rsidRPr="00F41773" w:rsidRDefault="00F41773" w:rsidP="00F41773">
            <w:pPr>
              <w:spacing w:after="0" w:line="240" w:lineRule="auto"/>
              <w:contextualSpacing/>
              <w:jc w:val="both"/>
              <w:rPr>
                <w:rFonts w:ascii="Times New Roman" w:hAnsi="Times New Roman" w:cs="Times New Roman"/>
                <w:color w:val="000000" w:themeColor="text1"/>
                <w:sz w:val="28"/>
                <w:szCs w:val="28"/>
                <w:lang w:val="vi-VN"/>
              </w:rPr>
            </w:pPr>
          </w:p>
          <w:p w:rsidR="00F41773" w:rsidRPr="00F41773" w:rsidRDefault="00F41773" w:rsidP="00F41773">
            <w:pPr>
              <w:spacing w:after="0" w:line="240" w:lineRule="auto"/>
              <w:contextualSpacing/>
              <w:jc w:val="both"/>
              <w:rPr>
                <w:rFonts w:ascii="Times New Roman" w:hAnsi="Times New Roman" w:cs="Times New Roman"/>
                <w:color w:val="000000" w:themeColor="text1"/>
                <w:sz w:val="28"/>
                <w:szCs w:val="28"/>
                <w:lang w:val="vi-VN"/>
              </w:rPr>
            </w:pPr>
          </w:p>
          <w:p w:rsidR="00F41773" w:rsidRPr="00F41773" w:rsidRDefault="00F41773" w:rsidP="00F41773">
            <w:pPr>
              <w:spacing w:after="0" w:line="240" w:lineRule="auto"/>
              <w:contextualSpacing/>
              <w:jc w:val="both"/>
              <w:rPr>
                <w:rFonts w:ascii="Times New Roman" w:hAnsi="Times New Roman" w:cs="Times New Roman"/>
                <w:color w:val="000000" w:themeColor="text1"/>
                <w:sz w:val="28"/>
                <w:szCs w:val="28"/>
                <w:lang w:val="vi-VN"/>
              </w:rPr>
            </w:pPr>
          </w:p>
          <w:p w:rsidR="00F41773" w:rsidRPr="00F41773" w:rsidRDefault="00F41773" w:rsidP="00F41773">
            <w:pPr>
              <w:spacing w:after="0" w:line="240" w:lineRule="auto"/>
              <w:contextualSpacing/>
              <w:jc w:val="both"/>
              <w:rPr>
                <w:rFonts w:ascii="Times New Roman" w:hAnsi="Times New Roman" w:cs="Times New Roman"/>
                <w:color w:val="000000" w:themeColor="text1"/>
                <w:sz w:val="28"/>
                <w:szCs w:val="28"/>
                <w:lang w:val="vi-VN"/>
              </w:rPr>
            </w:pPr>
          </w:p>
          <w:p w:rsidR="00F41773" w:rsidRPr="00F41773" w:rsidRDefault="00F41773" w:rsidP="00F41773">
            <w:pPr>
              <w:spacing w:after="0" w:line="240" w:lineRule="auto"/>
              <w:contextualSpacing/>
              <w:jc w:val="both"/>
              <w:rPr>
                <w:rFonts w:ascii="Times New Roman" w:hAnsi="Times New Roman" w:cs="Times New Roman"/>
                <w:color w:val="000000" w:themeColor="text1"/>
                <w:sz w:val="28"/>
                <w:szCs w:val="28"/>
                <w:lang w:val="vi-VN"/>
              </w:rPr>
            </w:pPr>
          </w:p>
          <w:p w:rsidR="00F41773" w:rsidRPr="00F41773" w:rsidRDefault="00F41773" w:rsidP="00F41773">
            <w:pPr>
              <w:spacing w:after="0" w:line="240" w:lineRule="auto"/>
              <w:contextualSpacing/>
              <w:jc w:val="both"/>
              <w:rPr>
                <w:rFonts w:ascii="Times New Roman" w:hAnsi="Times New Roman" w:cs="Times New Roman"/>
                <w:color w:val="000000" w:themeColor="text1"/>
                <w:sz w:val="28"/>
                <w:szCs w:val="28"/>
                <w:lang w:val="vi-VN"/>
              </w:rPr>
            </w:pPr>
          </w:p>
          <w:p w:rsidR="00F41773" w:rsidRPr="00F41773" w:rsidRDefault="00F41773" w:rsidP="00F41773">
            <w:pPr>
              <w:spacing w:after="0" w:line="240" w:lineRule="auto"/>
              <w:contextualSpacing/>
              <w:jc w:val="both"/>
              <w:rPr>
                <w:rFonts w:ascii="Times New Roman" w:hAnsi="Times New Roman" w:cs="Times New Roman"/>
                <w:color w:val="000000" w:themeColor="text1"/>
                <w:sz w:val="28"/>
                <w:szCs w:val="28"/>
                <w:lang w:val="vi-VN"/>
              </w:rPr>
            </w:pPr>
          </w:p>
          <w:p w:rsidR="00F41773" w:rsidRPr="00F41773" w:rsidRDefault="00F41773" w:rsidP="00F41773">
            <w:pPr>
              <w:spacing w:after="0" w:line="240" w:lineRule="auto"/>
              <w:contextualSpacing/>
              <w:jc w:val="both"/>
              <w:rPr>
                <w:rFonts w:ascii="Times New Roman" w:hAnsi="Times New Roman" w:cs="Times New Roman"/>
                <w:color w:val="000000" w:themeColor="text1"/>
                <w:sz w:val="28"/>
                <w:szCs w:val="28"/>
                <w:lang w:val="vi-VN"/>
              </w:rPr>
            </w:pPr>
          </w:p>
          <w:p w:rsidR="00F41773" w:rsidRPr="00F41773" w:rsidRDefault="00F41773" w:rsidP="00F41773">
            <w:pPr>
              <w:spacing w:after="0" w:line="240" w:lineRule="auto"/>
              <w:contextualSpacing/>
              <w:jc w:val="both"/>
              <w:rPr>
                <w:rFonts w:ascii="Times New Roman" w:hAnsi="Times New Roman" w:cs="Times New Roman"/>
                <w:color w:val="000000" w:themeColor="text1"/>
                <w:sz w:val="28"/>
                <w:szCs w:val="28"/>
                <w:lang w:val="vi-VN"/>
              </w:rPr>
            </w:pPr>
          </w:p>
          <w:p w:rsidR="00F41773" w:rsidRPr="00F41773" w:rsidRDefault="00F41773" w:rsidP="00F41773">
            <w:pPr>
              <w:spacing w:after="0" w:line="240" w:lineRule="auto"/>
              <w:contextualSpacing/>
              <w:jc w:val="both"/>
              <w:rPr>
                <w:rFonts w:ascii="Times New Roman" w:hAnsi="Times New Roman" w:cs="Times New Roman"/>
                <w:color w:val="000000" w:themeColor="text1"/>
                <w:sz w:val="28"/>
                <w:szCs w:val="28"/>
                <w:lang w:val="vi-VN"/>
              </w:rPr>
            </w:pPr>
          </w:p>
          <w:p w:rsidR="00F41773" w:rsidRPr="00F41773" w:rsidRDefault="00F41773" w:rsidP="00F41773">
            <w:pPr>
              <w:spacing w:after="0" w:line="240" w:lineRule="auto"/>
              <w:contextualSpacing/>
              <w:jc w:val="both"/>
              <w:rPr>
                <w:rFonts w:ascii="Times New Roman" w:hAnsi="Times New Roman" w:cs="Times New Roman"/>
                <w:color w:val="000000" w:themeColor="text1"/>
                <w:sz w:val="28"/>
                <w:szCs w:val="28"/>
                <w:lang w:val="vi-VN"/>
              </w:rPr>
            </w:pPr>
          </w:p>
          <w:p w:rsidR="00F41773" w:rsidRPr="00F41773" w:rsidRDefault="00F41773" w:rsidP="00F41773">
            <w:pPr>
              <w:spacing w:after="0" w:line="240" w:lineRule="auto"/>
              <w:contextualSpacing/>
              <w:rPr>
                <w:rFonts w:ascii="Times New Roman" w:hAnsi="Times New Roman" w:cs="Times New Roman"/>
                <w:b/>
                <w:color w:val="000000" w:themeColor="text1"/>
                <w:sz w:val="28"/>
                <w:szCs w:val="28"/>
                <w:lang w:val="vi-VN"/>
              </w:rPr>
            </w:pPr>
          </w:p>
          <w:p w:rsidR="00F41773" w:rsidRPr="00F41773" w:rsidRDefault="00F41773" w:rsidP="00F41773">
            <w:pPr>
              <w:spacing w:after="0" w:line="240" w:lineRule="auto"/>
              <w:contextualSpacing/>
              <w:rPr>
                <w:rFonts w:ascii="Times New Roman" w:hAnsi="Times New Roman" w:cs="Times New Roman"/>
                <w:b/>
                <w:color w:val="000000" w:themeColor="text1"/>
                <w:sz w:val="28"/>
                <w:szCs w:val="28"/>
                <w:lang w:val="vi-VN"/>
              </w:rPr>
            </w:pPr>
          </w:p>
          <w:p w:rsidR="00F41773" w:rsidRPr="00F41773" w:rsidRDefault="00F41773" w:rsidP="00F41773">
            <w:pPr>
              <w:spacing w:after="0" w:line="240" w:lineRule="auto"/>
              <w:contextualSpacing/>
              <w:rPr>
                <w:rFonts w:ascii="Times New Roman" w:hAnsi="Times New Roman" w:cs="Times New Roman"/>
                <w:b/>
                <w:color w:val="000000" w:themeColor="text1"/>
                <w:sz w:val="28"/>
                <w:szCs w:val="28"/>
                <w:lang w:val="vi-VN"/>
              </w:rPr>
            </w:pPr>
          </w:p>
          <w:p w:rsidR="00F41773" w:rsidRPr="00F41773" w:rsidRDefault="00F41773" w:rsidP="00F41773">
            <w:pPr>
              <w:spacing w:after="0" w:line="240" w:lineRule="auto"/>
              <w:contextualSpacing/>
              <w:rPr>
                <w:rFonts w:ascii="Times New Roman" w:hAnsi="Times New Roman" w:cs="Times New Roman"/>
                <w:b/>
                <w:color w:val="000000" w:themeColor="text1"/>
                <w:sz w:val="28"/>
                <w:szCs w:val="28"/>
                <w:lang w:val="vi-VN"/>
              </w:rPr>
            </w:pPr>
          </w:p>
          <w:p w:rsidR="00F41773" w:rsidRPr="00F41773" w:rsidRDefault="00F41773" w:rsidP="00F41773">
            <w:pPr>
              <w:spacing w:after="0" w:line="240" w:lineRule="auto"/>
              <w:contextualSpacing/>
              <w:rPr>
                <w:rFonts w:ascii="Times New Roman" w:hAnsi="Times New Roman" w:cs="Times New Roman"/>
                <w:b/>
                <w:color w:val="000000" w:themeColor="text1"/>
                <w:sz w:val="28"/>
                <w:szCs w:val="28"/>
                <w:lang w:val="vi-VN"/>
              </w:rPr>
            </w:pPr>
          </w:p>
          <w:p w:rsidR="00F41773" w:rsidRPr="00F41773" w:rsidRDefault="00F41773" w:rsidP="00F41773">
            <w:pPr>
              <w:spacing w:after="0" w:line="240" w:lineRule="auto"/>
              <w:contextualSpacing/>
              <w:rPr>
                <w:rFonts w:ascii="Times New Roman" w:hAnsi="Times New Roman" w:cs="Times New Roman"/>
                <w:b/>
                <w:color w:val="000000" w:themeColor="text1"/>
                <w:sz w:val="28"/>
                <w:szCs w:val="28"/>
                <w:lang w:val="vi-VN"/>
              </w:rPr>
            </w:pPr>
          </w:p>
          <w:p w:rsidR="00F41773" w:rsidRPr="00F41773" w:rsidRDefault="00F41773" w:rsidP="00F41773">
            <w:pPr>
              <w:spacing w:after="0" w:line="240" w:lineRule="auto"/>
              <w:contextualSpacing/>
              <w:rPr>
                <w:rFonts w:ascii="Times New Roman" w:hAnsi="Times New Roman" w:cs="Times New Roman"/>
                <w:b/>
                <w:color w:val="000000" w:themeColor="text1"/>
                <w:sz w:val="28"/>
                <w:szCs w:val="28"/>
                <w:lang w:val="vi-VN"/>
              </w:rPr>
            </w:pPr>
            <w:r w:rsidRPr="00F41773">
              <w:rPr>
                <w:rFonts w:ascii="Times New Roman" w:hAnsi="Times New Roman" w:cs="Times New Roman"/>
                <w:b/>
                <w:color w:val="000000" w:themeColor="text1"/>
                <w:sz w:val="28"/>
                <w:szCs w:val="28"/>
                <w:lang w:val="vi-VN"/>
              </w:rPr>
              <w:t>Bước 1: Giao nhiệm vụ 1</w:t>
            </w:r>
          </w:p>
          <w:p w:rsidR="00F41773" w:rsidRPr="00F41773" w:rsidRDefault="00F41773" w:rsidP="00F41773">
            <w:pPr>
              <w:spacing w:after="0" w:line="240" w:lineRule="auto"/>
              <w:contextualSpacing/>
              <w:rPr>
                <w:rFonts w:ascii="Times New Roman" w:hAnsi="Times New Roman" w:cs="Times New Roman"/>
                <w:color w:val="000000" w:themeColor="text1"/>
                <w:sz w:val="28"/>
                <w:szCs w:val="28"/>
                <w:lang w:val="vi-VN"/>
              </w:rPr>
            </w:pPr>
            <w:r w:rsidRPr="00F41773">
              <w:rPr>
                <w:rFonts w:ascii="Times New Roman" w:hAnsi="Times New Roman" w:cs="Times New Roman"/>
                <w:b/>
                <w:color w:val="000000" w:themeColor="text1"/>
                <w:sz w:val="28"/>
                <w:szCs w:val="28"/>
                <w:lang w:val="vi-VN"/>
              </w:rPr>
              <w:t xml:space="preserve">- </w:t>
            </w:r>
            <w:r w:rsidRPr="00F41773">
              <w:rPr>
                <w:rFonts w:ascii="Times New Roman" w:hAnsi="Times New Roman" w:cs="Times New Roman"/>
                <w:color w:val="000000" w:themeColor="text1"/>
                <w:sz w:val="28"/>
                <w:szCs w:val="28"/>
                <w:lang w:val="vi-VN"/>
              </w:rPr>
              <w:t>GV cho HS đọc đề bài 10</w:t>
            </w:r>
          </w:p>
          <w:p w:rsidR="00F41773" w:rsidRPr="00F41773" w:rsidRDefault="00F41773" w:rsidP="00F41773">
            <w:pPr>
              <w:spacing w:after="0" w:line="240" w:lineRule="auto"/>
              <w:contextualSpacing/>
              <w:rPr>
                <w:rFonts w:ascii="Times New Roman" w:hAnsi="Times New Roman" w:cs="Times New Roman"/>
                <w:color w:val="000000" w:themeColor="text1"/>
                <w:sz w:val="28"/>
                <w:szCs w:val="28"/>
              </w:rPr>
            </w:pPr>
            <w:r w:rsidRPr="00F41773">
              <w:rPr>
                <w:rFonts w:ascii="Times New Roman" w:hAnsi="Times New Roman" w:cs="Times New Roman"/>
                <w:color w:val="000000" w:themeColor="text1"/>
                <w:sz w:val="28"/>
                <w:szCs w:val="28"/>
              </w:rPr>
              <w:t>Yêu cầu HS hoạt động cá nhân làm bài</w:t>
            </w:r>
          </w:p>
          <w:p w:rsidR="00F41773" w:rsidRPr="00F41773" w:rsidRDefault="00F41773" w:rsidP="00F41773">
            <w:pPr>
              <w:spacing w:after="0" w:line="240" w:lineRule="auto"/>
              <w:contextualSpacing/>
              <w:rPr>
                <w:rFonts w:ascii="Times New Roman" w:hAnsi="Times New Roman" w:cs="Times New Roman"/>
                <w:color w:val="000000" w:themeColor="text1"/>
                <w:sz w:val="28"/>
                <w:szCs w:val="28"/>
                <w:lang w:val="vi-VN"/>
              </w:rPr>
            </w:pPr>
            <w:r w:rsidRPr="00F41773">
              <w:rPr>
                <w:rFonts w:ascii="Times New Roman" w:hAnsi="Times New Roman" w:cs="Times New Roman"/>
                <w:b/>
                <w:color w:val="000000" w:themeColor="text1"/>
                <w:sz w:val="28"/>
                <w:szCs w:val="28"/>
                <w:lang w:val="vi-VN"/>
              </w:rPr>
              <w:t>Bước 2</w:t>
            </w:r>
            <w:r w:rsidRPr="00F41773">
              <w:rPr>
                <w:rFonts w:ascii="Times New Roman" w:hAnsi="Times New Roman" w:cs="Times New Roman"/>
                <w:color w:val="000000" w:themeColor="text1"/>
                <w:sz w:val="28"/>
                <w:szCs w:val="28"/>
                <w:lang w:val="vi-VN"/>
              </w:rPr>
              <w:t xml:space="preserve">: </w:t>
            </w:r>
            <w:r w:rsidRPr="00F41773">
              <w:rPr>
                <w:rFonts w:ascii="Times New Roman" w:hAnsi="Times New Roman" w:cs="Times New Roman"/>
                <w:b/>
                <w:color w:val="000000" w:themeColor="text1"/>
                <w:sz w:val="28"/>
                <w:szCs w:val="28"/>
                <w:lang w:val="vi-VN"/>
              </w:rPr>
              <w:t>Thực hiện nhiệm vụ</w:t>
            </w:r>
          </w:p>
          <w:p w:rsidR="00F41773" w:rsidRPr="00F41773" w:rsidRDefault="00F41773" w:rsidP="00F41773">
            <w:pPr>
              <w:tabs>
                <w:tab w:val="left" w:pos="2422"/>
              </w:tabs>
              <w:spacing w:after="0" w:line="240" w:lineRule="auto"/>
              <w:contextualSpacing/>
              <w:rPr>
                <w:rFonts w:ascii="Times New Roman" w:hAnsi="Times New Roman" w:cs="Times New Roman"/>
                <w:color w:val="000000" w:themeColor="text1"/>
                <w:sz w:val="28"/>
                <w:szCs w:val="28"/>
              </w:rPr>
            </w:pPr>
            <w:r w:rsidRPr="00F41773">
              <w:rPr>
                <w:rFonts w:ascii="Times New Roman" w:hAnsi="Times New Roman" w:cs="Times New Roman"/>
                <w:color w:val="000000" w:themeColor="text1"/>
                <w:sz w:val="28"/>
                <w:szCs w:val="28"/>
                <w:lang w:val="vi-VN"/>
              </w:rPr>
              <w:t xml:space="preserve">- HS đọc đề bài, </w:t>
            </w:r>
            <w:r w:rsidRPr="00F41773">
              <w:rPr>
                <w:rFonts w:ascii="Times New Roman" w:hAnsi="Times New Roman" w:cs="Times New Roman"/>
                <w:color w:val="000000" w:themeColor="text1"/>
                <w:sz w:val="28"/>
                <w:szCs w:val="28"/>
              </w:rPr>
              <w:t>viết gọn các tích</w:t>
            </w:r>
          </w:p>
          <w:p w:rsidR="00F41773" w:rsidRPr="00F41773" w:rsidRDefault="00F41773" w:rsidP="00F41773">
            <w:pPr>
              <w:spacing w:after="0" w:line="240" w:lineRule="auto"/>
              <w:contextualSpacing/>
              <w:rPr>
                <w:rFonts w:ascii="Times New Roman" w:hAnsi="Times New Roman" w:cs="Times New Roman"/>
                <w:color w:val="000000" w:themeColor="text1"/>
                <w:sz w:val="28"/>
                <w:szCs w:val="28"/>
                <w:lang w:val="vi-VN"/>
              </w:rPr>
            </w:pPr>
            <w:r w:rsidRPr="00F41773">
              <w:rPr>
                <w:rFonts w:ascii="Times New Roman" w:hAnsi="Times New Roman" w:cs="Times New Roman"/>
                <w:b/>
                <w:color w:val="000000" w:themeColor="text1"/>
                <w:sz w:val="28"/>
                <w:szCs w:val="28"/>
                <w:lang w:val="vi-VN"/>
              </w:rPr>
              <w:t>Bước 3</w:t>
            </w:r>
            <w:r w:rsidRPr="00F41773">
              <w:rPr>
                <w:rFonts w:ascii="Times New Roman" w:hAnsi="Times New Roman" w:cs="Times New Roman"/>
                <w:color w:val="000000" w:themeColor="text1"/>
                <w:sz w:val="28"/>
                <w:szCs w:val="28"/>
                <w:lang w:val="vi-VN"/>
              </w:rPr>
              <w:t xml:space="preserve">: </w:t>
            </w:r>
            <w:r w:rsidRPr="00F41773">
              <w:rPr>
                <w:rFonts w:ascii="Times New Roman" w:hAnsi="Times New Roman" w:cs="Times New Roman"/>
                <w:b/>
                <w:color w:val="000000" w:themeColor="text1"/>
                <w:sz w:val="28"/>
                <w:szCs w:val="28"/>
                <w:lang w:val="vi-VN"/>
              </w:rPr>
              <w:t>Báo cáo kết quả</w:t>
            </w:r>
          </w:p>
          <w:p w:rsidR="00F41773" w:rsidRPr="00F41773" w:rsidRDefault="00F41773" w:rsidP="00F41773">
            <w:pPr>
              <w:spacing w:after="0" w:line="240" w:lineRule="auto"/>
              <w:contextualSpacing/>
              <w:rPr>
                <w:rFonts w:ascii="Times New Roman" w:hAnsi="Times New Roman" w:cs="Times New Roman"/>
                <w:color w:val="000000" w:themeColor="text1"/>
                <w:sz w:val="28"/>
                <w:szCs w:val="28"/>
              </w:rPr>
            </w:pPr>
            <w:r w:rsidRPr="00F41773">
              <w:rPr>
                <w:rFonts w:ascii="Times New Roman" w:hAnsi="Times New Roman" w:cs="Times New Roman"/>
                <w:color w:val="000000" w:themeColor="text1"/>
                <w:sz w:val="28"/>
                <w:szCs w:val="28"/>
                <w:lang w:val="vi-VN"/>
              </w:rPr>
              <w:lastRenderedPageBreak/>
              <w:t>- 2 HS đ</w:t>
            </w:r>
            <w:r w:rsidRPr="00F41773">
              <w:rPr>
                <w:rFonts w:ascii="Times New Roman" w:hAnsi="Times New Roman" w:cs="Times New Roman"/>
                <w:color w:val="000000" w:themeColor="text1"/>
                <w:sz w:val="28"/>
                <w:szCs w:val="28"/>
              </w:rPr>
              <w:t>ứ</w:t>
            </w:r>
            <w:r w:rsidRPr="00F41773">
              <w:rPr>
                <w:rFonts w:ascii="Times New Roman" w:hAnsi="Times New Roman" w:cs="Times New Roman"/>
                <w:color w:val="000000" w:themeColor="text1"/>
                <w:sz w:val="28"/>
                <w:szCs w:val="28"/>
                <w:lang w:val="vi-VN"/>
              </w:rPr>
              <w:t xml:space="preserve">ng tại chỗ trả lời và các HS khác </w:t>
            </w:r>
            <w:r w:rsidRPr="00F41773">
              <w:rPr>
                <w:rFonts w:ascii="Times New Roman" w:hAnsi="Times New Roman" w:cs="Times New Roman"/>
                <w:color w:val="000000" w:themeColor="text1"/>
                <w:sz w:val="28"/>
                <w:szCs w:val="28"/>
              </w:rPr>
              <w:t>lắng nghe, xem lại bài trong vở.</w:t>
            </w:r>
          </w:p>
          <w:p w:rsidR="00F41773" w:rsidRPr="00F41773" w:rsidRDefault="00F41773" w:rsidP="00F41773">
            <w:pPr>
              <w:spacing w:after="0" w:line="240" w:lineRule="auto"/>
              <w:contextualSpacing/>
              <w:rPr>
                <w:rFonts w:ascii="Times New Roman" w:hAnsi="Times New Roman" w:cs="Times New Roman"/>
                <w:color w:val="000000" w:themeColor="text1"/>
                <w:sz w:val="28"/>
                <w:szCs w:val="28"/>
                <w:lang w:val="vi-VN"/>
              </w:rPr>
            </w:pPr>
            <w:r w:rsidRPr="00F41773">
              <w:rPr>
                <w:rFonts w:ascii="Times New Roman" w:hAnsi="Times New Roman" w:cs="Times New Roman"/>
                <w:b/>
                <w:color w:val="000000" w:themeColor="text1"/>
                <w:sz w:val="28"/>
                <w:szCs w:val="28"/>
                <w:lang w:val="vi-VN"/>
              </w:rPr>
              <w:t>Bước 4</w:t>
            </w:r>
            <w:r w:rsidRPr="00F41773">
              <w:rPr>
                <w:rFonts w:ascii="Times New Roman" w:hAnsi="Times New Roman" w:cs="Times New Roman"/>
                <w:color w:val="000000" w:themeColor="text1"/>
                <w:sz w:val="28"/>
                <w:szCs w:val="28"/>
                <w:lang w:val="vi-VN"/>
              </w:rPr>
              <w:t xml:space="preserve">: </w:t>
            </w:r>
            <w:r w:rsidRPr="00F41773">
              <w:rPr>
                <w:rFonts w:ascii="Times New Roman" w:hAnsi="Times New Roman" w:cs="Times New Roman"/>
                <w:b/>
                <w:color w:val="000000" w:themeColor="text1"/>
                <w:sz w:val="28"/>
                <w:szCs w:val="28"/>
                <w:lang w:val="vi-VN"/>
              </w:rPr>
              <w:t>Đánh giá kết quả</w:t>
            </w:r>
          </w:p>
          <w:p w:rsidR="00F41773" w:rsidRPr="00F41773" w:rsidRDefault="00F41773" w:rsidP="00F41773">
            <w:pPr>
              <w:spacing w:after="0" w:line="240" w:lineRule="auto"/>
              <w:contextualSpacing/>
              <w:jc w:val="both"/>
              <w:rPr>
                <w:rFonts w:ascii="Times New Roman" w:hAnsi="Times New Roman" w:cs="Times New Roman"/>
                <w:color w:val="000000" w:themeColor="text1"/>
                <w:sz w:val="28"/>
                <w:szCs w:val="28"/>
                <w:lang w:val="vi-VN"/>
              </w:rPr>
            </w:pPr>
            <w:r w:rsidRPr="00F41773">
              <w:rPr>
                <w:rFonts w:ascii="Times New Roman" w:hAnsi="Times New Roman" w:cs="Times New Roman"/>
                <w:color w:val="000000" w:themeColor="text1"/>
                <w:sz w:val="28"/>
                <w:szCs w:val="28"/>
                <w:lang w:val="vi-VN"/>
              </w:rPr>
              <w:t>- GV cho HS nhận xét bài làm của HS và chốt lại một lần nữa cách làm của dạng bài tập.</w:t>
            </w:r>
          </w:p>
          <w:p w:rsidR="00F41773" w:rsidRPr="00F41773" w:rsidRDefault="00F41773" w:rsidP="00F41773">
            <w:pPr>
              <w:spacing w:after="0" w:line="240" w:lineRule="auto"/>
              <w:contextualSpacing/>
              <w:jc w:val="both"/>
              <w:rPr>
                <w:rFonts w:ascii="Times New Roman" w:hAnsi="Times New Roman" w:cs="Times New Roman"/>
                <w:color w:val="000000" w:themeColor="text1"/>
                <w:sz w:val="28"/>
                <w:szCs w:val="28"/>
                <w:lang w:val="vi-VN"/>
              </w:rPr>
            </w:pPr>
          </w:p>
          <w:p w:rsidR="00F41773" w:rsidRPr="00F41773" w:rsidRDefault="00F41773" w:rsidP="00F41773">
            <w:pPr>
              <w:spacing w:after="0" w:line="240" w:lineRule="auto"/>
              <w:contextualSpacing/>
              <w:jc w:val="both"/>
              <w:rPr>
                <w:rFonts w:ascii="Times New Roman" w:hAnsi="Times New Roman" w:cs="Times New Roman"/>
                <w:color w:val="000000" w:themeColor="text1"/>
                <w:sz w:val="28"/>
                <w:szCs w:val="28"/>
                <w:lang w:val="vi-VN"/>
              </w:rPr>
            </w:pPr>
          </w:p>
          <w:p w:rsidR="00F41773" w:rsidRPr="00F41773" w:rsidRDefault="00F41773" w:rsidP="00F41773">
            <w:pPr>
              <w:spacing w:after="0" w:line="240" w:lineRule="auto"/>
              <w:contextualSpacing/>
              <w:rPr>
                <w:rFonts w:ascii="Times New Roman" w:hAnsi="Times New Roman" w:cs="Times New Roman"/>
                <w:b/>
                <w:color w:val="000000" w:themeColor="text1"/>
                <w:sz w:val="28"/>
                <w:szCs w:val="28"/>
                <w:lang w:val="vi-VN"/>
              </w:rPr>
            </w:pPr>
          </w:p>
          <w:p w:rsidR="00F41773" w:rsidRPr="00F41773" w:rsidRDefault="00F41773" w:rsidP="00F41773">
            <w:pPr>
              <w:spacing w:after="0" w:line="240" w:lineRule="auto"/>
              <w:contextualSpacing/>
              <w:rPr>
                <w:rFonts w:ascii="Times New Roman" w:hAnsi="Times New Roman" w:cs="Times New Roman"/>
                <w:b/>
                <w:color w:val="000000" w:themeColor="text1"/>
                <w:sz w:val="28"/>
                <w:szCs w:val="28"/>
                <w:lang w:val="vi-VN"/>
              </w:rPr>
            </w:pPr>
          </w:p>
          <w:p w:rsidR="00F41773" w:rsidRPr="00F41773" w:rsidRDefault="00F41773" w:rsidP="00F41773">
            <w:pPr>
              <w:spacing w:after="0" w:line="240" w:lineRule="auto"/>
              <w:contextualSpacing/>
              <w:rPr>
                <w:rFonts w:ascii="Times New Roman" w:hAnsi="Times New Roman" w:cs="Times New Roman"/>
                <w:b/>
                <w:color w:val="000000" w:themeColor="text1"/>
                <w:sz w:val="28"/>
                <w:szCs w:val="28"/>
                <w:lang w:val="vi-VN"/>
              </w:rPr>
            </w:pPr>
          </w:p>
          <w:p w:rsidR="00F41773" w:rsidRPr="00F41773" w:rsidRDefault="00F41773" w:rsidP="00F41773">
            <w:pPr>
              <w:spacing w:after="0" w:line="240" w:lineRule="auto"/>
              <w:contextualSpacing/>
              <w:rPr>
                <w:rFonts w:ascii="Times New Roman" w:hAnsi="Times New Roman" w:cs="Times New Roman"/>
                <w:b/>
                <w:color w:val="000000" w:themeColor="text1"/>
                <w:sz w:val="28"/>
                <w:szCs w:val="28"/>
                <w:lang w:val="vi-VN"/>
              </w:rPr>
            </w:pPr>
            <w:r w:rsidRPr="00F41773">
              <w:rPr>
                <w:rFonts w:ascii="Times New Roman" w:hAnsi="Times New Roman" w:cs="Times New Roman"/>
                <w:b/>
                <w:color w:val="000000" w:themeColor="text1"/>
                <w:sz w:val="28"/>
                <w:szCs w:val="28"/>
                <w:lang w:val="vi-VN"/>
              </w:rPr>
              <w:t xml:space="preserve">Bước 1: Giao nhiệm vụ </w:t>
            </w:r>
          </w:p>
          <w:p w:rsidR="00F41773" w:rsidRPr="00F41773" w:rsidRDefault="00F41773" w:rsidP="00F41773">
            <w:pPr>
              <w:spacing w:after="0" w:line="240" w:lineRule="auto"/>
              <w:contextualSpacing/>
              <w:rPr>
                <w:rFonts w:ascii="Times New Roman" w:hAnsi="Times New Roman" w:cs="Times New Roman"/>
                <w:b/>
                <w:color w:val="000000" w:themeColor="text1"/>
                <w:sz w:val="28"/>
                <w:szCs w:val="28"/>
                <w:lang w:val="vi-VN"/>
              </w:rPr>
            </w:pPr>
            <w:r w:rsidRPr="00F41773">
              <w:rPr>
                <w:rFonts w:ascii="Times New Roman" w:hAnsi="Times New Roman" w:cs="Times New Roman"/>
                <w:b/>
                <w:color w:val="000000" w:themeColor="text1"/>
                <w:sz w:val="28"/>
                <w:szCs w:val="28"/>
                <w:lang w:val="vi-VN"/>
              </w:rPr>
              <w:t xml:space="preserve">- </w:t>
            </w:r>
            <w:r w:rsidRPr="00F41773">
              <w:rPr>
                <w:rFonts w:ascii="Times New Roman" w:hAnsi="Times New Roman" w:cs="Times New Roman"/>
                <w:color w:val="000000" w:themeColor="text1"/>
                <w:sz w:val="28"/>
                <w:szCs w:val="28"/>
                <w:lang w:val="vi-VN"/>
              </w:rPr>
              <w:t>GV cho HS đọc đề bài 11</w:t>
            </w:r>
          </w:p>
          <w:p w:rsidR="00F41773" w:rsidRPr="00F41773" w:rsidRDefault="00F41773" w:rsidP="00F41773">
            <w:pPr>
              <w:spacing w:after="0" w:line="240" w:lineRule="auto"/>
              <w:contextualSpacing/>
              <w:rPr>
                <w:rFonts w:ascii="Times New Roman" w:hAnsi="Times New Roman" w:cs="Times New Roman"/>
                <w:color w:val="000000" w:themeColor="text1"/>
                <w:sz w:val="28"/>
                <w:szCs w:val="28"/>
              </w:rPr>
            </w:pPr>
            <w:r w:rsidRPr="00F41773">
              <w:rPr>
                <w:rFonts w:ascii="Times New Roman" w:hAnsi="Times New Roman" w:cs="Times New Roman"/>
                <w:color w:val="000000" w:themeColor="text1"/>
                <w:sz w:val="28"/>
                <w:szCs w:val="28"/>
              </w:rPr>
              <w:t>Yêu cầu HS hoạt động cá nhân làm bài</w:t>
            </w:r>
          </w:p>
          <w:p w:rsidR="00F41773" w:rsidRPr="00F41773" w:rsidRDefault="00F41773" w:rsidP="00F41773">
            <w:pPr>
              <w:spacing w:after="0" w:line="240" w:lineRule="auto"/>
              <w:contextualSpacing/>
              <w:rPr>
                <w:rFonts w:ascii="Times New Roman" w:hAnsi="Times New Roman" w:cs="Times New Roman"/>
                <w:color w:val="000000" w:themeColor="text1"/>
                <w:sz w:val="28"/>
                <w:szCs w:val="28"/>
                <w:lang w:val="vi-VN"/>
              </w:rPr>
            </w:pPr>
            <w:r w:rsidRPr="00F41773">
              <w:rPr>
                <w:rFonts w:ascii="Times New Roman" w:hAnsi="Times New Roman" w:cs="Times New Roman"/>
                <w:b/>
                <w:color w:val="000000" w:themeColor="text1"/>
                <w:sz w:val="28"/>
                <w:szCs w:val="28"/>
                <w:lang w:val="vi-VN"/>
              </w:rPr>
              <w:t>Bước 2</w:t>
            </w:r>
            <w:r w:rsidRPr="00F41773">
              <w:rPr>
                <w:rFonts w:ascii="Times New Roman" w:hAnsi="Times New Roman" w:cs="Times New Roman"/>
                <w:color w:val="000000" w:themeColor="text1"/>
                <w:sz w:val="28"/>
                <w:szCs w:val="28"/>
                <w:lang w:val="vi-VN"/>
              </w:rPr>
              <w:t xml:space="preserve">: </w:t>
            </w:r>
            <w:r w:rsidRPr="00F41773">
              <w:rPr>
                <w:rFonts w:ascii="Times New Roman" w:hAnsi="Times New Roman" w:cs="Times New Roman"/>
                <w:b/>
                <w:color w:val="000000" w:themeColor="text1"/>
                <w:sz w:val="28"/>
                <w:szCs w:val="28"/>
                <w:lang w:val="vi-VN"/>
              </w:rPr>
              <w:t>Thực hiện nhiệm vụ</w:t>
            </w:r>
          </w:p>
          <w:p w:rsidR="00F41773" w:rsidRPr="00F41773" w:rsidRDefault="00F41773" w:rsidP="00F41773">
            <w:pPr>
              <w:tabs>
                <w:tab w:val="left" w:pos="2422"/>
              </w:tabs>
              <w:spacing w:after="0" w:line="240" w:lineRule="auto"/>
              <w:contextualSpacing/>
              <w:rPr>
                <w:rFonts w:ascii="Times New Roman" w:hAnsi="Times New Roman" w:cs="Times New Roman"/>
                <w:color w:val="000000" w:themeColor="text1"/>
                <w:sz w:val="28"/>
                <w:szCs w:val="28"/>
              </w:rPr>
            </w:pPr>
            <w:r w:rsidRPr="00F41773">
              <w:rPr>
                <w:rFonts w:ascii="Times New Roman" w:hAnsi="Times New Roman" w:cs="Times New Roman"/>
                <w:color w:val="000000" w:themeColor="text1"/>
                <w:sz w:val="28"/>
                <w:szCs w:val="28"/>
                <w:lang w:val="vi-VN"/>
              </w:rPr>
              <w:t xml:space="preserve">- HS đọc đề bài, </w:t>
            </w:r>
            <w:r w:rsidRPr="00F41773">
              <w:rPr>
                <w:rFonts w:ascii="Times New Roman" w:hAnsi="Times New Roman" w:cs="Times New Roman"/>
                <w:color w:val="000000" w:themeColor="text1"/>
                <w:sz w:val="28"/>
                <w:szCs w:val="28"/>
              </w:rPr>
              <w:t>viết gọn các tích</w:t>
            </w:r>
          </w:p>
          <w:p w:rsidR="00F41773" w:rsidRPr="00F41773" w:rsidRDefault="00F41773" w:rsidP="00F41773">
            <w:pPr>
              <w:spacing w:after="0" w:line="240" w:lineRule="auto"/>
              <w:contextualSpacing/>
              <w:rPr>
                <w:rFonts w:ascii="Times New Roman" w:hAnsi="Times New Roman" w:cs="Times New Roman"/>
                <w:color w:val="000000" w:themeColor="text1"/>
                <w:sz w:val="28"/>
                <w:szCs w:val="28"/>
                <w:lang w:val="vi-VN"/>
              </w:rPr>
            </w:pPr>
            <w:r w:rsidRPr="00F41773">
              <w:rPr>
                <w:rFonts w:ascii="Times New Roman" w:hAnsi="Times New Roman" w:cs="Times New Roman"/>
                <w:b/>
                <w:color w:val="000000" w:themeColor="text1"/>
                <w:sz w:val="28"/>
                <w:szCs w:val="28"/>
                <w:lang w:val="vi-VN"/>
              </w:rPr>
              <w:t>Bước 3</w:t>
            </w:r>
            <w:r w:rsidRPr="00F41773">
              <w:rPr>
                <w:rFonts w:ascii="Times New Roman" w:hAnsi="Times New Roman" w:cs="Times New Roman"/>
                <w:color w:val="000000" w:themeColor="text1"/>
                <w:sz w:val="28"/>
                <w:szCs w:val="28"/>
                <w:lang w:val="vi-VN"/>
              </w:rPr>
              <w:t xml:space="preserve">: </w:t>
            </w:r>
            <w:r w:rsidRPr="00F41773">
              <w:rPr>
                <w:rFonts w:ascii="Times New Roman" w:hAnsi="Times New Roman" w:cs="Times New Roman"/>
                <w:b/>
                <w:color w:val="000000" w:themeColor="text1"/>
                <w:sz w:val="28"/>
                <w:szCs w:val="28"/>
                <w:lang w:val="vi-VN"/>
              </w:rPr>
              <w:t>Báo cáo kết quả</w:t>
            </w:r>
          </w:p>
          <w:p w:rsidR="00F41773" w:rsidRPr="00F41773" w:rsidRDefault="00F41773" w:rsidP="00F41773">
            <w:pPr>
              <w:spacing w:after="0" w:line="240" w:lineRule="auto"/>
              <w:contextualSpacing/>
              <w:rPr>
                <w:rFonts w:ascii="Times New Roman" w:hAnsi="Times New Roman" w:cs="Times New Roman"/>
                <w:color w:val="000000" w:themeColor="text1"/>
                <w:sz w:val="28"/>
                <w:szCs w:val="28"/>
              </w:rPr>
            </w:pPr>
            <w:r w:rsidRPr="00F41773">
              <w:rPr>
                <w:rFonts w:ascii="Times New Roman" w:hAnsi="Times New Roman" w:cs="Times New Roman"/>
                <w:color w:val="000000" w:themeColor="text1"/>
                <w:sz w:val="28"/>
                <w:szCs w:val="28"/>
                <w:lang w:val="vi-VN"/>
              </w:rPr>
              <w:t>- 2 HS đ</w:t>
            </w:r>
            <w:r w:rsidRPr="00F41773">
              <w:rPr>
                <w:rFonts w:ascii="Times New Roman" w:hAnsi="Times New Roman" w:cs="Times New Roman"/>
                <w:color w:val="000000" w:themeColor="text1"/>
                <w:sz w:val="28"/>
                <w:szCs w:val="28"/>
              </w:rPr>
              <w:t>ứ</w:t>
            </w:r>
            <w:r w:rsidRPr="00F41773">
              <w:rPr>
                <w:rFonts w:ascii="Times New Roman" w:hAnsi="Times New Roman" w:cs="Times New Roman"/>
                <w:color w:val="000000" w:themeColor="text1"/>
                <w:sz w:val="28"/>
                <w:szCs w:val="28"/>
                <w:lang w:val="vi-VN"/>
              </w:rPr>
              <w:t xml:space="preserve">ng tại chỗ trả lời và các HS khác </w:t>
            </w:r>
            <w:r w:rsidRPr="00F41773">
              <w:rPr>
                <w:rFonts w:ascii="Times New Roman" w:hAnsi="Times New Roman" w:cs="Times New Roman"/>
                <w:color w:val="000000" w:themeColor="text1"/>
                <w:sz w:val="28"/>
                <w:szCs w:val="28"/>
              </w:rPr>
              <w:t>lắng nghe, xem lại bài trong vở.</w:t>
            </w:r>
          </w:p>
          <w:p w:rsidR="00F41773" w:rsidRPr="00F41773" w:rsidRDefault="00F41773" w:rsidP="00F41773">
            <w:pPr>
              <w:spacing w:after="0" w:line="240" w:lineRule="auto"/>
              <w:contextualSpacing/>
              <w:rPr>
                <w:rFonts w:ascii="Times New Roman" w:hAnsi="Times New Roman" w:cs="Times New Roman"/>
                <w:color w:val="000000" w:themeColor="text1"/>
                <w:sz w:val="28"/>
                <w:szCs w:val="28"/>
                <w:lang w:val="vi-VN"/>
              </w:rPr>
            </w:pPr>
            <w:r w:rsidRPr="00F41773">
              <w:rPr>
                <w:rFonts w:ascii="Times New Roman" w:hAnsi="Times New Roman" w:cs="Times New Roman"/>
                <w:b/>
                <w:color w:val="000000" w:themeColor="text1"/>
                <w:sz w:val="28"/>
                <w:szCs w:val="28"/>
                <w:lang w:val="vi-VN"/>
              </w:rPr>
              <w:t>Bước 4</w:t>
            </w:r>
            <w:r w:rsidRPr="00F41773">
              <w:rPr>
                <w:rFonts w:ascii="Times New Roman" w:hAnsi="Times New Roman" w:cs="Times New Roman"/>
                <w:color w:val="000000" w:themeColor="text1"/>
                <w:sz w:val="28"/>
                <w:szCs w:val="28"/>
                <w:lang w:val="vi-VN"/>
              </w:rPr>
              <w:t xml:space="preserve">: </w:t>
            </w:r>
            <w:r w:rsidRPr="00F41773">
              <w:rPr>
                <w:rFonts w:ascii="Times New Roman" w:hAnsi="Times New Roman" w:cs="Times New Roman"/>
                <w:b/>
                <w:color w:val="000000" w:themeColor="text1"/>
                <w:sz w:val="28"/>
                <w:szCs w:val="28"/>
                <w:lang w:val="vi-VN"/>
              </w:rPr>
              <w:t>Đánh giá kết quả</w:t>
            </w:r>
          </w:p>
          <w:p w:rsidR="00F41773" w:rsidRPr="00F41773" w:rsidRDefault="00F41773" w:rsidP="00F41773">
            <w:pPr>
              <w:spacing w:after="0" w:line="240" w:lineRule="auto"/>
              <w:contextualSpacing/>
              <w:jc w:val="both"/>
              <w:rPr>
                <w:rFonts w:ascii="Times New Roman" w:hAnsi="Times New Roman" w:cs="Times New Roman"/>
                <w:color w:val="000000" w:themeColor="text1"/>
                <w:sz w:val="28"/>
                <w:szCs w:val="28"/>
                <w:lang w:val="vi-VN"/>
              </w:rPr>
            </w:pPr>
            <w:r w:rsidRPr="00F41773">
              <w:rPr>
                <w:rFonts w:ascii="Times New Roman" w:hAnsi="Times New Roman" w:cs="Times New Roman"/>
                <w:color w:val="000000" w:themeColor="text1"/>
                <w:sz w:val="28"/>
                <w:szCs w:val="28"/>
                <w:lang w:val="vi-VN"/>
              </w:rPr>
              <w:t>- GV cho HS nhận xét bài làm của HS và chốt lại một lần nữa cách làm của dạng bài tập.</w:t>
            </w:r>
          </w:p>
          <w:p w:rsidR="00F41773" w:rsidRPr="00F41773" w:rsidRDefault="00F41773" w:rsidP="00F41773">
            <w:pPr>
              <w:spacing w:after="0" w:line="240" w:lineRule="auto"/>
              <w:contextualSpacing/>
              <w:rPr>
                <w:rFonts w:ascii="Times New Roman" w:hAnsi="Times New Roman" w:cs="Times New Roman"/>
                <w:b/>
                <w:color w:val="000000" w:themeColor="text1"/>
                <w:sz w:val="28"/>
                <w:szCs w:val="28"/>
                <w:lang w:val="vi-VN"/>
              </w:rPr>
            </w:pPr>
          </w:p>
          <w:p w:rsidR="00F41773" w:rsidRPr="00F41773" w:rsidRDefault="00F41773" w:rsidP="00F41773">
            <w:pPr>
              <w:spacing w:after="0" w:line="240" w:lineRule="auto"/>
              <w:contextualSpacing/>
              <w:rPr>
                <w:rFonts w:ascii="Times New Roman" w:hAnsi="Times New Roman" w:cs="Times New Roman"/>
                <w:b/>
                <w:color w:val="000000" w:themeColor="text1"/>
                <w:sz w:val="28"/>
                <w:szCs w:val="28"/>
                <w:lang w:val="vi-VN"/>
              </w:rPr>
            </w:pPr>
          </w:p>
          <w:p w:rsidR="00F41773" w:rsidRPr="00F41773" w:rsidRDefault="00F41773" w:rsidP="00F41773">
            <w:pPr>
              <w:spacing w:after="0" w:line="240" w:lineRule="auto"/>
              <w:contextualSpacing/>
              <w:rPr>
                <w:rFonts w:ascii="Times New Roman" w:hAnsi="Times New Roman" w:cs="Times New Roman"/>
                <w:b/>
                <w:color w:val="000000" w:themeColor="text1"/>
                <w:sz w:val="28"/>
                <w:szCs w:val="28"/>
                <w:lang w:val="vi-VN"/>
              </w:rPr>
            </w:pPr>
          </w:p>
          <w:p w:rsidR="00F41773" w:rsidRPr="00F41773" w:rsidRDefault="00F41773" w:rsidP="00F41773">
            <w:pPr>
              <w:spacing w:after="0" w:line="240" w:lineRule="auto"/>
              <w:contextualSpacing/>
              <w:rPr>
                <w:rFonts w:ascii="Times New Roman" w:hAnsi="Times New Roman" w:cs="Times New Roman"/>
                <w:b/>
                <w:color w:val="000000" w:themeColor="text1"/>
                <w:sz w:val="28"/>
                <w:szCs w:val="28"/>
                <w:lang w:val="vi-VN"/>
              </w:rPr>
            </w:pPr>
            <w:r w:rsidRPr="00F41773">
              <w:rPr>
                <w:rFonts w:ascii="Times New Roman" w:hAnsi="Times New Roman" w:cs="Times New Roman"/>
                <w:b/>
                <w:color w:val="000000" w:themeColor="text1"/>
                <w:sz w:val="28"/>
                <w:szCs w:val="28"/>
                <w:lang w:val="vi-VN"/>
              </w:rPr>
              <w:t xml:space="preserve">Bước 1: Giao nhiệm vụ </w:t>
            </w:r>
          </w:p>
          <w:p w:rsidR="00F41773" w:rsidRPr="00F41773" w:rsidRDefault="00F41773" w:rsidP="00F41773">
            <w:pPr>
              <w:spacing w:after="0" w:line="240" w:lineRule="auto"/>
              <w:contextualSpacing/>
              <w:rPr>
                <w:rFonts w:ascii="Times New Roman" w:hAnsi="Times New Roman" w:cs="Times New Roman"/>
                <w:b/>
                <w:color w:val="000000" w:themeColor="text1"/>
                <w:sz w:val="28"/>
                <w:szCs w:val="28"/>
                <w:lang w:val="vi-VN"/>
              </w:rPr>
            </w:pPr>
            <w:r w:rsidRPr="00F41773">
              <w:rPr>
                <w:rFonts w:ascii="Times New Roman" w:hAnsi="Times New Roman" w:cs="Times New Roman"/>
                <w:b/>
                <w:color w:val="000000" w:themeColor="text1"/>
                <w:sz w:val="28"/>
                <w:szCs w:val="28"/>
                <w:lang w:val="vi-VN"/>
              </w:rPr>
              <w:t xml:space="preserve">- </w:t>
            </w:r>
            <w:r w:rsidRPr="00F41773">
              <w:rPr>
                <w:rFonts w:ascii="Times New Roman" w:hAnsi="Times New Roman" w:cs="Times New Roman"/>
                <w:color w:val="000000" w:themeColor="text1"/>
                <w:sz w:val="28"/>
                <w:szCs w:val="28"/>
                <w:lang w:val="vi-VN"/>
              </w:rPr>
              <w:t>GV cho HS đọc đề bài 12</w:t>
            </w:r>
          </w:p>
          <w:p w:rsidR="00F41773" w:rsidRPr="00F41773" w:rsidRDefault="00F41773" w:rsidP="00F41773">
            <w:pPr>
              <w:spacing w:after="0" w:line="240" w:lineRule="auto"/>
              <w:contextualSpacing/>
              <w:rPr>
                <w:rFonts w:ascii="Times New Roman" w:hAnsi="Times New Roman" w:cs="Times New Roman"/>
                <w:color w:val="000000" w:themeColor="text1"/>
                <w:sz w:val="28"/>
                <w:szCs w:val="28"/>
              </w:rPr>
            </w:pPr>
            <w:r w:rsidRPr="00F41773">
              <w:rPr>
                <w:rFonts w:ascii="Times New Roman" w:hAnsi="Times New Roman" w:cs="Times New Roman"/>
                <w:color w:val="000000" w:themeColor="text1"/>
                <w:sz w:val="28"/>
                <w:szCs w:val="28"/>
              </w:rPr>
              <w:t>Yêu cầu HS hoạt động cá nhân làm bài</w:t>
            </w:r>
          </w:p>
          <w:p w:rsidR="00F41773" w:rsidRPr="00F41773" w:rsidRDefault="00F41773" w:rsidP="00F41773">
            <w:pPr>
              <w:spacing w:after="0" w:line="240" w:lineRule="auto"/>
              <w:contextualSpacing/>
              <w:rPr>
                <w:rFonts w:ascii="Times New Roman" w:hAnsi="Times New Roman" w:cs="Times New Roman"/>
                <w:color w:val="000000" w:themeColor="text1"/>
                <w:sz w:val="28"/>
                <w:szCs w:val="28"/>
                <w:lang w:val="vi-VN"/>
              </w:rPr>
            </w:pPr>
            <w:r w:rsidRPr="00F41773">
              <w:rPr>
                <w:rFonts w:ascii="Times New Roman" w:hAnsi="Times New Roman" w:cs="Times New Roman"/>
                <w:b/>
                <w:color w:val="000000" w:themeColor="text1"/>
                <w:sz w:val="28"/>
                <w:szCs w:val="28"/>
                <w:lang w:val="vi-VN"/>
              </w:rPr>
              <w:t>Bước 2</w:t>
            </w:r>
            <w:r w:rsidRPr="00F41773">
              <w:rPr>
                <w:rFonts w:ascii="Times New Roman" w:hAnsi="Times New Roman" w:cs="Times New Roman"/>
                <w:color w:val="000000" w:themeColor="text1"/>
                <w:sz w:val="28"/>
                <w:szCs w:val="28"/>
                <w:lang w:val="vi-VN"/>
              </w:rPr>
              <w:t xml:space="preserve">: </w:t>
            </w:r>
            <w:r w:rsidRPr="00F41773">
              <w:rPr>
                <w:rFonts w:ascii="Times New Roman" w:hAnsi="Times New Roman" w:cs="Times New Roman"/>
                <w:b/>
                <w:color w:val="000000" w:themeColor="text1"/>
                <w:sz w:val="28"/>
                <w:szCs w:val="28"/>
                <w:lang w:val="vi-VN"/>
              </w:rPr>
              <w:t>Thực hiện nhiệm vụ</w:t>
            </w:r>
          </w:p>
          <w:p w:rsidR="00F41773" w:rsidRPr="00F41773" w:rsidRDefault="00F41773" w:rsidP="00F41773">
            <w:pPr>
              <w:tabs>
                <w:tab w:val="left" w:pos="2422"/>
              </w:tabs>
              <w:spacing w:after="0" w:line="240" w:lineRule="auto"/>
              <w:contextualSpacing/>
              <w:rPr>
                <w:rFonts w:ascii="Times New Roman" w:hAnsi="Times New Roman" w:cs="Times New Roman"/>
                <w:color w:val="000000" w:themeColor="text1"/>
                <w:sz w:val="28"/>
                <w:szCs w:val="28"/>
              </w:rPr>
            </w:pPr>
            <w:r w:rsidRPr="00F41773">
              <w:rPr>
                <w:rFonts w:ascii="Times New Roman" w:hAnsi="Times New Roman" w:cs="Times New Roman"/>
                <w:color w:val="000000" w:themeColor="text1"/>
                <w:sz w:val="28"/>
                <w:szCs w:val="28"/>
                <w:lang w:val="vi-VN"/>
              </w:rPr>
              <w:t xml:space="preserve">- HS đọc đề bài, </w:t>
            </w:r>
            <w:r w:rsidRPr="00F41773">
              <w:rPr>
                <w:rFonts w:ascii="Times New Roman" w:hAnsi="Times New Roman" w:cs="Times New Roman"/>
                <w:color w:val="000000" w:themeColor="text1"/>
                <w:sz w:val="28"/>
                <w:szCs w:val="28"/>
              </w:rPr>
              <w:t>viết gọn các tích</w:t>
            </w:r>
          </w:p>
          <w:p w:rsidR="00F41773" w:rsidRPr="00F41773" w:rsidRDefault="00F41773" w:rsidP="00F41773">
            <w:pPr>
              <w:spacing w:after="0" w:line="240" w:lineRule="auto"/>
              <w:contextualSpacing/>
              <w:rPr>
                <w:rFonts w:ascii="Times New Roman" w:hAnsi="Times New Roman" w:cs="Times New Roman"/>
                <w:color w:val="000000" w:themeColor="text1"/>
                <w:sz w:val="28"/>
                <w:szCs w:val="28"/>
                <w:lang w:val="vi-VN"/>
              </w:rPr>
            </w:pPr>
            <w:r w:rsidRPr="00F41773">
              <w:rPr>
                <w:rFonts w:ascii="Times New Roman" w:hAnsi="Times New Roman" w:cs="Times New Roman"/>
                <w:b/>
                <w:color w:val="000000" w:themeColor="text1"/>
                <w:sz w:val="28"/>
                <w:szCs w:val="28"/>
                <w:lang w:val="vi-VN"/>
              </w:rPr>
              <w:t>Bước 3</w:t>
            </w:r>
            <w:r w:rsidRPr="00F41773">
              <w:rPr>
                <w:rFonts w:ascii="Times New Roman" w:hAnsi="Times New Roman" w:cs="Times New Roman"/>
                <w:color w:val="000000" w:themeColor="text1"/>
                <w:sz w:val="28"/>
                <w:szCs w:val="28"/>
                <w:lang w:val="vi-VN"/>
              </w:rPr>
              <w:t xml:space="preserve">: </w:t>
            </w:r>
            <w:r w:rsidRPr="00F41773">
              <w:rPr>
                <w:rFonts w:ascii="Times New Roman" w:hAnsi="Times New Roman" w:cs="Times New Roman"/>
                <w:b/>
                <w:color w:val="000000" w:themeColor="text1"/>
                <w:sz w:val="28"/>
                <w:szCs w:val="28"/>
                <w:lang w:val="vi-VN"/>
              </w:rPr>
              <w:t>Báo cáo kết quả</w:t>
            </w:r>
          </w:p>
          <w:p w:rsidR="00F41773" w:rsidRPr="00F41773" w:rsidRDefault="00F41773" w:rsidP="00F41773">
            <w:pPr>
              <w:spacing w:after="0" w:line="240" w:lineRule="auto"/>
              <w:contextualSpacing/>
              <w:rPr>
                <w:rFonts w:ascii="Times New Roman" w:hAnsi="Times New Roman" w:cs="Times New Roman"/>
                <w:color w:val="000000" w:themeColor="text1"/>
                <w:sz w:val="28"/>
                <w:szCs w:val="28"/>
              </w:rPr>
            </w:pPr>
            <w:r w:rsidRPr="00F41773">
              <w:rPr>
                <w:rFonts w:ascii="Times New Roman" w:hAnsi="Times New Roman" w:cs="Times New Roman"/>
                <w:color w:val="000000" w:themeColor="text1"/>
                <w:sz w:val="28"/>
                <w:szCs w:val="28"/>
                <w:lang w:val="vi-VN"/>
              </w:rPr>
              <w:t>- 2 HS đ</w:t>
            </w:r>
            <w:r w:rsidRPr="00F41773">
              <w:rPr>
                <w:rFonts w:ascii="Times New Roman" w:hAnsi="Times New Roman" w:cs="Times New Roman"/>
                <w:color w:val="000000" w:themeColor="text1"/>
                <w:sz w:val="28"/>
                <w:szCs w:val="28"/>
              </w:rPr>
              <w:t>ứ</w:t>
            </w:r>
            <w:r w:rsidRPr="00F41773">
              <w:rPr>
                <w:rFonts w:ascii="Times New Roman" w:hAnsi="Times New Roman" w:cs="Times New Roman"/>
                <w:color w:val="000000" w:themeColor="text1"/>
                <w:sz w:val="28"/>
                <w:szCs w:val="28"/>
                <w:lang w:val="vi-VN"/>
              </w:rPr>
              <w:t xml:space="preserve">ng tại chỗ trả lời và các HS khác </w:t>
            </w:r>
            <w:r w:rsidRPr="00F41773">
              <w:rPr>
                <w:rFonts w:ascii="Times New Roman" w:hAnsi="Times New Roman" w:cs="Times New Roman"/>
                <w:color w:val="000000" w:themeColor="text1"/>
                <w:sz w:val="28"/>
                <w:szCs w:val="28"/>
              </w:rPr>
              <w:t>lắng nghe, xem lại bài trong vở.</w:t>
            </w:r>
          </w:p>
          <w:p w:rsidR="00F41773" w:rsidRPr="00F41773" w:rsidRDefault="00F41773" w:rsidP="00F41773">
            <w:pPr>
              <w:spacing w:after="0" w:line="240" w:lineRule="auto"/>
              <w:contextualSpacing/>
              <w:rPr>
                <w:rFonts w:ascii="Times New Roman" w:hAnsi="Times New Roman" w:cs="Times New Roman"/>
                <w:color w:val="000000" w:themeColor="text1"/>
                <w:sz w:val="28"/>
                <w:szCs w:val="28"/>
                <w:lang w:val="vi-VN"/>
              </w:rPr>
            </w:pPr>
            <w:r w:rsidRPr="00F41773">
              <w:rPr>
                <w:rFonts w:ascii="Times New Roman" w:hAnsi="Times New Roman" w:cs="Times New Roman"/>
                <w:b/>
                <w:color w:val="000000" w:themeColor="text1"/>
                <w:sz w:val="28"/>
                <w:szCs w:val="28"/>
                <w:lang w:val="vi-VN"/>
              </w:rPr>
              <w:t>Bước 4</w:t>
            </w:r>
            <w:r w:rsidRPr="00F41773">
              <w:rPr>
                <w:rFonts w:ascii="Times New Roman" w:hAnsi="Times New Roman" w:cs="Times New Roman"/>
                <w:color w:val="000000" w:themeColor="text1"/>
                <w:sz w:val="28"/>
                <w:szCs w:val="28"/>
                <w:lang w:val="vi-VN"/>
              </w:rPr>
              <w:t xml:space="preserve">: </w:t>
            </w:r>
            <w:r w:rsidRPr="00F41773">
              <w:rPr>
                <w:rFonts w:ascii="Times New Roman" w:hAnsi="Times New Roman" w:cs="Times New Roman"/>
                <w:b/>
                <w:color w:val="000000" w:themeColor="text1"/>
                <w:sz w:val="28"/>
                <w:szCs w:val="28"/>
                <w:lang w:val="vi-VN"/>
              </w:rPr>
              <w:t>Đánh giá kết quả</w:t>
            </w:r>
          </w:p>
          <w:p w:rsidR="00F41773" w:rsidRPr="00F41773" w:rsidRDefault="00F41773" w:rsidP="00F41773">
            <w:pPr>
              <w:spacing w:after="0" w:line="240" w:lineRule="auto"/>
              <w:contextualSpacing/>
              <w:jc w:val="both"/>
              <w:rPr>
                <w:rFonts w:ascii="Times New Roman" w:hAnsi="Times New Roman" w:cs="Times New Roman"/>
                <w:b/>
                <w:sz w:val="28"/>
                <w:szCs w:val="28"/>
                <w:lang w:val="vi-VN"/>
              </w:rPr>
            </w:pPr>
            <w:r w:rsidRPr="00F41773">
              <w:rPr>
                <w:rFonts w:ascii="Times New Roman" w:hAnsi="Times New Roman" w:cs="Times New Roman"/>
                <w:color w:val="000000" w:themeColor="text1"/>
                <w:sz w:val="28"/>
                <w:szCs w:val="28"/>
                <w:lang w:val="vi-VN"/>
              </w:rPr>
              <w:t>- GV cho HS nhận xét bài làm của HS và chốt lại một lần nữa cách làm của dạng bài tập.</w:t>
            </w:r>
          </w:p>
        </w:tc>
        <w:tc>
          <w:tcPr>
            <w:tcW w:w="4711" w:type="dxa"/>
          </w:tcPr>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b/>
                <w:bCs/>
                <w:sz w:val="28"/>
                <w:szCs w:val="28"/>
              </w:rPr>
              <w:lastRenderedPageBreak/>
              <w:t>*Bài 8: Thực hiện các phép tính sau:</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a)     3</w:t>
            </w:r>
            <w:r w:rsidRPr="00F41773">
              <w:rPr>
                <w:rFonts w:ascii="Times New Roman" w:eastAsia="Times New Roman" w:hAnsi="Times New Roman" w:cs="Times New Roman"/>
                <w:sz w:val="28"/>
                <w:szCs w:val="28"/>
                <w:vertAlign w:val="superscript"/>
              </w:rPr>
              <w:t>7</w:t>
            </w:r>
            <w:r w:rsidRPr="00F41773">
              <w:rPr>
                <w:rFonts w:ascii="Times New Roman" w:eastAsia="Times New Roman" w:hAnsi="Times New Roman" w:cs="Times New Roman"/>
                <w:sz w:val="28"/>
                <w:szCs w:val="28"/>
              </w:rPr>
              <w:t>.27</w:t>
            </w:r>
            <w:r w:rsidRPr="00F41773">
              <w:rPr>
                <w:rFonts w:ascii="Times New Roman" w:eastAsia="Times New Roman" w:hAnsi="Times New Roman" w:cs="Times New Roman"/>
                <w:sz w:val="28"/>
                <w:szCs w:val="28"/>
                <w:vertAlign w:val="superscript"/>
              </w:rPr>
              <w:t>5</w:t>
            </w:r>
            <w:r w:rsidRPr="00F41773">
              <w:rPr>
                <w:rFonts w:ascii="Times New Roman" w:eastAsia="Times New Roman" w:hAnsi="Times New Roman" w:cs="Times New Roman"/>
                <w:sz w:val="28"/>
                <w:szCs w:val="28"/>
              </w:rPr>
              <w:t>.81</w:t>
            </w:r>
            <w:r w:rsidRPr="00F41773">
              <w:rPr>
                <w:rFonts w:ascii="Times New Roman" w:eastAsia="Times New Roman" w:hAnsi="Times New Roman" w:cs="Times New Roman"/>
                <w:sz w:val="28"/>
                <w:szCs w:val="28"/>
                <w:vertAlign w:val="superscript"/>
              </w:rPr>
              <w:t>3</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b)    100</w:t>
            </w:r>
            <w:r w:rsidRPr="00F41773">
              <w:rPr>
                <w:rFonts w:ascii="Times New Roman" w:eastAsia="Times New Roman" w:hAnsi="Times New Roman" w:cs="Times New Roman"/>
                <w:sz w:val="28"/>
                <w:szCs w:val="28"/>
                <w:vertAlign w:val="superscript"/>
              </w:rPr>
              <w:t>6</w:t>
            </w:r>
            <w:r w:rsidRPr="00F41773">
              <w:rPr>
                <w:rFonts w:ascii="Times New Roman" w:eastAsia="Times New Roman" w:hAnsi="Times New Roman" w:cs="Times New Roman"/>
                <w:sz w:val="28"/>
                <w:szCs w:val="28"/>
              </w:rPr>
              <w:t>.1000</w:t>
            </w:r>
            <w:r w:rsidRPr="00F41773">
              <w:rPr>
                <w:rFonts w:ascii="Times New Roman" w:eastAsia="Times New Roman" w:hAnsi="Times New Roman" w:cs="Times New Roman"/>
                <w:sz w:val="28"/>
                <w:szCs w:val="28"/>
                <w:vertAlign w:val="superscript"/>
              </w:rPr>
              <w:t>5</w:t>
            </w:r>
            <w:r w:rsidRPr="00F41773">
              <w:rPr>
                <w:rFonts w:ascii="Times New Roman" w:eastAsia="Times New Roman" w:hAnsi="Times New Roman" w:cs="Times New Roman"/>
                <w:sz w:val="28"/>
                <w:szCs w:val="28"/>
              </w:rPr>
              <w:t>.10000</w:t>
            </w:r>
            <w:r w:rsidRPr="00F41773">
              <w:rPr>
                <w:rFonts w:ascii="Times New Roman" w:eastAsia="Times New Roman" w:hAnsi="Times New Roman" w:cs="Times New Roman"/>
                <w:sz w:val="28"/>
                <w:szCs w:val="28"/>
                <w:vertAlign w:val="superscript"/>
              </w:rPr>
              <w:t>3</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c)     36</w:t>
            </w:r>
            <w:r w:rsidRPr="00F41773">
              <w:rPr>
                <w:rFonts w:ascii="Times New Roman" w:eastAsia="Times New Roman" w:hAnsi="Times New Roman" w:cs="Times New Roman"/>
                <w:sz w:val="28"/>
                <w:szCs w:val="28"/>
                <w:vertAlign w:val="superscript"/>
              </w:rPr>
              <w:t>5</w:t>
            </w:r>
            <w:r w:rsidRPr="00F41773">
              <w:rPr>
                <w:rFonts w:ascii="Times New Roman" w:eastAsia="Times New Roman" w:hAnsi="Times New Roman" w:cs="Times New Roman"/>
                <w:sz w:val="28"/>
                <w:szCs w:val="28"/>
              </w:rPr>
              <w:t> : 18</w:t>
            </w:r>
            <w:r w:rsidRPr="00F41773">
              <w:rPr>
                <w:rFonts w:ascii="Times New Roman" w:eastAsia="Times New Roman" w:hAnsi="Times New Roman" w:cs="Times New Roman"/>
                <w:sz w:val="28"/>
                <w:szCs w:val="28"/>
                <w:vertAlign w:val="superscript"/>
              </w:rPr>
              <w:t>5</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d)    24.5</w:t>
            </w:r>
            <w:r w:rsidRPr="00F41773">
              <w:rPr>
                <w:rFonts w:ascii="Times New Roman" w:eastAsia="Times New Roman" w:hAnsi="Times New Roman" w:cs="Times New Roman"/>
                <w:sz w:val="28"/>
                <w:szCs w:val="28"/>
                <w:vertAlign w:val="superscript"/>
              </w:rPr>
              <w:t>5</w:t>
            </w:r>
            <w:r w:rsidRPr="00F41773">
              <w:rPr>
                <w:rFonts w:ascii="Times New Roman" w:eastAsia="Times New Roman" w:hAnsi="Times New Roman" w:cs="Times New Roman"/>
                <w:sz w:val="28"/>
                <w:szCs w:val="28"/>
              </w:rPr>
              <w:t> + 5</w:t>
            </w:r>
            <w:r w:rsidRPr="00F41773">
              <w:rPr>
                <w:rFonts w:ascii="Times New Roman" w:eastAsia="Times New Roman" w:hAnsi="Times New Roman" w:cs="Times New Roman"/>
                <w:sz w:val="28"/>
                <w:szCs w:val="28"/>
                <w:vertAlign w:val="superscript"/>
              </w:rPr>
              <w:t>2</w:t>
            </w:r>
            <w:r w:rsidRPr="00F41773">
              <w:rPr>
                <w:rFonts w:ascii="Times New Roman" w:eastAsia="Times New Roman" w:hAnsi="Times New Roman" w:cs="Times New Roman"/>
                <w:sz w:val="28"/>
                <w:szCs w:val="28"/>
              </w:rPr>
              <w:t>.5</w:t>
            </w:r>
            <w:r w:rsidRPr="00F41773">
              <w:rPr>
                <w:rFonts w:ascii="Times New Roman" w:eastAsia="Times New Roman" w:hAnsi="Times New Roman" w:cs="Times New Roman"/>
                <w:sz w:val="28"/>
                <w:szCs w:val="28"/>
                <w:vertAlign w:val="superscript"/>
              </w:rPr>
              <w:t>3</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e)     125</w:t>
            </w:r>
            <w:r w:rsidRPr="00F41773">
              <w:rPr>
                <w:rFonts w:ascii="Times New Roman" w:eastAsia="Times New Roman" w:hAnsi="Times New Roman" w:cs="Times New Roman"/>
                <w:sz w:val="28"/>
                <w:szCs w:val="28"/>
                <w:vertAlign w:val="superscript"/>
              </w:rPr>
              <w:t>4</w:t>
            </w:r>
            <w:r w:rsidRPr="00F41773">
              <w:rPr>
                <w:rFonts w:ascii="Times New Roman" w:eastAsia="Times New Roman" w:hAnsi="Times New Roman" w:cs="Times New Roman"/>
                <w:sz w:val="28"/>
                <w:szCs w:val="28"/>
              </w:rPr>
              <w:t> : 5</w:t>
            </w:r>
            <w:r w:rsidRPr="00F41773">
              <w:rPr>
                <w:rFonts w:ascii="Times New Roman" w:eastAsia="Times New Roman" w:hAnsi="Times New Roman" w:cs="Times New Roman"/>
                <w:sz w:val="28"/>
                <w:szCs w:val="28"/>
                <w:vertAlign w:val="superscript"/>
              </w:rPr>
              <w:t>8</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f)     81.(27 + 9</w:t>
            </w:r>
            <w:r w:rsidRPr="00F41773">
              <w:rPr>
                <w:rFonts w:ascii="Times New Roman" w:eastAsia="Times New Roman" w:hAnsi="Times New Roman" w:cs="Times New Roman"/>
                <w:sz w:val="28"/>
                <w:szCs w:val="28"/>
                <w:vertAlign w:val="superscript"/>
              </w:rPr>
              <w:t>15</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vertAlign w:val="superscript"/>
              </w:rPr>
              <w:t>5</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vertAlign w:val="superscript"/>
              </w:rPr>
              <w:t>32</w:t>
            </w:r>
            <w:r w:rsidRPr="00F41773">
              <w:rPr>
                <w:rFonts w:ascii="Times New Roman" w:eastAsia="Times New Roman" w:hAnsi="Times New Roman" w:cs="Times New Roman"/>
                <w:sz w:val="28"/>
                <w:szCs w:val="28"/>
              </w:rPr>
              <w:t>)</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b/>
                <w:bCs/>
                <w:sz w:val="28"/>
                <w:szCs w:val="28"/>
              </w:rPr>
              <w:t xml:space="preserve">                         Giải:</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 xml:space="preserve"> a) 3</w:t>
            </w:r>
            <w:r w:rsidRPr="00F41773">
              <w:rPr>
                <w:rFonts w:ascii="Times New Roman" w:eastAsia="Times New Roman" w:hAnsi="Times New Roman" w:cs="Times New Roman"/>
                <w:sz w:val="28"/>
                <w:szCs w:val="28"/>
                <w:vertAlign w:val="superscript"/>
              </w:rPr>
              <w:t>7</w:t>
            </w:r>
            <w:r w:rsidRPr="00F41773">
              <w:rPr>
                <w:rFonts w:ascii="Times New Roman" w:eastAsia="Times New Roman" w:hAnsi="Times New Roman" w:cs="Times New Roman"/>
                <w:sz w:val="28"/>
                <w:szCs w:val="28"/>
              </w:rPr>
              <w:t>.27</w:t>
            </w:r>
            <w:r w:rsidRPr="00F41773">
              <w:rPr>
                <w:rFonts w:ascii="Times New Roman" w:eastAsia="Times New Roman" w:hAnsi="Times New Roman" w:cs="Times New Roman"/>
                <w:sz w:val="28"/>
                <w:szCs w:val="28"/>
                <w:vertAlign w:val="superscript"/>
              </w:rPr>
              <w:t>5</w:t>
            </w:r>
            <w:r w:rsidRPr="00F41773">
              <w:rPr>
                <w:rFonts w:ascii="Times New Roman" w:eastAsia="Times New Roman" w:hAnsi="Times New Roman" w:cs="Times New Roman"/>
                <w:sz w:val="28"/>
                <w:szCs w:val="28"/>
              </w:rPr>
              <w:t>.81</w:t>
            </w:r>
            <w:r w:rsidRPr="00F41773">
              <w:rPr>
                <w:rFonts w:ascii="Times New Roman" w:eastAsia="Times New Roman" w:hAnsi="Times New Roman" w:cs="Times New Roman"/>
                <w:sz w:val="28"/>
                <w:szCs w:val="28"/>
                <w:vertAlign w:val="superscript"/>
              </w:rPr>
              <w:t>3</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vertAlign w:val="superscript"/>
              </w:rPr>
              <w:t>7</w:t>
            </w:r>
            <w:r w:rsidRPr="00F41773">
              <w:rPr>
                <w:rFonts w:ascii="Times New Roman" w:eastAsia="Times New Roman" w:hAnsi="Times New Roman" w:cs="Times New Roman"/>
                <w:sz w:val="28"/>
                <w:szCs w:val="28"/>
              </w:rPr>
              <w:t>.(3</w:t>
            </w:r>
            <w:r w:rsidRPr="00F41773">
              <w:rPr>
                <w:rFonts w:ascii="Times New Roman" w:eastAsia="Times New Roman" w:hAnsi="Times New Roman" w:cs="Times New Roman"/>
                <w:sz w:val="28"/>
                <w:szCs w:val="28"/>
                <w:vertAlign w:val="superscript"/>
              </w:rPr>
              <w:t>3</w:t>
            </w:r>
            <w:r w:rsidRPr="00F41773">
              <w:rPr>
                <w:rFonts w:ascii="Times New Roman" w:eastAsia="Times New Roman" w:hAnsi="Times New Roman" w:cs="Times New Roman"/>
                <w:sz w:val="28"/>
                <w:szCs w:val="28"/>
              </w:rPr>
              <w:t>)</w:t>
            </w:r>
            <w:r w:rsidRPr="00F41773">
              <w:rPr>
                <w:rFonts w:ascii="Times New Roman" w:eastAsia="Times New Roman" w:hAnsi="Times New Roman" w:cs="Times New Roman"/>
                <w:sz w:val="28"/>
                <w:szCs w:val="28"/>
                <w:vertAlign w:val="superscript"/>
              </w:rPr>
              <w:t>5</w:t>
            </w:r>
            <w:r w:rsidRPr="00F41773">
              <w:rPr>
                <w:rFonts w:ascii="Times New Roman" w:eastAsia="Times New Roman" w:hAnsi="Times New Roman" w:cs="Times New Roman"/>
                <w:sz w:val="28"/>
                <w:szCs w:val="28"/>
              </w:rPr>
              <w:t>.(3</w:t>
            </w:r>
            <w:r w:rsidRPr="00F41773">
              <w:rPr>
                <w:rFonts w:ascii="Times New Roman" w:eastAsia="Times New Roman" w:hAnsi="Times New Roman" w:cs="Times New Roman"/>
                <w:sz w:val="28"/>
                <w:szCs w:val="28"/>
                <w:vertAlign w:val="superscript"/>
              </w:rPr>
              <w:t>4</w:t>
            </w:r>
            <w:r w:rsidRPr="00F41773">
              <w:rPr>
                <w:rFonts w:ascii="Times New Roman" w:eastAsia="Times New Roman" w:hAnsi="Times New Roman" w:cs="Times New Roman"/>
                <w:sz w:val="28"/>
                <w:szCs w:val="28"/>
              </w:rPr>
              <w:t>)</w:t>
            </w:r>
            <w:r w:rsidRPr="00F41773">
              <w:rPr>
                <w:rFonts w:ascii="Times New Roman" w:eastAsia="Times New Roman" w:hAnsi="Times New Roman" w:cs="Times New Roman"/>
                <w:sz w:val="28"/>
                <w:szCs w:val="28"/>
                <w:vertAlign w:val="superscript"/>
              </w:rPr>
              <w:t>3</w:t>
            </w:r>
            <w:r w:rsidRPr="00F41773">
              <w:rPr>
                <w:rFonts w:ascii="Times New Roman" w:eastAsia="Times New Roman" w:hAnsi="Times New Roman" w:cs="Times New Roman"/>
                <w:sz w:val="28"/>
                <w:szCs w:val="28"/>
              </w:rPr>
              <w:t> </w:t>
            </w:r>
          </w:p>
          <w:p w:rsidR="00F41773" w:rsidRPr="00F41773" w:rsidRDefault="00F41773" w:rsidP="00F41773">
            <w:pPr>
              <w:shd w:val="clear" w:color="auto" w:fill="FFFFFF"/>
              <w:spacing w:after="0" w:line="240" w:lineRule="auto"/>
              <w:ind w:left="360"/>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 3</w:t>
            </w:r>
            <w:r w:rsidRPr="00F41773">
              <w:rPr>
                <w:rFonts w:ascii="Times New Roman" w:eastAsia="Times New Roman" w:hAnsi="Times New Roman" w:cs="Times New Roman"/>
                <w:sz w:val="28"/>
                <w:szCs w:val="28"/>
                <w:vertAlign w:val="superscript"/>
              </w:rPr>
              <w:t>7</w:t>
            </w:r>
            <w:r w:rsidRPr="00F41773">
              <w:rPr>
                <w:rFonts w:ascii="Times New Roman" w:eastAsia="Times New Roman" w:hAnsi="Times New Roman" w:cs="Times New Roman"/>
                <w:sz w:val="28"/>
                <w:szCs w:val="28"/>
              </w:rPr>
              <w:t>.3</w:t>
            </w:r>
            <w:r w:rsidRPr="00F41773">
              <w:rPr>
                <w:rFonts w:ascii="Times New Roman" w:eastAsia="Times New Roman" w:hAnsi="Times New Roman" w:cs="Times New Roman"/>
                <w:sz w:val="28"/>
                <w:szCs w:val="28"/>
                <w:vertAlign w:val="superscript"/>
              </w:rPr>
              <w:t>15</w:t>
            </w:r>
            <w:r w:rsidRPr="00F41773">
              <w:rPr>
                <w:rFonts w:ascii="Times New Roman" w:eastAsia="Times New Roman" w:hAnsi="Times New Roman" w:cs="Times New Roman"/>
                <w:sz w:val="28"/>
                <w:szCs w:val="28"/>
              </w:rPr>
              <w:t>.3</w:t>
            </w:r>
            <w:r w:rsidRPr="00F41773">
              <w:rPr>
                <w:rFonts w:ascii="Times New Roman" w:eastAsia="Times New Roman" w:hAnsi="Times New Roman" w:cs="Times New Roman"/>
                <w:sz w:val="28"/>
                <w:szCs w:val="28"/>
                <w:vertAlign w:val="superscript"/>
              </w:rPr>
              <w:t>12</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vertAlign w:val="superscript"/>
              </w:rPr>
              <w:t>7+15+12</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vertAlign w:val="superscript"/>
              </w:rPr>
              <w:t>34</w:t>
            </w:r>
            <w:r w:rsidRPr="00F41773">
              <w:rPr>
                <w:rFonts w:ascii="Times New Roman" w:eastAsia="Times New Roman" w:hAnsi="Times New Roman" w:cs="Times New Roman"/>
                <w:sz w:val="28"/>
                <w:szCs w:val="28"/>
              </w:rPr>
              <w:t>.</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bCs/>
                <w:sz w:val="28"/>
                <w:szCs w:val="28"/>
              </w:rPr>
              <w:t>b) </w:t>
            </w:r>
            <w:r w:rsidRPr="00F41773">
              <w:rPr>
                <w:rFonts w:ascii="Times New Roman" w:eastAsia="Times New Roman" w:hAnsi="Times New Roman" w:cs="Times New Roman"/>
                <w:sz w:val="28"/>
                <w:szCs w:val="28"/>
              </w:rPr>
              <w:t>Tương tự.</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bCs/>
                <w:sz w:val="28"/>
                <w:szCs w:val="28"/>
              </w:rPr>
              <w:t>c)</w:t>
            </w:r>
            <w:r w:rsidRPr="00F41773">
              <w:rPr>
                <w:rFonts w:ascii="Times New Roman" w:eastAsia="Times New Roman" w:hAnsi="Times New Roman" w:cs="Times New Roman"/>
                <w:sz w:val="28"/>
                <w:szCs w:val="28"/>
              </w:rPr>
              <w:t> 36</w:t>
            </w:r>
            <w:r w:rsidRPr="00F41773">
              <w:rPr>
                <w:rFonts w:ascii="Times New Roman" w:eastAsia="Times New Roman" w:hAnsi="Times New Roman" w:cs="Times New Roman"/>
                <w:sz w:val="28"/>
                <w:szCs w:val="28"/>
                <w:vertAlign w:val="superscript"/>
              </w:rPr>
              <w:t>5</w:t>
            </w:r>
            <w:r w:rsidRPr="00F41773">
              <w:rPr>
                <w:rFonts w:ascii="Times New Roman" w:eastAsia="Times New Roman" w:hAnsi="Times New Roman" w:cs="Times New Roman"/>
                <w:sz w:val="28"/>
                <w:szCs w:val="28"/>
              </w:rPr>
              <w:t> : 18</w:t>
            </w:r>
            <w:r w:rsidRPr="00F41773">
              <w:rPr>
                <w:rFonts w:ascii="Times New Roman" w:eastAsia="Times New Roman" w:hAnsi="Times New Roman" w:cs="Times New Roman"/>
                <w:sz w:val="28"/>
                <w:szCs w:val="28"/>
                <w:vertAlign w:val="superscript"/>
              </w:rPr>
              <w:t>5</w:t>
            </w:r>
            <w:r w:rsidRPr="00F41773">
              <w:rPr>
                <w:rFonts w:ascii="Times New Roman" w:eastAsia="Times New Roman" w:hAnsi="Times New Roman" w:cs="Times New Roman"/>
                <w:sz w:val="28"/>
                <w:szCs w:val="28"/>
              </w:rPr>
              <w:t> = (36 : 18)</w:t>
            </w:r>
            <w:r w:rsidRPr="00F41773">
              <w:rPr>
                <w:rFonts w:ascii="Times New Roman" w:eastAsia="Times New Roman" w:hAnsi="Times New Roman" w:cs="Times New Roman"/>
                <w:sz w:val="28"/>
                <w:szCs w:val="28"/>
                <w:vertAlign w:val="superscript"/>
              </w:rPr>
              <w:t>5</w:t>
            </w:r>
            <w:r w:rsidRPr="00F41773">
              <w:rPr>
                <w:rFonts w:ascii="Times New Roman" w:eastAsia="Times New Roman" w:hAnsi="Times New Roman" w:cs="Times New Roman"/>
                <w:sz w:val="28"/>
                <w:szCs w:val="28"/>
              </w:rPr>
              <w:t> = 2</w:t>
            </w:r>
            <w:r w:rsidRPr="00F41773">
              <w:rPr>
                <w:rFonts w:ascii="Times New Roman" w:eastAsia="Times New Roman" w:hAnsi="Times New Roman" w:cs="Times New Roman"/>
                <w:sz w:val="28"/>
                <w:szCs w:val="28"/>
                <w:vertAlign w:val="superscript"/>
              </w:rPr>
              <w:t>5</w:t>
            </w:r>
            <w:r w:rsidRPr="00F41773">
              <w:rPr>
                <w:rFonts w:ascii="Times New Roman" w:eastAsia="Times New Roman" w:hAnsi="Times New Roman" w:cs="Times New Roman"/>
                <w:sz w:val="28"/>
                <w:szCs w:val="28"/>
              </w:rPr>
              <w:t> = 32.</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bCs/>
                <w:sz w:val="28"/>
                <w:szCs w:val="28"/>
              </w:rPr>
              <w:t>d)</w:t>
            </w:r>
            <w:r w:rsidRPr="00F41773">
              <w:rPr>
                <w:rFonts w:ascii="Times New Roman" w:eastAsia="Times New Roman" w:hAnsi="Times New Roman" w:cs="Times New Roman"/>
                <w:sz w:val="28"/>
                <w:szCs w:val="28"/>
              </w:rPr>
              <w:t> 5</w:t>
            </w:r>
            <w:r w:rsidRPr="00F41773">
              <w:rPr>
                <w:rFonts w:ascii="Times New Roman" w:eastAsia="Times New Roman" w:hAnsi="Times New Roman" w:cs="Times New Roman"/>
                <w:sz w:val="28"/>
                <w:szCs w:val="28"/>
                <w:vertAlign w:val="superscript"/>
              </w:rPr>
              <w:t>5</w:t>
            </w:r>
            <w:r w:rsidRPr="00F41773">
              <w:rPr>
                <w:rFonts w:ascii="Times New Roman" w:eastAsia="Times New Roman" w:hAnsi="Times New Roman" w:cs="Times New Roman"/>
                <w:sz w:val="28"/>
                <w:szCs w:val="28"/>
              </w:rPr>
              <w:t> + 5</w:t>
            </w:r>
            <w:r w:rsidRPr="00F41773">
              <w:rPr>
                <w:rFonts w:ascii="Times New Roman" w:eastAsia="Times New Roman" w:hAnsi="Times New Roman" w:cs="Times New Roman"/>
                <w:sz w:val="28"/>
                <w:szCs w:val="28"/>
                <w:vertAlign w:val="superscript"/>
              </w:rPr>
              <w:t>2</w:t>
            </w:r>
            <w:r w:rsidRPr="00F41773">
              <w:rPr>
                <w:rFonts w:ascii="Times New Roman" w:eastAsia="Times New Roman" w:hAnsi="Times New Roman" w:cs="Times New Roman"/>
                <w:sz w:val="28"/>
                <w:szCs w:val="28"/>
              </w:rPr>
              <w:t>.5</w:t>
            </w:r>
            <w:r w:rsidRPr="00F41773">
              <w:rPr>
                <w:rFonts w:ascii="Times New Roman" w:eastAsia="Times New Roman" w:hAnsi="Times New Roman" w:cs="Times New Roman"/>
                <w:sz w:val="28"/>
                <w:szCs w:val="28"/>
                <w:vertAlign w:val="superscript"/>
              </w:rPr>
              <w:t>3</w:t>
            </w:r>
            <w:r w:rsidRPr="00F41773">
              <w:rPr>
                <w:rFonts w:ascii="Times New Roman" w:eastAsia="Times New Roman" w:hAnsi="Times New Roman" w:cs="Times New Roman"/>
                <w:sz w:val="28"/>
                <w:szCs w:val="28"/>
              </w:rPr>
              <w:t> = 24.5</w:t>
            </w:r>
            <w:r w:rsidRPr="00F41773">
              <w:rPr>
                <w:rFonts w:ascii="Times New Roman" w:eastAsia="Times New Roman" w:hAnsi="Times New Roman" w:cs="Times New Roman"/>
                <w:sz w:val="28"/>
                <w:szCs w:val="28"/>
                <w:vertAlign w:val="superscript"/>
              </w:rPr>
              <w:t>5</w:t>
            </w:r>
            <w:r w:rsidRPr="00F41773">
              <w:rPr>
                <w:rFonts w:ascii="Times New Roman" w:eastAsia="Times New Roman" w:hAnsi="Times New Roman" w:cs="Times New Roman"/>
                <w:sz w:val="28"/>
                <w:szCs w:val="28"/>
              </w:rPr>
              <w:t> + 5</w:t>
            </w:r>
            <w:r w:rsidRPr="00F41773">
              <w:rPr>
                <w:rFonts w:ascii="Times New Roman" w:eastAsia="Times New Roman" w:hAnsi="Times New Roman" w:cs="Times New Roman"/>
                <w:sz w:val="28"/>
                <w:szCs w:val="28"/>
                <w:vertAlign w:val="superscript"/>
              </w:rPr>
              <w:t>5</w:t>
            </w:r>
            <w:r w:rsidRPr="00F41773">
              <w:rPr>
                <w:rFonts w:ascii="Times New Roman" w:eastAsia="Times New Roman" w:hAnsi="Times New Roman" w:cs="Times New Roman"/>
                <w:sz w:val="28"/>
                <w:szCs w:val="28"/>
              </w:rPr>
              <w:t> = 5</w:t>
            </w:r>
            <w:r w:rsidRPr="00F41773">
              <w:rPr>
                <w:rFonts w:ascii="Times New Roman" w:eastAsia="Times New Roman" w:hAnsi="Times New Roman" w:cs="Times New Roman"/>
                <w:sz w:val="28"/>
                <w:szCs w:val="28"/>
                <w:vertAlign w:val="superscript"/>
              </w:rPr>
              <w:t>5</w:t>
            </w:r>
            <w:r w:rsidRPr="00F41773">
              <w:rPr>
                <w:rFonts w:ascii="Times New Roman" w:eastAsia="Times New Roman" w:hAnsi="Times New Roman" w:cs="Times New Roman"/>
                <w:sz w:val="28"/>
                <w:szCs w:val="28"/>
              </w:rPr>
              <w:t xml:space="preserve">.(24 + 1) </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 5</w:t>
            </w:r>
            <w:r w:rsidRPr="00F41773">
              <w:rPr>
                <w:rFonts w:ascii="Times New Roman" w:eastAsia="Times New Roman" w:hAnsi="Times New Roman" w:cs="Times New Roman"/>
                <w:sz w:val="28"/>
                <w:szCs w:val="28"/>
                <w:vertAlign w:val="superscript"/>
              </w:rPr>
              <w:t>5</w:t>
            </w:r>
            <w:r w:rsidRPr="00F41773">
              <w:rPr>
                <w:rFonts w:ascii="Times New Roman" w:eastAsia="Times New Roman" w:hAnsi="Times New Roman" w:cs="Times New Roman"/>
                <w:sz w:val="28"/>
                <w:szCs w:val="28"/>
              </w:rPr>
              <w:t>.25 = 5</w:t>
            </w:r>
            <w:r w:rsidRPr="00F41773">
              <w:rPr>
                <w:rFonts w:ascii="Times New Roman" w:eastAsia="Times New Roman" w:hAnsi="Times New Roman" w:cs="Times New Roman"/>
                <w:sz w:val="28"/>
                <w:szCs w:val="28"/>
                <w:vertAlign w:val="superscript"/>
              </w:rPr>
              <w:t>5</w:t>
            </w:r>
            <w:r w:rsidRPr="00F41773">
              <w:rPr>
                <w:rFonts w:ascii="Times New Roman" w:eastAsia="Times New Roman" w:hAnsi="Times New Roman" w:cs="Times New Roman"/>
                <w:sz w:val="28"/>
                <w:szCs w:val="28"/>
              </w:rPr>
              <w:t>.5</w:t>
            </w:r>
            <w:r w:rsidRPr="00F41773">
              <w:rPr>
                <w:rFonts w:ascii="Times New Roman" w:eastAsia="Times New Roman" w:hAnsi="Times New Roman" w:cs="Times New Roman"/>
                <w:sz w:val="28"/>
                <w:szCs w:val="28"/>
                <w:vertAlign w:val="superscript"/>
              </w:rPr>
              <w:t>2</w:t>
            </w:r>
            <w:r w:rsidRPr="00F41773">
              <w:rPr>
                <w:rFonts w:ascii="Times New Roman" w:eastAsia="Times New Roman" w:hAnsi="Times New Roman" w:cs="Times New Roman"/>
                <w:sz w:val="28"/>
                <w:szCs w:val="28"/>
              </w:rPr>
              <w:t> = 5</w:t>
            </w:r>
            <w:r w:rsidRPr="00F41773">
              <w:rPr>
                <w:rFonts w:ascii="Times New Roman" w:eastAsia="Times New Roman" w:hAnsi="Times New Roman" w:cs="Times New Roman"/>
                <w:sz w:val="28"/>
                <w:szCs w:val="28"/>
                <w:vertAlign w:val="superscript"/>
              </w:rPr>
              <w:t>7</w:t>
            </w:r>
            <w:r w:rsidRPr="00F41773">
              <w:rPr>
                <w:rFonts w:ascii="Times New Roman" w:eastAsia="Times New Roman" w:hAnsi="Times New Roman" w:cs="Times New Roman"/>
                <w:sz w:val="28"/>
                <w:szCs w:val="28"/>
              </w:rPr>
              <w:t>.</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vertAlign w:val="superscript"/>
              </w:rPr>
            </w:pPr>
            <w:r w:rsidRPr="00F41773">
              <w:rPr>
                <w:rFonts w:ascii="Times New Roman" w:eastAsia="Times New Roman" w:hAnsi="Times New Roman" w:cs="Times New Roman"/>
                <w:sz w:val="28"/>
                <w:szCs w:val="28"/>
              </w:rPr>
              <w:t>e) 125</w:t>
            </w:r>
            <w:r w:rsidRPr="00F41773">
              <w:rPr>
                <w:rFonts w:ascii="Times New Roman" w:eastAsia="Times New Roman" w:hAnsi="Times New Roman" w:cs="Times New Roman"/>
                <w:sz w:val="28"/>
                <w:szCs w:val="28"/>
                <w:vertAlign w:val="superscript"/>
              </w:rPr>
              <w:t>4</w:t>
            </w:r>
            <w:r w:rsidRPr="00F41773">
              <w:rPr>
                <w:rFonts w:ascii="Times New Roman" w:eastAsia="Times New Roman" w:hAnsi="Times New Roman" w:cs="Times New Roman"/>
                <w:sz w:val="28"/>
                <w:szCs w:val="28"/>
              </w:rPr>
              <w:t> : 5</w:t>
            </w:r>
            <w:r w:rsidRPr="00F41773">
              <w:rPr>
                <w:rFonts w:ascii="Times New Roman" w:eastAsia="Times New Roman" w:hAnsi="Times New Roman" w:cs="Times New Roman"/>
                <w:sz w:val="28"/>
                <w:szCs w:val="28"/>
                <w:vertAlign w:val="superscript"/>
              </w:rPr>
              <w:t>8</w:t>
            </w:r>
            <w:r w:rsidRPr="00F41773">
              <w:rPr>
                <w:rFonts w:ascii="Times New Roman" w:eastAsia="Times New Roman" w:hAnsi="Times New Roman" w:cs="Times New Roman"/>
                <w:sz w:val="28"/>
                <w:szCs w:val="28"/>
              </w:rPr>
              <w:t> = (5</w:t>
            </w:r>
            <w:r w:rsidRPr="00F41773">
              <w:rPr>
                <w:rFonts w:ascii="Times New Roman" w:eastAsia="Times New Roman" w:hAnsi="Times New Roman" w:cs="Times New Roman"/>
                <w:sz w:val="28"/>
                <w:szCs w:val="28"/>
                <w:vertAlign w:val="superscript"/>
              </w:rPr>
              <w:t>3</w:t>
            </w:r>
            <w:r w:rsidRPr="00F41773">
              <w:rPr>
                <w:rFonts w:ascii="Times New Roman" w:eastAsia="Times New Roman" w:hAnsi="Times New Roman" w:cs="Times New Roman"/>
                <w:sz w:val="28"/>
                <w:szCs w:val="28"/>
              </w:rPr>
              <w:t>)</w:t>
            </w:r>
            <w:r w:rsidRPr="00F41773">
              <w:rPr>
                <w:rFonts w:ascii="Times New Roman" w:eastAsia="Times New Roman" w:hAnsi="Times New Roman" w:cs="Times New Roman"/>
                <w:sz w:val="28"/>
                <w:szCs w:val="28"/>
                <w:vertAlign w:val="superscript"/>
              </w:rPr>
              <w:t>4</w:t>
            </w:r>
            <w:r w:rsidRPr="00F41773">
              <w:rPr>
                <w:rFonts w:ascii="Times New Roman" w:eastAsia="Times New Roman" w:hAnsi="Times New Roman" w:cs="Times New Roman"/>
                <w:sz w:val="28"/>
                <w:szCs w:val="28"/>
              </w:rPr>
              <w:t> : 5</w:t>
            </w:r>
            <w:r w:rsidRPr="00F41773">
              <w:rPr>
                <w:rFonts w:ascii="Times New Roman" w:eastAsia="Times New Roman" w:hAnsi="Times New Roman" w:cs="Times New Roman"/>
                <w:sz w:val="28"/>
                <w:szCs w:val="28"/>
                <w:vertAlign w:val="superscript"/>
              </w:rPr>
              <w:t>8</w:t>
            </w:r>
            <w:r w:rsidRPr="00F41773">
              <w:rPr>
                <w:rFonts w:ascii="Times New Roman" w:eastAsia="Times New Roman" w:hAnsi="Times New Roman" w:cs="Times New Roman"/>
                <w:sz w:val="28"/>
                <w:szCs w:val="28"/>
              </w:rPr>
              <w:t> = 5</w:t>
            </w:r>
            <w:r w:rsidRPr="00F41773">
              <w:rPr>
                <w:rFonts w:ascii="Times New Roman" w:eastAsia="Times New Roman" w:hAnsi="Times New Roman" w:cs="Times New Roman"/>
                <w:sz w:val="28"/>
                <w:szCs w:val="28"/>
                <w:vertAlign w:val="superscript"/>
              </w:rPr>
              <w:t>12</w:t>
            </w:r>
            <w:r w:rsidRPr="00F41773">
              <w:rPr>
                <w:rFonts w:ascii="Times New Roman" w:eastAsia="Times New Roman" w:hAnsi="Times New Roman" w:cs="Times New Roman"/>
                <w:sz w:val="28"/>
                <w:szCs w:val="28"/>
              </w:rPr>
              <w:t> : 5</w:t>
            </w:r>
            <w:r w:rsidRPr="00F41773">
              <w:rPr>
                <w:rFonts w:ascii="Times New Roman" w:eastAsia="Times New Roman" w:hAnsi="Times New Roman" w:cs="Times New Roman"/>
                <w:sz w:val="28"/>
                <w:szCs w:val="28"/>
                <w:vertAlign w:val="superscript"/>
              </w:rPr>
              <w:t>8</w:t>
            </w:r>
            <w:r w:rsidRPr="00F41773">
              <w:rPr>
                <w:rFonts w:ascii="Times New Roman" w:eastAsia="Times New Roman" w:hAnsi="Times New Roman" w:cs="Times New Roman"/>
                <w:sz w:val="28"/>
                <w:szCs w:val="28"/>
              </w:rPr>
              <w:t> = 5</w:t>
            </w:r>
            <w:r w:rsidRPr="00F41773">
              <w:rPr>
                <w:rFonts w:ascii="Times New Roman" w:eastAsia="Times New Roman" w:hAnsi="Times New Roman" w:cs="Times New Roman"/>
                <w:sz w:val="28"/>
                <w:szCs w:val="28"/>
                <w:vertAlign w:val="superscript"/>
              </w:rPr>
              <w:t>12-8</w:t>
            </w:r>
          </w:p>
          <w:p w:rsidR="00F41773" w:rsidRPr="00F41773" w:rsidRDefault="00F41773" w:rsidP="00F41773">
            <w:pPr>
              <w:shd w:val="clear" w:color="auto" w:fill="FFFFFF"/>
              <w:spacing w:after="0" w:line="240" w:lineRule="auto"/>
              <w:ind w:left="48"/>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 = 5</w:t>
            </w:r>
            <w:r w:rsidRPr="00F41773">
              <w:rPr>
                <w:rFonts w:ascii="Times New Roman" w:eastAsia="Times New Roman" w:hAnsi="Times New Roman" w:cs="Times New Roman"/>
                <w:sz w:val="28"/>
                <w:szCs w:val="28"/>
                <w:vertAlign w:val="superscript"/>
              </w:rPr>
              <w:t>4</w:t>
            </w:r>
            <w:r w:rsidRPr="00F41773">
              <w:rPr>
                <w:rFonts w:ascii="Times New Roman" w:eastAsia="Times New Roman" w:hAnsi="Times New Roman" w:cs="Times New Roman"/>
                <w:sz w:val="28"/>
                <w:szCs w:val="28"/>
              </w:rPr>
              <w:t> = 625.</w:t>
            </w:r>
          </w:p>
          <w:p w:rsidR="00F41773" w:rsidRPr="00F41773" w:rsidRDefault="00F41773" w:rsidP="00F41773">
            <w:pPr>
              <w:numPr>
                <w:ilvl w:val="0"/>
                <w:numId w:val="14"/>
              </w:numPr>
              <w:shd w:val="clear" w:color="auto" w:fill="FFFFFF"/>
              <w:spacing w:after="0" w:line="240" w:lineRule="auto"/>
              <w:contextualSpacing/>
              <w:jc w:val="both"/>
              <w:rPr>
                <w:rFonts w:ascii="Times New Roman" w:eastAsia="Times New Roman" w:hAnsi="Times New Roman" w:cs="Times New Roman"/>
                <w:sz w:val="28"/>
                <w:szCs w:val="28"/>
                <w:lang w:val="vi-VN"/>
              </w:rPr>
            </w:pPr>
            <w:r w:rsidRPr="00F41773">
              <w:rPr>
                <w:rFonts w:ascii="Times New Roman" w:eastAsia="Times New Roman" w:hAnsi="Times New Roman" w:cs="Times New Roman"/>
                <w:sz w:val="28"/>
                <w:szCs w:val="28"/>
                <w:lang w:val="vi-VN"/>
              </w:rPr>
              <w:t>81.(27 + 9</w:t>
            </w:r>
            <w:r w:rsidRPr="00F41773">
              <w:rPr>
                <w:rFonts w:ascii="Times New Roman" w:eastAsia="Times New Roman" w:hAnsi="Times New Roman" w:cs="Times New Roman"/>
                <w:sz w:val="28"/>
                <w:szCs w:val="28"/>
                <w:vertAlign w:val="superscript"/>
                <w:lang w:val="vi-VN"/>
              </w:rPr>
              <w:t>15</w:t>
            </w:r>
            <w:r w:rsidRPr="00F41773">
              <w:rPr>
                <w:rFonts w:ascii="Times New Roman" w:eastAsia="Times New Roman" w:hAnsi="Times New Roman" w:cs="Times New Roman"/>
                <w:sz w:val="28"/>
                <w:szCs w:val="28"/>
                <w:lang w:val="vi-VN"/>
              </w:rPr>
              <w:t>) : (3</w:t>
            </w:r>
            <w:r w:rsidRPr="00F41773">
              <w:rPr>
                <w:rFonts w:ascii="Times New Roman" w:eastAsia="Times New Roman" w:hAnsi="Times New Roman" w:cs="Times New Roman"/>
                <w:sz w:val="28"/>
                <w:szCs w:val="28"/>
                <w:vertAlign w:val="superscript"/>
                <w:lang w:val="vi-VN"/>
              </w:rPr>
              <w:t>5</w:t>
            </w:r>
            <w:r w:rsidRPr="00F41773">
              <w:rPr>
                <w:rFonts w:ascii="Times New Roman" w:eastAsia="Times New Roman" w:hAnsi="Times New Roman" w:cs="Times New Roman"/>
                <w:sz w:val="28"/>
                <w:szCs w:val="28"/>
                <w:lang w:val="vi-VN"/>
              </w:rPr>
              <w:t> + 3</w:t>
            </w:r>
            <w:r w:rsidRPr="00F41773">
              <w:rPr>
                <w:rFonts w:ascii="Times New Roman" w:eastAsia="Times New Roman" w:hAnsi="Times New Roman" w:cs="Times New Roman"/>
                <w:sz w:val="28"/>
                <w:szCs w:val="28"/>
                <w:vertAlign w:val="superscript"/>
                <w:lang w:val="vi-VN"/>
              </w:rPr>
              <w:t>32</w:t>
            </w:r>
            <w:r w:rsidRPr="00F41773">
              <w:rPr>
                <w:rFonts w:ascii="Times New Roman" w:eastAsia="Times New Roman" w:hAnsi="Times New Roman" w:cs="Times New Roman"/>
                <w:sz w:val="28"/>
                <w:szCs w:val="28"/>
                <w:lang w:val="vi-VN"/>
              </w:rPr>
              <w:t xml:space="preserve">) </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 3</w:t>
            </w:r>
            <w:r w:rsidRPr="00F41773">
              <w:rPr>
                <w:rFonts w:ascii="Times New Roman" w:eastAsia="Times New Roman" w:hAnsi="Times New Roman" w:cs="Times New Roman"/>
                <w:sz w:val="28"/>
                <w:szCs w:val="28"/>
                <w:vertAlign w:val="superscript"/>
              </w:rPr>
              <w:t>4</w:t>
            </w:r>
            <w:r w:rsidRPr="00F41773">
              <w:rPr>
                <w:rFonts w:ascii="Times New Roman" w:eastAsia="Times New Roman" w:hAnsi="Times New Roman" w:cs="Times New Roman"/>
                <w:sz w:val="28"/>
                <w:szCs w:val="28"/>
              </w:rPr>
              <w:t>.(3</w:t>
            </w:r>
            <w:r w:rsidRPr="00F41773">
              <w:rPr>
                <w:rFonts w:ascii="Times New Roman" w:eastAsia="Times New Roman" w:hAnsi="Times New Roman" w:cs="Times New Roman"/>
                <w:sz w:val="28"/>
                <w:szCs w:val="28"/>
                <w:vertAlign w:val="superscript"/>
              </w:rPr>
              <w:t>3</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vertAlign w:val="superscript"/>
              </w:rPr>
              <w:t>30</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vertAlign w:val="superscript"/>
              </w:rPr>
              <w:t>5</w:t>
            </w:r>
            <w:r w:rsidRPr="00F41773">
              <w:rPr>
                <w:rFonts w:ascii="Times New Roman" w:eastAsia="Times New Roman" w:hAnsi="Times New Roman" w:cs="Times New Roman"/>
                <w:sz w:val="28"/>
                <w:szCs w:val="28"/>
              </w:rPr>
              <w:t>(1 + 3</w:t>
            </w:r>
            <w:r w:rsidRPr="00F41773">
              <w:rPr>
                <w:rFonts w:ascii="Times New Roman" w:eastAsia="Times New Roman" w:hAnsi="Times New Roman" w:cs="Times New Roman"/>
                <w:sz w:val="28"/>
                <w:szCs w:val="28"/>
                <w:vertAlign w:val="superscript"/>
              </w:rPr>
              <w:t>27</w:t>
            </w:r>
            <w:r w:rsidRPr="00F41773">
              <w:rPr>
                <w:rFonts w:ascii="Times New Roman" w:eastAsia="Times New Roman" w:hAnsi="Times New Roman" w:cs="Times New Roman"/>
                <w:sz w:val="28"/>
                <w:szCs w:val="28"/>
              </w:rPr>
              <w:t>)]</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 3</w:t>
            </w:r>
            <w:r w:rsidRPr="00F41773">
              <w:rPr>
                <w:rFonts w:ascii="Times New Roman" w:eastAsia="Times New Roman" w:hAnsi="Times New Roman" w:cs="Times New Roman"/>
                <w:sz w:val="28"/>
                <w:szCs w:val="28"/>
                <w:vertAlign w:val="superscript"/>
              </w:rPr>
              <w:t>4</w:t>
            </w:r>
            <w:r w:rsidRPr="00F41773">
              <w:rPr>
                <w:rFonts w:ascii="Times New Roman" w:eastAsia="Times New Roman" w:hAnsi="Times New Roman" w:cs="Times New Roman"/>
                <w:sz w:val="28"/>
                <w:szCs w:val="28"/>
              </w:rPr>
              <w:t>.3</w:t>
            </w:r>
            <w:r w:rsidRPr="00F41773">
              <w:rPr>
                <w:rFonts w:ascii="Times New Roman" w:eastAsia="Times New Roman" w:hAnsi="Times New Roman" w:cs="Times New Roman"/>
                <w:sz w:val="28"/>
                <w:szCs w:val="28"/>
                <w:vertAlign w:val="superscript"/>
              </w:rPr>
              <w:t>3</w:t>
            </w:r>
            <w:r w:rsidRPr="00F41773">
              <w:rPr>
                <w:rFonts w:ascii="Times New Roman" w:eastAsia="Times New Roman" w:hAnsi="Times New Roman" w:cs="Times New Roman"/>
                <w:sz w:val="28"/>
                <w:szCs w:val="28"/>
              </w:rPr>
              <w:t>.(1 + 3</w:t>
            </w:r>
            <w:r w:rsidRPr="00F41773">
              <w:rPr>
                <w:rFonts w:ascii="Times New Roman" w:eastAsia="Times New Roman" w:hAnsi="Times New Roman" w:cs="Times New Roman"/>
                <w:sz w:val="28"/>
                <w:szCs w:val="28"/>
                <w:vertAlign w:val="superscript"/>
              </w:rPr>
              <w:t>27</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vertAlign w:val="superscript"/>
              </w:rPr>
              <w:t>5</w:t>
            </w:r>
            <w:r w:rsidRPr="00F41773">
              <w:rPr>
                <w:rFonts w:ascii="Times New Roman" w:eastAsia="Times New Roman" w:hAnsi="Times New Roman" w:cs="Times New Roman"/>
                <w:sz w:val="28"/>
                <w:szCs w:val="28"/>
              </w:rPr>
              <w:t>.(1 + 3</w:t>
            </w:r>
            <w:r w:rsidRPr="00F41773">
              <w:rPr>
                <w:rFonts w:ascii="Times New Roman" w:eastAsia="Times New Roman" w:hAnsi="Times New Roman" w:cs="Times New Roman"/>
                <w:sz w:val="28"/>
                <w:szCs w:val="28"/>
                <w:vertAlign w:val="superscript"/>
              </w:rPr>
              <w:t>27</w:t>
            </w:r>
            <w:r w:rsidRPr="00F41773">
              <w:rPr>
                <w:rFonts w:ascii="Times New Roman" w:eastAsia="Times New Roman" w:hAnsi="Times New Roman" w:cs="Times New Roman"/>
                <w:sz w:val="28"/>
                <w:szCs w:val="28"/>
              </w:rPr>
              <w:t>)]</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lastRenderedPageBreak/>
              <w:t>= 3</w:t>
            </w:r>
            <w:r w:rsidRPr="00F41773">
              <w:rPr>
                <w:rFonts w:ascii="Times New Roman" w:eastAsia="Times New Roman" w:hAnsi="Times New Roman" w:cs="Times New Roman"/>
                <w:sz w:val="28"/>
                <w:szCs w:val="28"/>
                <w:vertAlign w:val="superscript"/>
              </w:rPr>
              <w:t>7</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vertAlign w:val="superscript"/>
              </w:rPr>
              <w:t>5</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vertAlign w:val="superscript"/>
              </w:rPr>
              <w:t>7-5</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vertAlign w:val="superscript"/>
              </w:rPr>
              <w:t>2</w:t>
            </w:r>
            <w:r w:rsidRPr="00F41773">
              <w:rPr>
                <w:rFonts w:ascii="Times New Roman" w:eastAsia="Times New Roman" w:hAnsi="Times New Roman" w:cs="Times New Roman"/>
                <w:sz w:val="28"/>
                <w:szCs w:val="28"/>
              </w:rPr>
              <w:t> = 9.</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Hoặc: 81.(27 + 9</w:t>
            </w:r>
            <w:r w:rsidRPr="00F41773">
              <w:rPr>
                <w:rFonts w:ascii="Times New Roman" w:eastAsia="Times New Roman" w:hAnsi="Times New Roman" w:cs="Times New Roman"/>
                <w:sz w:val="28"/>
                <w:szCs w:val="28"/>
                <w:vertAlign w:val="superscript"/>
              </w:rPr>
              <w:t>15</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vertAlign w:val="superscript"/>
              </w:rPr>
              <w:t>5</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vertAlign w:val="superscript"/>
              </w:rPr>
              <w:t>32</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vertAlign w:val="superscript"/>
              </w:rPr>
              <w:t>4</w:t>
            </w:r>
            <w:r w:rsidRPr="00F41773">
              <w:rPr>
                <w:rFonts w:ascii="Times New Roman" w:eastAsia="Times New Roman" w:hAnsi="Times New Roman" w:cs="Times New Roman"/>
                <w:sz w:val="28"/>
                <w:szCs w:val="28"/>
              </w:rPr>
              <w:t>.(3</w:t>
            </w:r>
            <w:r w:rsidRPr="00F41773">
              <w:rPr>
                <w:rFonts w:ascii="Times New Roman" w:eastAsia="Times New Roman" w:hAnsi="Times New Roman" w:cs="Times New Roman"/>
                <w:sz w:val="28"/>
                <w:szCs w:val="28"/>
                <w:vertAlign w:val="superscript"/>
              </w:rPr>
              <w:t>3</w:t>
            </w:r>
            <w:r w:rsidRPr="00F41773">
              <w:rPr>
                <w:rFonts w:ascii="Times New Roman" w:eastAsia="Times New Roman" w:hAnsi="Times New Roman" w:cs="Times New Roman"/>
                <w:sz w:val="28"/>
                <w:szCs w:val="28"/>
              </w:rPr>
              <w:t> </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+ 3</w:t>
            </w:r>
            <w:r w:rsidRPr="00F41773">
              <w:rPr>
                <w:rFonts w:ascii="Times New Roman" w:eastAsia="Times New Roman" w:hAnsi="Times New Roman" w:cs="Times New Roman"/>
                <w:sz w:val="28"/>
                <w:szCs w:val="28"/>
                <w:vertAlign w:val="superscript"/>
              </w:rPr>
              <w:t>30</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vertAlign w:val="superscript"/>
              </w:rPr>
              <w:t>5</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vertAlign w:val="superscript"/>
              </w:rPr>
              <w:t>32</w:t>
            </w:r>
            <w:r w:rsidRPr="00F41773">
              <w:rPr>
                <w:rFonts w:ascii="Times New Roman" w:eastAsia="Times New Roman" w:hAnsi="Times New Roman" w:cs="Times New Roman"/>
                <w:sz w:val="28"/>
                <w:szCs w:val="28"/>
              </w:rPr>
              <w:t>)</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 3</w:t>
            </w:r>
            <w:r w:rsidRPr="00F41773">
              <w:rPr>
                <w:rFonts w:ascii="Times New Roman" w:eastAsia="Times New Roman" w:hAnsi="Times New Roman" w:cs="Times New Roman"/>
                <w:sz w:val="28"/>
                <w:szCs w:val="28"/>
                <w:vertAlign w:val="superscript"/>
              </w:rPr>
              <w:t>2</w:t>
            </w:r>
            <w:r w:rsidRPr="00F41773">
              <w:rPr>
                <w:rFonts w:ascii="Times New Roman" w:eastAsia="Times New Roman" w:hAnsi="Times New Roman" w:cs="Times New Roman"/>
                <w:sz w:val="28"/>
                <w:szCs w:val="28"/>
              </w:rPr>
              <w:t>.(3</w:t>
            </w:r>
            <w:r w:rsidRPr="00F41773">
              <w:rPr>
                <w:rFonts w:ascii="Times New Roman" w:eastAsia="Times New Roman" w:hAnsi="Times New Roman" w:cs="Times New Roman"/>
                <w:sz w:val="28"/>
                <w:szCs w:val="28"/>
                <w:vertAlign w:val="superscript"/>
              </w:rPr>
              <w:t>3</w:t>
            </w:r>
            <w:r w:rsidRPr="00F41773">
              <w:rPr>
                <w:rFonts w:ascii="Times New Roman" w:eastAsia="Times New Roman" w:hAnsi="Times New Roman" w:cs="Times New Roman"/>
                <w:sz w:val="28"/>
                <w:szCs w:val="28"/>
              </w:rPr>
              <w:t>.3</w:t>
            </w:r>
            <w:r w:rsidRPr="00F41773">
              <w:rPr>
                <w:rFonts w:ascii="Times New Roman" w:eastAsia="Times New Roman" w:hAnsi="Times New Roman" w:cs="Times New Roman"/>
                <w:sz w:val="28"/>
                <w:szCs w:val="28"/>
                <w:vertAlign w:val="superscript"/>
              </w:rPr>
              <w:t>2</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vertAlign w:val="superscript"/>
              </w:rPr>
              <w:t>30</w:t>
            </w:r>
            <w:r w:rsidRPr="00F41773">
              <w:rPr>
                <w:rFonts w:ascii="Times New Roman" w:eastAsia="Times New Roman" w:hAnsi="Times New Roman" w:cs="Times New Roman"/>
                <w:sz w:val="28"/>
                <w:szCs w:val="28"/>
              </w:rPr>
              <w:t>.3</w:t>
            </w:r>
            <w:r w:rsidRPr="00F41773">
              <w:rPr>
                <w:rFonts w:ascii="Times New Roman" w:eastAsia="Times New Roman" w:hAnsi="Times New Roman" w:cs="Times New Roman"/>
                <w:sz w:val="28"/>
                <w:szCs w:val="28"/>
                <w:vertAlign w:val="superscript"/>
              </w:rPr>
              <w:t>2</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vertAlign w:val="superscript"/>
              </w:rPr>
              <w:t>5</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vertAlign w:val="superscript"/>
              </w:rPr>
              <w:t>32</w:t>
            </w:r>
            <w:r w:rsidRPr="00F41773">
              <w:rPr>
                <w:rFonts w:ascii="Times New Roman" w:eastAsia="Times New Roman" w:hAnsi="Times New Roman" w:cs="Times New Roman"/>
                <w:sz w:val="28"/>
                <w:szCs w:val="28"/>
              </w:rPr>
              <w:t>)</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 3</w:t>
            </w:r>
            <w:r w:rsidRPr="00F41773">
              <w:rPr>
                <w:rFonts w:ascii="Times New Roman" w:eastAsia="Times New Roman" w:hAnsi="Times New Roman" w:cs="Times New Roman"/>
                <w:sz w:val="28"/>
                <w:szCs w:val="28"/>
                <w:vertAlign w:val="superscript"/>
              </w:rPr>
              <w:t>2</w:t>
            </w:r>
            <w:r w:rsidRPr="00F41773">
              <w:rPr>
                <w:rFonts w:ascii="Times New Roman" w:eastAsia="Times New Roman" w:hAnsi="Times New Roman" w:cs="Times New Roman"/>
                <w:sz w:val="28"/>
                <w:szCs w:val="28"/>
              </w:rPr>
              <w:t>(3</w:t>
            </w:r>
            <w:r w:rsidRPr="00F41773">
              <w:rPr>
                <w:rFonts w:ascii="Times New Roman" w:eastAsia="Times New Roman" w:hAnsi="Times New Roman" w:cs="Times New Roman"/>
                <w:sz w:val="28"/>
                <w:szCs w:val="28"/>
                <w:vertAlign w:val="superscript"/>
              </w:rPr>
              <w:t>5</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vertAlign w:val="superscript"/>
              </w:rPr>
              <w:t>32</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vertAlign w:val="superscript"/>
              </w:rPr>
              <w:t>5</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vertAlign w:val="superscript"/>
              </w:rPr>
              <w:t>32</w:t>
            </w:r>
            <w:r w:rsidRPr="00F41773">
              <w:rPr>
                <w:rFonts w:ascii="Times New Roman" w:eastAsia="Times New Roman" w:hAnsi="Times New Roman" w:cs="Times New Roman"/>
                <w:sz w:val="28"/>
                <w:szCs w:val="28"/>
              </w:rPr>
              <w:t>)</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 3</w:t>
            </w:r>
            <w:r w:rsidRPr="00F41773">
              <w:rPr>
                <w:rFonts w:ascii="Times New Roman" w:eastAsia="Times New Roman" w:hAnsi="Times New Roman" w:cs="Times New Roman"/>
                <w:sz w:val="28"/>
                <w:szCs w:val="28"/>
                <w:vertAlign w:val="superscript"/>
              </w:rPr>
              <w:t>2</w:t>
            </w:r>
            <w:r w:rsidRPr="00F41773">
              <w:rPr>
                <w:rFonts w:ascii="Times New Roman" w:eastAsia="Times New Roman" w:hAnsi="Times New Roman" w:cs="Times New Roman"/>
                <w:sz w:val="28"/>
                <w:szCs w:val="28"/>
              </w:rPr>
              <w:t> = 9.</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b/>
                <w:bCs/>
                <w:sz w:val="28"/>
                <w:szCs w:val="28"/>
              </w:rPr>
              <w:t>*Bài 9: Tính giá trị biểu thức (Thu gọn các tổng sau):</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a) A = 2 + 2</w:t>
            </w:r>
            <w:r w:rsidRPr="00F41773">
              <w:rPr>
                <w:rFonts w:ascii="Times New Roman" w:eastAsia="Times New Roman" w:hAnsi="Times New Roman" w:cs="Times New Roman"/>
                <w:sz w:val="28"/>
                <w:szCs w:val="28"/>
                <w:vertAlign w:val="superscript"/>
              </w:rPr>
              <w:t>2 </w:t>
            </w:r>
            <w:r w:rsidRPr="00F41773">
              <w:rPr>
                <w:rFonts w:ascii="Times New Roman" w:eastAsia="Times New Roman" w:hAnsi="Times New Roman" w:cs="Times New Roman"/>
                <w:sz w:val="28"/>
                <w:szCs w:val="28"/>
              </w:rPr>
              <w:t>+ 2</w:t>
            </w:r>
            <w:r w:rsidRPr="00F41773">
              <w:rPr>
                <w:rFonts w:ascii="Times New Roman" w:eastAsia="Times New Roman" w:hAnsi="Times New Roman" w:cs="Times New Roman"/>
                <w:sz w:val="28"/>
                <w:szCs w:val="28"/>
                <w:vertAlign w:val="superscript"/>
              </w:rPr>
              <w:t>3</w:t>
            </w:r>
            <w:r w:rsidRPr="00F41773">
              <w:rPr>
                <w:rFonts w:ascii="Times New Roman" w:eastAsia="Times New Roman" w:hAnsi="Times New Roman" w:cs="Times New Roman"/>
                <w:sz w:val="28"/>
                <w:szCs w:val="28"/>
              </w:rPr>
              <w:t> + … + 2</w:t>
            </w:r>
            <w:r w:rsidRPr="00F41773">
              <w:rPr>
                <w:rFonts w:ascii="Times New Roman" w:eastAsia="Times New Roman" w:hAnsi="Times New Roman" w:cs="Times New Roman"/>
                <w:sz w:val="28"/>
                <w:szCs w:val="28"/>
                <w:vertAlign w:val="superscript"/>
              </w:rPr>
              <w:t>2017</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b) B = 1 + 3</w:t>
            </w:r>
            <w:r w:rsidRPr="00F41773">
              <w:rPr>
                <w:rFonts w:ascii="Times New Roman" w:eastAsia="Times New Roman" w:hAnsi="Times New Roman" w:cs="Times New Roman"/>
                <w:sz w:val="28"/>
                <w:szCs w:val="28"/>
                <w:vertAlign w:val="superscript"/>
              </w:rPr>
              <w:t>2</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vertAlign w:val="superscript"/>
              </w:rPr>
              <w:t>4</w:t>
            </w:r>
            <w:r w:rsidRPr="00F41773">
              <w:rPr>
                <w:rFonts w:ascii="Times New Roman" w:eastAsia="Times New Roman" w:hAnsi="Times New Roman" w:cs="Times New Roman"/>
                <w:sz w:val="28"/>
                <w:szCs w:val="28"/>
              </w:rPr>
              <w:t> + … + 3</w:t>
            </w:r>
            <w:r w:rsidRPr="00F41773">
              <w:rPr>
                <w:rFonts w:ascii="Times New Roman" w:eastAsia="Times New Roman" w:hAnsi="Times New Roman" w:cs="Times New Roman"/>
                <w:sz w:val="28"/>
                <w:szCs w:val="28"/>
                <w:vertAlign w:val="superscript"/>
              </w:rPr>
              <w:t>2018</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vertAlign w:val="superscript"/>
              </w:rPr>
            </w:pPr>
            <w:r w:rsidRPr="00F41773">
              <w:rPr>
                <w:rFonts w:ascii="Times New Roman" w:eastAsia="Times New Roman" w:hAnsi="Times New Roman" w:cs="Times New Roman"/>
                <w:sz w:val="28"/>
                <w:szCs w:val="28"/>
              </w:rPr>
              <w:t>c) C = – 5 + 5</w:t>
            </w:r>
            <w:r w:rsidRPr="00F41773">
              <w:rPr>
                <w:rFonts w:ascii="Times New Roman" w:eastAsia="Times New Roman" w:hAnsi="Times New Roman" w:cs="Times New Roman"/>
                <w:sz w:val="28"/>
                <w:szCs w:val="28"/>
                <w:vertAlign w:val="superscript"/>
              </w:rPr>
              <w:t>2</w:t>
            </w:r>
            <w:r w:rsidRPr="00F41773">
              <w:rPr>
                <w:rFonts w:ascii="Times New Roman" w:eastAsia="Times New Roman" w:hAnsi="Times New Roman" w:cs="Times New Roman"/>
                <w:sz w:val="28"/>
                <w:szCs w:val="28"/>
              </w:rPr>
              <w:t> – 5</w:t>
            </w:r>
            <w:r w:rsidRPr="00F41773">
              <w:rPr>
                <w:rFonts w:ascii="Times New Roman" w:eastAsia="Times New Roman" w:hAnsi="Times New Roman" w:cs="Times New Roman"/>
                <w:sz w:val="28"/>
                <w:szCs w:val="28"/>
                <w:vertAlign w:val="superscript"/>
              </w:rPr>
              <w:t>3</w:t>
            </w:r>
            <w:r w:rsidRPr="00F41773">
              <w:rPr>
                <w:rFonts w:ascii="Times New Roman" w:eastAsia="Times New Roman" w:hAnsi="Times New Roman" w:cs="Times New Roman"/>
                <w:sz w:val="28"/>
                <w:szCs w:val="28"/>
              </w:rPr>
              <w:t> + 5</w:t>
            </w:r>
            <w:r w:rsidRPr="00F41773">
              <w:rPr>
                <w:rFonts w:ascii="Times New Roman" w:eastAsia="Times New Roman" w:hAnsi="Times New Roman" w:cs="Times New Roman"/>
                <w:sz w:val="28"/>
                <w:szCs w:val="28"/>
                <w:vertAlign w:val="superscript"/>
              </w:rPr>
              <w:t>4</w:t>
            </w:r>
            <w:r w:rsidRPr="00F41773">
              <w:rPr>
                <w:rFonts w:ascii="Times New Roman" w:eastAsia="Times New Roman" w:hAnsi="Times New Roman" w:cs="Times New Roman"/>
                <w:sz w:val="28"/>
                <w:szCs w:val="28"/>
              </w:rPr>
              <w:t> – … – 5</w:t>
            </w:r>
            <w:r w:rsidRPr="00F41773">
              <w:rPr>
                <w:rFonts w:ascii="Times New Roman" w:eastAsia="Times New Roman" w:hAnsi="Times New Roman" w:cs="Times New Roman"/>
                <w:sz w:val="28"/>
                <w:szCs w:val="28"/>
                <w:vertAlign w:val="superscript"/>
              </w:rPr>
              <w:t>2017</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 + 5</w:t>
            </w:r>
            <w:r w:rsidRPr="00F41773">
              <w:rPr>
                <w:rFonts w:ascii="Times New Roman" w:eastAsia="Times New Roman" w:hAnsi="Times New Roman" w:cs="Times New Roman"/>
                <w:sz w:val="28"/>
                <w:szCs w:val="28"/>
                <w:vertAlign w:val="superscript"/>
              </w:rPr>
              <w:t>2018</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b/>
                <w:bCs/>
                <w:sz w:val="28"/>
                <w:szCs w:val="28"/>
              </w:rPr>
              <w:t xml:space="preserve">                                Giải:</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b/>
                <w:bCs/>
                <w:sz w:val="28"/>
                <w:szCs w:val="28"/>
              </w:rPr>
              <w:t>a) </w:t>
            </w:r>
            <w:r w:rsidRPr="00F41773">
              <w:rPr>
                <w:rFonts w:ascii="Times New Roman" w:eastAsia="Times New Roman" w:hAnsi="Times New Roman" w:cs="Times New Roman"/>
                <w:sz w:val="28"/>
                <w:szCs w:val="28"/>
              </w:rPr>
              <w:t>Ta có: A = 2 + 2</w:t>
            </w:r>
            <w:r w:rsidRPr="00F41773">
              <w:rPr>
                <w:rFonts w:ascii="Times New Roman" w:eastAsia="Times New Roman" w:hAnsi="Times New Roman" w:cs="Times New Roman"/>
                <w:sz w:val="28"/>
                <w:szCs w:val="28"/>
                <w:vertAlign w:val="superscript"/>
              </w:rPr>
              <w:t>2 </w:t>
            </w:r>
            <w:r w:rsidRPr="00F41773">
              <w:rPr>
                <w:rFonts w:ascii="Times New Roman" w:eastAsia="Times New Roman" w:hAnsi="Times New Roman" w:cs="Times New Roman"/>
                <w:sz w:val="28"/>
                <w:szCs w:val="28"/>
              </w:rPr>
              <w:t>+ 2</w:t>
            </w:r>
            <w:r w:rsidRPr="00F41773">
              <w:rPr>
                <w:rFonts w:ascii="Times New Roman" w:eastAsia="Times New Roman" w:hAnsi="Times New Roman" w:cs="Times New Roman"/>
                <w:sz w:val="28"/>
                <w:szCs w:val="28"/>
                <w:vertAlign w:val="superscript"/>
              </w:rPr>
              <w:t>3</w:t>
            </w:r>
            <w:r w:rsidRPr="00F41773">
              <w:rPr>
                <w:rFonts w:ascii="Times New Roman" w:eastAsia="Times New Roman" w:hAnsi="Times New Roman" w:cs="Times New Roman"/>
                <w:sz w:val="28"/>
                <w:szCs w:val="28"/>
              </w:rPr>
              <w:t> + … + 2</w:t>
            </w:r>
            <w:r w:rsidRPr="00F41773">
              <w:rPr>
                <w:rFonts w:ascii="Times New Roman" w:eastAsia="Times New Roman" w:hAnsi="Times New Roman" w:cs="Times New Roman"/>
                <w:sz w:val="28"/>
                <w:szCs w:val="28"/>
                <w:vertAlign w:val="superscript"/>
              </w:rPr>
              <w:t>2017</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2A = 2.( 2 + 2</w:t>
            </w:r>
            <w:r w:rsidRPr="00F41773">
              <w:rPr>
                <w:rFonts w:ascii="Times New Roman" w:eastAsia="Times New Roman" w:hAnsi="Times New Roman" w:cs="Times New Roman"/>
                <w:sz w:val="28"/>
                <w:szCs w:val="28"/>
                <w:vertAlign w:val="superscript"/>
              </w:rPr>
              <w:t>2 </w:t>
            </w:r>
            <w:r w:rsidRPr="00F41773">
              <w:rPr>
                <w:rFonts w:ascii="Times New Roman" w:eastAsia="Times New Roman" w:hAnsi="Times New Roman" w:cs="Times New Roman"/>
                <w:sz w:val="28"/>
                <w:szCs w:val="28"/>
              </w:rPr>
              <w:t>+ 2</w:t>
            </w:r>
            <w:r w:rsidRPr="00F41773">
              <w:rPr>
                <w:rFonts w:ascii="Times New Roman" w:eastAsia="Times New Roman" w:hAnsi="Times New Roman" w:cs="Times New Roman"/>
                <w:sz w:val="28"/>
                <w:szCs w:val="28"/>
                <w:vertAlign w:val="superscript"/>
              </w:rPr>
              <w:t>3</w:t>
            </w:r>
            <w:r w:rsidRPr="00F41773">
              <w:rPr>
                <w:rFonts w:ascii="Times New Roman" w:eastAsia="Times New Roman" w:hAnsi="Times New Roman" w:cs="Times New Roman"/>
                <w:sz w:val="28"/>
                <w:szCs w:val="28"/>
              </w:rPr>
              <w:t> + … + 2</w:t>
            </w:r>
            <w:r w:rsidRPr="00F41773">
              <w:rPr>
                <w:rFonts w:ascii="Times New Roman" w:eastAsia="Times New Roman" w:hAnsi="Times New Roman" w:cs="Times New Roman"/>
                <w:sz w:val="28"/>
                <w:szCs w:val="28"/>
                <w:vertAlign w:val="superscript"/>
              </w:rPr>
              <w:t>2017</w:t>
            </w:r>
            <w:r w:rsidRPr="00F41773">
              <w:rPr>
                <w:rFonts w:ascii="Times New Roman" w:eastAsia="Times New Roman" w:hAnsi="Times New Roman" w:cs="Times New Roman"/>
                <w:sz w:val="28"/>
                <w:szCs w:val="28"/>
              </w:rPr>
              <w:t>)</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2A = 2</w:t>
            </w:r>
            <w:r w:rsidRPr="00F41773">
              <w:rPr>
                <w:rFonts w:ascii="Times New Roman" w:eastAsia="Times New Roman" w:hAnsi="Times New Roman" w:cs="Times New Roman"/>
                <w:sz w:val="28"/>
                <w:szCs w:val="28"/>
                <w:vertAlign w:val="superscript"/>
              </w:rPr>
              <w:t>2</w:t>
            </w:r>
            <w:r w:rsidRPr="00F41773">
              <w:rPr>
                <w:rFonts w:ascii="Times New Roman" w:eastAsia="Times New Roman" w:hAnsi="Times New Roman" w:cs="Times New Roman"/>
                <w:sz w:val="28"/>
                <w:szCs w:val="28"/>
              </w:rPr>
              <w:t> + 2</w:t>
            </w:r>
            <w:r w:rsidRPr="00F41773">
              <w:rPr>
                <w:rFonts w:ascii="Times New Roman" w:eastAsia="Times New Roman" w:hAnsi="Times New Roman" w:cs="Times New Roman"/>
                <w:sz w:val="28"/>
                <w:szCs w:val="28"/>
                <w:vertAlign w:val="superscript"/>
              </w:rPr>
              <w:t>3</w:t>
            </w:r>
            <w:r w:rsidRPr="00F41773">
              <w:rPr>
                <w:rFonts w:ascii="Times New Roman" w:eastAsia="Times New Roman" w:hAnsi="Times New Roman" w:cs="Times New Roman"/>
                <w:sz w:val="28"/>
                <w:szCs w:val="28"/>
              </w:rPr>
              <w:t> + 2</w:t>
            </w:r>
            <w:r w:rsidRPr="00F41773">
              <w:rPr>
                <w:rFonts w:ascii="Times New Roman" w:eastAsia="Times New Roman" w:hAnsi="Times New Roman" w:cs="Times New Roman"/>
                <w:sz w:val="28"/>
                <w:szCs w:val="28"/>
                <w:vertAlign w:val="superscript"/>
              </w:rPr>
              <w:t>4</w:t>
            </w:r>
            <w:r w:rsidRPr="00F41773">
              <w:rPr>
                <w:rFonts w:ascii="Times New Roman" w:eastAsia="Times New Roman" w:hAnsi="Times New Roman" w:cs="Times New Roman"/>
                <w:sz w:val="28"/>
                <w:szCs w:val="28"/>
              </w:rPr>
              <w:t> + … + 2</w:t>
            </w:r>
            <w:r w:rsidRPr="00F41773">
              <w:rPr>
                <w:rFonts w:ascii="Times New Roman" w:eastAsia="Times New Roman" w:hAnsi="Times New Roman" w:cs="Times New Roman"/>
                <w:sz w:val="28"/>
                <w:szCs w:val="28"/>
                <w:vertAlign w:val="superscript"/>
              </w:rPr>
              <w:t>2018</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2A – A = (2</w:t>
            </w:r>
            <w:r w:rsidRPr="00F41773">
              <w:rPr>
                <w:rFonts w:ascii="Times New Roman" w:eastAsia="Times New Roman" w:hAnsi="Times New Roman" w:cs="Times New Roman"/>
                <w:sz w:val="28"/>
                <w:szCs w:val="28"/>
                <w:vertAlign w:val="superscript"/>
              </w:rPr>
              <w:t>2</w:t>
            </w:r>
            <w:r w:rsidRPr="00F41773">
              <w:rPr>
                <w:rFonts w:ascii="Times New Roman" w:eastAsia="Times New Roman" w:hAnsi="Times New Roman" w:cs="Times New Roman"/>
                <w:sz w:val="28"/>
                <w:szCs w:val="28"/>
              </w:rPr>
              <w:t> + 2</w:t>
            </w:r>
            <w:r w:rsidRPr="00F41773">
              <w:rPr>
                <w:rFonts w:ascii="Times New Roman" w:eastAsia="Times New Roman" w:hAnsi="Times New Roman" w:cs="Times New Roman"/>
                <w:sz w:val="28"/>
                <w:szCs w:val="28"/>
                <w:vertAlign w:val="superscript"/>
              </w:rPr>
              <w:t>3</w:t>
            </w:r>
            <w:r w:rsidRPr="00F41773">
              <w:rPr>
                <w:rFonts w:ascii="Times New Roman" w:eastAsia="Times New Roman" w:hAnsi="Times New Roman" w:cs="Times New Roman"/>
                <w:sz w:val="28"/>
                <w:szCs w:val="28"/>
              </w:rPr>
              <w:t> + 2</w:t>
            </w:r>
            <w:r w:rsidRPr="00F41773">
              <w:rPr>
                <w:rFonts w:ascii="Times New Roman" w:eastAsia="Times New Roman" w:hAnsi="Times New Roman" w:cs="Times New Roman"/>
                <w:sz w:val="28"/>
                <w:szCs w:val="28"/>
                <w:vertAlign w:val="superscript"/>
              </w:rPr>
              <w:t>4</w:t>
            </w:r>
            <w:r w:rsidRPr="00F41773">
              <w:rPr>
                <w:rFonts w:ascii="Times New Roman" w:eastAsia="Times New Roman" w:hAnsi="Times New Roman" w:cs="Times New Roman"/>
                <w:sz w:val="28"/>
                <w:szCs w:val="28"/>
              </w:rPr>
              <w:t> + … + 2</w:t>
            </w:r>
            <w:r w:rsidRPr="00F41773">
              <w:rPr>
                <w:rFonts w:ascii="Times New Roman" w:eastAsia="Times New Roman" w:hAnsi="Times New Roman" w:cs="Times New Roman"/>
                <w:sz w:val="28"/>
                <w:szCs w:val="28"/>
                <w:vertAlign w:val="superscript"/>
              </w:rPr>
              <w:t>2018</w:t>
            </w:r>
            <w:r w:rsidRPr="00F41773">
              <w:rPr>
                <w:rFonts w:ascii="Times New Roman" w:eastAsia="Times New Roman" w:hAnsi="Times New Roman" w:cs="Times New Roman"/>
                <w:sz w:val="28"/>
                <w:szCs w:val="28"/>
              </w:rPr>
              <w:t>)</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 xml:space="preserve"> – (2 + 2</w:t>
            </w:r>
            <w:r w:rsidRPr="00F41773">
              <w:rPr>
                <w:rFonts w:ascii="Times New Roman" w:eastAsia="Times New Roman" w:hAnsi="Times New Roman" w:cs="Times New Roman"/>
                <w:sz w:val="28"/>
                <w:szCs w:val="28"/>
                <w:vertAlign w:val="superscript"/>
              </w:rPr>
              <w:t>2 </w:t>
            </w:r>
            <w:r w:rsidRPr="00F41773">
              <w:rPr>
                <w:rFonts w:ascii="Times New Roman" w:eastAsia="Times New Roman" w:hAnsi="Times New Roman" w:cs="Times New Roman"/>
                <w:sz w:val="28"/>
                <w:szCs w:val="28"/>
              </w:rPr>
              <w:t>+ 2</w:t>
            </w:r>
            <w:r w:rsidRPr="00F41773">
              <w:rPr>
                <w:rFonts w:ascii="Times New Roman" w:eastAsia="Times New Roman" w:hAnsi="Times New Roman" w:cs="Times New Roman"/>
                <w:sz w:val="28"/>
                <w:szCs w:val="28"/>
                <w:vertAlign w:val="superscript"/>
              </w:rPr>
              <w:t>3</w:t>
            </w:r>
            <w:r w:rsidRPr="00F41773">
              <w:rPr>
                <w:rFonts w:ascii="Times New Roman" w:eastAsia="Times New Roman" w:hAnsi="Times New Roman" w:cs="Times New Roman"/>
                <w:sz w:val="28"/>
                <w:szCs w:val="28"/>
              </w:rPr>
              <w:t> + … + 2</w:t>
            </w:r>
            <w:r w:rsidRPr="00F41773">
              <w:rPr>
                <w:rFonts w:ascii="Times New Roman" w:eastAsia="Times New Roman" w:hAnsi="Times New Roman" w:cs="Times New Roman"/>
                <w:sz w:val="28"/>
                <w:szCs w:val="28"/>
                <w:vertAlign w:val="superscript"/>
              </w:rPr>
              <w:t>2017</w:t>
            </w:r>
            <w:r w:rsidRPr="00F41773">
              <w:rPr>
                <w:rFonts w:ascii="Times New Roman" w:eastAsia="Times New Roman" w:hAnsi="Times New Roman" w:cs="Times New Roman"/>
                <w:sz w:val="28"/>
                <w:szCs w:val="28"/>
              </w:rPr>
              <w:t>)</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A = 2</w:t>
            </w:r>
            <w:r w:rsidRPr="00F41773">
              <w:rPr>
                <w:rFonts w:ascii="Times New Roman" w:eastAsia="Times New Roman" w:hAnsi="Times New Roman" w:cs="Times New Roman"/>
                <w:sz w:val="28"/>
                <w:szCs w:val="28"/>
                <w:vertAlign w:val="superscript"/>
              </w:rPr>
              <w:t>2018</w:t>
            </w:r>
            <w:r w:rsidRPr="00F41773">
              <w:rPr>
                <w:rFonts w:ascii="Times New Roman" w:eastAsia="Times New Roman" w:hAnsi="Times New Roman" w:cs="Times New Roman"/>
                <w:sz w:val="28"/>
                <w:szCs w:val="28"/>
              </w:rPr>
              <w:t> – 2</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b/>
                <w:bCs/>
                <w:sz w:val="28"/>
                <w:szCs w:val="28"/>
              </w:rPr>
              <w:t>b)</w:t>
            </w:r>
            <w:r w:rsidRPr="00F41773">
              <w:rPr>
                <w:rFonts w:ascii="Times New Roman" w:eastAsia="Times New Roman" w:hAnsi="Times New Roman" w:cs="Times New Roman"/>
                <w:sz w:val="28"/>
                <w:szCs w:val="28"/>
              </w:rPr>
              <w:t> B = 1 + 3</w:t>
            </w:r>
            <w:r w:rsidRPr="00F41773">
              <w:rPr>
                <w:rFonts w:ascii="Times New Roman" w:eastAsia="Times New Roman" w:hAnsi="Times New Roman" w:cs="Times New Roman"/>
                <w:sz w:val="28"/>
                <w:szCs w:val="28"/>
                <w:vertAlign w:val="superscript"/>
              </w:rPr>
              <w:t>2</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vertAlign w:val="superscript"/>
              </w:rPr>
              <w:t>4</w:t>
            </w:r>
            <w:r w:rsidRPr="00F41773">
              <w:rPr>
                <w:rFonts w:ascii="Times New Roman" w:eastAsia="Times New Roman" w:hAnsi="Times New Roman" w:cs="Times New Roman"/>
                <w:sz w:val="28"/>
                <w:szCs w:val="28"/>
              </w:rPr>
              <w:t> + … + 3</w:t>
            </w:r>
            <w:r w:rsidRPr="00F41773">
              <w:rPr>
                <w:rFonts w:ascii="Times New Roman" w:eastAsia="Times New Roman" w:hAnsi="Times New Roman" w:cs="Times New Roman"/>
                <w:sz w:val="28"/>
                <w:szCs w:val="28"/>
                <w:vertAlign w:val="superscript"/>
              </w:rPr>
              <w:t>2018</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3</w:t>
            </w:r>
            <w:r w:rsidRPr="00F41773">
              <w:rPr>
                <w:rFonts w:ascii="Times New Roman" w:eastAsia="Times New Roman" w:hAnsi="Times New Roman" w:cs="Times New Roman"/>
                <w:sz w:val="28"/>
                <w:szCs w:val="28"/>
                <w:vertAlign w:val="superscript"/>
              </w:rPr>
              <w:t>2</w:t>
            </w:r>
            <w:r w:rsidRPr="00F41773">
              <w:rPr>
                <w:rFonts w:ascii="Times New Roman" w:eastAsia="Times New Roman" w:hAnsi="Times New Roman" w:cs="Times New Roman"/>
                <w:sz w:val="28"/>
                <w:szCs w:val="28"/>
              </w:rPr>
              <w:t>.B = 3</w:t>
            </w:r>
            <w:r w:rsidRPr="00F41773">
              <w:rPr>
                <w:rFonts w:ascii="Times New Roman" w:eastAsia="Times New Roman" w:hAnsi="Times New Roman" w:cs="Times New Roman"/>
                <w:sz w:val="28"/>
                <w:szCs w:val="28"/>
                <w:vertAlign w:val="superscript"/>
              </w:rPr>
              <w:t>2</w:t>
            </w:r>
            <w:r w:rsidRPr="00F41773">
              <w:rPr>
                <w:rFonts w:ascii="Times New Roman" w:eastAsia="Times New Roman" w:hAnsi="Times New Roman" w:cs="Times New Roman"/>
                <w:sz w:val="28"/>
                <w:szCs w:val="28"/>
              </w:rPr>
              <w:t>.( 1 + 3</w:t>
            </w:r>
            <w:r w:rsidRPr="00F41773">
              <w:rPr>
                <w:rFonts w:ascii="Times New Roman" w:eastAsia="Times New Roman" w:hAnsi="Times New Roman" w:cs="Times New Roman"/>
                <w:sz w:val="28"/>
                <w:szCs w:val="28"/>
                <w:vertAlign w:val="superscript"/>
              </w:rPr>
              <w:t>2</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vertAlign w:val="superscript"/>
              </w:rPr>
              <w:t>4</w:t>
            </w:r>
            <w:r w:rsidRPr="00F41773">
              <w:rPr>
                <w:rFonts w:ascii="Times New Roman" w:eastAsia="Times New Roman" w:hAnsi="Times New Roman" w:cs="Times New Roman"/>
                <w:sz w:val="28"/>
                <w:szCs w:val="28"/>
              </w:rPr>
              <w:t> + … + 3</w:t>
            </w:r>
            <w:r w:rsidRPr="00F41773">
              <w:rPr>
                <w:rFonts w:ascii="Times New Roman" w:eastAsia="Times New Roman" w:hAnsi="Times New Roman" w:cs="Times New Roman"/>
                <w:sz w:val="28"/>
                <w:szCs w:val="28"/>
                <w:vertAlign w:val="superscript"/>
              </w:rPr>
              <w:t>2018</w:t>
            </w:r>
            <w:r w:rsidRPr="00F41773">
              <w:rPr>
                <w:rFonts w:ascii="Times New Roman" w:eastAsia="Times New Roman" w:hAnsi="Times New Roman" w:cs="Times New Roman"/>
                <w:sz w:val="28"/>
                <w:szCs w:val="28"/>
              </w:rPr>
              <w:t>)</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9B = 3</w:t>
            </w:r>
            <w:r w:rsidRPr="00F41773">
              <w:rPr>
                <w:rFonts w:ascii="Times New Roman" w:eastAsia="Times New Roman" w:hAnsi="Times New Roman" w:cs="Times New Roman"/>
                <w:sz w:val="28"/>
                <w:szCs w:val="28"/>
                <w:vertAlign w:val="superscript"/>
              </w:rPr>
              <w:t>2</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vertAlign w:val="superscript"/>
              </w:rPr>
              <w:t>4</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vertAlign w:val="superscript"/>
              </w:rPr>
              <w:t>6</w:t>
            </w:r>
            <w:r w:rsidRPr="00F41773">
              <w:rPr>
                <w:rFonts w:ascii="Times New Roman" w:eastAsia="Times New Roman" w:hAnsi="Times New Roman" w:cs="Times New Roman"/>
                <w:sz w:val="28"/>
                <w:szCs w:val="28"/>
              </w:rPr>
              <w:t> + … + 3</w:t>
            </w:r>
            <w:r w:rsidRPr="00F41773">
              <w:rPr>
                <w:rFonts w:ascii="Times New Roman" w:eastAsia="Times New Roman" w:hAnsi="Times New Roman" w:cs="Times New Roman"/>
                <w:sz w:val="28"/>
                <w:szCs w:val="28"/>
                <w:vertAlign w:val="superscript"/>
              </w:rPr>
              <w:t>2020</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9B – B = (3</w:t>
            </w:r>
            <w:r w:rsidRPr="00F41773">
              <w:rPr>
                <w:rFonts w:ascii="Times New Roman" w:eastAsia="Times New Roman" w:hAnsi="Times New Roman" w:cs="Times New Roman"/>
                <w:sz w:val="28"/>
                <w:szCs w:val="28"/>
                <w:vertAlign w:val="superscript"/>
              </w:rPr>
              <w:t>2</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vertAlign w:val="superscript"/>
              </w:rPr>
              <w:t>4</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vertAlign w:val="superscript"/>
              </w:rPr>
              <w:t>6</w:t>
            </w:r>
            <w:r w:rsidRPr="00F41773">
              <w:rPr>
                <w:rFonts w:ascii="Times New Roman" w:eastAsia="Times New Roman" w:hAnsi="Times New Roman" w:cs="Times New Roman"/>
                <w:sz w:val="28"/>
                <w:szCs w:val="28"/>
              </w:rPr>
              <w:t> + … + 3</w:t>
            </w:r>
            <w:r w:rsidRPr="00F41773">
              <w:rPr>
                <w:rFonts w:ascii="Times New Roman" w:eastAsia="Times New Roman" w:hAnsi="Times New Roman" w:cs="Times New Roman"/>
                <w:sz w:val="28"/>
                <w:szCs w:val="28"/>
                <w:vertAlign w:val="superscript"/>
              </w:rPr>
              <w:t>2020</w:t>
            </w:r>
            <w:r w:rsidRPr="00F41773">
              <w:rPr>
                <w:rFonts w:ascii="Times New Roman" w:eastAsia="Times New Roman" w:hAnsi="Times New Roman" w:cs="Times New Roman"/>
                <w:sz w:val="28"/>
                <w:szCs w:val="28"/>
              </w:rPr>
              <w:t xml:space="preserve">) </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 xml:space="preserve">     – (1 + 3</w:t>
            </w:r>
            <w:r w:rsidRPr="00F41773">
              <w:rPr>
                <w:rFonts w:ascii="Times New Roman" w:eastAsia="Times New Roman" w:hAnsi="Times New Roman" w:cs="Times New Roman"/>
                <w:sz w:val="28"/>
                <w:szCs w:val="28"/>
                <w:vertAlign w:val="superscript"/>
              </w:rPr>
              <w:t>2</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vertAlign w:val="superscript"/>
              </w:rPr>
              <w:t>4</w:t>
            </w:r>
            <w:r w:rsidRPr="00F41773">
              <w:rPr>
                <w:rFonts w:ascii="Times New Roman" w:eastAsia="Times New Roman" w:hAnsi="Times New Roman" w:cs="Times New Roman"/>
                <w:sz w:val="28"/>
                <w:szCs w:val="28"/>
              </w:rPr>
              <w:t> + … + 3</w:t>
            </w:r>
            <w:r w:rsidRPr="00F41773">
              <w:rPr>
                <w:rFonts w:ascii="Times New Roman" w:eastAsia="Times New Roman" w:hAnsi="Times New Roman" w:cs="Times New Roman"/>
                <w:sz w:val="28"/>
                <w:szCs w:val="28"/>
                <w:vertAlign w:val="superscript"/>
              </w:rPr>
              <w:t>2018</w:t>
            </w:r>
            <w:r w:rsidRPr="00F41773">
              <w:rPr>
                <w:rFonts w:ascii="Times New Roman" w:eastAsia="Times New Roman" w:hAnsi="Times New Roman" w:cs="Times New Roman"/>
                <w:sz w:val="28"/>
                <w:szCs w:val="28"/>
              </w:rPr>
              <w:t>)</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8B = 3</w:t>
            </w:r>
            <w:r w:rsidRPr="00F41773">
              <w:rPr>
                <w:rFonts w:ascii="Times New Roman" w:eastAsia="Times New Roman" w:hAnsi="Times New Roman" w:cs="Times New Roman"/>
                <w:sz w:val="28"/>
                <w:szCs w:val="28"/>
                <w:vertAlign w:val="superscript"/>
              </w:rPr>
              <w:t>2020</w:t>
            </w:r>
            <w:r w:rsidRPr="00F41773">
              <w:rPr>
                <w:rFonts w:ascii="Times New Roman" w:eastAsia="Times New Roman" w:hAnsi="Times New Roman" w:cs="Times New Roman"/>
                <w:sz w:val="28"/>
                <w:szCs w:val="28"/>
              </w:rPr>
              <w:t> – 1</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 xml:space="preserve">  B = (3</w:t>
            </w:r>
            <w:r w:rsidRPr="00F41773">
              <w:rPr>
                <w:rFonts w:ascii="Times New Roman" w:eastAsia="Times New Roman" w:hAnsi="Times New Roman" w:cs="Times New Roman"/>
                <w:sz w:val="28"/>
                <w:szCs w:val="28"/>
                <w:vertAlign w:val="superscript"/>
              </w:rPr>
              <w:t>2020</w:t>
            </w:r>
            <w:r w:rsidRPr="00F41773">
              <w:rPr>
                <w:rFonts w:ascii="Times New Roman" w:eastAsia="Times New Roman" w:hAnsi="Times New Roman" w:cs="Times New Roman"/>
                <w:sz w:val="28"/>
                <w:szCs w:val="28"/>
              </w:rPr>
              <w:t> – 1) : 8.</w:t>
            </w:r>
          </w:p>
          <w:p w:rsidR="00F41773" w:rsidRPr="00F41773" w:rsidRDefault="00F41773" w:rsidP="00F41773">
            <w:pPr>
              <w:shd w:val="clear" w:color="auto" w:fill="FFFFFF"/>
              <w:spacing w:after="0" w:line="240" w:lineRule="auto"/>
              <w:jc w:val="both"/>
              <w:rPr>
                <w:rFonts w:ascii="Times New Roman" w:hAnsi="Times New Roman" w:cs="Times New Roman"/>
                <w:color w:val="000000"/>
                <w:sz w:val="28"/>
                <w:szCs w:val="28"/>
                <w:shd w:val="clear" w:color="auto" w:fill="FFFFFF"/>
              </w:rPr>
            </w:pPr>
            <w:r w:rsidRPr="00F41773">
              <w:rPr>
                <w:rFonts w:ascii="Times New Roman" w:hAnsi="Times New Roman" w:cs="Times New Roman"/>
                <w:color w:val="000000"/>
                <w:sz w:val="28"/>
                <w:szCs w:val="28"/>
                <w:shd w:val="clear" w:color="auto" w:fill="FFFFFF"/>
              </w:rPr>
              <w:t>c) B = 2</w:t>
            </w:r>
            <w:r w:rsidRPr="00F41773">
              <w:rPr>
                <w:rFonts w:ascii="Times New Roman" w:hAnsi="Times New Roman" w:cs="Times New Roman"/>
                <w:color w:val="000000"/>
                <w:sz w:val="28"/>
                <w:szCs w:val="28"/>
                <w:shd w:val="clear" w:color="auto" w:fill="FFFFFF"/>
                <w:vertAlign w:val="superscript"/>
              </w:rPr>
              <w:t>100</w:t>
            </w:r>
            <w:r w:rsidRPr="00F41773">
              <w:rPr>
                <w:rFonts w:ascii="Times New Roman" w:hAnsi="Times New Roman" w:cs="Times New Roman"/>
                <w:color w:val="000000"/>
                <w:sz w:val="28"/>
                <w:szCs w:val="28"/>
                <w:shd w:val="clear" w:color="auto" w:fill="FFFFFF"/>
              </w:rPr>
              <w:t> – 2</w:t>
            </w:r>
            <w:r w:rsidRPr="00F41773">
              <w:rPr>
                <w:rFonts w:ascii="Times New Roman" w:hAnsi="Times New Roman" w:cs="Times New Roman"/>
                <w:color w:val="000000"/>
                <w:sz w:val="28"/>
                <w:szCs w:val="28"/>
                <w:shd w:val="clear" w:color="auto" w:fill="FFFFFF"/>
                <w:vertAlign w:val="superscript"/>
              </w:rPr>
              <w:t>99 </w:t>
            </w:r>
            <w:r w:rsidRPr="00F41773">
              <w:rPr>
                <w:rFonts w:ascii="Times New Roman" w:hAnsi="Times New Roman" w:cs="Times New Roman"/>
                <w:color w:val="000000"/>
                <w:sz w:val="28"/>
                <w:szCs w:val="28"/>
                <w:shd w:val="clear" w:color="auto" w:fill="FFFFFF"/>
              </w:rPr>
              <w:t>+ 2</w:t>
            </w:r>
            <w:r w:rsidRPr="00F41773">
              <w:rPr>
                <w:rFonts w:ascii="Times New Roman" w:hAnsi="Times New Roman" w:cs="Times New Roman"/>
                <w:color w:val="000000"/>
                <w:sz w:val="28"/>
                <w:szCs w:val="28"/>
                <w:shd w:val="clear" w:color="auto" w:fill="FFFFFF"/>
                <w:vertAlign w:val="superscript"/>
              </w:rPr>
              <w:t>98</w:t>
            </w:r>
            <w:r w:rsidRPr="00F41773">
              <w:rPr>
                <w:rFonts w:ascii="Times New Roman" w:hAnsi="Times New Roman" w:cs="Times New Roman"/>
                <w:color w:val="000000"/>
                <w:sz w:val="28"/>
                <w:szCs w:val="28"/>
                <w:shd w:val="clear" w:color="auto" w:fill="FFFFFF"/>
              </w:rPr>
              <w:t> – 2</w:t>
            </w:r>
            <w:r w:rsidRPr="00F41773">
              <w:rPr>
                <w:rFonts w:ascii="Times New Roman" w:hAnsi="Times New Roman" w:cs="Times New Roman"/>
                <w:color w:val="000000"/>
                <w:sz w:val="28"/>
                <w:szCs w:val="28"/>
                <w:shd w:val="clear" w:color="auto" w:fill="FFFFFF"/>
                <w:vertAlign w:val="superscript"/>
              </w:rPr>
              <w:t>97</w:t>
            </w:r>
            <w:r w:rsidRPr="00F41773">
              <w:rPr>
                <w:rFonts w:ascii="Times New Roman" w:hAnsi="Times New Roman" w:cs="Times New Roman"/>
                <w:color w:val="000000"/>
                <w:sz w:val="28"/>
                <w:szCs w:val="28"/>
                <w:shd w:val="clear" w:color="auto" w:fill="FFFFFF"/>
              </w:rPr>
              <w:t> + … - 2</w:t>
            </w:r>
            <w:r w:rsidRPr="00F41773">
              <w:rPr>
                <w:rFonts w:ascii="Times New Roman" w:hAnsi="Times New Roman" w:cs="Times New Roman"/>
                <w:color w:val="000000"/>
                <w:sz w:val="28"/>
                <w:szCs w:val="28"/>
                <w:shd w:val="clear" w:color="auto" w:fill="FFFFFF"/>
                <w:vertAlign w:val="superscript"/>
              </w:rPr>
              <w:t>3</w:t>
            </w:r>
            <w:r w:rsidRPr="00F41773">
              <w:rPr>
                <w:rFonts w:ascii="Times New Roman" w:hAnsi="Times New Roman" w:cs="Times New Roman"/>
                <w:color w:val="000000"/>
                <w:sz w:val="28"/>
                <w:szCs w:val="28"/>
                <w:shd w:val="clear" w:color="auto" w:fill="FFFFFF"/>
              </w:rPr>
              <w:t> + 2</w:t>
            </w:r>
            <w:r w:rsidRPr="00F41773">
              <w:rPr>
                <w:rFonts w:ascii="Times New Roman" w:hAnsi="Times New Roman" w:cs="Times New Roman"/>
                <w:color w:val="000000"/>
                <w:sz w:val="28"/>
                <w:szCs w:val="28"/>
                <w:shd w:val="clear" w:color="auto" w:fill="FFFFFF"/>
                <w:vertAlign w:val="superscript"/>
              </w:rPr>
              <w:t>2</w:t>
            </w:r>
            <w:r w:rsidRPr="00F41773">
              <w:rPr>
                <w:rFonts w:ascii="Times New Roman" w:hAnsi="Times New Roman" w:cs="Times New Roman"/>
                <w:color w:val="000000"/>
                <w:sz w:val="28"/>
                <w:szCs w:val="28"/>
                <w:shd w:val="clear" w:color="auto" w:fill="FFFFFF"/>
              </w:rPr>
              <w:t> – 2 + 1.</w:t>
            </w:r>
          </w:p>
          <w:p w:rsidR="00F41773" w:rsidRPr="00F41773" w:rsidRDefault="00F41773" w:rsidP="00F41773">
            <w:pPr>
              <w:spacing w:after="0" w:line="240" w:lineRule="auto"/>
              <w:ind w:left="48" w:right="48"/>
              <w:jc w:val="both"/>
              <w:rPr>
                <w:rFonts w:ascii="Times New Roman" w:eastAsia="Times New Roman" w:hAnsi="Times New Roman" w:cs="Times New Roman"/>
                <w:color w:val="000000"/>
                <w:sz w:val="28"/>
                <w:szCs w:val="28"/>
              </w:rPr>
            </w:pPr>
            <w:r w:rsidRPr="00F41773">
              <w:rPr>
                <w:rFonts w:ascii="Times New Roman" w:eastAsia="Times New Roman" w:hAnsi="Times New Roman" w:cs="Times New Roman"/>
                <w:color w:val="000000"/>
                <w:sz w:val="28"/>
                <w:szCs w:val="28"/>
              </w:rPr>
              <w:t>Ta có: 2B = 2</w:t>
            </w:r>
            <w:r w:rsidRPr="00F41773">
              <w:rPr>
                <w:rFonts w:ascii="Times New Roman" w:eastAsia="Times New Roman" w:hAnsi="Times New Roman" w:cs="Times New Roman"/>
                <w:color w:val="000000"/>
                <w:sz w:val="28"/>
                <w:szCs w:val="28"/>
                <w:vertAlign w:val="superscript"/>
              </w:rPr>
              <w:t>101</w:t>
            </w:r>
            <w:r w:rsidRPr="00F41773">
              <w:rPr>
                <w:rFonts w:ascii="Times New Roman" w:eastAsia="Times New Roman" w:hAnsi="Times New Roman" w:cs="Times New Roman"/>
                <w:color w:val="000000"/>
                <w:sz w:val="28"/>
                <w:szCs w:val="28"/>
              </w:rPr>
              <w:t> – 2</w:t>
            </w:r>
            <w:r w:rsidRPr="00F41773">
              <w:rPr>
                <w:rFonts w:ascii="Times New Roman" w:eastAsia="Times New Roman" w:hAnsi="Times New Roman" w:cs="Times New Roman"/>
                <w:color w:val="000000"/>
                <w:sz w:val="28"/>
                <w:szCs w:val="28"/>
                <w:vertAlign w:val="superscript"/>
              </w:rPr>
              <w:t>100 </w:t>
            </w:r>
            <w:r w:rsidRPr="00F41773">
              <w:rPr>
                <w:rFonts w:ascii="Times New Roman" w:eastAsia="Times New Roman" w:hAnsi="Times New Roman" w:cs="Times New Roman"/>
                <w:color w:val="000000"/>
                <w:sz w:val="28"/>
                <w:szCs w:val="28"/>
              </w:rPr>
              <w:t>+ 2</w:t>
            </w:r>
            <w:r w:rsidRPr="00F41773">
              <w:rPr>
                <w:rFonts w:ascii="Times New Roman" w:eastAsia="Times New Roman" w:hAnsi="Times New Roman" w:cs="Times New Roman"/>
                <w:color w:val="000000"/>
                <w:sz w:val="28"/>
                <w:szCs w:val="28"/>
                <w:vertAlign w:val="superscript"/>
              </w:rPr>
              <w:t>99</w:t>
            </w:r>
            <w:r w:rsidRPr="00F41773">
              <w:rPr>
                <w:rFonts w:ascii="Times New Roman" w:eastAsia="Times New Roman" w:hAnsi="Times New Roman" w:cs="Times New Roman"/>
                <w:color w:val="000000"/>
                <w:sz w:val="28"/>
                <w:szCs w:val="28"/>
              </w:rPr>
              <w:t> – 2</w:t>
            </w:r>
            <w:r w:rsidRPr="00F41773">
              <w:rPr>
                <w:rFonts w:ascii="Times New Roman" w:eastAsia="Times New Roman" w:hAnsi="Times New Roman" w:cs="Times New Roman"/>
                <w:color w:val="000000"/>
                <w:sz w:val="28"/>
                <w:szCs w:val="28"/>
                <w:vertAlign w:val="superscript"/>
              </w:rPr>
              <w:t>98</w:t>
            </w:r>
            <w:r w:rsidRPr="00F41773">
              <w:rPr>
                <w:rFonts w:ascii="Times New Roman" w:eastAsia="Times New Roman" w:hAnsi="Times New Roman" w:cs="Times New Roman"/>
                <w:color w:val="000000"/>
                <w:sz w:val="28"/>
                <w:szCs w:val="28"/>
              </w:rPr>
              <w:t> + … 2</w:t>
            </w:r>
            <w:r w:rsidRPr="00F41773">
              <w:rPr>
                <w:rFonts w:ascii="Times New Roman" w:eastAsia="Times New Roman" w:hAnsi="Times New Roman" w:cs="Times New Roman"/>
                <w:color w:val="000000"/>
                <w:sz w:val="28"/>
                <w:szCs w:val="28"/>
                <w:vertAlign w:val="superscript"/>
              </w:rPr>
              <w:t>3</w:t>
            </w:r>
            <w:r w:rsidRPr="00F41773">
              <w:rPr>
                <w:rFonts w:ascii="Times New Roman" w:eastAsia="Times New Roman" w:hAnsi="Times New Roman" w:cs="Times New Roman"/>
                <w:color w:val="000000"/>
                <w:sz w:val="28"/>
                <w:szCs w:val="28"/>
              </w:rPr>
              <w:t> – 2</w:t>
            </w:r>
            <w:r w:rsidRPr="00F41773">
              <w:rPr>
                <w:rFonts w:ascii="Times New Roman" w:eastAsia="Times New Roman" w:hAnsi="Times New Roman" w:cs="Times New Roman"/>
                <w:color w:val="000000"/>
                <w:sz w:val="28"/>
                <w:szCs w:val="28"/>
                <w:vertAlign w:val="superscript"/>
              </w:rPr>
              <w:t>2</w:t>
            </w:r>
            <w:r w:rsidRPr="00F41773">
              <w:rPr>
                <w:rFonts w:ascii="Times New Roman" w:eastAsia="Times New Roman" w:hAnsi="Times New Roman" w:cs="Times New Roman"/>
                <w:color w:val="000000"/>
                <w:sz w:val="28"/>
                <w:szCs w:val="28"/>
              </w:rPr>
              <w:t> + 2.</w:t>
            </w:r>
          </w:p>
          <w:p w:rsidR="00F41773" w:rsidRPr="00F41773" w:rsidRDefault="00F41773" w:rsidP="00F41773">
            <w:pPr>
              <w:spacing w:after="0" w:line="240" w:lineRule="auto"/>
              <w:ind w:left="48" w:right="48"/>
              <w:jc w:val="both"/>
              <w:rPr>
                <w:rFonts w:ascii="Times New Roman" w:eastAsia="Times New Roman" w:hAnsi="Times New Roman" w:cs="Times New Roman"/>
                <w:color w:val="000000"/>
                <w:sz w:val="28"/>
                <w:szCs w:val="28"/>
              </w:rPr>
            </w:pPr>
            <w:r w:rsidRPr="00F41773">
              <w:rPr>
                <w:rFonts w:ascii="Times New Roman" w:eastAsia="Times New Roman" w:hAnsi="Times New Roman" w:cs="Times New Roman"/>
                <w:color w:val="000000"/>
                <w:sz w:val="28"/>
                <w:szCs w:val="28"/>
              </w:rPr>
              <w:t>Khi đó 2B + B = (2</w:t>
            </w:r>
            <w:r w:rsidRPr="00F41773">
              <w:rPr>
                <w:rFonts w:ascii="Times New Roman" w:eastAsia="Times New Roman" w:hAnsi="Times New Roman" w:cs="Times New Roman"/>
                <w:color w:val="000000"/>
                <w:sz w:val="28"/>
                <w:szCs w:val="28"/>
                <w:vertAlign w:val="superscript"/>
              </w:rPr>
              <w:t>101</w:t>
            </w:r>
            <w:r w:rsidRPr="00F41773">
              <w:rPr>
                <w:rFonts w:ascii="Times New Roman" w:eastAsia="Times New Roman" w:hAnsi="Times New Roman" w:cs="Times New Roman"/>
                <w:color w:val="000000"/>
                <w:sz w:val="28"/>
                <w:szCs w:val="28"/>
              </w:rPr>
              <w:t> – 2</w:t>
            </w:r>
            <w:r w:rsidRPr="00F41773">
              <w:rPr>
                <w:rFonts w:ascii="Times New Roman" w:eastAsia="Times New Roman" w:hAnsi="Times New Roman" w:cs="Times New Roman"/>
                <w:color w:val="000000"/>
                <w:sz w:val="28"/>
                <w:szCs w:val="28"/>
                <w:vertAlign w:val="superscript"/>
              </w:rPr>
              <w:t>100 </w:t>
            </w:r>
            <w:r w:rsidRPr="00F41773">
              <w:rPr>
                <w:rFonts w:ascii="Times New Roman" w:eastAsia="Times New Roman" w:hAnsi="Times New Roman" w:cs="Times New Roman"/>
                <w:color w:val="000000"/>
                <w:sz w:val="28"/>
                <w:szCs w:val="28"/>
              </w:rPr>
              <w:t>+ 2</w:t>
            </w:r>
            <w:r w:rsidRPr="00F41773">
              <w:rPr>
                <w:rFonts w:ascii="Times New Roman" w:eastAsia="Times New Roman" w:hAnsi="Times New Roman" w:cs="Times New Roman"/>
                <w:color w:val="000000"/>
                <w:sz w:val="28"/>
                <w:szCs w:val="28"/>
                <w:vertAlign w:val="superscript"/>
              </w:rPr>
              <w:t>99</w:t>
            </w:r>
            <w:r w:rsidRPr="00F41773">
              <w:rPr>
                <w:rFonts w:ascii="Times New Roman" w:eastAsia="Times New Roman" w:hAnsi="Times New Roman" w:cs="Times New Roman"/>
                <w:color w:val="000000"/>
                <w:sz w:val="28"/>
                <w:szCs w:val="28"/>
              </w:rPr>
              <w:t> – 2</w:t>
            </w:r>
            <w:r w:rsidRPr="00F41773">
              <w:rPr>
                <w:rFonts w:ascii="Times New Roman" w:eastAsia="Times New Roman" w:hAnsi="Times New Roman" w:cs="Times New Roman"/>
                <w:color w:val="000000"/>
                <w:sz w:val="28"/>
                <w:szCs w:val="28"/>
                <w:vertAlign w:val="superscript"/>
              </w:rPr>
              <w:t>98</w:t>
            </w:r>
            <w:r w:rsidRPr="00F41773">
              <w:rPr>
                <w:rFonts w:ascii="Times New Roman" w:eastAsia="Times New Roman" w:hAnsi="Times New Roman" w:cs="Times New Roman"/>
                <w:color w:val="000000"/>
                <w:sz w:val="28"/>
                <w:szCs w:val="28"/>
              </w:rPr>
              <w:t> + … 2</w:t>
            </w:r>
            <w:r w:rsidRPr="00F41773">
              <w:rPr>
                <w:rFonts w:ascii="Times New Roman" w:eastAsia="Times New Roman" w:hAnsi="Times New Roman" w:cs="Times New Roman"/>
                <w:color w:val="000000"/>
                <w:sz w:val="28"/>
                <w:szCs w:val="28"/>
                <w:vertAlign w:val="superscript"/>
              </w:rPr>
              <w:t>3</w:t>
            </w:r>
            <w:r w:rsidRPr="00F41773">
              <w:rPr>
                <w:rFonts w:ascii="Times New Roman" w:eastAsia="Times New Roman" w:hAnsi="Times New Roman" w:cs="Times New Roman"/>
                <w:color w:val="000000"/>
                <w:sz w:val="28"/>
                <w:szCs w:val="28"/>
              </w:rPr>
              <w:t> – 2</w:t>
            </w:r>
            <w:r w:rsidRPr="00F41773">
              <w:rPr>
                <w:rFonts w:ascii="Times New Roman" w:eastAsia="Times New Roman" w:hAnsi="Times New Roman" w:cs="Times New Roman"/>
                <w:color w:val="000000"/>
                <w:sz w:val="28"/>
                <w:szCs w:val="28"/>
                <w:vertAlign w:val="superscript"/>
              </w:rPr>
              <w:t>2</w:t>
            </w:r>
            <w:r w:rsidRPr="00F41773">
              <w:rPr>
                <w:rFonts w:ascii="Times New Roman" w:eastAsia="Times New Roman" w:hAnsi="Times New Roman" w:cs="Times New Roman"/>
                <w:color w:val="000000"/>
                <w:sz w:val="28"/>
                <w:szCs w:val="28"/>
              </w:rPr>
              <w:t> + 2) + (2</w:t>
            </w:r>
            <w:r w:rsidRPr="00F41773">
              <w:rPr>
                <w:rFonts w:ascii="Times New Roman" w:eastAsia="Times New Roman" w:hAnsi="Times New Roman" w:cs="Times New Roman"/>
                <w:color w:val="000000"/>
                <w:sz w:val="28"/>
                <w:szCs w:val="28"/>
                <w:vertAlign w:val="superscript"/>
              </w:rPr>
              <w:t>100</w:t>
            </w:r>
            <w:r w:rsidRPr="00F41773">
              <w:rPr>
                <w:rFonts w:ascii="Times New Roman" w:eastAsia="Times New Roman" w:hAnsi="Times New Roman" w:cs="Times New Roman"/>
                <w:color w:val="000000"/>
                <w:sz w:val="28"/>
                <w:szCs w:val="28"/>
              </w:rPr>
              <w:t> – 2</w:t>
            </w:r>
            <w:r w:rsidRPr="00F41773">
              <w:rPr>
                <w:rFonts w:ascii="Times New Roman" w:eastAsia="Times New Roman" w:hAnsi="Times New Roman" w:cs="Times New Roman"/>
                <w:color w:val="000000"/>
                <w:sz w:val="28"/>
                <w:szCs w:val="28"/>
                <w:vertAlign w:val="superscript"/>
              </w:rPr>
              <w:t>99 </w:t>
            </w:r>
            <w:r w:rsidRPr="00F41773">
              <w:rPr>
                <w:rFonts w:ascii="Times New Roman" w:eastAsia="Times New Roman" w:hAnsi="Times New Roman" w:cs="Times New Roman"/>
                <w:color w:val="000000"/>
                <w:sz w:val="28"/>
                <w:szCs w:val="28"/>
              </w:rPr>
              <w:t>+ 2</w:t>
            </w:r>
            <w:r w:rsidRPr="00F41773">
              <w:rPr>
                <w:rFonts w:ascii="Times New Roman" w:eastAsia="Times New Roman" w:hAnsi="Times New Roman" w:cs="Times New Roman"/>
                <w:color w:val="000000"/>
                <w:sz w:val="28"/>
                <w:szCs w:val="28"/>
                <w:vertAlign w:val="superscript"/>
              </w:rPr>
              <w:t>98</w:t>
            </w:r>
            <w:r w:rsidRPr="00F41773">
              <w:rPr>
                <w:rFonts w:ascii="Times New Roman" w:eastAsia="Times New Roman" w:hAnsi="Times New Roman" w:cs="Times New Roman"/>
                <w:color w:val="000000"/>
                <w:sz w:val="28"/>
                <w:szCs w:val="28"/>
              </w:rPr>
              <w:t> – 2</w:t>
            </w:r>
            <w:r w:rsidRPr="00F41773">
              <w:rPr>
                <w:rFonts w:ascii="Times New Roman" w:eastAsia="Times New Roman" w:hAnsi="Times New Roman" w:cs="Times New Roman"/>
                <w:color w:val="000000"/>
                <w:sz w:val="28"/>
                <w:szCs w:val="28"/>
                <w:vertAlign w:val="superscript"/>
              </w:rPr>
              <w:t>97</w:t>
            </w:r>
            <w:r w:rsidRPr="00F41773">
              <w:rPr>
                <w:rFonts w:ascii="Times New Roman" w:eastAsia="Times New Roman" w:hAnsi="Times New Roman" w:cs="Times New Roman"/>
                <w:color w:val="000000"/>
                <w:sz w:val="28"/>
                <w:szCs w:val="28"/>
              </w:rPr>
              <w:t> + … - 2</w:t>
            </w:r>
            <w:r w:rsidRPr="00F41773">
              <w:rPr>
                <w:rFonts w:ascii="Times New Roman" w:eastAsia="Times New Roman" w:hAnsi="Times New Roman" w:cs="Times New Roman"/>
                <w:color w:val="000000"/>
                <w:sz w:val="28"/>
                <w:szCs w:val="28"/>
                <w:vertAlign w:val="superscript"/>
              </w:rPr>
              <w:t>3</w:t>
            </w:r>
            <w:r w:rsidRPr="00F41773">
              <w:rPr>
                <w:rFonts w:ascii="Times New Roman" w:eastAsia="Times New Roman" w:hAnsi="Times New Roman" w:cs="Times New Roman"/>
                <w:color w:val="000000"/>
                <w:sz w:val="28"/>
                <w:szCs w:val="28"/>
              </w:rPr>
              <w:t> + 2</w:t>
            </w:r>
            <w:r w:rsidRPr="00F41773">
              <w:rPr>
                <w:rFonts w:ascii="Times New Roman" w:eastAsia="Times New Roman" w:hAnsi="Times New Roman" w:cs="Times New Roman"/>
                <w:color w:val="000000"/>
                <w:sz w:val="28"/>
                <w:szCs w:val="28"/>
                <w:vertAlign w:val="superscript"/>
              </w:rPr>
              <w:t>2</w:t>
            </w:r>
            <w:r w:rsidRPr="00F41773">
              <w:rPr>
                <w:rFonts w:ascii="Times New Roman" w:eastAsia="Times New Roman" w:hAnsi="Times New Roman" w:cs="Times New Roman"/>
                <w:color w:val="000000"/>
                <w:sz w:val="28"/>
                <w:szCs w:val="28"/>
              </w:rPr>
              <w:t> – 2 + 1) = 2</w:t>
            </w:r>
            <w:r w:rsidRPr="00F41773">
              <w:rPr>
                <w:rFonts w:ascii="Times New Roman" w:eastAsia="Times New Roman" w:hAnsi="Times New Roman" w:cs="Times New Roman"/>
                <w:color w:val="000000"/>
                <w:sz w:val="28"/>
                <w:szCs w:val="28"/>
                <w:vertAlign w:val="superscript"/>
              </w:rPr>
              <w:t>101</w:t>
            </w:r>
            <w:r w:rsidRPr="00F41773">
              <w:rPr>
                <w:rFonts w:ascii="Times New Roman" w:eastAsia="Times New Roman" w:hAnsi="Times New Roman" w:cs="Times New Roman"/>
                <w:color w:val="000000"/>
                <w:sz w:val="28"/>
                <w:szCs w:val="28"/>
              </w:rPr>
              <w:t> + 1</w:t>
            </w:r>
          </w:p>
          <w:p w:rsidR="00F41773" w:rsidRPr="00F41773" w:rsidRDefault="00F41773" w:rsidP="00F41773">
            <w:pPr>
              <w:spacing w:after="0" w:line="240" w:lineRule="auto"/>
              <w:ind w:left="48" w:right="48"/>
              <w:jc w:val="both"/>
              <w:rPr>
                <w:rFonts w:ascii="Times New Roman" w:eastAsia="Times New Roman" w:hAnsi="Times New Roman" w:cs="Times New Roman"/>
                <w:color w:val="000000"/>
                <w:sz w:val="28"/>
                <w:szCs w:val="28"/>
              </w:rPr>
            </w:pPr>
            <w:r w:rsidRPr="00F41773">
              <w:rPr>
                <w:rFonts w:ascii="Times New Roman" w:eastAsia="Times New Roman" w:hAnsi="Times New Roman" w:cs="Times New Roman"/>
                <w:color w:val="000000"/>
                <w:sz w:val="28"/>
                <w:szCs w:val="28"/>
              </w:rPr>
              <w:t>3B = 2</w:t>
            </w:r>
            <w:r w:rsidRPr="00F41773">
              <w:rPr>
                <w:rFonts w:ascii="Times New Roman" w:eastAsia="Times New Roman" w:hAnsi="Times New Roman" w:cs="Times New Roman"/>
                <w:color w:val="000000"/>
                <w:sz w:val="28"/>
                <w:szCs w:val="28"/>
                <w:vertAlign w:val="superscript"/>
              </w:rPr>
              <w:t>101</w:t>
            </w:r>
            <w:r w:rsidRPr="00F41773">
              <w:rPr>
                <w:rFonts w:ascii="Times New Roman" w:eastAsia="Times New Roman" w:hAnsi="Times New Roman" w:cs="Times New Roman"/>
                <w:color w:val="000000"/>
                <w:sz w:val="28"/>
                <w:szCs w:val="28"/>
              </w:rPr>
              <w:t> + 1</w:t>
            </w:r>
          </w:p>
          <w:p w:rsidR="00F41773" w:rsidRPr="00F41773" w:rsidRDefault="00F41773" w:rsidP="00F41773">
            <w:pPr>
              <w:spacing w:after="0" w:line="240" w:lineRule="auto"/>
              <w:ind w:left="48" w:right="48"/>
              <w:jc w:val="both"/>
              <w:rPr>
                <w:rFonts w:ascii="Times New Roman" w:eastAsia="Times New Roman" w:hAnsi="Times New Roman" w:cs="Times New Roman"/>
                <w:color w:val="000000"/>
                <w:sz w:val="28"/>
                <w:szCs w:val="28"/>
              </w:rPr>
            </w:pPr>
            <w:r w:rsidRPr="00F41773">
              <w:rPr>
                <w:rFonts w:ascii="Times New Roman" w:eastAsia="Times New Roman" w:hAnsi="Times New Roman" w:cs="Times New Roman"/>
                <w:color w:val="000000"/>
                <w:sz w:val="28"/>
                <w:szCs w:val="28"/>
              </w:rPr>
              <w:t>Suy ra: B = (2</w:t>
            </w:r>
            <w:r w:rsidRPr="00F41773">
              <w:rPr>
                <w:rFonts w:ascii="Times New Roman" w:eastAsia="Times New Roman" w:hAnsi="Times New Roman" w:cs="Times New Roman"/>
                <w:color w:val="000000"/>
                <w:sz w:val="28"/>
                <w:szCs w:val="28"/>
                <w:vertAlign w:val="superscript"/>
              </w:rPr>
              <w:t>101</w:t>
            </w:r>
            <w:r w:rsidRPr="00F41773">
              <w:rPr>
                <w:rFonts w:ascii="Times New Roman" w:eastAsia="Times New Roman" w:hAnsi="Times New Roman" w:cs="Times New Roman"/>
                <w:color w:val="000000"/>
                <w:sz w:val="28"/>
                <w:szCs w:val="28"/>
              </w:rPr>
              <w:t> + 1):3.</w:t>
            </w:r>
          </w:p>
          <w:p w:rsidR="00F41773" w:rsidRPr="00F41773" w:rsidRDefault="00F41773" w:rsidP="00F41773">
            <w:pPr>
              <w:spacing w:after="0" w:line="240" w:lineRule="auto"/>
              <w:ind w:left="48" w:right="48"/>
              <w:jc w:val="both"/>
              <w:rPr>
                <w:rFonts w:ascii="Times New Roman" w:eastAsia="Times New Roman" w:hAnsi="Times New Roman" w:cs="Times New Roman"/>
                <w:color w:val="000000"/>
                <w:sz w:val="28"/>
                <w:szCs w:val="28"/>
              </w:rPr>
            </w:pPr>
            <w:r w:rsidRPr="00F41773">
              <w:rPr>
                <w:rFonts w:ascii="Times New Roman" w:eastAsia="Times New Roman" w:hAnsi="Times New Roman" w:cs="Times New Roman"/>
                <w:color w:val="000000"/>
                <w:sz w:val="28"/>
                <w:szCs w:val="28"/>
              </w:rPr>
              <w:t>Vậy B = (2</w:t>
            </w:r>
            <w:r w:rsidRPr="00F41773">
              <w:rPr>
                <w:rFonts w:ascii="Times New Roman" w:eastAsia="Times New Roman" w:hAnsi="Times New Roman" w:cs="Times New Roman"/>
                <w:color w:val="000000"/>
                <w:sz w:val="28"/>
                <w:szCs w:val="28"/>
                <w:vertAlign w:val="superscript"/>
              </w:rPr>
              <w:t>101</w:t>
            </w:r>
            <w:r w:rsidRPr="00F41773">
              <w:rPr>
                <w:rFonts w:ascii="Times New Roman" w:eastAsia="Times New Roman" w:hAnsi="Times New Roman" w:cs="Times New Roman"/>
                <w:color w:val="000000"/>
                <w:sz w:val="28"/>
                <w:szCs w:val="28"/>
              </w:rPr>
              <w:t> + 1):3.</w:t>
            </w:r>
          </w:p>
          <w:p w:rsidR="00F41773" w:rsidRPr="00F41773" w:rsidRDefault="00F41773" w:rsidP="00F41773">
            <w:pPr>
              <w:shd w:val="clear" w:color="auto" w:fill="FFFFFF"/>
              <w:spacing w:after="0" w:line="240" w:lineRule="auto"/>
              <w:ind w:left="48"/>
              <w:jc w:val="both"/>
              <w:rPr>
                <w:rFonts w:ascii="Times New Roman" w:eastAsia="Times New Roman" w:hAnsi="Times New Roman" w:cs="Times New Roman"/>
                <w:sz w:val="28"/>
                <w:szCs w:val="28"/>
              </w:rPr>
            </w:pP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b/>
                <w:bCs/>
                <w:sz w:val="28"/>
                <w:szCs w:val="28"/>
              </w:rPr>
              <w:t>*Bài 10. So sánh:</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a) 5</w:t>
            </w:r>
            <w:r w:rsidRPr="00F41773">
              <w:rPr>
                <w:rFonts w:ascii="Times New Roman" w:eastAsia="Times New Roman" w:hAnsi="Times New Roman" w:cs="Times New Roman"/>
                <w:sz w:val="28"/>
                <w:szCs w:val="28"/>
                <w:vertAlign w:val="superscript"/>
              </w:rPr>
              <w:t>36</w:t>
            </w:r>
            <w:r w:rsidRPr="00F41773">
              <w:rPr>
                <w:rFonts w:ascii="Times New Roman" w:eastAsia="Times New Roman" w:hAnsi="Times New Roman" w:cs="Times New Roman"/>
                <w:sz w:val="28"/>
                <w:szCs w:val="28"/>
              </w:rPr>
              <w:t> và 11</w:t>
            </w:r>
            <w:r w:rsidRPr="00F41773">
              <w:rPr>
                <w:rFonts w:ascii="Times New Roman" w:eastAsia="Times New Roman" w:hAnsi="Times New Roman" w:cs="Times New Roman"/>
                <w:sz w:val="28"/>
                <w:szCs w:val="28"/>
                <w:vertAlign w:val="superscript"/>
              </w:rPr>
              <w:t>24</w:t>
            </w:r>
            <w:r w:rsidRPr="00F41773">
              <w:rPr>
                <w:rFonts w:ascii="Times New Roman" w:eastAsia="Times New Roman" w:hAnsi="Times New Roman" w:cs="Times New Roman"/>
                <w:sz w:val="28"/>
                <w:szCs w:val="28"/>
              </w:rPr>
              <w:t xml:space="preserve">     b) 3</w:t>
            </w:r>
            <w:r w:rsidRPr="00F41773">
              <w:rPr>
                <w:rFonts w:ascii="Times New Roman" w:eastAsia="Times New Roman" w:hAnsi="Times New Roman" w:cs="Times New Roman"/>
                <w:sz w:val="28"/>
                <w:szCs w:val="28"/>
                <w:vertAlign w:val="superscript"/>
              </w:rPr>
              <w:t>2n</w:t>
            </w:r>
            <w:r w:rsidRPr="00F41773">
              <w:rPr>
                <w:rFonts w:ascii="Times New Roman" w:eastAsia="Times New Roman" w:hAnsi="Times New Roman" w:cs="Times New Roman"/>
                <w:sz w:val="28"/>
                <w:szCs w:val="28"/>
              </w:rPr>
              <w:t> và 2</w:t>
            </w:r>
            <w:r w:rsidRPr="00F41773">
              <w:rPr>
                <w:rFonts w:ascii="Times New Roman" w:eastAsia="Times New Roman" w:hAnsi="Times New Roman" w:cs="Times New Roman"/>
                <w:sz w:val="28"/>
                <w:szCs w:val="28"/>
                <w:vertAlign w:val="superscript"/>
              </w:rPr>
              <w:t>3n</w:t>
            </w:r>
            <w:r w:rsidRPr="00F41773">
              <w:rPr>
                <w:rFonts w:ascii="Times New Roman" w:eastAsia="Times New Roman" w:hAnsi="Times New Roman" w:cs="Times New Roman"/>
                <w:sz w:val="28"/>
                <w:szCs w:val="28"/>
              </w:rPr>
              <w:t> (n </w:t>
            </w:r>
            <w:r w:rsidRPr="00F41773">
              <w:rPr>
                <w:rFonts w:ascii="Cambria Math" w:eastAsia="Times New Roman" w:hAnsi="Cambria Math" w:cs="Cambria Math"/>
                <w:sz w:val="28"/>
                <w:szCs w:val="28"/>
              </w:rPr>
              <w:t>∈</w:t>
            </w:r>
            <w:r w:rsidRPr="00F41773">
              <w:rPr>
                <w:rFonts w:ascii="Times New Roman" w:eastAsia="Times New Roman" w:hAnsi="Times New Roman" w:cs="Times New Roman"/>
                <w:sz w:val="28"/>
                <w:szCs w:val="28"/>
              </w:rPr>
              <w:t xml:space="preserve"> N*)</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c) 5</w:t>
            </w:r>
            <w:r w:rsidRPr="00F41773">
              <w:rPr>
                <w:rFonts w:ascii="Times New Roman" w:eastAsia="Times New Roman" w:hAnsi="Times New Roman" w:cs="Times New Roman"/>
                <w:sz w:val="28"/>
                <w:szCs w:val="28"/>
                <w:vertAlign w:val="superscript"/>
              </w:rPr>
              <w:t>23</w:t>
            </w:r>
            <w:r w:rsidRPr="00F41773">
              <w:rPr>
                <w:rFonts w:ascii="Times New Roman" w:eastAsia="Times New Roman" w:hAnsi="Times New Roman" w:cs="Times New Roman"/>
                <w:sz w:val="28"/>
                <w:szCs w:val="28"/>
              </w:rPr>
              <w:t> và 6.5</w:t>
            </w:r>
            <w:r w:rsidRPr="00F41773">
              <w:rPr>
                <w:rFonts w:ascii="Times New Roman" w:eastAsia="Times New Roman" w:hAnsi="Times New Roman" w:cs="Times New Roman"/>
                <w:sz w:val="28"/>
                <w:szCs w:val="28"/>
                <w:vertAlign w:val="superscript"/>
              </w:rPr>
              <w:t>22</w:t>
            </w:r>
            <w:r w:rsidRPr="00F41773">
              <w:rPr>
                <w:rFonts w:ascii="Times New Roman" w:eastAsia="Times New Roman" w:hAnsi="Times New Roman" w:cs="Times New Roman"/>
                <w:sz w:val="28"/>
                <w:szCs w:val="28"/>
              </w:rPr>
              <w:t xml:space="preserve">    d) 2</w:t>
            </w:r>
            <w:r w:rsidRPr="00F41773">
              <w:rPr>
                <w:rFonts w:ascii="Times New Roman" w:eastAsia="Times New Roman" w:hAnsi="Times New Roman" w:cs="Times New Roman"/>
                <w:sz w:val="28"/>
                <w:szCs w:val="28"/>
                <w:vertAlign w:val="superscript"/>
              </w:rPr>
              <w:t>13</w:t>
            </w:r>
            <w:r w:rsidRPr="00F41773">
              <w:rPr>
                <w:rFonts w:ascii="Times New Roman" w:eastAsia="Times New Roman" w:hAnsi="Times New Roman" w:cs="Times New Roman"/>
                <w:sz w:val="28"/>
                <w:szCs w:val="28"/>
              </w:rPr>
              <w:t> và 2</w:t>
            </w:r>
            <w:r w:rsidRPr="00F41773">
              <w:rPr>
                <w:rFonts w:ascii="Times New Roman" w:eastAsia="Times New Roman" w:hAnsi="Times New Roman" w:cs="Times New Roman"/>
                <w:sz w:val="28"/>
                <w:szCs w:val="28"/>
                <w:vertAlign w:val="superscript"/>
              </w:rPr>
              <w:t>16</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e) 21</w:t>
            </w:r>
            <w:r w:rsidRPr="00F41773">
              <w:rPr>
                <w:rFonts w:ascii="Times New Roman" w:eastAsia="Times New Roman" w:hAnsi="Times New Roman" w:cs="Times New Roman"/>
                <w:sz w:val="28"/>
                <w:szCs w:val="28"/>
                <w:vertAlign w:val="superscript"/>
              </w:rPr>
              <w:t>15</w:t>
            </w:r>
            <w:r w:rsidRPr="00F41773">
              <w:rPr>
                <w:rFonts w:ascii="Times New Roman" w:eastAsia="Times New Roman" w:hAnsi="Times New Roman" w:cs="Times New Roman"/>
                <w:sz w:val="28"/>
                <w:szCs w:val="28"/>
              </w:rPr>
              <w:t> và 27</w:t>
            </w:r>
            <w:r w:rsidRPr="00F41773">
              <w:rPr>
                <w:rFonts w:ascii="Times New Roman" w:eastAsia="Times New Roman" w:hAnsi="Times New Roman" w:cs="Times New Roman"/>
                <w:sz w:val="28"/>
                <w:szCs w:val="28"/>
                <w:vertAlign w:val="superscript"/>
              </w:rPr>
              <w:t>5</w:t>
            </w:r>
            <w:r w:rsidRPr="00F41773">
              <w:rPr>
                <w:rFonts w:ascii="Times New Roman" w:eastAsia="Times New Roman" w:hAnsi="Times New Roman" w:cs="Times New Roman"/>
                <w:sz w:val="28"/>
                <w:szCs w:val="28"/>
              </w:rPr>
              <w:t>.49</w:t>
            </w:r>
            <w:r w:rsidRPr="00F41773">
              <w:rPr>
                <w:rFonts w:ascii="Times New Roman" w:eastAsia="Times New Roman" w:hAnsi="Times New Roman" w:cs="Times New Roman"/>
                <w:sz w:val="28"/>
                <w:szCs w:val="28"/>
                <w:vertAlign w:val="superscript"/>
              </w:rPr>
              <w:t>8</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f) 72</w:t>
            </w:r>
            <w:r w:rsidRPr="00F41773">
              <w:rPr>
                <w:rFonts w:ascii="Times New Roman" w:eastAsia="Times New Roman" w:hAnsi="Times New Roman" w:cs="Times New Roman"/>
                <w:sz w:val="28"/>
                <w:szCs w:val="28"/>
                <w:vertAlign w:val="superscript"/>
              </w:rPr>
              <w:t>45</w:t>
            </w:r>
            <w:r w:rsidRPr="00F41773">
              <w:rPr>
                <w:rFonts w:ascii="Times New Roman" w:eastAsia="Times New Roman" w:hAnsi="Times New Roman" w:cs="Times New Roman"/>
                <w:sz w:val="28"/>
                <w:szCs w:val="28"/>
              </w:rPr>
              <w:t> – 72</w:t>
            </w:r>
            <w:r w:rsidRPr="00F41773">
              <w:rPr>
                <w:rFonts w:ascii="Times New Roman" w:eastAsia="Times New Roman" w:hAnsi="Times New Roman" w:cs="Times New Roman"/>
                <w:sz w:val="28"/>
                <w:szCs w:val="28"/>
                <w:vertAlign w:val="superscript"/>
              </w:rPr>
              <w:t>44</w:t>
            </w:r>
            <w:r w:rsidRPr="00F41773">
              <w:rPr>
                <w:rFonts w:ascii="Times New Roman" w:eastAsia="Times New Roman" w:hAnsi="Times New Roman" w:cs="Times New Roman"/>
                <w:sz w:val="28"/>
                <w:szCs w:val="28"/>
              </w:rPr>
              <w:t> và 72</w:t>
            </w:r>
            <w:r w:rsidRPr="00F41773">
              <w:rPr>
                <w:rFonts w:ascii="Times New Roman" w:eastAsia="Times New Roman" w:hAnsi="Times New Roman" w:cs="Times New Roman"/>
                <w:sz w:val="28"/>
                <w:szCs w:val="28"/>
                <w:vertAlign w:val="superscript"/>
              </w:rPr>
              <w:t>44</w:t>
            </w:r>
            <w:r w:rsidRPr="00F41773">
              <w:rPr>
                <w:rFonts w:ascii="Times New Roman" w:eastAsia="Times New Roman" w:hAnsi="Times New Roman" w:cs="Times New Roman"/>
                <w:sz w:val="28"/>
                <w:szCs w:val="28"/>
              </w:rPr>
              <w:t> – 72</w:t>
            </w:r>
            <w:r w:rsidRPr="00F41773">
              <w:rPr>
                <w:rFonts w:ascii="Times New Roman" w:eastAsia="Times New Roman" w:hAnsi="Times New Roman" w:cs="Times New Roman"/>
                <w:sz w:val="28"/>
                <w:szCs w:val="28"/>
                <w:vertAlign w:val="superscript"/>
              </w:rPr>
              <w:t>43</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b/>
                <w:bCs/>
                <w:sz w:val="28"/>
                <w:szCs w:val="28"/>
              </w:rPr>
              <w:t xml:space="preserve">                            Giải:</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a) 5</w:t>
            </w:r>
            <w:r w:rsidRPr="00F41773">
              <w:rPr>
                <w:rFonts w:ascii="Times New Roman" w:eastAsia="Times New Roman" w:hAnsi="Times New Roman" w:cs="Times New Roman"/>
                <w:sz w:val="28"/>
                <w:szCs w:val="28"/>
                <w:vertAlign w:val="superscript"/>
              </w:rPr>
              <w:t>36</w:t>
            </w:r>
            <w:r w:rsidRPr="00F41773">
              <w:rPr>
                <w:rFonts w:ascii="Times New Roman" w:eastAsia="Times New Roman" w:hAnsi="Times New Roman" w:cs="Times New Roman"/>
                <w:sz w:val="28"/>
                <w:szCs w:val="28"/>
              </w:rPr>
              <w:t> = 5</w:t>
            </w:r>
            <w:r w:rsidRPr="00F41773">
              <w:rPr>
                <w:rFonts w:ascii="Times New Roman" w:eastAsia="Times New Roman" w:hAnsi="Times New Roman" w:cs="Times New Roman"/>
                <w:sz w:val="28"/>
                <w:szCs w:val="28"/>
                <w:vertAlign w:val="superscript"/>
              </w:rPr>
              <w:t>12</w:t>
            </w:r>
            <w:r w:rsidRPr="00F41773">
              <w:rPr>
                <w:rFonts w:ascii="Times New Roman" w:eastAsia="Times New Roman" w:hAnsi="Times New Roman" w:cs="Times New Roman"/>
                <w:sz w:val="28"/>
                <w:szCs w:val="28"/>
              </w:rPr>
              <w:t> (5</w:t>
            </w:r>
            <w:r w:rsidRPr="00F41773">
              <w:rPr>
                <w:rFonts w:ascii="Times New Roman" w:eastAsia="Times New Roman" w:hAnsi="Times New Roman" w:cs="Times New Roman"/>
                <w:sz w:val="28"/>
                <w:szCs w:val="28"/>
                <w:vertAlign w:val="superscript"/>
              </w:rPr>
              <w:t>3</w:t>
            </w:r>
            <w:r w:rsidRPr="00F41773">
              <w:rPr>
                <w:rFonts w:ascii="Times New Roman" w:eastAsia="Times New Roman" w:hAnsi="Times New Roman" w:cs="Times New Roman"/>
                <w:sz w:val="28"/>
                <w:szCs w:val="28"/>
              </w:rPr>
              <w:t>)</w:t>
            </w:r>
            <w:r w:rsidRPr="00F41773">
              <w:rPr>
                <w:rFonts w:ascii="Times New Roman" w:eastAsia="Times New Roman" w:hAnsi="Times New Roman" w:cs="Times New Roman"/>
                <w:sz w:val="28"/>
                <w:szCs w:val="28"/>
                <w:vertAlign w:val="superscript"/>
              </w:rPr>
              <w:t>12</w:t>
            </w:r>
            <w:r w:rsidRPr="00F41773">
              <w:rPr>
                <w:rFonts w:ascii="Times New Roman" w:eastAsia="Times New Roman" w:hAnsi="Times New Roman" w:cs="Times New Roman"/>
                <w:sz w:val="28"/>
                <w:szCs w:val="28"/>
              </w:rPr>
              <w:t> = 125</w:t>
            </w:r>
            <w:r w:rsidRPr="00F41773">
              <w:rPr>
                <w:rFonts w:ascii="Times New Roman" w:eastAsia="Times New Roman" w:hAnsi="Times New Roman" w:cs="Times New Roman"/>
                <w:sz w:val="28"/>
                <w:szCs w:val="28"/>
                <w:vertAlign w:val="superscript"/>
              </w:rPr>
              <w:t>12</w:t>
            </w:r>
            <w:r w:rsidRPr="00F41773">
              <w:rPr>
                <w:rFonts w:ascii="Times New Roman" w:eastAsia="Times New Roman" w:hAnsi="Times New Roman" w:cs="Times New Roman"/>
                <w:sz w:val="28"/>
                <w:szCs w:val="28"/>
              </w:rPr>
              <w:t>; 11</w:t>
            </w:r>
            <w:r w:rsidRPr="00F41773">
              <w:rPr>
                <w:rFonts w:ascii="Times New Roman" w:eastAsia="Times New Roman" w:hAnsi="Times New Roman" w:cs="Times New Roman"/>
                <w:sz w:val="28"/>
                <w:szCs w:val="28"/>
                <w:vertAlign w:val="superscript"/>
              </w:rPr>
              <w:t>24</w:t>
            </w:r>
            <w:r w:rsidRPr="00F41773">
              <w:rPr>
                <w:rFonts w:ascii="Times New Roman" w:eastAsia="Times New Roman" w:hAnsi="Times New Roman" w:cs="Times New Roman"/>
                <w:sz w:val="28"/>
                <w:szCs w:val="28"/>
              </w:rPr>
              <w:t> = 11</w:t>
            </w:r>
            <w:r w:rsidRPr="00F41773">
              <w:rPr>
                <w:rFonts w:ascii="Times New Roman" w:eastAsia="Times New Roman" w:hAnsi="Times New Roman" w:cs="Times New Roman"/>
                <w:sz w:val="28"/>
                <w:szCs w:val="28"/>
                <w:vertAlign w:val="superscript"/>
              </w:rPr>
              <w:t>2.12</w:t>
            </w:r>
            <w:r w:rsidRPr="00F41773">
              <w:rPr>
                <w:rFonts w:ascii="Times New Roman" w:eastAsia="Times New Roman" w:hAnsi="Times New Roman" w:cs="Times New Roman"/>
                <w:sz w:val="28"/>
                <w:szCs w:val="28"/>
              </w:rPr>
              <w:t> </w:t>
            </w:r>
          </w:p>
          <w:p w:rsidR="00F41773" w:rsidRPr="00F41773" w:rsidRDefault="00F41773" w:rsidP="00F41773">
            <w:pPr>
              <w:shd w:val="clear" w:color="auto" w:fill="FFFFFF"/>
              <w:spacing w:after="0" w:line="240" w:lineRule="auto"/>
              <w:ind w:left="360"/>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 xml:space="preserve">   = (11</w:t>
            </w:r>
            <w:r w:rsidRPr="00F41773">
              <w:rPr>
                <w:rFonts w:ascii="Times New Roman" w:eastAsia="Times New Roman" w:hAnsi="Times New Roman" w:cs="Times New Roman"/>
                <w:sz w:val="28"/>
                <w:szCs w:val="28"/>
                <w:vertAlign w:val="superscript"/>
              </w:rPr>
              <w:t>2</w:t>
            </w:r>
            <w:r w:rsidRPr="00F41773">
              <w:rPr>
                <w:rFonts w:ascii="Times New Roman" w:eastAsia="Times New Roman" w:hAnsi="Times New Roman" w:cs="Times New Roman"/>
                <w:sz w:val="28"/>
                <w:szCs w:val="28"/>
              </w:rPr>
              <w:t>)</w:t>
            </w:r>
            <w:r w:rsidRPr="00F41773">
              <w:rPr>
                <w:rFonts w:ascii="Times New Roman" w:eastAsia="Times New Roman" w:hAnsi="Times New Roman" w:cs="Times New Roman"/>
                <w:sz w:val="28"/>
                <w:szCs w:val="28"/>
                <w:vertAlign w:val="superscript"/>
              </w:rPr>
              <w:t>12</w:t>
            </w:r>
            <w:r w:rsidRPr="00F41773">
              <w:rPr>
                <w:rFonts w:ascii="Times New Roman" w:eastAsia="Times New Roman" w:hAnsi="Times New Roman" w:cs="Times New Roman"/>
                <w:sz w:val="28"/>
                <w:szCs w:val="28"/>
              </w:rPr>
              <w:t> = 121</w:t>
            </w:r>
            <w:r w:rsidRPr="00F41773">
              <w:rPr>
                <w:rFonts w:ascii="Times New Roman" w:eastAsia="Times New Roman" w:hAnsi="Times New Roman" w:cs="Times New Roman"/>
                <w:sz w:val="28"/>
                <w:szCs w:val="28"/>
                <w:vertAlign w:val="superscript"/>
              </w:rPr>
              <w:t>12</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lastRenderedPageBreak/>
              <w:t>Mà 125</w:t>
            </w:r>
            <w:r w:rsidRPr="00F41773">
              <w:rPr>
                <w:rFonts w:ascii="Times New Roman" w:eastAsia="Times New Roman" w:hAnsi="Times New Roman" w:cs="Times New Roman"/>
                <w:sz w:val="28"/>
                <w:szCs w:val="28"/>
                <w:vertAlign w:val="superscript"/>
              </w:rPr>
              <w:t>12</w:t>
            </w:r>
            <w:r w:rsidRPr="00F41773">
              <w:rPr>
                <w:rFonts w:ascii="Times New Roman" w:eastAsia="Times New Roman" w:hAnsi="Times New Roman" w:cs="Times New Roman"/>
                <w:sz w:val="28"/>
                <w:szCs w:val="28"/>
              </w:rPr>
              <w:t> &gt; 121</w:t>
            </w:r>
            <w:r w:rsidRPr="00F41773">
              <w:rPr>
                <w:rFonts w:ascii="Times New Roman" w:eastAsia="Times New Roman" w:hAnsi="Times New Roman" w:cs="Times New Roman"/>
                <w:sz w:val="28"/>
                <w:szCs w:val="28"/>
                <w:vertAlign w:val="superscript"/>
              </w:rPr>
              <w:t>12</w:t>
            </w:r>
            <w:r w:rsidRPr="00F41773">
              <w:rPr>
                <w:rFonts w:ascii="Times New Roman" w:eastAsia="Times New Roman" w:hAnsi="Times New Roman" w:cs="Times New Roman"/>
                <w:sz w:val="28"/>
                <w:szCs w:val="28"/>
              </w:rPr>
              <w:t> =&gt; 5</w:t>
            </w:r>
            <w:r w:rsidRPr="00F41773">
              <w:rPr>
                <w:rFonts w:ascii="Times New Roman" w:eastAsia="Times New Roman" w:hAnsi="Times New Roman" w:cs="Times New Roman"/>
                <w:sz w:val="28"/>
                <w:szCs w:val="28"/>
                <w:vertAlign w:val="superscript"/>
              </w:rPr>
              <w:t>36</w:t>
            </w:r>
            <w:r w:rsidRPr="00F41773">
              <w:rPr>
                <w:rFonts w:ascii="Times New Roman" w:eastAsia="Times New Roman" w:hAnsi="Times New Roman" w:cs="Times New Roman"/>
                <w:sz w:val="28"/>
                <w:szCs w:val="28"/>
              </w:rPr>
              <w:t> &gt; 121</w:t>
            </w:r>
            <w:r w:rsidRPr="00F41773">
              <w:rPr>
                <w:rFonts w:ascii="Times New Roman" w:eastAsia="Times New Roman" w:hAnsi="Times New Roman" w:cs="Times New Roman"/>
                <w:sz w:val="28"/>
                <w:szCs w:val="28"/>
                <w:vertAlign w:val="superscript"/>
              </w:rPr>
              <w:t>12</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b) Tương tự</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c) Ta có: 5</w:t>
            </w:r>
            <w:r w:rsidRPr="00F41773">
              <w:rPr>
                <w:rFonts w:ascii="Times New Roman" w:eastAsia="Times New Roman" w:hAnsi="Times New Roman" w:cs="Times New Roman"/>
                <w:sz w:val="28"/>
                <w:szCs w:val="28"/>
                <w:vertAlign w:val="superscript"/>
              </w:rPr>
              <w:t>23</w:t>
            </w:r>
            <w:r w:rsidRPr="00F41773">
              <w:rPr>
                <w:rFonts w:ascii="Times New Roman" w:eastAsia="Times New Roman" w:hAnsi="Times New Roman" w:cs="Times New Roman"/>
                <w:sz w:val="28"/>
                <w:szCs w:val="28"/>
              </w:rPr>
              <w:t> = 5.5</w:t>
            </w:r>
            <w:r w:rsidRPr="00F41773">
              <w:rPr>
                <w:rFonts w:ascii="Times New Roman" w:eastAsia="Times New Roman" w:hAnsi="Times New Roman" w:cs="Times New Roman"/>
                <w:sz w:val="28"/>
                <w:szCs w:val="28"/>
                <w:vertAlign w:val="superscript"/>
              </w:rPr>
              <w:t>22</w:t>
            </w:r>
            <w:r w:rsidRPr="00F41773">
              <w:rPr>
                <w:rFonts w:ascii="Times New Roman" w:eastAsia="Times New Roman" w:hAnsi="Times New Roman" w:cs="Times New Roman"/>
                <w:sz w:val="28"/>
                <w:szCs w:val="28"/>
              </w:rPr>
              <w:t> &lt; 6.5</w:t>
            </w:r>
            <w:r w:rsidRPr="00F41773">
              <w:rPr>
                <w:rFonts w:ascii="Times New Roman" w:eastAsia="Times New Roman" w:hAnsi="Times New Roman" w:cs="Times New Roman"/>
                <w:sz w:val="28"/>
                <w:szCs w:val="28"/>
                <w:vertAlign w:val="superscript"/>
              </w:rPr>
              <w:t>22</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d) Tương tự.</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e) 21</w:t>
            </w:r>
            <w:r w:rsidRPr="00F41773">
              <w:rPr>
                <w:rFonts w:ascii="Times New Roman" w:eastAsia="Times New Roman" w:hAnsi="Times New Roman" w:cs="Times New Roman"/>
                <w:sz w:val="28"/>
                <w:szCs w:val="28"/>
                <w:vertAlign w:val="superscript"/>
              </w:rPr>
              <w:t>15</w:t>
            </w:r>
            <w:r w:rsidRPr="00F41773">
              <w:rPr>
                <w:rFonts w:ascii="Times New Roman" w:eastAsia="Times New Roman" w:hAnsi="Times New Roman" w:cs="Times New Roman"/>
                <w:sz w:val="28"/>
                <w:szCs w:val="28"/>
              </w:rPr>
              <w:t> = (7.3)</w:t>
            </w:r>
            <w:r w:rsidRPr="00F41773">
              <w:rPr>
                <w:rFonts w:ascii="Times New Roman" w:eastAsia="Times New Roman" w:hAnsi="Times New Roman" w:cs="Times New Roman"/>
                <w:sz w:val="28"/>
                <w:szCs w:val="28"/>
                <w:vertAlign w:val="superscript"/>
              </w:rPr>
              <w:t>15</w:t>
            </w:r>
            <w:r w:rsidRPr="00F41773">
              <w:rPr>
                <w:rFonts w:ascii="Times New Roman" w:eastAsia="Times New Roman" w:hAnsi="Times New Roman" w:cs="Times New Roman"/>
                <w:sz w:val="28"/>
                <w:szCs w:val="28"/>
              </w:rPr>
              <w:t> = 7</w:t>
            </w:r>
            <w:r w:rsidRPr="00F41773">
              <w:rPr>
                <w:rFonts w:ascii="Times New Roman" w:eastAsia="Times New Roman" w:hAnsi="Times New Roman" w:cs="Times New Roman"/>
                <w:sz w:val="28"/>
                <w:szCs w:val="28"/>
                <w:vertAlign w:val="superscript"/>
              </w:rPr>
              <w:t>15</w:t>
            </w:r>
            <w:r w:rsidRPr="00F41773">
              <w:rPr>
                <w:rFonts w:ascii="Times New Roman" w:eastAsia="Times New Roman" w:hAnsi="Times New Roman" w:cs="Times New Roman"/>
                <w:sz w:val="28"/>
                <w:szCs w:val="28"/>
              </w:rPr>
              <w:t>.3</w:t>
            </w:r>
            <w:r w:rsidRPr="00F41773">
              <w:rPr>
                <w:rFonts w:ascii="Times New Roman" w:eastAsia="Times New Roman" w:hAnsi="Times New Roman" w:cs="Times New Roman"/>
                <w:sz w:val="28"/>
                <w:szCs w:val="28"/>
                <w:vertAlign w:val="superscript"/>
              </w:rPr>
              <w:t>15</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27</w:t>
            </w:r>
            <w:r w:rsidRPr="00F41773">
              <w:rPr>
                <w:rFonts w:ascii="Times New Roman" w:eastAsia="Times New Roman" w:hAnsi="Times New Roman" w:cs="Times New Roman"/>
                <w:sz w:val="28"/>
                <w:szCs w:val="28"/>
                <w:vertAlign w:val="superscript"/>
              </w:rPr>
              <w:t>5</w:t>
            </w:r>
            <w:r w:rsidRPr="00F41773">
              <w:rPr>
                <w:rFonts w:ascii="Times New Roman" w:eastAsia="Times New Roman" w:hAnsi="Times New Roman" w:cs="Times New Roman"/>
                <w:sz w:val="28"/>
                <w:szCs w:val="28"/>
              </w:rPr>
              <w:t>.49</w:t>
            </w:r>
            <w:r w:rsidRPr="00F41773">
              <w:rPr>
                <w:rFonts w:ascii="Times New Roman" w:eastAsia="Times New Roman" w:hAnsi="Times New Roman" w:cs="Times New Roman"/>
                <w:sz w:val="28"/>
                <w:szCs w:val="28"/>
                <w:vertAlign w:val="superscript"/>
              </w:rPr>
              <w:t>8</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vertAlign w:val="superscript"/>
              </w:rPr>
              <w:t>3</w:t>
            </w:r>
            <w:r w:rsidRPr="00F41773">
              <w:rPr>
                <w:rFonts w:ascii="Times New Roman" w:eastAsia="Times New Roman" w:hAnsi="Times New Roman" w:cs="Times New Roman"/>
                <w:sz w:val="28"/>
                <w:szCs w:val="28"/>
              </w:rPr>
              <w:t>)</w:t>
            </w:r>
            <w:r w:rsidRPr="00F41773">
              <w:rPr>
                <w:rFonts w:ascii="Times New Roman" w:eastAsia="Times New Roman" w:hAnsi="Times New Roman" w:cs="Times New Roman"/>
                <w:sz w:val="28"/>
                <w:szCs w:val="28"/>
                <w:vertAlign w:val="superscript"/>
              </w:rPr>
              <w:t>5</w:t>
            </w:r>
            <w:r w:rsidRPr="00F41773">
              <w:rPr>
                <w:rFonts w:ascii="Times New Roman" w:eastAsia="Times New Roman" w:hAnsi="Times New Roman" w:cs="Times New Roman"/>
                <w:sz w:val="28"/>
                <w:szCs w:val="28"/>
              </w:rPr>
              <w:t>.(7</w:t>
            </w:r>
            <w:r w:rsidRPr="00F41773">
              <w:rPr>
                <w:rFonts w:ascii="Times New Roman" w:eastAsia="Times New Roman" w:hAnsi="Times New Roman" w:cs="Times New Roman"/>
                <w:sz w:val="28"/>
                <w:szCs w:val="28"/>
                <w:vertAlign w:val="superscript"/>
              </w:rPr>
              <w:t>2</w:t>
            </w:r>
            <w:r w:rsidRPr="00F41773">
              <w:rPr>
                <w:rFonts w:ascii="Times New Roman" w:eastAsia="Times New Roman" w:hAnsi="Times New Roman" w:cs="Times New Roman"/>
                <w:sz w:val="28"/>
                <w:szCs w:val="28"/>
              </w:rPr>
              <w:t>)</w:t>
            </w:r>
            <w:r w:rsidRPr="00F41773">
              <w:rPr>
                <w:rFonts w:ascii="Times New Roman" w:eastAsia="Times New Roman" w:hAnsi="Times New Roman" w:cs="Times New Roman"/>
                <w:sz w:val="28"/>
                <w:szCs w:val="28"/>
                <w:vertAlign w:val="superscript"/>
              </w:rPr>
              <w:t>8</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vertAlign w:val="superscript"/>
              </w:rPr>
              <w:t>15</w:t>
            </w:r>
            <w:r w:rsidRPr="00F41773">
              <w:rPr>
                <w:rFonts w:ascii="Times New Roman" w:eastAsia="Times New Roman" w:hAnsi="Times New Roman" w:cs="Times New Roman"/>
                <w:sz w:val="28"/>
                <w:szCs w:val="28"/>
              </w:rPr>
              <w:t>.7</w:t>
            </w:r>
            <w:r w:rsidRPr="00F41773">
              <w:rPr>
                <w:rFonts w:ascii="Times New Roman" w:eastAsia="Times New Roman" w:hAnsi="Times New Roman" w:cs="Times New Roman"/>
                <w:sz w:val="28"/>
                <w:szCs w:val="28"/>
                <w:vertAlign w:val="superscript"/>
              </w:rPr>
              <w:t>16</w:t>
            </w:r>
            <w:r w:rsidRPr="00F41773">
              <w:rPr>
                <w:rFonts w:ascii="Times New Roman" w:eastAsia="Times New Roman" w:hAnsi="Times New Roman" w:cs="Times New Roman"/>
                <w:sz w:val="28"/>
                <w:szCs w:val="28"/>
              </w:rPr>
              <w:t> </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 7.3</w:t>
            </w:r>
            <w:r w:rsidRPr="00F41773">
              <w:rPr>
                <w:rFonts w:ascii="Times New Roman" w:eastAsia="Times New Roman" w:hAnsi="Times New Roman" w:cs="Times New Roman"/>
                <w:sz w:val="28"/>
                <w:szCs w:val="28"/>
                <w:vertAlign w:val="superscript"/>
              </w:rPr>
              <w:t>15</w:t>
            </w:r>
            <w:r w:rsidRPr="00F41773">
              <w:rPr>
                <w:rFonts w:ascii="Times New Roman" w:eastAsia="Times New Roman" w:hAnsi="Times New Roman" w:cs="Times New Roman"/>
                <w:sz w:val="28"/>
                <w:szCs w:val="28"/>
              </w:rPr>
              <w:t>.7</w:t>
            </w:r>
            <w:r w:rsidRPr="00F41773">
              <w:rPr>
                <w:rFonts w:ascii="Times New Roman" w:eastAsia="Times New Roman" w:hAnsi="Times New Roman" w:cs="Times New Roman"/>
                <w:sz w:val="28"/>
                <w:szCs w:val="28"/>
                <w:vertAlign w:val="superscript"/>
              </w:rPr>
              <w:t>15</w:t>
            </w:r>
            <w:r w:rsidRPr="00F41773">
              <w:rPr>
                <w:rFonts w:ascii="Times New Roman" w:eastAsia="Times New Roman" w:hAnsi="Times New Roman" w:cs="Times New Roman"/>
                <w:sz w:val="28"/>
                <w:szCs w:val="28"/>
              </w:rPr>
              <w:t> &gt; 3</w:t>
            </w:r>
            <w:r w:rsidRPr="00F41773">
              <w:rPr>
                <w:rFonts w:ascii="Times New Roman" w:eastAsia="Times New Roman" w:hAnsi="Times New Roman" w:cs="Times New Roman"/>
                <w:sz w:val="28"/>
                <w:szCs w:val="28"/>
                <w:vertAlign w:val="superscript"/>
              </w:rPr>
              <w:t>15</w:t>
            </w:r>
            <w:r w:rsidRPr="00F41773">
              <w:rPr>
                <w:rFonts w:ascii="Times New Roman" w:eastAsia="Times New Roman" w:hAnsi="Times New Roman" w:cs="Times New Roman"/>
                <w:sz w:val="28"/>
                <w:szCs w:val="28"/>
              </w:rPr>
              <w:t>.7</w:t>
            </w:r>
            <w:r w:rsidRPr="00F41773">
              <w:rPr>
                <w:rFonts w:ascii="Times New Roman" w:eastAsia="Times New Roman" w:hAnsi="Times New Roman" w:cs="Times New Roman"/>
                <w:sz w:val="28"/>
                <w:szCs w:val="28"/>
                <w:vertAlign w:val="superscript"/>
              </w:rPr>
              <w:t>15</w:t>
            </w:r>
            <w:r w:rsidRPr="00F41773">
              <w:rPr>
                <w:rFonts w:ascii="Times New Roman" w:eastAsia="Times New Roman" w:hAnsi="Times New Roman" w:cs="Times New Roman"/>
                <w:sz w:val="28"/>
                <w:szCs w:val="28"/>
              </w:rPr>
              <w:t> = 21</w:t>
            </w:r>
            <w:r w:rsidRPr="00F41773">
              <w:rPr>
                <w:rFonts w:ascii="Times New Roman" w:eastAsia="Times New Roman" w:hAnsi="Times New Roman" w:cs="Times New Roman"/>
                <w:sz w:val="28"/>
                <w:szCs w:val="28"/>
                <w:vertAlign w:val="superscript"/>
              </w:rPr>
              <w:t>15</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=&gt; 27</w:t>
            </w:r>
            <w:r w:rsidRPr="00F41773">
              <w:rPr>
                <w:rFonts w:ascii="Times New Roman" w:eastAsia="Times New Roman" w:hAnsi="Times New Roman" w:cs="Times New Roman"/>
                <w:sz w:val="28"/>
                <w:szCs w:val="28"/>
                <w:vertAlign w:val="superscript"/>
              </w:rPr>
              <w:t>5</w:t>
            </w:r>
            <w:r w:rsidRPr="00F41773">
              <w:rPr>
                <w:rFonts w:ascii="Times New Roman" w:eastAsia="Times New Roman" w:hAnsi="Times New Roman" w:cs="Times New Roman"/>
                <w:sz w:val="28"/>
                <w:szCs w:val="28"/>
              </w:rPr>
              <w:t>.49</w:t>
            </w:r>
            <w:r w:rsidRPr="00F41773">
              <w:rPr>
                <w:rFonts w:ascii="Times New Roman" w:eastAsia="Times New Roman" w:hAnsi="Times New Roman" w:cs="Times New Roman"/>
                <w:sz w:val="28"/>
                <w:szCs w:val="28"/>
                <w:vertAlign w:val="superscript"/>
              </w:rPr>
              <w:t>8</w:t>
            </w:r>
            <w:r w:rsidRPr="00F41773">
              <w:rPr>
                <w:rFonts w:ascii="Times New Roman" w:eastAsia="Times New Roman" w:hAnsi="Times New Roman" w:cs="Times New Roman"/>
                <w:sz w:val="28"/>
                <w:szCs w:val="28"/>
              </w:rPr>
              <w:t> &gt; 21</w:t>
            </w:r>
            <w:r w:rsidRPr="00F41773">
              <w:rPr>
                <w:rFonts w:ascii="Times New Roman" w:eastAsia="Times New Roman" w:hAnsi="Times New Roman" w:cs="Times New Roman"/>
                <w:sz w:val="28"/>
                <w:szCs w:val="28"/>
                <w:vertAlign w:val="superscript"/>
              </w:rPr>
              <w:t>15</w:t>
            </w:r>
            <w:r w:rsidRPr="00F41773">
              <w:rPr>
                <w:rFonts w:ascii="Times New Roman" w:eastAsia="Times New Roman" w:hAnsi="Times New Roman" w:cs="Times New Roman"/>
                <w:sz w:val="28"/>
                <w:szCs w:val="28"/>
              </w:rPr>
              <w:t>.</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f) 72</w:t>
            </w:r>
            <w:r w:rsidRPr="00F41773">
              <w:rPr>
                <w:rFonts w:ascii="Times New Roman" w:eastAsia="Times New Roman" w:hAnsi="Times New Roman" w:cs="Times New Roman"/>
                <w:sz w:val="28"/>
                <w:szCs w:val="28"/>
                <w:vertAlign w:val="superscript"/>
              </w:rPr>
              <w:t>45</w:t>
            </w:r>
            <w:r w:rsidRPr="00F41773">
              <w:rPr>
                <w:rFonts w:ascii="Times New Roman" w:eastAsia="Times New Roman" w:hAnsi="Times New Roman" w:cs="Times New Roman"/>
                <w:sz w:val="28"/>
                <w:szCs w:val="28"/>
              </w:rPr>
              <w:t> – 72</w:t>
            </w:r>
            <w:r w:rsidRPr="00F41773">
              <w:rPr>
                <w:rFonts w:ascii="Times New Roman" w:eastAsia="Times New Roman" w:hAnsi="Times New Roman" w:cs="Times New Roman"/>
                <w:sz w:val="28"/>
                <w:szCs w:val="28"/>
                <w:vertAlign w:val="superscript"/>
              </w:rPr>
              <w:t>44</w:t>
            </w:r>
            <w:r w:rsidRPr="00F41773">
              <w:rPr>
                <w:rFonts w:ascii="Times New Roman" w:eastAsia="Times New Roman" w:hAnsi="Times New Roman" w:cs="Times New Roman"/>
                <w:sz w:val="28"/>
                <w:szCs w:val="28"/>
              </w:rPr>
              <w:t> = 72</w:t>
            </w:r>
            <w:r w:rsidRPr="00F41773">
              <w:rPr>
                <w:rFonts w:ascii="Times New Roman" w:eastAsia="Times New Roman" w:hAnsi="Times New Roman" w:cs="Times New Roman"/>
                <w:sz w:val="28"/>
                <w:szCs w:val="28"/>
                <w:vertAlign w:val="superscript"/>
              </w:rPr>
              <w:t>44</w:t>
            </w:r>
            <w:r w:rsidRPr="00F41773">
              <w:rPr>
                <w:rFonts w:ascii="Times New Roman" w:eastAsia="Times New Roman" w:hAnsi="Times New Roman" w:cs="Times New Roman"/>
                <w:sz w:val="28"/>
                <w:szCs w:val="28"/>
              </w:rPr>
              <w:t>.(72 – 1) = 72</w:t>
            </w:r>
            <w:r w:rsidRPr="00F41773">
              <w:rPr>
                <w:rFonts w:ascii="Times New Roman" w:eastAsia="Times New Roman" w:hAnsi="Times New Roman" w:cs="Times New Roman"/>
                <w:sz w:val="28"/>
                <w:szCs w:val="28"/>
                <w:vertAlign w:val="superscript"/>
              </w:rPr>
              <w:t>44</w:t>
            </w:r>
            <w:r w:rsidRPr="00F41773">
              <w:rPr>
                <w:rFonts w:ascii="Times New Roman" w:eastAsia="Times New Roman" w:hAnsi="Times New Roman" w:cs="Times New Roman"/>
                <w:sz w:val="28"/>
                <w:szCs w:val="28"/>
              </w:rPr>
              <w:t>.71</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72</w:t>
            </w:r>
            <w:r w:rsidRPr="00F41773">
              <w:rPr>
                <w:rFonts w:ascii="Times New Roman" w:eastAsia="Times New Roman" w:hAnsi="Times New Roman" w:cs="Times New Roman"/>
                <w:sz w:val="28"/>
                <w:szCs w:val="28"/>
                <w:vertAlign w:val="superscript"/>
              </w:rPr>
              <w:t>44</w:t>
            </w:r>
            <w:r w:rsidRPr="00F41773">
              <w:rPr>
                <w:rFonts w:ascii="Times New Roman" w:eastAsia="Times New Roman" w:hAnsi="Times New Roman" w:cs="Times New Roman"/>
                <w:sz w:val="28"/>
                <w:szCs w:val="28"/>
              </w:rPr>
              <w:t> – 72</w:t>
            </w:r>
            <w:r w:rsidRPr="00F41773">
              <w:rPr>
                <w:rFonts w:ascii="Times New Roman" w:eastAsia="Times New Roman" w:hAnsi="Times New Roman" w:cs="Times New Roman"/>
                <w:sz w:val="28"/>
                <w:szCs w:val="28"/>
                <w:vertAlign w:val="superscript"/>
              </w:rPr>
              <w:t>43</w:t>
            </w:r>
            <w:r w:rsidRPr="00F41773">
              <w:rPr>
                <w:rFonts w:ascii="Times New Roman" w:eastAsia="Times New Roman" w:hAnsi="Times New Roman" w:cs="Times New Roman"/>
                <w:sz w:val="28"/>
                <w:szCs w:val="28"/>
              </w:rPr>
              <w:t> = 72</w:t>
            </w:r>
            <w:r w:rsidRPr="00F41773">
              <w:rPr>
                <w:rFonts w:ascii="Times New Roman" w:eastAsia="Times New Roman" w:hAnsi="Times New Roman" w:cs="Times New Roman"/>
                <w:sz w:val="28"/>
                <w:szCs w:val="28"/>
                <w:vertAlign w:val="superscript"/>
              </w:rPr>
              <w:t>43</w:t>
            </w:r>
            <w:r w:rsidRPr="00F41773">
              <w:rPr>
                <w:rFonts w:ascii="Times New Roman" w:eastAsia="Times New Roman" w:hAnsi="Times New Roman" w:cs="Times New Roman"/>
                <w:sz w:val="28"/>
                <w:szCs w:val="28"/>
              </w:rPr>
              <w:t>.(72 – 1) = 72</w:t>
            </w:r>
            <w:r w:rsidRPr="00F41773">
              <w:rPr>
                <w:rFonts w:ascii="Times New Roman" w:eastAsia="Times New Roman" w:hAnsi="Times New Roman" w:cs="Times New Roman"/>
                <w:sz w:val="28"/>
                <w:szCs w:val="28"/>
                <w:vertAlign w:val="superscript"/>
              </w:rPr>
              <w:t>43</w:t>
            </w:r>
            <w:r w:rsidRPr="00F41773">
              <w:rPr>
                <w:rFonts w:ascii="Times New Roman" w:eastAsia="Times New Roman" w:hAnsi="Times New Roman" w:cs="Times New Roman"/>
                <w:sz w:val="28"/>
                <w:szCs w:val="28"/>
              </w:rPr>
              <w:t>.71</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Mà 72</w:t>
            </w:r>
            <w:r w:rsidRPr="00F41773">
              <w:rPr>
                <w:rFonts w:ascii="Times New Roman" w:eastAsia="Times New Roman" w:hAnsi="Times New Roman" w:cs="Times New Roman"/>
                <w:sz w:val="28"/>
                <w:szCs w:val="28"/>
                <w:vertAlign w:val="superscript"/>
              </w:rPr>
              <w:t>43</w:t>
            </w:r>
            <w:r w:rsidRPr="00F41773">
              <w:rPr>
                <w:rFonts w:ascii="Times New Roman" w:eastAsia="Times New Roman" w:hAnsi="Times New Roman" w:cs="Times New Roman"/>
                <w:sz w:val="28"/>
                <w:szCs w:val="28"/>
              </w:rPr>
              <w:t>.71 &lt; 72</w:t>
            </w:r>
            <w:r w:rsidRPr="00F41773">
              <w:rPr>
                <w:rFonts w:ascii="Times New Roman" w:eastAsia="Times New Roman" w:hAnsi="Times New Roman" w:cs="Times New Roman"/>
                <w:sz w:val="28"/>
                <w:szCs w:val="28"/>
                <w:vertAlign w:val="superscript"/>
              </w:rPr>
              <w:t>44</w:t>
            </w:r>
            <w:r w:rsidRPr="00F41773">
              <w:rPr>
                <w:rFonts w:ascii="Times New Roman" w:eastAsia="Times New Roman" w:hAnsi="Times New Roman" w:cs="Times New Roman"/>
                <w:sz w:val="28"/>
                <w:szCs w:val="28"/>
              </w:rPr>
              <w:t>.71 nên suy ra: 72</w:t>
            </w:r>
            <w:r w:rsidRPr="00F41773">
              <w:rPr>
                <w:rFonts w:ascii="Times New Roman" w:eastAsia="Times New Roman" w:hAnsi="Times New Roman" w:cs="Times New Roman"/>
                <w:sz w:val="28"/>
                <w:szCs w:val="28"/>
                <w:vertAlign w:val="superscript"/>
              </w:rPr>
              <w:t>44</w:t>
            </w:r>
            <w:r w:rsidRPr="00F41773">
              <w:rPr>
                <w:rFonts w:ascii="Times New Roman" w:eastAsia="Times New Roman" w:hAnsi="Times New Roman" w:cs="Times New Roman"/>
                <w:sz w:val="28"/>
                <w:szCs w:val="28"/>
              </w:rPr>
              <w:t> – 72</w:t>
            </w:r>
            <w:r w:rsidRPr="00F41773">
              <w:rPr>
                <w:rFonts w:ascii="Times New Roman" w:eastAsia="Times New Roman" w:hAnsi="Times New Roman" w:cs="Times New Roman"/>
                <w:sz w:val="28"/>
                <w:szCs w:val="28"/>
                <w:vertAlign w:val="superscript"/>
              </w:rPr>
              <w:t>43</w:t>
            </w:r>
            <w:r w:rsidRPr="00F41773">
              <w:rPr>
                <w:rFonts w:ascii="Times New Roman" w:eastAsia="Times New Roman" w:hAnsi="Times New Roman" w:cs="Times New Roman"/>
                <w:sz w:val="28"/>
                <w:szCs w:val="28"/>
              </w:rPr>
              <w:t> &lt; 72</w:t>
            </w:r>
            <w:r w:rsidRPr="00F41773">
              <w:rPr>
                <w:rFonts w:ascii="Times New Roman" w:eastAsia="Times New Roman" w:hAnsi="Times New Roman" w:cs="Times New Roman"/>
                <w:sz w:val="28"/>
                <w:szCs w:val="28"/>
                <w:vertAlign w:val="superscript"/>
              </w:rPr>
              <w:t>45</w:t>
            </w:r>
            <w:r w:rsidRPr="00F41773">
              <w:rPr>
                <w:rFonts w:ascii="Times New Roman" w:eastAsia="Times New Roman" w:hAnsi="Times New Roman" w:cs="Times New Roman"/>
                <w:sz w:val="28"/>
                <w:szCs w:val="28"/>
              </w:rPr>
              <w:t> – 72</w:t>
            </w:r>
            <w:r w:rsidRPr="00F41773">
              <w:rPr>
                <w:rFonts w:ascii="Times New Roman" w:eastAsia="Times New Roman" w:hAnsi="Times New Roman" w:cs="Times New Roman"/>
                <w:sz w:val="28"/>
                <w:szCs w:val="28"/>
                <w:vertAlign w:val="superscript"/>
              </w:rPr>
              <w:t>44</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b/>
                <w:bCs/>
                <w:sz w:val="28"/>
                <w:szCs w:val="28"/>
              </w:rPr>
              <w:t>*Bài 11. Tìm </w:t>
            </w:r>
            <w:hyperlink r:id="rId143" w:history="1">
              <w:r w:rsidRPr="00F41773">
                <w:rPr>
                  <w:rFonts w:ascii="Times New Roman" w:eastAsia="Times New Roman" w:hAnsi="Times New Roman" w:cs="Times New Roman"/>
                  <w:b/>
                  <w:bCs/>
                  <w:sz w:val="28"/>
                  <w:szCs w:val="28"/>
                </w:rPr>
                <w:t>số tự nhiên</w:t>
              </w:r>
            </w:hyperlink>
            <w:r w:rsidRPr="00F41773">
              <w:rPr>
                <w:rFonts w:ascii="Times New Roman" w:eastAsia="Times New Roman" w:hAnsi="Times New Roman" w:cs="Times New Roman"/>
                <w:b/>
                <w:bCs/>
                <w:sz w:val="28"/>
                <w:szCs w:val="28"/>
              </w:rPr>
              <w:t> x, biết rằng:</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a)    2</w:t>
            </w:r>
            <w:r w:rsidRPr="00F41773">
              <w:rPr>
                <w:rFonts w:ascii="Times New Roman" w:eastAsia="Times New Roman" w:hAnsi="Times New Roman" w:cs="Times New Roman"/>
                <w:sz w:val="28"/>
                <w:szCs w:val="28"/>
                <w:vertAlign w:val="superscript"/>
              </w:rPr>
              <w:t>x</w:t>
            </w:r>
            <w:r w:rsidRPr="00F41773">
              <w:rPr>
                <w:rFonts w:ascii="Times New Roman" w:eastAsia="Times New Roman" w:hAnsi="Times New Roman" w:cs="Times New Roman"/>
                <w:sz w:val="28"/>
                <w:szCs w:val="28"/>
              </w:rPr>
              <w:t> + 2</w:t>
            </w:r>
            <w:r w:rsidRPr="00F41773">
              <w:rPr>
                <w:rFonts w:ascii="Times New Roman" w:eastAsia="Times New Roman" w:hAnsi="Times New Roman" w:cs="Times New Roman"/>
                <w:sz w:val="28"/>
                <w:szCs w:val="28"/>
                <w:vertAlign w:val="superscript"/>
              </w:rPr>
              <w:t>x + 3</w:t>
            </w:r>
            <w:r w:rsidRPr="00F41773">
              <w:rPr>
                <w:rFonts w:ascii="Times New Roman" w:eastAsia="Times New Roman" w:hAnsi="Times New Roman" w:cs="Times New Roman"/>
                <w:sz w:val="28"/>
                <w:szCs w:val="28"/>
              </w:rPr>
              <w:t> = 144</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b/>
                <w:bCs/>
                <w:sz w:val="28"/>
                <w:szCs w:val="28"/>
              </w:rPr>
              <w:t xml:space="preserve">                               Giải:</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Ta có: 2</w:t>
            </w:r>
            <w:r w:rsidRPr="00F41773">
              <w:rPr>
                <w:rFonts w:ascii="Times New Roman" w:eastAsia="Times New Roman" w:hAnsi="Times New Roman" w:cs="Times New Roman"/>
                <w:sz w:val="28"/>
                <w:szCs w:val="28"/>
                <w:vertAlign w:val="superscript"/>
              </w:rPr>
              <w:t>x</w:t>
            </w:r>
            <w:r w:rsidRPr="00F41773">
              <w:rPr>
                <w:rFonts w:ascii="Times New Roman" w:eastAsia="Times New Roman" w:hAnsi="Times New Roman" w:cs="Times New Roman"/>
                <w:sz w:val="28"/>
                <w:szCs w:val="28"/>
              </w:rPr>
              <w:t> + 2</w:t>
            </w:r>
            <w:r w:rsidRPr="00F41773">
              <w:rPr>
                <w:rFonts w:ascii="Times New Roman" w:eastAsia="Times New Roman" w:hAnsi="Times New Roman" w:cs="Times New Roman"/>
                <w:sz w:val="28"/>
                <w:szCs w:val="28"/>
                <w:vertAlign w:val="superscript"/>
              </w:rPr>
              <w:t>x + 3</w:t>
            </w:r>
            <w:r w:rsidRPr="00F41773">
              <w:rPr>
                <w:rFonts w:ascii="Times New Roman" w:eastAsia="Times New Roman" w:hAnsi="Times New Roman" w:cs="Times New Roman"/>
                <w:sz w:val="28"/>
                <w:szCs w:val="28"/>
              </w:rPr>
              <w:t> = 144</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=&gt; 2</w:t>
            </w:r>
            <w:r w:rsidRPr="00F41773">
              <w:rPr>
                <w:rFonts w:ascii="Times New Roman" w:eastAsia="Times New Roman" w:hAnsi="Times New Roman" w:cs="Times New Roman"/>
                <w:sz w:val="28"/>
                <w:szCs w:val="28"/>
                <w:vertAlign w:val="superscript"/>
              </w:rPr>
              <w:t>x</w:t>
            </w:r>
            <w:r w:rsidRPr="00F41773">
              <w:rPr>
                <w:rFonts w:ascii="Times New Roman" w:eastAsia="Times New Roman" w:hAnsi="Times New Roman" w:cs="Times New Roman"/>
                <w:sz w:val="28"/>
                <w:szCs w:val="28"/>
              </w:rPr>
              <w:t> + 2</w:t>
            </w:r>
            <w:r w:rsidRPr="00F41773">
              <w:rPr>
                <w:rFonts w:ascii="Times New Roman" w:eastAsia="Times New Roman" w:hAnsi="Times New Roman" w:cs="Times New Roman"/>
                <w:sz w:val="28"/>
                <w:szCs w:val="28"/>
                <w:vertAlign w:val="superscript"/>
              </w:rPr>
              <w:t>x</w:t>
            </w:r>
            <w:r w:rsidRPr="00F41773">
              <w:rPr>
                <w:rFonts w:ascii="Times New Roman" w:eastAsia="Times New Roman" w:hAnsi="Times New Roman" w:cs="Times New Roman"/>
                <w:sz w:val="28"/>
                <w:szCs w:val="28"/>
              </w:rPr>
              <w:t>.2</w:t>
            </w:r>
            <w:r w:rsidRPr="00F41773">
              <w:rPr>
                <w:rFonts w:ascii="Times New Roman" w:eastAsia="Times New Roman" w:hAnsi="Times New Roman" w:cs="Times New Roman"/>
                <w:sz w:val="28"/>
                <w:szCs w:val="28"/>
                <w:vertAlign w:val="superscript"/>
              </w:rPr>
              <w:t>3</w:t>
            </w:r>
            <w:r w:rsidRPr="00F41773">
              <w:rPr>
                <w:rFonts w:ascii="Times New Roman" w:eastAsia="Times New Roman" w:hAnsi="Times New Roman" w:cs="Times New Roman"/>
                <w:sz w:val="28"/>
                <w:szCs w:val="28"/>
              </w:rPr>
              <w:t> = 144</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=&gt; 2</w:t>
            </w:r>
            <w:r w:rsidRPr="00F41773">
              <w:rPr>
                <w:rFonts w:ascii="Times New Roman" w:eastAsia="Times New Roman" w:hAnsi="Times New Roman" w:cs="Times New Roman"/>
                <w:sz w:val="28"/>
                <w:szCs w:val="28"/>
                <w:vertAlign w:val="superscript"/>
              </w:rPr>
              <w:t>x</w:t>
            </w:r>
            <w:r w:rsidRPr="00F41773">
              <w:rPr>
                <w:rFonts w:ascii="Times New Roman" w:eastAsia="Times New Roman" w:hAnsi="Times New Roman" w:cs="Times New Roman"/>
                <w:sz w:val="28"/>
                <w:szCs w:val="28"/>
              </w:rPr>
              <w:t>.(1 + 8) = 144</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=&gt; 2</w:t>
            </w:r>
            <w:r w:rsidRPr="00F41773">
              <w:rPr>
                <w:rFonts w:ascii="Times New Roman" w:eastAsia="Times New Roman" w:hAnsi="Times New Roman" w:cs="Times New Roman"/>
                <w:sz w:val="28"/>
                <w:szCs w:val="28"/>
                <w:vertAlign w:val="superscript"/>
              </w:rPr>
              <w:t>x</w:t>
            </w:r>
            <w:r w:rsidRPr="00F41773">
              <w:rPr>
                <w:rFonts w:ascii="Times New Roman" w:eastAsia="Times New Roman" w:hAnsi="Times New Roman" w:cs="Times New Roman"/>
                <w:sz w:val="28"/>
                <w:szCs w:val="28"/>
              </w:rPr>
              <w:t>.9 = 144</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=&gt; 2</w:t>
            </w:r>
            <w:r w:rsidRPr="00F41773">
              <w:rPr>
                <w:rFonts w:ascii="Times New Roman" w:eastAsia="Times New Roman" w:hAnsi="Times New Roman" w:cs="Times New Roman"/>
                <w:sz w:val="28"/>
                <w:szCs w:val="28"/>
                <w:vertAlign w:val="superscript"/>
              </w:rPr>
              <w:t>x</w:t>
            </w:r>
            <w:r w:rsidRPr="00F41773">
              <w:rPr>
                <w:rFonts w:ascii="Times New Roman" w:eastAsia="Times New Roman" w:hAnsi="Times New Roman" w:cs="Times New Roman"/>
                <w:sz w:val="28"/>
                <w:szCs w:val="28"/>
              </w:rPr>
              <w:t> = 144 : 9 = 16 = 2</w:t>
            </w:r>
            <w:r w:rsidRPr="00F41773">
              <w:rPr>
                <w:rFonts w:ascii="Times New Roman" w:eastAsia="Times New Roman" w:hAnsi="Times New Roman" w:cs="Times New Roman"/>
                <w:sz w:val="28"/>
                <w:szCs w:val="28"/>
                <w:vertAlign w:val="superscript"/>
              </w:rPr>
              <w:t>4</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=&gt; x = 4.</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b) (x – 5)</w:t>
            </w:r>
            <w:r w:rsidRPr="00F41773">
              <w:rPr>
                <w:rFonts w:ascii="Times New Roman" w:eastAsia="Times New Roman" w:hAnsi="Times New Roman" w:cs="Times New Roman"/>
                <w:sz w:val="28"/>
                <w:szCs w:val="28"/>
                <w:vertAlign w:val="superscript"/>
              </w:rPr>
              <w:t>2016</w:t>
            </w:r>
            <w:r w:rsidRPr="00F41773">
              <w:rPr>
                <w:rFonts w:ascii="Times New Roman" w:eastAsia="Times New Roman" w:hAnsi="Times New Roman" w:cs="Times New Roman"/>
                <w:sz w:val="28"/>
                <w:szCs w:val="28"/>
              </w:rPr>
              <w:t> = (x – 5)</w:t>
            </w:r>
            <w:r w:rsidRPr="00F41773">
              <w:rPr>
                <w:rFonts w:ascii="Times New Roman" w:eastAsia="Times New Roman" w:hAnsi="Times New Roman" w:cs="Times New Roman"/>
                <w:sz w:val="28"/>
                <w:szCs w:val="28"/>
                <w:vertAlign w:val="superscript"/>
              </w:rPr>
              <w:t>2018</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=&gt; (x – 5)</w:t>
            </w:r>
            <w:r w:rsidRPr="00F41773">
              <w:rPr>
                <w:rFonts w:ascii="Times New Roman" w:eastAsia="Times New Roman" w:hAnsi="Times New Roman" w:cs="Times New Roman"/>
                <w:sz w:val="28"/>
                <w:szCs w:val="28"/>
                <w:vertAlign w:val="superscript"/>
              </w:rPr>
              <w:t>2018</w:t>
            </w:r>
            <w:r w:rsidRPr="00F41773">
              <w:rPr>
                <w:rFonts w:ascii="Times New Roman" w:eastAsia="Times New Roman" w:hAnsi="Times New Roman" w:cs="Times New Roman"/>
                <w:sz w:val="28"/>
                <w:szCs w:val="28"/>
              </w:rPr>
              <w:t> – (x – 5)</w:t>
            </w:r>
            <w:r w:rsidRPr="00F41773">
              <w:rPr>
                <w:rFonts w:ascii="Times New Roman" w:eastAsia="Times New Roman" w:hAnsi="Times New Roman" w:cs="Times New Roman"/>
                <w:sz w:val="28"/>
                <w:szCs w:val="28"/>
                <w:vertAlign w:val="superscript"/>
              </w:rPr>
              <w:t>2016</w:t>
            </w:r>
            <w:r w:rsidRPr="00F41773">
              <w:rPr>
                <w:rFonts w:ascii="Times New Roman" w:eastAsia="Times New Roman" w:hAnsi="Times New Roman" w:cs="Times New Roman"/>
                <w:sz w:val="28"/>
                <w:szCs w:val="28"/>
              </w:rPr>
              <w:t> = 0</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=&gt; (x – 5)</w:t>
            </w:r>
            <w:r w:rsidRPr="00F41773">
              <w:rPr>
                <w:rFonts w:ascii="Times New Roman" w:eastAsia="Times New Roman" w:hAnsi="Times New Roman" w:cs="Times New Roman"/>
                <w:sz w:val="28"/>
                <w:szCs w:val="28"/>
                <w:vertAlign w:val="superscript"/>
              </w:rPr>
              <w:t>2016</w:t>
            </w:r>
            <w:r w:rsidRPr="00F41773">
              <w:rPr>
                <w:rFonts w:ascii="Times New Roman" w:eastAsia="Times New Roman" w:hAnsi="Times New Roman" w:cs="Times New Roman"/>
                <w:sz w:val="28"/>
                <w:szCs w:val="28"/>
              </w:rPr>
              <w:t>.[(x – 5)</w:t>
            </w:r>
            <w:r w:rsidRPr="00F41773">
              <w:rPr>
                <w:rFonts w:ascii="Times New Roman" w:eastAsia="Times New Roman" w:hAnsi="Times New Roman" w:cs="Times New Roman"/>
                <w:sz w:val="28"/>
                <w:szCs w:val="28"/>
                <w:vertAlign w:val="superscript"/>
              </w:rPr>
              <w:t>2</w:t>
            </w:r>
            <w:r w:rsidRPr="00F41773">
              <w:rPr>
                <w:rFonts w:ascii="Times New Roman" w:eastAsia="Times New Roman" w:hAnsi="Times New Roman" w:cs="Times New Roman"/>
                <w:sz w:val="28"/>
                <w:szCs w:val="28"/>
              </w:rPr>
              <w:t> – 1] = 0</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 xml:space="preserve">=&gt;   x – 5 = 0 hoặc x – 5 = 1 </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hoặc x – 5 = -1</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=&gt;  x =  5 hoặc x = 6 hoặc x = 4 (Thỏa mãn x </w:t>
            </w:r>
            <w:r w:rsidRPr="00F41773">
              <w:rPr>
                <w:rFonts w:ascii="Cambria Math" w:eastAsia="Times New Roman" w:hAnsi="Cambria Math" w:cs="Cambria Math"/>
                <w:sz w:val="28"/>
                <w:szCs w:val="28"/>
              </w:rPr>
              <w:t>∈</w:t>
            </w:r>
            <w:r w:rsidRPr="00F41773">
              <w:rPr>
                <w:rFonts w:ascii="Times New Roman" w:eastAsia="Times New Roman" w:hAnsi="Times New Roman" w:cs="Times New Roman"/>
                <w:sz w:val="28"/>
                <w:szCs w:val="28"/>
              </w:rPr>
              <w:t xml:space="preserve"> N).</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Đ/s: x </w:t>
            </w:r>
            <w:r w:rsidRPr="00F41773">
              <w:rPr>
                <w:rFonts w:ascii="Cambria Math" w:eastAsia="Times New Roman" w:hAnsi="Cambria Math" w:cs="Cambria Math"/>
                <w:sz w:val="28"/>
                <w:szCs w:val="28"/>
              </w:rPr>
              <w:t>∈</w:t>
            </w:r>
            <w:r w:rsidRPr="00F41773">
              <w:rPr>
                <w:rFonts w:ascii="Times New Roman" w:eastAsia="Times New Roman" w:hAnsi="Times New Roman" w:cs="Times New Roman"/>
                <w:sz w:val="28"/>
                <w:szCs w:val="28"/>
              </w:rPr>
              <w:t xml:space="preserve"> {4; 5; 6}.</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b/>
                <w:bCs/>
                <w:sz w:val="28"/>
                <w:szCs w:val="28"/>
              </w:rPr>
              <w:t>*Bài 12:</w:t>
            </w:r>
            <w:r w:rsidRPr="00F41773">
              <w:rPr>
                <w:rFonts w:ascii="Times New Roman" w:eastAsia="Times New Roman" w:hAnsi="Times New Roman" w:cs="Times New Roman"/>
                <w:sz w:val="28"/>
                <w:szCs w:val="28"/>
              </w:rPr>
              <w:t> Tìm tập hợp các số tự nhiên x, biết rằng lũy thừa 5</w:t>
            </w:r>
            <w:r w:rsidRPr="00F41773">
              <w:rPr>
                <w:rFonts w:ascii="Times New Roman" w:eastAsia="Times New Roman" w:hAnsi="Times New Roman" w:cs="Times New Roman"/>
                <w:sz w:val="28"/>
                <w:szCs w:val="28"/>
                <w:vertAlign w:val="superscript"/>
              </w:rPr>
              <w:t>2x – 1</w:t>
            </w:r>
            <w:r w:rsidRPr="00F41773">
              <w:rPr>
                <w:rFonts w:ascii="Times New Roman" w:eastAsia="Times New Roman" w:hAnsi="Times New Roman" w:cs="Times New Roman"/>
                <w:sz w:val="28"/>
                <w:szCs w:val="28"/>
              </w:rPr>
              <w:t> thỏa mãn điều kiện:  100 &lt; 5</w:t>
            </w:r>
            <w:r w:rsidRPr="00F41773">
              <w:rPr>
                <w:rFonts w:ascii="Times New Roman" w:eastAsia="Times New Roman" w:hAnsi="Times New Roman" w:cs="Times New Roman"/>
                <w:sz w:val="28"/>
                <w:szCs w:val="28"/>
                <w:vertAlign w:val="superscript"/>
              </w:rPr>
              <w:t>2x – 1</w:t>
            </w:r>
            <w:r w:rsidRPr="00F41773">
              <w:rPr>
                <w:rFonts w:ascii="Times New Roman" w:eastAsia="Times New Roman" w:hAnsi="Times New Roman" w:cs="Times New Roman"/>
                <w:sz w:val="28"/>
                <w:szCs w:val="28"/>
              </w:rPr>
              <w:t> &lt; 5</w:t>
            </w:r>
            <w:r w:rsidRPr="00F41773">
              <w:rPr>
                <w:rFonts w:ascii="Times New Roman" w:eastAsia="Times New Roman" w:hAnsi="Times New Roman" w:cs="Times New Roman"/>
                <w:sz w:val="28"/>
                <w:szCs w:val="28"/>
                <w:vertAlign w:val="superscript"/>
              </w:rPr>
              <w:t>6</w:t>
            </w:r>
            <w:r w:rsidRPr="00F41773">
              <w:rPr>
                <w:rFonts w:ascii="Times New Roman" w:eastAsia="Times New Roman" w:hAnsi="Times New Roman" w:cs="Times New Roman"/>
                <w:sz w:val="28"/>
                <w:szCs w:val="28"/>
              </w:rPr>
              <w:t>.</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b/>
                <w:bCs/>
                <w:sz w:val="28"/>
                <w:szCs w:val="28"/>
              </w:rPr>
              <w:t xml:space="preserve">                           Giải:</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Ta có: 100 &lt; 5</w:t>
            </w:r>
            <w:r w:rsidRPr="00F41773">
              <w:rPr>
                <w:rFonts w:ascii="Times New Roman" w:eastAsia="Times New Roman" w:hAnsi="Times New Roman" w:cs="Times New Roman"/>
                <w:sz w:val="28"/>
                <w:szCs w:val="28"/>
                <w:vertAlign w:val="superscript"/>
              </w:rPr>
              <w:t>2x – 1</w:t>
            </w:r>
            <w:r w:rsidRPr="00F41773">
              <w:rPr>
                <w:rFonts w:ascii="Times New Roman" w:eastAsia="Times New Roman" w:hAnsi="Times New Roman" w:cs="Times New Roman"/>
                <w:sz w:val="28"/>
                <w:szCs w:val="28"/>
              </w:rPr>
              <w:t> &lt; 5</w:t>
            </w:r>
            <w:r w:rsidRPr="00F41773">
              <w:rPr>
                <w:rFonts w:ascii="Times New Roman" w:eastAsia="Times New Roman" w:hAnsi="Times New Roman" w:cs="Times New Roman"/>
                <w:sz w:val="28"/>
                <w:szCs w:val="28"/>
                <w:vertAlign w:val="superscript"/>
              </w:rPr>
              <w:t>6</w:t>
            </w:r>
          </w:p>
          <w:p w:rsidR="00F41773" w:rsidRPr="00F41773" w:rsidRDefault="00F41773" w:rsidP="00F41773">
            <w:pPr>
              <w:shd w:val="clear" w:color="auto" w:fill="FFFFFF"/>
              <w:tabs>
                <w:tab w:val="left" w:pos="3032"/>
              </w:tabs>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=&gt; 5</w:t>
            </w:r>
            <w:r w:rsidRPr="00F41773">
              <w:rPr>
                <w:rFonts w:ascii="Times New Roman" w:eastAsia="Times New Roman" w:hAnsi="Times New Roman" w:cs="Times New Roman"/>
                <w:sz w:val="28"/>
                <w:szCs w:val="28"/>
                <w:vertAlign w:val="superscript"/>
              </w:rPr>
              <w:t>2</w:t>
            </w:r>
            <w:r w:rsidRPr="00F41773">
              <w:rPr>
                <w:rFonts w:ascii="Times New Roman" w:eastAsia="Times New Roman" w:hAnsi="Times New Roman" w:cs="Times New Roman"/>
                <w:sz w:val="28"/>
                <w:szCs w:val="28"/>
              </w:rPr>
              <w:t> &lt; 100 &lt; 5</w:t>
            </w:r>
            <w:r w:rsidRPr="00F41773">
              <w:rPr>
                <w:rFonts w:ascii="Times New Roman" w:eastAsia="Times New Roman" w:hAnsi="Times New Roman" w:cs="Times New Roman"/>
                <w:sz w:val="28"/>
                <w:szCs w:val="28"/>
                <w:vertAlign w:val="superscript"/>
              </w:rPr>
              <w:t>2x-1</w:t>
            </w:r>
            <w:r w:rsidRPr="00F41773">
              <w:rPr>
                <w:rFonts w:ascii="Times New Roman" w:eastAsia="Times New Roman" w:hAnsi="Times New Roman" w:cs="Times New Roman"/>
                <w:sz w:val="28"/>
                <w:szCs w:val="28"/>
              </w:rPr>
              <w:t> &lt; 5</w:t>
            </w:r>
            <w:r w:rsidRPr="00F41773">
              <w:rPr>
                <w:rFonts w:ascii="Times New Roman" w:eastAsia="Times New Roman" w:hAnsi="Times New Roman" w:cs="Times New Roman"/>
                <w:sz w:val="28"/>
                <w:szCs w:val="28"/>
                <w:vertAlign w:val="superscript"/>
              </w:rPr>
              <w:t>6</w:t>
            </w:r>
            <w:r w:rsidRPr="00F41773">
              <w:rPr>
                <w:rFonts w:ascii="Times New Roman" w:eastAsia="Times New Roman" w:hAnsi="Times New Roman" w:cs="Times New Roman"/>
                <w:sz w:val="28"/>
                <w:szCs w:val="28"/>
                <w:vertAlign w:val="superscript"/>
              </w:rPr>
              <w:tab/>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=&gt; 2 &lt; 2x – 1 &lt; 6</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=&gt; 2 + 1 &lt; 2x &lt; 6 + 1</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=&gt; 3 &lt; 2x &lt; 7</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Vì x </w:t>
            </w:r>
            <w:r w:rsidRPr="00F41773">
              <w:rPr>
                <w:rFonts w:ascii="Cambria Math" w:eastAsia="Times New Roman" w:hAnsi="Cambria Math" w:cs="Cambria Math"/>
                <w:sz w:val="28"/>
                <w:szCs w:val="28"/>
              </w:rPr>
              <w:t>∈</w:t>
            </w:r>
            <w:r w:rsidRPr="00F41773">
              <w:rPr>
                <w:rFonts w:ascii="Times New Roman" w:eastAsia="Times New Roman" w:hAnsi="Times New Roman" w:cs="Times New Roman"/>
                <w:sz w:val="28"/>
                <w:szCs w:val="28"/>
              </w:rPr>
              <w:t xml:space="preserve"> N nên suy ra: x </w:t>
            </w:r>
            <w:r w:rsidRPr="00F41773">
              <w:rPr>
                <w:rFonts w:ascii="Cambria Math" w:eastAsia="Times New Roman" w:hAnsi="Cambria Math" w:cs="Cambria Math"/>
                <w:sz w:val="28"/>
                <w:szCs w:val="28"/>
              </w:rPr>
              <w:t>∈</w:t>
            </w:r>
            <w:r w:rsidRPr="00F41773">
              <w:rPr>
                <w:rFonts w:ascii="Times New Roman" w:eastAsia="Times New Roman" w:hAnsi="Times New Roman" w:cs="Times New Roman"/>
                <w:sz w:val="28"/>
                <w:szCs w:val="28"/>
              </w:rPr>
              <w:t xml:space="preserve"> {2; 3} là thỏa mã</w:t>
            </w:r>
          </w:p>
        </w:tc>
      </w:tr>
    </w:tbl>
    <w:p w:rsidR="00F41773" w:rsidRPr="00F41773" w:rsidRDefault="00F41773" w:rsidP="00F41773">
      <w:pPr>
        <w:spacing w:after="0" w:line="240" w:lineRule="auto"/>
        <w:contextualSpacing/>
        <w:jc w:val="both"/>
        <w:rPr>
          <w:rFonts w:ascii="Times New Roman" w:hAnsi="Times New Roman" w:cs="Times New Roman"/>
          <w:bCs/>
          <w:color w:val="000000" w:themeColor="text1"/>
          <w:sz w:val="28"/>
          <w:szCs w:val="28"/>
        </w:rPr>
      </w:pPr>
      <w:r w:rsidRPr="00F41773">
        <w:rPr>
          <w:rFonts w:ascii="Times New Roman" w:hAnsi="Times New Roman" w:cs="Times New Roman"/>
          <w:b/>
          <w:bCs/>
          <w:color w:val="000000" w:themeColor="text1"/>
          <w:sz w:val="28"/>
          <w:szCs w:val="28"/>
        </w:rPr>
        <w:lastRenderedPageBreak/>
        <w:t xml:space="preserve">- </w:t>
      </w:r>
      <w:r w:rsidRPr="00F41773">
        <w:rPr>
          <w:rFonts w:ascii="Times New Roman" w:hAnsi="Times New Roman" w:cs="Times New Roman"/>
          <w:bCs/>
          <w:color w:val="000000" w:themeColor="text1"/>
          <w:sz w:val="28"/>
          <w:szCs w:val="28"/>
        </w:rPr>
        <w:t xml:space="preserve">Yêu cầu </w:t>
      </w:r>
    </w:p>
    <w:p w:rsidR="00F41773" w:rsidRPr="00F41773" w:rsidRDefault="00F41773" w:rsidP="00F41773">
      <w:pPr>
        <w:spacing w:after="0" w:line="240" w:lineRule="auto"/>
        <w:contextualSpacing/>
        <w:jc w:val="both"/>
        <w:rPr>
          <w:rFonts w:ascii="Times New Roman" w:hAnsi="Times New Roman" w:cs="Times New Roman"/>
          <w:color w:val="000000" w:themeColor="text1"/>
          <w:sz w:val="28"/>
          <w:szCs w:val="28"/>
        </w:rPr>
      </w:pPr>
      <w:r w:rsidRPr="00F41773">
        <w:rPr>
          <w:rFonts w:ascii="Times New Roman" w:hAnsi="Times New Roman" w:cs="Times New Roman"/>
          <w:b/>
          <w:bCs/>
          <w:color w:val="000000" w:themeColor="text1"/>
          <w:sz w:val="28"/>
          <w:szCs w:val="28"/>
        </w:rPr>
        <w:t xml:space="preserve">- </w:t>
      </w:r>
      <w:r w:rsidRPr="00F41773">
        <w:rPr>
          <w:rFonts w:ascii="Times New Roman" w:hAnsi="Times New Roman" w:cs="Times New Roman"/>
          <w:bCs/>
          <w:color w:val="000000" w:themeColor="text1"/>
          <w:sz w:val="28"/>
          <w:szCs w:val="28"/>
        </w:rPr>
        <w:t xml:space="preserve">Yêu cầu HS học thuộc </w:t>
      </w:r>
      <w:r w:rsidRPr="00F41773">
        <w:rPr>
          <w:rFonts w:ascii="Times New Roman" w:hAnsi="Times New Roman" w:cs="Times New Roman"/>
          <w:color w:val="000000" w:themeColor="text1"/>
          <w:sz w:val="28"/>
          <w:szCs w:val="28"/>
        </w:rPr>
        <w:t xml:space="preserve">khái niệm luỹ thừa: luỹ thừa của một số tự nhiên; nhân, </w:t>
      </w:r>
    </w:p>
    <w:p w:rsidR="00F41773" w:rsidRPr="00F41773" w:rsidRDefault="00F41773" w:rsidP="00F41773">
      <w:pPr>
        <w:spacing w:after="0" w:line="240" w:lineRule="auto"/>
        <w:contextualSpacing/>
        <w:jc w:val="both"/>
        <w:rPr>
          <w:rFonts w:ascii="Times New Roman" w:hAnsi="Times New Roman" w:cs="Times New Roman"/>
          <w:bCs/>
          <w:color w:val="000000" w:themeColor="text1"/>
          <w:sz w:val="28"/>
          <w:szCs w:val="28"/>
        </w:rPr>
      </w:pPr>
      <w:r w:rsidRPr="00F41773">
        <w:rPr>
          <w:rFonts w:ascii="Times New Roman" w:hAnsi="Times New Roman" w:cs="Times New Roman"/>
          <w:color w:val="000000" w:themeColor="text1"/>
          <w:sz w:val="28"/>
          <w:szCs w:val="28"/>
        </w:rPr>
        <w:lastRenderedPageBreak/>
        <w:t xml:space="preserve">chia hai luỹ thừa cùng cơ số. </w:t>
      </w:r>
    </w:p>
    <w:p w:rsidR="00F41773" w:rsidRPr="00F41773" w:rsidRDefault="00F41773" w:rsidP="00F41773">
      <w:pPr>
        <w:spacing w:after="0" w:line="240" w:lineRule="auto"/>
        <w:contextualSpacing/>
        <w:jc w:val="both"/>
        <w:rPr>
          <w:rFonts w:ascii="Times New Roman" w:hAnsi="Times New Roman" w:cs="Times New Roman"/>
          <w:bCs/>
          <w:color w:val="000000" w:themeColor="text1"/>
          <w:sz w:val="28"/>
          <w:szCs w:val="28"/>
        </w:rPr>
      </w:pPr>
      <w:r w:rsidRPr="00F41773">
        <w:rPr>
          <w:rFonts w:ascii="Times New Roman" w:hAnsi="Times New Roman" w:cs="Times New Roman"/>
          <w:bCs/>
          <w:color w:val="000000" w:themeColor="text1"/>
          <w:sz w:val="28"/>
          <w:szCs w:val="28"/>
        </w:rPr>
        <w:t>+ Xem lại các dạng bài tập đã chữa.</w:t>
      </w:r>
    </w:p>
    <w:p w:rsidR="00F41773" w:rsidRPr="00F41773" w:rsidRDefault="00F41773" w:rsidP="00F41773">
      <w:pPr>
        <w:spacing w:after="0" w:line="240" w:lineRule="auto"/>
        <w:contextualSpacing/>
        <w:jc w:val="both"/>
        <w:rPr>
          <w:rFonts w:ascii="Times New Roman" w:hAnsi="Times New Roman" w:cs="Times New Roman"/>
          <w:bCs/>
          <w:color w:val="000000" w:themeColor="text1"/>
          <w:sz w:val="28"/>
          <w:szCs w:val="28"/>
        </w:rPr>
      </w:pPr>
      <w:r w:rsidRPr="00F41773">
        <w:rPr>
          <w:rFonts w:ascii="Times New Roman" w:hAnsi="Times New Roman" w:cs="Times New Roman"/>
          <w:bCs/>
          <w:color w:val="000000" w:themeColor="text1"/>
          <w:sz w:val="28"/>
          <w:szCs w:val="28"/>
        </w:rPr>
        <w:t>+ Hoàn thành các bài tập.</w:t>
      </w:r>
    </w:p>
    <w:p w:rsidR="00F41773" w:rsidRPr="00F41773" w:rsidRDefault="00F41773" w:rsidP="00F41773">
      <w:pPr>
        <w:spacing w:after="0" w:line="240" w:lineRule="auto"/>
        <w:rPr>
          <w:rFonts w:ascii="Times New Roman" w:hAnsi="Times New Roman" w:cs="Times New Roman"/>
          <w:bCs/>
          <w:color w:val="000000" w:themeColor="text1"/>
          <w:sz w:val="28"/>
          <w:szCs w:val="28"/>
        </w:rPr>
      </w:pPr>
      <w:r w:rsidRPr="00F41773">
        <w:rPr>
          <w:rFonts w:ascii="Times New Roman" w:hAnsi="Times New Roman" w:cs="Times New Roman"/>
          <w:bCs/>
          <w:color w:val="000000" w:themeColor="text1"/>
          <w:sz w:val="28"/>
          <w:szCs w:val="28"/>
        </w:rPr>
        <w:t>+ Ôn tập:</w:t>
      </w:r>
      <w:r w:rsidRPr="00F41773">
        <w:rPr>
          <w:rFonts w:ascii="Times New Roman" w:eastAsia="Times New Roman" w:hAnsi="Times New Roman" w:cs="Times New Roman"/>
          <w:b/>
          <w:bCs/>
          <w:color w:val="000000" w:themeColor="text1"/>
          <w:sz w:val="28"/>
          <w:szCs w:val="28"/>
          <w:lang w:eastAsia="vi-VN"/>
        </w:rPr>
        <w:t xml:space="preserve">  </w:t>
      </w:r>
      <w:r w:rsidRPr="00F41773">
        <w:rPr>
          <w:rFonts w:ascii="Times New Roman" w:hAnsi="Times New Roman" w:cs="Times New Roman"/>
          <w:color w:val="000000" w:themeColor="text1"/>
          <w:sz w:val="28"/>
          <w:szCs w:val="28"/>
        </w:rPr>
        <w:t xml:space="preserve">THỨ TỰ THỰC HIỆN PHÉP TÍNH. </w:t>
      </w:r>
    </w:p>
    <w:p w:rsidR="00F41773" w:rsidRPr="00F41773" w:rsidRDefault="00F41773" w:rsidP="00F41773">
      <w:pPr>
        <w:spacing w:after="0" w:line="240" w:lineRule="auto"/>
        <w:contextualSpacing/>
        <w:jc w:val="both"/>
        <w:rPr>
          <w:rFonts w:ascii="Times New Roman" w:hAnsi="Times New Roman" w:cs="Times New Roman"/>
          <w:b/>
          <w:bCs/>
          <w:sz w:val="28"/>
          <w:szCs w:val="28"/>
          <w:u w:val="single"/>
        </w:rPr>
      </w:pPr>
      <w:r w:rsidRPr="00F41773">
        <w:rPr>
          <w:rFonts w:ascii="Times New Roman" w:hAnsi="Times New Roman" w:cs="Times New Roman"/>
          <w:b/>
          <w:bCs/>
          <w:sz w:val="28"/>
          <w:szCs w:val="28"/>
          <w:u w:val="single"/>
        </w:rPr>
        <w:t>*Bài tập giao về nhà</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b/>
          <w:bCs/>
          <w:sz w:val="28"/>
          <w:szCs w:val="28"/>
          <w:bdr w:val="none" w:sz="0" w:space="0" w:color="auto" w:frame="1"/>
        </w:rPr>
        <w:t>Bài 1 :</w:t>
      </w:r>
      <w:r w:rsidRPr="00F41773">
        <w:rPr>
          <w:rFonts w:ascii="Times New Roman" w:eastAsia="Times New Roman" w:hAnsi="Times New Roman" w:cs="Times New Roman"/>
          <w:sz w:val="28"/>
          <w:szCs w:val="28"/>
        </w:rPr>
        <w:t> Thực hiện các phép tính sau bằng cách hợp lý.</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a) (2</w:t>
      </w:r>
      <w:r w:rsidRPr="00F41773">
        <w:rPr>
          <w:rFonts w:ascii="Times New Roman" w:eastAsia="Times New Roman" w:hAnsi="Times New Roman" w:cs="Times New Roman"/>
          <w:sz w:val="28"/>
          <w:szCs w:val="28"/>
          <w:bdr w:val="none" w:sz="0" w:space="0" w:color="auto" w:frame="1"/>
          <w:vertAlign w:val="superscript"/>
        </w:rPr>
        <w:t>17</w:t>
      </w:r>
      <w:r w:rsidRPr="00F41773">
        <w:rPr>
          <w:rFonts w:ascii="Times New Roman" w:eastAsia="Times New Roman" w:hAnsi="Times New Roman" w:cs="Times New Roman"/>
          <w:sz w:val="28"/>
          <w:szCs w:val="28"/>
        </w:rPr>
        <w:t> + 17</w:t>
      </w:r>
      <w:r w:rsidRPr="00F41773">
        <w:rPr>
          <w:rFonts w:ascii="Times New Roman" w:eastAsia="Times New Roman" w:hAnsi="Times New Roman" w:cs="Times New Roman"/>
          <w:sz w:val="28"/>
          <w:szCs w:val="28"/>
          <w:bdr w:val="none" w:sz="0" w:space="0" w:color="auto" w:frame="1"/>
          <w:vertAlign w:val="superscript"/>
        </w:rPr>
        <w:t>2</w:t>
      </w:r>
      <w:r w:rsidRPr="00F41773">
        <w:rPr>
          <w:rFonts w:ascii="Times New Roman" w:eastAsia="Times New Roman" w:hAnsi="Times New Roman" w:cs="Times New Roman"/>
          <w:sz w:val="28"/>
          <w:szCs w:val="28"/>
        </w:rPr>
        <w:t>).(9</w:t>
      </w:r>
      <w:r w:rsidRPr="00F41773">
        <w:rPr>
          <w:rFonts w:ascii="Times New Roman" w:eastAsia="Times New Roman" w:hAnsi="Times New Roman" w:cs="Times New Roman"/>
          <w:sz w:val="28"/>
          <w:szCs w:val="28"/>
          <w:bdr w:val="none" w:sz="0" w:space="0" w:color="auto" w:frame="1"/>
          <w:vertAlign w:val="superscript"/>
        </w:rPr>
        <w:t>15</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bdr w:val="none" w:sz="0" w:space="0" w:color="auto" w:frame="1"/>
          <w:vertAlign w:val="superscript"/>
        </w:rPr>
        <w:t>15</w:t>
      </w:r>
      <w:r w:rsidRPr="00F41773">
        <w:rPr>
          <w:rFonts w:ascii="Times New Roman" w:eastAsia="Times New Roman" w:hAnsi="Times New Roman" w:cs="Times New Roman"/>
          <w:sz w:val="28"/>
          <w:szCs w:val="28"/>
        </w:rPr>
        <w:t>).(2</w:t>
      </w:r>
      <w:r w:rsidRPr="00F41773">
        <w:rPr>
          <w:rFonts w:ascii="Times New Roman" w:eastAsia="Times New Roman" w:hAnsi="Times New Roman" w:cs="Times New Roman"/>
          <w:sz w:val="28"/>
          <w:szCs w:val="28"/>
          <w:bdr w:val="none" w:sz="0" w:space="0" w:color="auto" w:frame="1"/>
          <w:vertAlign w:val="superscript"/>
        </w:rPr>
        <w:t>4</w:t>
      </w:r>
      <w:r w:rsidRPr="00F41773">
        <w:rPr>
          <w:rFonts w:ascii="Times New Roman" w:eastAsia="Times New Roman" w:hAnsi="Times New Roman" w:cs="Times New Roman"/>
          <w:sz w:val="28"/>
          <w:szCs w:val="28"/>
        </w:rPr>
        <w:t> – 4</w:t>
      </w:r>
      <w:r w:rsidRPr="00F41773">
        <w:rPr>
          <w:rFonts w:ascii="Times New Roman" w:eastAsia="Times New Roman" w:hAnsi="Times New Roman" w:cs="Times New Roman"/>
          <w:sz w:val="28"/>
          <w:szCs w:val="28"/>
          <w:bdr w:val="none" w:sz="0" w:space="0" w:color="auto" w:frame="1"/>
          <w:vertAlign w:val="superscript"/>
        </w:rPr>
        <w:t>2</w:t>
      </w:r>
      <w:r w:rsidRPr="00F41773">
        <w:rPr>
          <w:rFonts w:ascii="Times New Roman" w:eastAsia="Times New Roman" w:hAnsi="Times New Roman" w:cs="Times New Roman"/>
          <w:sz w:val="28"/>
          <w:szCs w:val="28"/>
        </w:rPr>
        <w:t>)</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b) (8</w:t>
      </w:r>
      <w:r w:rsidRPr="00F41773">
        <w:rPr>
          <w:rFonts w:ascii="Times New Roman" w:eastAsia="Times New Roman" w:hAnsi="Times New Roman" w:cs="Times New Roman"/>
          <w:sz w:val="28"/>
          <w:szCs w:val="28"/>
          <w:bdr w:val="none" w:sz="0" w:space="0" w:color="auto" w:frame="1"/>
          <w:vertAlign w:val="superscript"/>
        </w:rPr>
        <w:t>2017</w:t>
      </w:r>
      <w:r w:rsidRPr="00F41773">
        <w:rPr>
          <w:rFonts w:ascii="Times New Roman" w:eastAsia="Times New Roman" w:hAnsi="Times New Roman" w:cs="Times New Roman"/>
          <w:sz w:val="28"/>
          <w:szCs w:val="28"/>
        </w:rPr>
        <w:t> – 8</w:t>
      </w:r>
      <w:r w:rsidRPr="00F41773">
        <w:rPr>
          <w:rFonts w:ascii="Times New Roman" w:eastAsia="Times New Roman" w:hAnsi="Times New Roman" w:cs="Times New Roman"/>
          <w:sz w:val="28"/>
          <w:szCs w:val="28"/>
          <w:bdr w:val="none" w:sz="0" w:space="0" w:color="auto" w:frame="1"/>
          <w:vertAlign w:val="superscript"/>
        </w:rPr>
        <w:t>2015</w:t>
      </w:r>
      <w:r w:rsidRPr="00F41773">
        <w:rPr>
          <w:rFonts w:ascii="Times New Roman" w:eastAsia="Times New Roman" w:hAnsi="Times New Roman" w:cs="Times New Roman"/>
          <w:sz w:val="28"/>
          <w:szCs w:val="28"/>
        </w:rPr>
        <w:t>) : (8</w:t>
      </w:r>
      <w:r w:rsidRPr="00F41773">
        <w:rPr>
          <w:rFonts w:ascii="Times New Roman" w:eastAsia="Times New Roman" w:hAnsi="Times New Roman" w:cs="Times New Roman"/>
          <w:sz w:val="28"/>
          <w:szCs w:val="28"/>
          <w:bdr w:val="none" w:sz="0" w:space="0" w:color="auto" w:frame="1"/>
          <w:vertAlign w:val="superscript"/>
        </w:rPr>
        <w:t>2104</w:t>
      </w:r>
      <w:r w:rsidRPr="00F41773">
        <w:rPr>
          <w:rFonts w:ascii="Times New Roman" w:eastAsia="Times New Roman" w:hAnsi="Times New Roman" w:cs="Times New Roman"/>
          <w:sz w:val="28"/>
          <w:szCs w:val="28"/>
        </w:rPr>
        <w:t>.8)</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c) (1</w:t>
      </w:r>
      <w:r w:rsidRPr="00F41773">
        <w:rPr>
          <w:rFonts w:ascii="Times New Roman" w:eastAsia="Times New Roman" w:hAnsi="Times New Roman" w:cs="Times New Roman"/>
          <w:sz w:val="28"/>
          <w:szCs w:val="28"/>
          <w:bdr w:val="none" w:sz="0" w:space="0" w:color="auto" w:frame="1"/>
          <w:vertAlign w:val="superscript"/>
        </w:rPr>
        <w:t>3</w:t>
      </w:r>
      <w:r w:rsidRPr="00F41773">
        <w:rPr>
          <w:rFonts w:ascii="Times New Roman" w:eastAsia="Times New Roman" w:hAnsi="Times New Roman" w:cs="Times New Roman"/>
          <w:sz w:val="28"/>
          <w:szCs w:val="28"/>
        </w:rPr>
        <w:t> + 2</w:t>
      </w:r>
      <w:r w:rsidRPr="00F41773">
        <w:rPr>
          <w:rFonts w:ascii="Times New Roman" w:eastAsia="Times New Roman" w:hAnsi="Times New Roman" w:cs="Times New Roman"/>
          <w:sz w:val="28"/>
          <w:szCs w:val="28"/>
          <w:bdr w:val="none" w:sz="0" w:space="0" w:color="auto" w:frame="1"/>
          <w:vertAlign w:val="superscript"/>
        </w:rPr>
        <w:t>3</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bdr w:val="none" w:sz="0" w:space="0" w:color="auto" w:frame="1"/>
          <w:vertAlign w:val="superscript"/>
        </w:rPr>
        <w:t>4</w:t>
      </w:r>
      <w:r w:rsidRPr="00F41773">
        <w:rPr>
          <w:rFonts w:ascii="Times New Roman" w:eastAsia="Times New Roman" w:hAnsi="Times New Roman" w:cs="Times New Roman"/>
          <w:sz w:val="28"/>
          <w:szCs w:val="28"/>
        </w:rPr>
        <w:t> + 4</w:t>
      </w:r>
      <w:r w:rsidRPr="00F41773">
        <w:rPr>
          <w:rFonts w:ascii="Times New Roman" w:eastAsia="Times New Roman" w:hAnsi="Times New Roman" w:cs="Times New Roman"/>
          <w:sz w:val="28"/>
          <w:szCs w:val="28"/>
          <w:bdr w:val="none" w:sz="0" w:space="0" w:color="auto" w:frame="1"/>
          <w:vertAlign w:val="superscript"/>
        </w:rPr>
        <w:t>5</w:t>
      </w:r>
      <w:r w:rsidRPr="00F41773">
        <w:rPr>
          <w:rFonts w:ascii="Times New Roman" w:eastAsia="Times New Roman" w:hAnsi="Times New Roman" w:cs="Times New Roman"/>
          <w:sz w:val="28"/>
          <w:szCs w:val="28"/>
        </w:rPr>
        <w:t>).(1</w:t>
      </w:r>
      <w:r w:rsidRPr="00F41773">
        <w:rPr>
          <w:rFonts w:ascii="Times New Roman" w:eastAsia="Times New Roman" w:hAnsi="Times New Roman" w:cs="Times New Roman"/>
          <w:sz w:val="28"/>
          <w:szCs w:val="28"/>
          <w:bdr w:val="none" w:sz="0" w:space="0" w:color="auto" w:frame="1"/>
          <w:vertAlign w:val="superscript"/>
        </w:rPr>
        <w:t>3</w:t>
      </w:r>
      <w:r w:rsidRPr="00F41773">
        <w:rPr>
          <w:rFonts w:ascii="Times New Roman" w:eastAsia="Times New Roman" w:hAnsi="Times New Roman" w:cs="Times New Roman"/>
          <w:sz w:val="28"/>
          <w:szCs w:val="28"/>
        </w:rPr>
        <w:t> + 2</w:t>
      </w:r>
      <w:r w:rsidRPr="00F41773">
        <w:rPr>
          <w:rFonts w:ascii="Times New Roman" w:eastAsia="Times New Roman" w:hAnsi="Times New Roman" w:cs="Times New Roman"/>
          <w:sz w:val="28"/>
          <w:szCs w:val="28"/>
          <w:bdr w:val="none" w:sz="0" w:space="0" w:color="auto" w:frame="1"/>
          <w:vertAlign w:val="superscript"/>
        </w:rPr>
        <w:t>3</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bdr w:val="none" w:sz="0" w:space="0" w:color="auto" w:frame="1"/>
          <w:vertAlign w:val="superscript"/>
        </w:rPr>
        <w:t>3</w:t>
      </w:r>
      <w:r w:rsidRPr="00F41773">
        <w:rPr>
          <w:rFonts w:ascii="Times New Roman" w:eastAsia="Times New Roman" w:hAnsi="Times New Roman" w:cs="Times New Roman"/>
          <w:sz w:val="28"/>
          <w:szCs w:val="28"/>
        </w:rPr>
        <w:t> + 4</w:t>
      </w:r>
      <w:r w:rsidRPr="00F41773">
        <w:rPr>
          <w:rFonts w:ascii="Times New Roman" w:eastAsia="Times New Roman" w:hAnsi="Times New Roman" w:cs="Times New Roman"/>
          <w:sz w:val="28"/>
          <w:szCs w:val="28"/>
          <w:bdr w:val="none" w:sz="0" w:space="0" w:color="auto" w:frame="1"/>
          <w:vertAlign w:val="superscript"/>
        </w:rPr>
        <w:t>3</w:t>
      </w:r>
      <w:r w:rsidRPr="00F41773">
        <w:rPr>
          <w:rFonts w:ascii="Times New Roman" w:eastAsia="Times New Roman" w:hAnsi="Times New Roman" w:cs="Times New Roman"/>
          <w:sz w:val="28"/>
          <w:szCs w:val="28"/>
        </w:rPr>
        <w:t>).(3</w:t>
      </w:r>
      <w:r w:rsidRPr="00F41773">
        <w:rPr>
          <w:rFonts w:ascii="Times New Roman" w:eastAsia="Times New Roman" w:hAnsi="Times New Roman" w:cs="Times New Roman"/>
          <w:sz w:val="28"/>
          <w:szCs w:val="28"/>
          <w:bdr w:val="none" w:sz="0" w:space="0" w:color="auto" w:frame="1"/>
          <w:vertAlign w:val="superscript"/>
        </w:rPr>
        <w:t>8</w:t>
      </w:r>
      <w:r w:rsidRPr="00F41773">
        <w:rPr>
          <w:rFonts w:ascii="Times New Roman" w:eastAsia="Times New Roman" w:hAnsi="Times New Roman" w:cs="Times New Roman"/>
          <w:sz w:val="28"/>
          <w:szCs w:val="28"/>
        </w:rPr>
        <w:t> – 81</w:t>
      </w:r>
      <w:r w:rsidRPr="00F41773">
        <w:rPr>
          <w:rFonts w:ascii="Times New Roman" w:eastAsia="Times New Roman" w:hAnsi="Times New Roman" w:cs="Times New Roman"/>
          <w:sz w:val="28"/>
          <w:szCs w:val="28"/>
          <w:bdr w:val="none" w:sz="0" w:space="0" w:color="auto" w:frame="1"/>
          <w:vertAlign w:val="superscript"/>
        </w:rPr>
        <w:t>2</w:t>
      </w:r>
      <w:r w:rsidRPr="00F41773">
        <w:rPr>
          <w:rFonts w:ascii="Times New Roman" w:eastAsia="Times New Roman" w:hAnsi="Times New Roman" w:cs="Times New Roman"/>
          <w:sz w:val="28"/>
          <w:szCs w:val="28"/>
        </w:rPr>
        <w:t>)</w:t>
      </w:r>
    </w:p>
    <w:p w:rsidR="00F41773" w:rsidRPr="00F41773" w:rsidRDefault="00F41773" w:rsidP="00F41773">
      <w:pPr>
        <w:shd w:val="clear" w:color="auto" w:fill="FFFFFF"/>
        <w:spacing w:after="0" w:line="240" w:lineRule="auto"/>
        <w:jc w:val="both"/>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d) (2</w:t>
      </w:r>
      <w:r w:rsidRPr="00F41773">
        <w:rPr>
          <w:rFonts w:ascii="Times New Roman" w:eastAsia="Times New Roman" w:hAnsi="Times New Roman" w:cs="Times New Roman"/>
          <w:sz w:val="28"/>
          <w:szCs w:val="28"/>
          <w:bdr w:val="none" w:sz="0" w:space="0" w:color="auto" w:frame="1"/>
          <w:vertAlign w:val="superscript"/>
        </w:rPr>
        <w:t>8</w:t>
      </w:r>
      <w:r w:rsidRPr="00F41773">
        <w:rPr>
          <w:rFonts w:ascii="Times New Roman" w:eastAsia="Times New Roman" w:hAnsi="Times New Roman" w:cs="Times New Roman"/>
          <w:sz w:val="28"/>
          <w:szCs w:val="28"/>
        </w:rPr>
        <w:t> + 8</w:t>
      </w:r>
      <w:r w:rsidRPr="00F41773">
        <w:rPr>
          <w:rFonts w:ascii="Times New Roman" w:eastAsia="Times New Roman" w:hAnsi="Times New Roman" w:cs="Times New Roman"/>
          <w:sz w:val="28"/>
          <w:szCs w:val="28"/>
          <w:bdr w:val="none" w:sz="0" w:space="0" w:color="auto" w:frame="1"/>
          <w:vertAlign w:val="superscript"/>
        </w:rPr>
        <w:t>3</w:t>
      </w:r>
      <w:r w:rsidRPr="00F41773">
        <w:rPr>
          <w:rFonts w:ascii="Times New Roman" w:eastAsia="Times New Roman" w:hAnsi="Times New Roman" w:cs="Times New Roman"/>
          <w:sz w:val="28"/>
          <w:szCs w:val="28"/>
        </w:rPr>
        <w:t>) : (2</w:t>
      </w:r>
      <w:r w:rsidRPr="00F41773">
        <w:rPr>
          <w:rFonts w:ascii="Times New Roman" w:eastAsia="Times New Roman" w:hAnsi="Times New Roman" w:cs="Times New Roman"/>
          <w:sz w:val="28"/>
          <w:szCs w:val="28"/>
          <w:bdr w:val="none" w:sz="0" w:space="0" w:color="auto" w:frame="1"/>
          <w:vertAlign w:val="superscript"/>
        </w:rPr>
        <w:t>5</w:t>
      </w:r>
      <w:r w:rsidRPr="00F41773">
        <w:rPr>
          <w:rFonts w:ascii="Times New Roman" w:eastAsia="Times New Roman" w:hAnsi="Times New Roman" w:cs="Times New Roman"/>
          <w:sz w:val="28"/>
          <w:szCs w:val="28"/>
        </w:rPr>
        <w:t>.2</w:t>
      </w:r>
      <w:r w:rsidRPr="00F41773">
        <w:rPr>
          <w:rFonts w:ascii="Times New Roman" w:eastAsia="Times New Roman" w:hAnsi="Times New Roman" w:cs="Times New Roman"/>
          <w:sz w:val="28"/>
          <w:szCs w:val="28"/>
          <w:bdr w:val="none" w:sz="0" w:space="0" w:color="auto" w:frame="1"/>
          <w:vertAlign w:val="superscript"/>
        </w:rPr>
        <w:t>3</w:t>
      </w:r>
      <w:r w:rsidRPr="00F41773">
        <w:rPr>
          <w:rFonts w:ascii="Times New Roman" w:eastAsia="Times New Roman" w:hAnsi="Times New Roman" w:cs="Times New Roman"/>
          <w:sz w:val="28"/>
          <w:szCs w:val="28"/>
        </w:rPr>
        <w:t>)</w:t>
      </w:r>
    </w:p>
    <w:p w:rsidR="00F41773" w:rsidRPr="00F41773" w:rsidRDefault="00F41773" w:rsidP="00F41773">
      <w:pPr>
        <w:tabs>
          <w:tab w:val="left" w:pos="6945"/>
        </w:tabs>
        <w:spacing w:after="0" w:line="240" w:lineRule="auto"/>
        <w:jc w:val="center"/>
        <w:rPr>
          <w:rFonts w:ascii="Times New Roman" w:hAnsi="Times New Roman" w:cs="Times New Roman"/>
          <w:color w:val="000000" w:themeColor="text1"/>
          <w:sz w:val="28"/>
          <w:szCs w:val="28"/>
          <w:lang w:val="nl-NL"/>
        </w:rPr>
      </w:pPr>
      <w:r w:rsidRPr="00F41773">
        <w:rPr>
          <w:rFonts w:ascii="Times New Roman" w:hAnsi="Times New Roman" w:cs="Times New Roman"/>
          <w:color w:val="000000" w:themeColor="text1"/>
          <w:sz w:val="28"/>
          <w:szCs w:val="28"/>
          <w:lang w:val="nl-NL"/>
        </w:rPr>
        <w:t xml:space="preserve">Giải </w:t>
      </w:r>
    </w:p>
    <w:p w:rsidR="00F41773" w:rsidRPr="00F41773" w:rsidRDefault="00F41773" w:rsidP="00F41773">
      <w:pPr>
        <w:shd w:val="clear" w:color="auto" w:fill="FFFFFF"/>
        <w:spacing w:after="0" w:line="240" w:lineRule="auto"/>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a) (2</w:t>
      </w:r>
      <w:r w:rsidRPr="00F41773">
        <w:rPr>
          <w:rFonts w:ascii="Times New Roman" w:eastAsia="Times New Roman" w:hAnsi="Times New Roman" w:cs="Times New Roman"/>
          <w:sz w:val="28"/>
          <w:szCs w:val="28"/>
          <w:bdr w:val="none" w:sz="0" w:space="0" w:color="auto" w:frame="1"/>
          <w:vertAlign w:val="superscript"/>
        </w:rPr>
        <w:t>17</w:t>
      </w:r>
      <w:r w:rsidRPr="00F41773">
        <w:rPr>
          <w:rFonts w:ascii="Times New Roman" w:eastAsia="Times New Roman" w:hAnsi="Times New Roman" w:cs="Times New Roman"/>
          <w:sz w:val="28"/>
          <w:szCs w:val="28"/>
        </w:rPr>
        <w:t>+ 17</w:t>
      </w:r>
      <w:r w:rsidRPr="00F41773">
        <w:rPr>
          <w:rFonts w:ascii="Times New Roman" w:eastAsia="Times New Roman" w:hAnsi="Times New Roman" w:cs="Times New Roman"/>
          <w:sz w:val="28"/>
          <w:szCs w:val="28"/>
          <w:bdr w:val="none" w:sz="0" w:space="0" w:color="auto" w:frame="1"/>
          <w:vertAlign w:val="superscript"/>
        </w:rPr>
        <w:t>2</w:t>
      </w:r>
      <w:r w:rsidRPr="00F41773">
        <w:rPr>
          <w:rFonts w:ascii="Times New Roman" w:eastAsia="Times New Roman" w:hAnsi="Times New Roman" w:cs="Times New Roman"/>
          <w:sz w:val="28"/>
          <w:szCs w:val="28"/>
        </w:rPr>
        <w:t>).(9</w:t>
      </w:r>
      <w:r w:rsidRPr="00F41773">
        <w:rPr>
          <w:rFonts w:ascii="Times New Roman" w:eastAsia="Times New Roman" w:hAnsi="Times New Roman" w:cs="Times New Roman"/>
          <w:sz w:val="28"/>
          <w:szCs w:val="28"/>
          <w:bdr w:val="none" w:sz="0" w:space="0" w:color="auto" w:frame="1"/>
          <w:vertAlign w:val="superscript"/>
        </w:rPr>
        <w:t>15</w:t>
      </w:r>
      <w:r w:rsidRPr="00F41773">
        <w:rPr>
          <w:rFonts w:ascii="Times New Roman" w:eastAsia="Times New Roman" w:hAnsi="Times New Roman" w:cs="Times New Roman"/>
          <w:sz w:val="28"/>
          <w:szCs w:val="28"/>
        </w:rPr>
        <w:t>– 3</w:t>
      </w:r>
      <w:r w:rsidRPr="00F41773">
        <w:rPr>
          <w:rFonts w:ascii="Times New Roman" w:eastAsia="Times New Roman" w:hAnsi="Times New Roman" w:cs="Times New Roman"/>
          <w:sz w:val="28"/>
          <w:szCs w:val="28"/>
          <w:bdr w:val="none" w:sz="0" w:space="0" w:color="auto" w:frame="1"/>
          <w:vertAlign w:val="superscript"/>
        </w:rPr>
        <w:t>15</w:t>
      </w:r>
      <w:r w:rsidRPr="00F41773">
        <w:rPr>
          <w:rFonts w:ascii="Times New Roman" w:eastAsia="Times New Roman" w:hAnsi="Times New Roman" w:cs="Times New Roman"/>
          <w:sz w:val="28"/>
          <w:szCs w:val="28"/>
        </w:rPr>
        <w:t>).(2</w:t>
      </w:r>
      <w:r w:rsidRPr="00F41773">
        <w:rPr>
          <w:rFonts w:ascii="Times New Roman" w:eastAsia="Times New Roman" w:hAnsi="Times New Roman" w:cs="Times New Roman"/>
          <w:sz w:val="28"/>
          <w:szCs w:val="28"/>
          <w:bdr w:val="none" w:sz="0" w:space="0" w:color="auto" w:frame="1"/>
          <w:vertAlign w:val="superscript"/>
        </w:rPr>
        <w:t>4</w:t>
      </w:r>
      <w:r w:rsidRPr="00F41773">
        <w:rPr>
          <w:rFonts w:ascii="Times New Roman" w:eastAsia="Times New Roman" w:hAnsi="Times New Roman" w:cs="Times New Roman"/>
          <w:sz w:val="28"/>
          <w:szCs w:val="28"/>
        </w:rPr>
        <w:t> – 4</w:t>
      </w:r>
      <w:r w:rsidRPr="00F41773">
        <w:rPr>
          <w:rFonts w:ascii="Times New Roman" w:eastAsia="Times New Roman" w:hAnsi="Times New Roman" w:cs="Times New Roman"/>
          <w:sz w:val="28"/>
          <w:szCs w:val="28"/>
          <w:bdr w:val="none" w:sz="0" w:space="0" w:color="auto" w:frame="1"/>
          <w:vertAlign w:val="superscript"/>
        </w:rPr>
        <w:t>2</w:t>
      </w:r>
      <w:r w:rsidRPr="00F41773">
        <w:rPr>
          <w:rFonts w:ascii="Times New Roman" w:eastAsia="Times New Roman" w:hAnsi="Times New Roman" w:cs="Times New Roman"/>
          <w:sz w:val="28"/>
          <w:szCs w:val="28"/>
        </w:rPr>
        <w:t>) = (2</w:t>
      </w:r>
      <w:r w:rsidRPr="00F41773">
        <w:rPr>
          <w:rFonts w:ascii="Times New Roman" w:eastAsia="Times New Roman" w:hAnsi="Times New Roman" w:cs="Times New Roman"/>
          <w:sz w:val="28"/>
          <w:szCs w:val="28"/>
          <w:bdr w:val="none" w:sz="0" w:space="0" w:color="auto" w:frame="1"/>
          <w:vertAlign w:val="superscript"/>
        </w:rPr>
        <w:t>17</w:t>
      </w:r>
      <w:r w:rsidRPr="00F41773">
        <w:rPr>
          <w:rFonts w:ascii="Times New Roman" w:eastAsia="Times New Roman" w:hAnsi="Times New Roman" w:cs="Times New Roman"/>
          <w:sz w:val="28"/>
          <w:szCs w:val="28"/>
        </w:rPr>
        <w:t> + 17</w:t>
      </w:r>
      <w:r w:rsidRPr="00F41773">
        <w:rPr>
          <w:rFonts w:ascii="Times New Roman" w:eastAsia="Times New Roman" w:hAnsi="Times New Roman" w:cs="Times New Roman"/>
          <w:sz w:val="28"/>
          <w:szCs w:val="28"/>
          <w:bdr w:val="none" w:sz="0" w:space="0" w:color="auto" w:frame="1"/>
          <w:vertAlign w:val="superscript"/>
        </w:rPr>
        <w:t>2</w:t>
      </w:r>
      <w:r w:rsidRPr="00F41773">
        <w:rPr>
          <w:rFonts w:ascii="Times New Roman" w:eastAsia="Times New Roman" w:hAnsi="Times New Roman" w:cs="Times New Roman"/>
          <w:sz w:val="28"/>
          <w:szCs w:val="28"/>
        </w:rPr>
        <w:t>).(9</w:t>
      </w:r>
      <w:r w:rsidRPr="00F41773">
        <w:rPr>
          <w:rFonts w:ascii="Times New Roman" w:eastAsia="Times New Roman" w:hAnsi="Times New Roman" w:cs="Times New Roman"/>
          <w:sz w:val="28"/>
          <w:szCs w:val="28"/>
          <w:bdr w:val="none" w:sz="0" w:space="0" w:color="auto" w:frame="1"/>
          <w:vertAlign w:val="superscript"/>
        </w:rPr>
        <w:t>15</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bdr w:val="none" w:sz="0" w:space="0" w:color="auto" w:frame="1"/>
          <w:vertAlign w:val="superscript"/>
        </w:rPr>
        <w:t>15</w:t>
      </w:r>
      <w:r w:rsidRPr="00F41773">
        <w:rPr>
          <w:rFonts w:ascii="Times New Roman" w:eastAsia="Times New Roman" w:hAnsi="Times New Roman" w:cs="Times New Roman"/>
          <w:sz w:val="28"/>
          <w:szCs w:val="28"/>
        </w:rPr>
        <w:t>).(16 - 16) = 0</w:t>
      </w:r>
    </w:p>
    <w:p w:rsidR="00F41773" w:rsidRPr="00F41773" w:rsidRDefault="00F41773" w:rsidP="00F41773">
      <w:pPr>
        <w:shd w:val="clear" w:color="auto" w:fill="FFFFFF"/>
        <w:spacing w:after="0" w:line="240" w:lineRule="auto"/>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b) (8</w:t>
      </w:r>
      <w:r w:rsidRPr="00F41773">
        <w:rPr>
          <w:rFonts w:ascii="Times New Roman" w:eastAsia="Times New Roman" w:hAnsi="Times New Roman" w:cs="Times New Roman"/>
          <w:sz w:val="28"/>
          <w:szCs w:val="28"/>
          <w:bdr w:val="none" w:sz="0" w:space="0" w:color="auto" w:frame="1"/>
          <w:vertAlign w:val="superscript"/>
        </w:rPr>
        <w:t>2017</w:t>
      </w:r>
      <w:r w:rsidRPr="00F41773">
        <w:rPr>
          <w:rFonts w:ascii="Times New Roman" w:eastAsia="Times New Roman" w:hAnsi="Times New Roman" w:cs="Times New Roman"/>
          <w:sz w:val="28"/>
          <w:szCs w:val="28"/>
        </w:rPr>
        <w:t>– 8</w:t>
      </w:r>
      <w:r w:rsidRPr="00F41773">
        <w:rPr>
          <w:rFonts w:ascii="Times New Roman" w:eastAsia="Times New Roman" w:hAnsi="Times New Roman" w:cs="Times New Roman"/>
          <w:sz w:val="28"/>
          <w:szCs w:val="28"/>
          <w:bdr w:val="none" w:sz="0" w:space="0" w:color="auto" w:frame="1"/>
          <w:vertAlign w:val="superscript"/>
        </w:rPr>
        <w:t>2015</w:t>
      </w:r>
      <w:r w:rsidRPr="00F41773">
        <w:rPr>
          <w:rFonts w:ascii="Times New Roman" w:eastAsia="Times New Roman" w:hAnsi="Times New Roman" w:cs="Times New Roman"/>
          <w:sz w:val="28"/>
          <w:szCs w:val="28"/>
        </w:rPr>
        <w:t>) : (8</w:t>
      </w:r>
      <w:r w:rsidRPr="00F41773">
        <w:rPr>
          <w:rFonts w:ascii="Times New Roman" w:eastAsia="Times New Roman" w:hAnsi="Times New Roman" w:cs="Times New Roman"/>
          <w:sz w:val="28"/>
          <w:szCs w:val="28"/>
          <w:bdr w:val="none" w:sz="0" w:space="0" w:color="auto" w:frame="1"/>
          <w:vertAlign w:val="superscript"/>
        </w:rPr>
        <w:t>2104</w:t>
      </w:r>
      <w:r w:rsidRPr="00F41773">
        <w:rPr>
          <w:rFonts w:ascii="Times New Roman" w:eastAsia="Times New Roman" w:hAnsi="Times New Roman" w:cs="Times New Roman"/>
          <w:sz w:val="28"/>
          <w:szCs w:val="28"/>
        </w:rPr>
        <w:t>.8) = 8</w:t>
      </w:r>
      <w:r w:rsidRPr="00F41773">
        <w:rPr>
          <w:rFonts w:ascii="Times New Roman" w:eastAsia="Times New Roman" w:hAnsi="Times New Roman" w:cs="Times New Roman"/>
          <w:sz w:val="28"/>
          <w:szCs w:val="28"/>
          <w:bdr w:val="none" w:sz="0" w:space="0" w:color="auto" w:frame="1"/>
          <w:vertAlign w:val="superscript"/>
        </w:rPr>
        <w:t>2015</w:t>
      </w:r>
      <w:r w:rsidRPr="00F41773">
        <w:rPr>
          <w:rFonts w:ascii="Times New Roman" w:eastAsia="Times New Roman" w:hAnsi="Times New Roman" w:cs="Times New Roman"/>
          <w:sz w:val="28"/>
          <w:szCs w:val="28"/>
        </w:rPr>
        <w:t>.(8</w:t>
      </w:r>
      <w:r w:rsidRPr="00F41773">
        <w:rPr>
          <w:rFonts w:ascii="Times New Roman" w:eastAsia="Times New Roman" w:hAnsi="Times New Roman" w:cs="Times New Roman"/>
          <w:sz w:val="28"/>
          <w:szCs w:val="28"/>
          <w:bdr w:val="none" w:sz="0" w:space="0" w:color="auto" w:frame="1"/>
          <w:vertAlign w:val="superscript"/>
        </w:rPr>
        <w:t>2</w:t>
      </w:r>
      <w:r w:rsidRPr="00F41773">
        <w:rPr>
          <w:rFonts w:ascii="Times New Roman" w:eastAsia="Times New Roman" w:hAnsi="Times New Roman" w:cs="Times New Roman"/>
          <w:sz w:val="28"/>
          <w:szCs w:val="28"/>
        </w:rPr>
        <w:t>- 1) : 8</w:t>
      </w:r>
      <w:r w:rsidRPr="00F41773">
        <w:rPr>
          <w:rFonts w:ascii="Times New Roman" w:eastAsia="Times New Roman" w:hAnsi="Times New Roman" w:cs="Times New Roman"/>
          <w:sz w:val="28"/>
          <w:szCs w:val="28"/>
          <w:bdr w:val="none" w:sz="0" w:space="0" w:color="auto" w:frame="1"/>
          <w:vertAlign w:val="superscript"/>
        </w:rPr>
        <w:t>2015</w:t>
      </w:r>
      <w:r w:rsidRPr="00F41773">
        <w:rPr>
          <w:rFonts w:ascii="Times New Roman" w:eastAsia="Times New Roman" w:hAnsi="Times New Roman" w:cs="Times New Roman"/>
          <w:sz w:val="28"/>
          <w:szCs w:val="28"/>
        </w:rPr>
        <w:t> = 64 – 1 = 63</w:t>
      </w:r>
    </w:p>
    <w:p w:rsidR="00F41773" w:rsidRPr="00F41773" w:rsidRDefault="00F41773" w:rsidP="00F41773">
      <w:pPr>
        <w:shd w:val="clear" w:color="auto" w:fill="FFFFFF"/>
        <w:spacing w:after="0" w:line="240" w:lineRule="auto"/>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c) (1</w:t>
      </w:r>
      <w:r w:rsidRPr="00F41773">
        <w:rPr>
          <w:rFonts w:ascii="Times New Roman" w:eastAsia="Times New Roman" w:hAnsi="Times New Roman" w:cs="Times New Roman"/>
          <w:sz w:val="28"/>
          <w:szCs w:val="28"/>
          <w:bdr w:val="none" w:sz="0" w:space="0" w:color="auto" w:frame="1"/>
          <w:vertAlign w:val="superscript"/>
        </w:rPr>
        <w:t>3</w:t>
      </w:r>
      <w:r w:rsidRPr="00F41773">
        <w:rPr>
          <w:rFonts w:ascii="Times New Roman" w:eastAsia="Times New Roman" w:hAnsi="Times New Roman" w:cs="Times New Roman"/>
          <w:sz w:val="28"/>
          <w:szCs w:val="28"/>
        </w:rPr>
        <w:t>+ 2</w:t>
      </w:r>
      <w:r w:rsidRPr="00F41773">
        <w:rPr>
          <w:rFonts w:ascii="Times New Roman" w:eastAsia="Times New Roman" w:hAnsi="Times New Roman" w:cs="Times New Roman"/>
          <w:sz w:val="28"/>
          <w:szCs w:val="28"/>
          <w:bdr w:val="none" w:sz="0" w:space="0" w:color="auto" w:frame="1"/>
          <w:vertAlign w:val="superscript"/>
        </w:rPr>
        <w:t>3</w:t>
      </w:r>
      <w:r w:rsidRPr="00F41773">
        <w:rPr>
          <w:rFonts w:ascii="Times New Roman" w:eastAsia="Times New Roman" w:hAnsi="Times New Roman" w:cs="Times New Roman"/>
          <w:sz w:val="28"/>
          <w:szCs w:val="28"/>
        </w:rPr>
        <w:t>+ 3</w:t>
      </w:r>
      <w:r w:rsidRPr="00F41773">
        <w:rPr>
          <w:rFonts w:ascii="Times New Roman" w:eastAsia="Times New Roman" w:hAnsi="Times New Roman" w:cs="Times New Roman"/>
          <w:sz w:val="28"/>
          <w:szCs w:val="28"/>
          <w:bdr w:val="none" w:sz="0" w:space="0" w:color="auto" w:frame="1"/>
          <w:vertAlign w:val="superscript"/>
        </w:rPr>
        <w:t>4</w:t>
      </w:r>
      <w:r w:rsidRPr="00F41773">
        <w:rPr>
          <w:rFonts w:ascii="Times New Roman" w:eastAsia="Times New Roman" w:hAnsi="Times New Roman" w:cs="Times New Roman"/>
          <w:sz w:val="28"/>
          <w:szCs w:val="28"/>
        </w:rPr>
        <w:t> + 4</w:t>
      </w:r>
      <w:r w:rsidRPr="00F41773">
        <w:rPr>
          <w:rFonts w:ascii="Times New Roman" w:eastAsia="Times New Roman" w:hAnsi="Times New Roman" w:cs="Times New Roman"/>
          <w:sz w:val="28"/>
          <w:szCs w:val="28"/>
          <w:bdr w:val="none" w:sz="0" w:space="0" w:color="auto" w:frame="1"/>
          <w:vertAlign w:val="superscript"/>
        </w:rPr>
        <w:t>5</w:t>
      </w:r>
      <w:r w:rsidRPr="00F41773">
        <w:rPr>
          <w:rFonts w:ascii="Times New Roman" w:eastAsia="Times New Roman" w:hAnsi="Times New Roman" w:cs="Times New Roman"/>
          <w:sz w:val="28"/>
          <w:szCs w:val="28"/>
        </w:rPr>
        <w:t>).(1</w:t>
      </w:r>
      <w:r w:rsidRPr="00F41773">
        <w:rPr>
          <w:rFonts w:ascii="Times New Roman" w:eastAsia="Times New Roman" w:hAnsi="Times New Roman" w:cs="Times New Roman"/>
          <w:sz w:val="28"/>
          <w:szCs w:val="28"/>
          <w:bdr w:val="none" w:sz="0" w:space="0" w:color="auto" w:frame="1"/>
          <w:vertAlign w:val="superscript"/>
        </w:rPr>
        <w:t>3</w:t>
      </w:r>
      <w:r w:rsidRPr="00F41773">
        <w:rPr>
          <w:rFonts w:ascii="Times New Roman" w:eastAsia="Times New Roman" w:hAnsi="Times New Roman" w:cs="Times New Roman"/>
          <w:sz w:val="28"/>
          <w:szCs w:val="28"/>
        </w:rPr>
        <w:t> + 2</w:t>
      </w:r>
      <w:r w:rsidRPr="00F41773">
        <w:rPr>
          <w:rFonts w:ascii="Times New Roman" w:eastAsia="Times New Roman" w:hAnsi="Times New Roman" w:cs="Times New Roman"/>
          <w:sz w:val="28"/>
          <w:szCs w:val="28"/>
          <w:bdr w:val="none" w:sz="0" w:space="0" w:color="auto" w:frame="1"/>
          <w:vertAlign w:val="superscript"/>
        </w:rPr>
        <w:t>3</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bdr w:val="none" w:sz="0" w:space="0" w:color="auto" w:frame="1"/>
          <w:vertAlign w:val="superscript"/>
        </w:rPr>
        <w:t>3</w:t>
      </w:r>
      <w:r w:rsidRPr="00F41773">
        <w:rPr>
          <w:rFonts w:ascii="Times New Roman" w:eastAsia="Times New Roman" w:hAnsi="Times New Roman" w:cs="Times New Roman"/>
          <w:sz w:val="28"/>
          <w:szCs w:val="28"/>
        </w:rPr>
        <w:t> + 4</w:t>
      </w:r>
      <w:r w:rsidRPr="00F41773">
        <w:rPr>
          <w:rFonts w:ascii="Times New Roman" w:eastAsia="Times New Roman" w:hAnsi="Times New Roman" w:cs="Times New Roman"/>
          <w:sz w:val="28"/>
          <w:szCs w:val="28"/>
          <w:bdr w:val="none" w:sz="0" w:space="0" w:color="auto" w:frame="1"/>
          <w:vertAlign w:val="superscript"/>
        </w:rPr>
        <w:t>3</w:t>
      </w:r>
      <w:r w:rsidRPr="00F41773">
        <w:rPr>
          <w:rFonts w:ascii="Times New Roman" w:eastAsia="Times New Roman" w:hAnsi="Times New Roman" w:cs="Times New Roman"/>
          <w:sz w:val="28"/>
          <w:szCs w:val="28"/>
        </w:rPr>
        <w:t>).(3</w:t>
      </w:r>
      <w:r w:rsidRPr="00F41773">
        <w:rPr>
          <w:rFonts w:ascii="Times New Roman" w:eastAsia="Times New Roman" w:hAnsi="Times New Roman" w:cs="Times New Roman"/>
          <w:sz w:val="28"/>
          <w:szCs w:val="28"/>
          <w:bdr w:val="none" w:sz="0" w:space="0" w:color="auto" w:frame="1"/>
          <w:vertAlign w:val="superscript"/>
        </w:rPr>
        <w:t>8</w:t>
      </w:r>
      <w:r w:rsidRPr="00F41773">
        <w:rPr>
          <w:rFonts w:ascii="Times New Roman" w:eastAsia="Times New Roman" w:hAnsi="Times New Roman" w:cs="Times New Roman"/>
          <w:sz w:val="28"/>
          <w:szCs w:val="28"/>
        </w:rPr>
        <w:t> – 81</w:t>
      </w:r>
      <w:r w:rsidRPr="00F41773">
        <w:rPr>
          <w:rFonts w:ascii="Times New Roman" w:eastAsia="Times New Roman" w:hAnsi="Times New Roman" w:cs="Times New Roman"/>
          <w:sz w:val="28"/>
          <w:szCs w:val="28"/>
          <w:bdr w:val="none" w:sz="0" w:space="0" w:color="auto" w:frame="1"/>
          <w:vertAlign w:val="superscript"/>
        </w:rPr>
        <w:t>2</w:t>
      </w:r>
      <w:r w:rsidRPr="00F41773">
        <w:rPr>
          <w:rFonts w:ascii="Times New Roman" w:eastAsia="Times New Roman" w:hAnsi="Times New Roman" w:cs="Times New Roman"/>
          <w:sz w:val="28"/>
          <w:szCs w:val="28"/>
        </w:rPr>
        <w:t>)</w:t>
      </w:r>
    </w:p>
    <w:p w:rsidR="00F41773" w:rsidRPr="00F41773" w:rsidRDefault="00F41773" w:rsidP="00F41773">
      <w:pPr>
        <w:shd w:val="clear" w:color="auto" w:fill="FFFFFF"/>
        <w:spacing w:after="0" w:line="240" w:lineRule="auto"/>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 (1</w:t>
      </w:r>
      <w:r w:rsidRPr="00F41773">
        <w:rPr>
          <w:rFonts w:ascii="Times New Roman" w:eastAsia="Times New Roman" w:hAnsi="Times New Roman" w:cs="Times New Roman"/>
          <w:sz w:val="28"/>
          <w:szCs w:val="28"/>
          <w:bdr w:val="none" w:sz="0" w:space="0" w:color="auto" w:frame="1"/>
          <w:vertAlign w:val="superscript"/>
        </w:rPr>
        <w:t>3</w:t>
      </w:r>
      <w:r w:rsidRPr="00F41773">
        <w:rPr>
          <w:rFonts w:ascii="Times New Roman" w:eastAsia="Times New Roman" w:hAnsi="Times New Roman" w:cs="Times New Roman"/>
          <w:sz w:val="28"/>
          <w:szCs w:val="28"/>
        </w:rPr>
        <w:t> + 2</w:t>
      </w:r>
      <w:r w:rsidRPr="00F41773">
        <w:rPr>
          <w:rFonts w:ascii="Times New Roman" w:eastAsia="Times New Roman" w:hAnsi="Times New Roman" w:cs="Times New Roman"/>
          <w:sz w:val="28"/>
          <w:szCs w:val="28"/>
          <w:bdr w:val="none" w:sz="0" w:space="0" w:color="auto" w:frame="1"/>
          <w:vertAlign w:val="superscript"/>
        </w:rPr>
        <w:t>3</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bdr w:val="none" w:sz="0" w:space="0" w:color="auto" w:frame="1"/>
          <w:vertAlign w:val="superscript"/>
        </w:rPr>
        <w:t>4</w:t>
      </w:r>
      <w:r w:rsidRPr="00F41773">
        <w:rPr>
          <w:rFonts w:ascii="Times New Roman" w:eastAsia="Times New Roman" w:hAnsi="Times New Roman" w:cs="Times New Roman"/>
          <w:sz w:val="28"/>
          <w:szCs w:val="28"/>
        </w:rPr>
        <w:t> + 4</w:t>
      </w:r>
      <w:r w:rsidRPr="00F41773">
        <w:rPr>
          <w:rFonts w:ascii="Times New Roman" w:eastAsia="Times New Roman" w:hAnsi="Times New Roman" w:cs="Times New Roman"/>
          <w:sz w:val="28"/>
          <w:szCs w:val="28"/>
          <w:bdr w:val="none" w:sz="0" w:space="0" w:color="auto" w:frame="1"/>
          <w:vertAlign w:val="superscript"/>
        </w:rPr>
        <w:t>5</w:t>
      </w:r>
      <w:r w:rsidRPr="00F41773">
        <w:rPr>
          <w:rFonts w:ascii="Times New Roman" w:eastAsia="Times New Roman" w:hAnsi="Times New Roman" w:cs="Times New Roman"/>
          <w:sz w:val="28"/>
          <w:szCs w:val="28"/>
        </w:rPr>
        <w:t>).(1</w:t>
      </w:r>
      <w:r w:rsidRPr="00F41773">
        <w:rPr>
          <w:rFonts w:ascii="Times New Roman" w:eastAsia="Times New Roman" w:hAnsi="Times New Roman" w:cs="Times New Roman"/>
          <w:sz w:val="28"/>
          <w:szCs w:val="28"/>
          <w:bdr w:val="none" w:sz="0" w:space="0" w:color="auto" w:frame="1"/>
          <w:vertAlign w:val="superscript"/>
        </w:rPr>
        <w:t>3</w:t>
      </w:r>
      <w:r w:rsidRPr="00F41773">
        <w:rPr>
          <w:rFonts w:ascii="Times New Roman" w:eastAsia="Times New Roman" w:hAnsi="Times New Roman" w:cs="Times New Roman"/>
          <w:sz w:val="28"/>
          <w:szCs w:val="28"/>
        </w:rPr>
        <w:t> + 2</w:t>
      </w:r>
      <w:r w:rsidRPr="00F41773">
        <w:rPr>
          <w:rFonts w:ascii="Times New Roman" w:eastAsia="Times New Roman" w:hAnsi="Times New Roman" w:cs="Times New Roman"/>
          <w:sz w:val="28"/>
          <w:szCs w:val="28"/>
          <w:bdr w:val="none" w:sz="0" w:space="0" w:color="auto" w:frame="1"/>
          <w:vertAlign w:val="superscript"/>
        </w:rPr>
        <w:t>3</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bdr w:val="none" w:sz="0" w:space="0" w:color="auto" w:frame="1"/>
          <w:vertAlign w:val="superscript"/>
        </w:rPr>
        <w:t>3</w:t>
      </w:r>
      <w:r w:rsidRPr="00F41773">
        <w:rPr>
          <w:rFonts w:ascii="Times New Roman" w:eastAsia="Times New Roman" w:hAnsi="Times New Roman" w:cs="Times New Roman"/>
          <w:sz w:val="28"/>
          <w:szCs w:val="28"/>
        </w:rPr>
        <w:t> + 4</w:t>
      </w:r>
      <w:r w:rsidRPr="00F41773">
        <w:rPr>
          <w:rFonts w:ascii="Times New Roman" w:eastAsia="Times New Roman" w:hAnsi="Times New Roman" w:cs="Times New Roman"/>
          <w:sz w:val="28"/>
          <w:szCs w:val="28"/>
          <w:bdr w:val="none" w:sz="0" w:space="0" w:color="auto" w:frame="1"/>
          <w:vertAlign w:val="superscript"/>
        </w:rPr>
        <w:t>3</w:t>
      </w:r>
      <w:r w:rsidRPr="00F41773">
        <w:rPr>
          <w:rFonts w:ascii="Times New Roman" w:eastAsia="Times New Roman" w:hAnsi="Times New Roman" w:cs="Times New Roman"/>
          <w:sz w:val="28"/>
          <w:szCs w:val="28"/>
        </w:rPr>
        <w:t>).(3</w:t>
      </w:r>
      <w:r w:rsidRPr="00F41773">
        <w:rPr>
          <w:rFonts w:ascii="Times New Roman" w:eastAsia="Times New Roman" w:hAnsi="Times New Roman" w:cs="Times New Roman"/>
          <w:sz w:val="28"/>
          <w:szCs w:val="28"/>
          <w:bdr w:val="none" w:sz="0" w:space="0" w:color="auto" w:frame="1"/>
          <w:vertAlign w:val="superscript"/>
        </w:rPr>
        <w:t>8</w:t>
      </w:r>
      <w:r w:rsidRPr="00F41773">
        <w:rPr>
          <w:rFonts w:ascii="Times New Roman" w:eastAsia="Times New Roman" w:hAnsi="Times New Roman" w:cs="Times New Roman"/>
          <w:sz w:val="28"/>
          <w:szCs w:val="28"/>
        </w:rPr>
        <w:t> - 3</w:t>
      </w:r>
      <w:r w:rsidRPr="00F41773">
        <w:rPr>
          <w:rFonts w:ascii="Times New Roman" w:eastAsia="Times New Roman" w:hAnsi="Times New Roman" w:cs="Times New Roman"/>
          <w:sz w:val="28"/>
          <w:szCs w:val="28"/>
          <w:bdr w:val="none" w:sz="0" w:space="0" w:color="auto" w:frame="1"/>
          <w:vertAlign w:val="superscript"/>
        </w:rPr>
        <w:t>8</w:t>
      </w:r>
      <w:r w:rsidRPr="00F41773">
        <w:rPr>
          <w:rFonts w:ascii="Times New Roman" w:eastAsia="Times New Roman" w:hAnsi="Times New Roman" w:cs="Times New Roman"/>
          <w:sz w:val="28"/>
          <w:szCs w:val="28"/>
        </w:rPr>
        <w:t>) = 0</w:t>
      </w:r>
    </w:p>
    <w:p w:rsidR="00F41773" w:rsidRPr="00F41773" w:rsidRDefault="00F41773" w:rsidP="00F41773">
      <w:pPr>
        <w:shd w:val="clear" w:color="auto" w:fill="FFFFFF"/>
        <w:spacing w:after="0" w:line="240" w:lineRule="auto"/>
        <w:rPr>
          <w:rFonts w:ascii="Times New Roman" w:eastAsia="Times New Roman" w:hAnsi="Times New Roman" w:cs="Times New Roman"/>
          <w:sz w:val="28"/>
          <w:szCs w:val="28"/>
        </w:rPr>
      </w:pPr>
      <w:r w:rsidRPr="00F41773">
        <w:rPr>
          <w:rFonts w:ascii="Times New Roman" w:eastAsia="Times New Roman" w:hAnsi="Times New Roman" w:cs="Times New Roman"/>
          <w:sz w:val="28"/>
          <w:szCs w:val="28"/>
        </w:rPr>
        <w:t>d) (2</w:t>
      </w:r>
      <w:r w:rsidRPr="00F41773">
        <w:rPr>
          <w:rFonts w:ascii="Times New Roman" w:eastAsia="Times New Roman" w:hAnsi="Times New Roman" w:cs="Times New Roman"/>
          <w:sz w:val="28"/>
          <w:szCs w:val="28"/>
          <w:bdr w:val="none" w:sz="0" w:space="0" w:color="auto" w:frame="1"/>
          <w:vertAlign w:val="superscript"/>
        </w:rPr>
        <w:t>8</w:t>
      </w:r>
      <w:r w:rsidRPr="00F41773">
        <w:rPr>
          <w:rFonts w:ascii="Times New Roman" w:eastAsia="Times New Roman" w:hAnsi="Times New Roman" w:cs="Times New Roman"/>
          <w:sz w:val="28"/>
          <w:szCs w:val="28"/>
        </w:rPr>
        <w:t>+ 8</w:t>
      </w:r>
      <w:r w:rsidRPr="00F41773">
        <w:rPr>
          <w:rFonts w:ascii="Times New Roman" w:eastAsia="Times New Roman" w:hAnsi="Times New Roman" w:cs="Times New Roman"/>
          <w:sz w:val="28"/>
          <w:szCs w:val="28"/>
          <w:bdr w:val="none" w:sz="0" w:space="0" w:color="auto" w:frame="1"/>
          <w:vertAlign w:val="superscript"/>
        </w:rPr>
        <w:t>3</w:t>
      </w:r>
      <w:r w:rsidRPr="00F41773">
        <w:rPr>
          <w:rFonts w:ascii="Times New Roman" w:eastAsia="Times New Roman" w:hAnsi="Times New Roman" w:cs="Times New Roman"/>
          <w:sz w:val="28"/>
          <w:szCs w:val="28"/>
        </w:rPr>
        <w:t>) : (2</w:t>
      </w:r>
      <w:r w:rsidRPr="00F41773">
        <w:rPr>
          <w:rFonts w:ascii="Times New Roman" w:eastAsia="Times New Roman" w:hAnsi="Times New Roman" w:cs="Times New Roman"/>
          <w:sz w:val="28"/>
          <w:szCs w:val="28"/>
          <w:bdr w:val="none" w:sz="0" w:space="0" w:color="auto" w:frame="1"/>
          <w:vertAlign w:val="superscript"/>
        </w:rPr>
        <w:t>5</w:t>
      </w:r>
      <w:r w:rsidRPr="00F41773">
        <w:rPr>
          <w:rFonts w:ascii="Times New Roman" w:eastAsia="Times New Roman" w:hAnsi="Times New Roman" w:cs="Times New Roman"/>
          <w:sz w:val="28"/>
          <w:szCs w:val="28"/>
        </w:rPr>
        <w:t>.2</w:t>
      </w:r>
      <w:r w:rsidRPr="00F41773">
        <w:rPr>
          <w:rFonts w:ascii="Times New Roman" w:eastAsia="Times New Roman" w:hAnsi="Times New Roman" w:cs="Times New Roman"/>
          <w:sz w:val="28"/>
          <w:szCs w:val="28"/>
          <w:bdr w:val="none" w:sz="0" w:space="0" w:color="auto" w:frame="1"/>
          <w:vertAlign w:val="superscript"/>
        </w:rPr>
        <w:t>3</w:t>
      </w:r>
      <w:r w:rsidRPr="00F41773">
        <w:rPr>
          <w:rFonts w:ascii="Times New Roman" w:eastAsia="Times New Roman" w:hAnsi="Times New Roman" w:cs="Times New Roman"/>
          <w:sz w:val="28"/>
          <w:szCs w:val="28"/>
        </w:rPr>
        <w:t>) = (2</w:t>
      </w:r>
      <w:r w:rsidRPr="00F41773">
        <w:rPr>
          <w:rFonts w:ascii="Times New Roman" w:eastAsia="Times New Roman" w:hAnsi="Times New Roman" w:cs="Times New Roman"/>
          <w:sz w:val="28"/>
          <w:szCs w:val="28"/>
          <w:bdr w:val="none" w:sz="0" w:space="0" w:color="auto" w:frame="1"/>
          <w:vertAlign w:val="superscript"/>
        </w:rPr>
        <w:t>8</w:t>
      </w:r>
      <w:r w:rsidRPr="00F41773">
        <w:rPr>
          <w:rFonts w:ascii="Times New Roman" w:eastAsia="Times New Roman" w:hAnsi="Times New Roman" w:cs="Times New Roman"/>
          <w:sz w:val="28"/>
          <w:szCs w:val="28"/>
        </w:rPr>
        <w:t>+ 2</w:t>
      </w:r>
      <w:r w:rsidRPr="00F41773">
        <w:rPr>
          <w:rFonts w:ascii="Times New Roman" w:eastAsia="Times New Roman" w:hAnsi="Times New Roman" w:cs="Times New Roman"/>
          <w:sz w:val="28"/>
          <w:szCs w:val="28"/>
          <w:bdr w:val="none" w:sz="0" w:space="0" w:color="auto" w:frame="1"/>
          <w:vertAlign w:val="superscript"/>
        </w:rPr>
        <w:t>9</w:t>
      </w:r>
      <w:r w:rsidRPr="00F41773">
        <w:rPr>
          <w:rFonts w:ascii="Times New Roman" w:eastAsia="Times New Roman" w:hAnsi="Times New Roman" w:cs="Times New Roman"/>
          <w:sz w:val="28"/>
          <w:szCs w:val="28"/>
        </w:rPr>
        <w:t>) : 2</w:t>
      </w:r>
      <w:r w:rsidRPr="00F41773">
        <w:rPr>
          <w:rFonts w:ascii="Times New Roman" w:eastAsia="Times New Roman" w:hAnsi="Times New Roman" w:cs="Times New Roman"/>
          <w:sz w:val="28"/>
          <w:szCs w:val="28"/>
          <w:bdr w:val="none" w:sz="0" w:space="0" w:color="auto" w:frame="1"/>
          <w:vertAlign w:val="superscript"/>
        </w:rPr>
        <w:t>8</w:t>
      </w:r>
      <w:r w:rsidRPr="00F41773">
        <w:rPr>
          <w:rFonts w:ascii="Times New Roman" w:eastAsia="Times New Roman" w:hAnsi="Times New Roman" w:cs="Times New Roman"/>
          <w:sz w:val="28"/>
          <w:szCs w:val="28"/>
        </w:rPr>
        <w:t> = 2</w:t>
      </w:r>
      <w:r w:rsidRPr="00F41773">
        <w:rPr>
          <w:rFonts w:ascii="Times New Roman" w:eastAsia="Times New Roman" w:hAnsi="Times New Roman" w:cs="Times New Roman"/>
          <w:sz w:val="28"/>
          <w:szCs w:val="28"/>
          <w:bdr w:val="none" w:sz="0" w:space="0" w:color="auto" w:frame="1"/>
          <w:vertAlign w:val="superscript"/>
        </w:rPr>
        <w:t>8</w:t>
      </w:r>
      <w:r w:rsidRPr="00F41773">
        <w:rPr>
          <w:rFonts w:ascii="Times New Roman" w:eastAsia="Times New Roman" w:hAnsi="Times New Roman" w:cs="Times New Roman"/>
          <w:sz w:val="28"/>
          <w:szCs w:val="28"/>
        </w:rPr>
        <w:t> : 2</w:t>
      </w:r>
      <w:r w:rsidRPr="00F41773">
        <w:rPr>
          <w:rFonts w:ascii="Times New Roman" w:eastAsia="Times New Roman" w:hAnsi="Times New Roman" w:cs="Times New Roman"/>
          <w:sz w:val="28"/>
          <w:szCs w:val="28"/>
          <w:bdr w:val="none" w:sz="0" w:space="0" w:color="auto" w:frame="1"/>
          <w:vertAlign w:val="superscript"/>
        </w:rPr>
        <w:t>8</w:t>
      </w:r>
      <w:r w:rsidRPr="00F41773">
        <w:rPr>
          <w:rFonts w:ascii="Times New Roman" w:eastAsia="Times New Roman" w:hAnsi="Times New Roman" w:cs="Times New Roman"/>
          <w:sz w:val="28"/>
          <w:szCs w:val="28"/>
        </w:rPr>
        <w:t> + 2</w:t>
      </w:r>
      <w:r w:rsidRPr="00F41773">
        <w:rPr>
          <w:rFonts w:ascii="Times New Roman" w:eastAsia="Times New Roman" w:hAnsi="Times New Roman" w:cs="Times New Roman"/>
          <w:sz w:val="28"/>
          <w:szCs w:val="28"/>
          <w:bdr w:val="none" w:sz="0" w:space="0" w:color="auto" w:frame="1"/>
          <w:vertAlign w:val="superscript"/>
        </w:rPr>
        <w:t>9</w:t>
      </w:r>
      <w:r w:rsidRPr="00F41773">
        <w:rPr>
          <w:rFonts w:ascii="Times New Roman" w:eastAsia="Times New Roman" w:hAnsi="Times New Roman" w:cs="Times New Roman"/>
          <w:sz w:val="28"/>
          <w:szCs w:val="28"/>
        </w:rPr>
        <w:t> : 2</w:t>
      </w:r>
      <w:r w:rsidRPr="00F41773">
        <w:rPr>
          <w:rFonts w:ascii="Times New Roman" w:eastAsia="Times New Roman" w:hAnsi="Times New Roman" w:cs="Times New Roman"/>
          <w:sz w:val="28"/>
          <w:szCs w:val="28"/>
          <w:bdr w:val="none" w:sz="0" w:space="0" w:color="auto" w:frame="1"/>
          <w:vertAlign w:val="superscript"/>
        </w:rPr>
        <w:t>8</w:t>
      </w:r>
      <w:r w:rsidRPr="00F41773">
        <w:rPr>
          <w:rFonts w:ascii="Times New Roman" w:eastAsia="Times New Roman" w:hAnsi="Times New Roman" w:cs="Times New Roman"/>
          <w:sz w:val="28"/>
          <w:szCs w:val="28"/>
        </w:rPr>
        <w:t> = 1 + 2 = 3</w:t>
      </w:r>
    </w:p>
    <w:p w:rsidR="00F41773" w:rsidRPr="00F41773" w:rsidRDefault="00F41773" w:rsidP="00F41773">
      <w:pPr>
        <w:tabs>
          <w:tab w:val="left" w:pos="6945"/>
        </w:tabs>
        <w:spacing w:after="0" w:line="240" w:lineRule="auto"/>
        <w:rPr>
          <w:rFonts w:ascii="Times New Roman" w:hAnsi="Times New Roman" w:cs="Times New Roman"/>
          <w:color w:val="000000" w:themeColor="text1"/>
          <w:sz w:val="28"/>
          <w:szCs w:val="28"/>
          <w:lang w:val="nl-NL"/>
        </w:rPr>
      </w:pPr>
      <w:r w:rsidRPr="00F41773">
        <w:rPr>
          <w:rFonts w:ascii="Times New Roman" w:hAnsi="Times New Roman" w:cs="Times New Roman"/>
          <w:b/>
          <w:color w:val="000000" w:themeColor="text1"/>
          <w:sz w:val="28"/>
          <w:szCs w:val="28"/>
          <w:lang w:val="nl-NL"/>
        </w:rPr>
        <w:t>Bài 2.</w:t>
      </w:r>
      <w:r w:rsidRPr="00F41773">
        <w:rPr>
          <w:rFonts w:ascii="Times New Roman" w:hAnsi="Times New Roman" w:cs="Times New Roman"/>
          <w:color w:val="000000" w:themeColor="text1"/>
          <w:sz w:val="28"/>
          <w:szCs w:val="28"/>
          <w:lang w:val="nl-NL"/>
        </w:rPr>
        <w:t xml:space="preserve"> </w:t>
      </w:r>
      <w:r w:rsidRPr="00F41773">
        <w:rPr>
          <w:rFonts w:ascii="Times New Roman" w:hAnsi="Times New Roman" w:cs="Times New Roman"/>
          <w:color w:val="000000" w:themeColor="text1"/>
          <w:sz w:val="28"/>
          <w:szCs w:val="28"/>
          <w:lang w:val="vi-VN" w:eastAsia="vi-VN"/>
        </w:rPr>
        <w:t>Cho</w:t>
      </w:r>
      <w:r w:rsidRPr="00F41773">
        <w:rPr>
          <w:rFonts w:ascii="Times New Roman" w:hAnsi="Times New Roman" w:cs="Times New Roman"/>
          <w:position w:val="-6"/>
          <w:sz w:val="28"/>
          <w:szCs w:val="28"/>
        </w:rPr>
        <w:object w:dxaOrig="2680" w:dyaOrig="340">
          <v:shape id="_x0000_i1092" type="#_x0000_t75" style="width:135.7pt;height:17.4pt" o:ole="">
            <v:imagedata r:id="rId144" o:title=""/>
          </v:shape>
          <o:OLEObject Type="Embed" ProgID="Equation.DSMT4" ShapeID="_x0000_i1092" DrawAspect="Content" ObjectID="_1753702247" r:id="rId145"/>
        </w:object>
      </w:r>
      <w:r w:rsidRPr="00F41773">
        <w:rPr>
          <w:rFonts w:ascii="Times New Roman" w:hAnsi="Times New Roman" w:cs="Times New Roman"/>
          <w:color w:val="000000" w:themeColor="text1"/>
          <w:sz w:val="28"/>
          <w:szCs w:val="28"/>
          <w:lang w:val="vi-VN" w:eastAsia="vi-VN"/>
        </w:rPr>
        <w:t>.Chứng minh rằng:</w:t>
      </w:r>
    </w:p>
    <w:p w:rsidR="00F41773" w:rsidRPr="00F41773" w:rsidRDefault="00F41773" w:rsidP="00F41773">
      <w:pPr>
        <w:widowControl w:val="0"/>
        <w:spacing w:after="0" w:line="240" w:lineRule="auto"/>
        <w:jc w:val="both"/>
        <w:rPr>
          <w:rFonts w:ascii="Times New Roman" w:hAnsi="Times New Roman" w:cs="Times New Roman"/>
          <w:color w:val="000000" w:themeColor="text1"/>
          <w:sz w:val="28"/>
          <w:szCs w:val="28"/>
          <w:lang w:eastAsia="vi-VN"/>
        </w:rPr>
      </w:pPr>
      <w:r w:rsidRPr="00F41773">
        <w:rPr>
          <w:rFonts w:ascii="Times New Roman" w:hAnsi="Times New Roman" w:cs="Times New Roman"/>
          <w:color w:val="000000" w:themeColor="text1"/>
          <w:sz w:val="28"/>
          <w:szCs w:val="28"/>
          <w:lang w:eastAsia="vi-VN"/>
        </w:rPr>
        <w:t>a)</w:t>
      </w:r>
      <w:r w:rsidRPr="00F41773">
        <w:rPr>
          <w:rFonts w:ascii="Times New Roman" w:hAnsi="Times New Roman" w:cs="Times New Roman"/>
          <w:position w:val="-4"/>
          <w:sz w:val="28"/>
          <w:szCs w:val="28"/>
        </w:rPr>
        <w:object w:dxaOrig="260" w:dyaOrig="260">
          <v:shape id="_x0000_i1093" type="#_x0000_t75" style="width:13.25pt;height:13.25pt" o:ole="">
            <v:imagedata r:id="rId146" o:title=""/>
          </v:shape>
          <o:OLEObject Type="Embed" ProgID="Equation.DSMT4" ShapeID="_x0000_i1093" DrawAspect="Content" ObjectID="_1753702248" r:id="rId147"/>
        </w:object>
      </w:r>
      <w:r w:rsidRPr="00F41773">
        <w:rPr>
          <w:rFonts w:ascii="Times New Roman" w:hAnsi="Times New Roman" w:cs="Times New Roman"/>
          <w:color w:val="000000" w:themeColor="text1"/>
          <w:sz w:val="28"/>
          <w:szCs w:val="28"/>
          <w:lang w:val="vi-VN" w:eastAsia="vi-VN"/>
        </w:rPr>
        <w:t>chia hết cho 5;</w:t>
      </w:r>
      <w:r w:rsidRPr="00F41773">
        <w:rPr>
          <w:rFonts w:ascii="Times New Roman" w:hAnsi="Times New Roman" w:cs="Times New Roman"/>
          <w:color w:val="000000" w:themeColor="text1"/>
          <w:sz w:val="28"/>
          <w:szCs w:val="28"/>
          <w:lang w:eastAsia="vi-VN"/>
        </w:rPr>
        <w:tab/>
        <w:t xml:space="preserve">     </w:t>
      </w:r>
      <w:r w:rsidRPr="00F41773">
        <w:rPr>
          <w:rFonts w:ascii="Times New Roman" w:hAnsi="Times New Roman" w:cs="Times New Roman"/>
          <w:color w:val="000000" w:themeColor="text1"/>
          <w:sz w:val="28"/>
          <w:szCs w:val="28"/>
          <w:lang w:eastAsia="vi-VN"/>
        </w:rPr>
        <w:tab/>
        <w:t>b)</w:t>
      </w:r>
      <w:r w:rsidRPr="00F41773">
        <w:rPr>
          <w:rFonts w:ascii="Times New Roman" w:hAnsi="Times New Roman" w:cs="Times New Roman"/>
          <w:position w:val="-4"/>
          <w:sz w:val="28"/>
          <w:szCs w:val="28"/>
        </w:rPr>
        <w:object w:dxaOrig="260" w:dyaOrig="260">
          <v:shape id="_x0000_i1094" type="#_x0000_t75" style="width:13.25pt;height:13.25pt" o:ole="">
            <v:imagedata r:id="rId148" o:title=""/>
          </v:shape>
          <o:OLEObject Type="Embed" ProgID="Equation.DSMT4" ShapeID="_x0000_i1094" DrawAspect="Content" ObjectID="_1753702249" r:id="rId149"/>
        </w:object>
      </w:r>
      <w:r w:rsidRPr="00F41773">
        <w:rPr>
          <w:rFonts w:ascii="Times New Roman" w:hAnsi="Times New Roman" w:cs="Times New Roman"/>
          <w:color w:val="000000" w:themeColor="text1"/>
          <w:sz w:val="28"/>
          <w:szCs w:val="28"/>
          <w:lang w:val="vi-VN" w:eastAsia="vi-VN"/>
        </w:rPr>
        <w:t>chia hết cho 6;</w:t>
      </w:r>
      <w:r w:rsidRPr="00F41773">
        <w:rPr>
          <w:rFonts w:ascii="Times New Roman" w:hAnsi="Times New Roman" w:cs="Times New Roman"/>
          <w:color w:val="000000" w:themeColor="text1"/>
          <w:sz w:val="28"/>
          <w:szCs w:val="28"/>
          <w:lang w:eastAsia="vi-VN"/>
        </w:rPr>
        <w:tab/>
      </w:r>
      <w:r w:rsidRPr="00F41773">
        <w:rPr>
          <w:rFonts w:ascii="Times New Roman" w:hAnsi="Times New Roman" w:cs="Times New Roman"/>
          <w:color w:val="000000" w:themeColor="text1"/>
          <w:sz w:val="28"/>
          <w:szCs w:val="28"/>
          <w:lang w:eastAsia="vi-VN"/>
        </w:rPr>
        <w:tab/>
      </w:r>
      <w:r w:rsidRPr="00F41773">
        <w:rPr>
          <w:rFonts w:ascii="Times New Roman" w:hAnsi="Times New Roman" w:cs="Times New Roman"/>
          <w:color w:val="000000" w:themeColor="text1"/>
          <w:sz w:val="28"/>
          <w:szCs w:val="28"/>
          <w:lang w:eastAsia="vi-VN"/>
        </w:rPr>
        <w:tab/>
      </w:r>
      <w:r w:rsidRPr="00F41773">
        <w:rPr>
          <w:rFonts w:ascii="Times New Roman" w:hAnsi="Times New Roman" w:cs="Times New Roman"/>
          <w:color w:val="000000" w:themeColor="text1"/>
          <w:sz w:val="28"/>
          <w:szCs w:val="28"/>
          <w:lang w:val="vi-VN" w:eastAsia="vi-VN"/>
        </w:rPr>
        <w:t>c</w:t>
      </w:r>
      <w:r w:rsidRPr="00F41773">
        <w:rPr>
          <w:rFonts w:ascii="Times New Roman" w:hAnsi="Times New Roman" w:cs="Times New Roman"/>
          <w:color w:val="000000" w:themeColor="text1"/>
          <w:sz w:val="28"/>
          <w:szCs w:val="28"/>
          <w:lang w:eastAsia="vi-VN"/>
        </w:rPr>
        <w:t>)</w:t>
      </w:r>
      <w:r w:rsidRPr="00F41773">
        <w:rPr>
          <w:rFonts w:ascii="Times New Roman" w:hAnsi="Times New Roman" w:cs="Times New Roman"/>
          <w:position w:val="-4"/>
          <w:sz w:val="28"/>
          <w:szCs w:val="28"/>
        </w:rPr>
        <w:object w:dxaOrig="260" w:dyaOrig="260">
          <v:shape id="_x0000_i1095" type="#_x0000_t75" style="width:13.25pt;height:13.25pt" o:ole="">
            <v:imagedata r:id="rId150" o:title=""/>
          </v:shape>
          <o:OLEObject Type="Embed" ProgID="Equation.DSMT4" ShapeID="_x0000_i1095" DrawAspect="Content" ObjectID="_1753702250" r:id="rId151"/>
        </w:object>
      </w:r>
      <w:r w:rsidRPr="00F41773">
        <w:rPr>
          <w:rFonts w:ascii="Times New Roman" w:hAnsi="Times New Roman" w:cs="Times New Roman"/>
          <w:color w:val="000000" w:themeColor="text1"/>
          <w:sz w:val="28"/>
          <w:szCs w:val="28"/>
          <w:lang w:val="vi-VN" w:eastAsia="vi-VN"/>
        </w:rPr>
        <w:t xml:space="preserve">chia hết cho </w:t>
      </w:r>
      <w:r w:rsidRPr="00F41773">
        <w:rPr>
          <w:rFonts w:ascii="Times New Roman" w:hAnsi="Times New Roman" w:cs="Times New Roman"/>
          <w:color w:val="000000" w:themeColor="text1"/>
          <w:sz w:val="28"/>
          <w:szCs w:val="28"/>
          <w:lang w:eastAsia="vi-VN"/>
        </w:rPr>
        <w:t>13</w:t>
      </w:r>
    </w:p>
    <w:p w:rsidR="00F41773" w:rsidRPr="00F41773" w:rsidRDefault="00F41773" w:rsidP="00F41773">
      <w:pPr>
        <w:tabs>
          <w:tab w:val="left" w:pos="6945"/>
        </w:tabs>
        <w:spacing w:after="0" w:line="240" w:lineRule="auto"/>
        <w:jc w:val="center"/>
        <w:rPr>
          <w:rFonts w:ascii="Times New Roman" w:hAnsi="Times New Roman" w:cs="Times New Roman"/>
          <w:color w:val="000000" w:themeColor="text1"/>
          <w:sz w:val="28"/>
          <w:szCs w:val="28"/>
          <w:lang w:val="nl-NL"/>
        </w:rPr>
      </w:pPr>
      <w:r w:rsidRPr="00F41773">
        <w:rPr>
          <w:rFonts w:ascii="Times New Roman" w:hAnsi="Times New Roman" w:cs="Times New Roman"/>
          <w:color w:val="000000" w:themeColor="text1"/>
          <w:sz w:val="28"/>
          <w:szCs w:val="28"/>
          <w:lang w:val="nl-NL"/>
        </w:rPr>
        <w:t xml:space="preserve">Giải </w:t>
      </w:r>
    </w:p>
    <w:p w:rsidR="00F41773" w:rsidRPr="00F41773" w:rsidRDefault="00F41773" w:rsidP="00F41773">
      <w:pPr>
        <w:widowControl w:val="0"/>
        <w:spacing w:after="0" w:line="240" w:lineRule="auto"/>
        <w:jc w:val="both"/>
        <w:rPr>
          <w:rFonts w:ascii="Times New Roman" w:hAnsi="Times New Roman" w:cs="Times New Roman"/>
          <w:color w:val="000000"/>
          <w:sz w:val="28"/>
          <w:szCs w:val="28"/>
          <w:lang w:val="vi-VN" w:eastAsia="vi-VN"/>
        </w:rPr>
      </w:pPr>
      <w:r w:rsidRPr="00F41773">
        <w:rPr>
          <w:rFonts w:ascii="Times New Roman" w:hAnsi="Times New Roman" w:cs="Times New Roman"/>
          <w:color w:val="000000"/>
          <w:sz w:val="28"/>
          <w:szCs w:val="28"/>
          <w:lang w:val="vi-VN" w:eastAsia="vi-VN"/>
        </w:rPr>
        <w:t xml:space="preserve">a) </w:t>
      </w:r>
      <w:r w:rsidRPr="00F41773">
        <w:rPr>
          <w:rFonts w:ascii="Times New Roman" w:hAnsi="Times New Roman" w:cs="Times New Roman"/>
          <w:position w:val="-6"/>
          <w:sz w:val="28"/>
          <w:szCs w:val="28"/>
        </w:rPr>
        <w:object w:dxaOrig="240" w:dyaOrig="279">
          <v:shape id="_x0000_i1096" type="#_x0000_t75" style="width:11.6pt;height:13.25pt" o:ole="">
            <v:imagedata r:id="rId152" o:title=""/>
          </v:shape>
          <o:OLEObject Type="Embed" ProgID="Equation.DSMT4" ShapeID="_x0000_i1096" DrawAspect="Content" ObjectID="_1753702251" r:id="rId153"/>
        </w:object>
      </w:r>
      <w:r w:rsidRPr="00F41773">
        <w:rPr>
          <w:rFonts w:ascii="Times New Roman" w:hAnsi="Times New Roman" w:cs="Times New Roman"/>
          <w:color w:val="000000"/>
          <w:sz w:val="28"/>
          <w:szCs w:val="28"/>
          <w:lang w:val="vi-VN" w:eastAsia="vi-VN"/>
        </w:rPr>
        <w:t>chia hết cho 5 vì tất cả các số hạng của tổng đều chia hết cho 5.</w:t>
      </w:r>
    </w:p>
    <w:p w:rsidR="00F41773" w:rsidRPr="00F41773" w:rsidRDefault="00F41773" w:rsidP="00F41773">
      <w:pPr>
        <w:widowControl w:val="0"/>
        <w:spacing w:after="0" w:line="240" w:lineRule="auto"/>
        <w:jc w:val="both"/>
        <w:rPr>
          <w:rFonts w:ascii="Times New Roman" w:hAnsi="Times New Roman" w:cs="Times New Roman"/>
          <w:color w:val="000000"/>
          <w:sz w:val="28"/>
          <w:szCs w:val="28"/>
          <w:lang w:val="vi-VN" w:eastAsia="vi-VN"/>
        </w:rPr>
      </w:pPr>
      <w:r w:rsidRPr="00F41773">
        <w:rPr>
          <w:rFonts w:ascii="Times New Roman" w:hAnsi="Times New Roman" w:cs="Times New Roman"/>
          <w:color w:val="000000"/>
          <w:sz w:val="28"/>
          <w:szCs w:val="28"/>
          <w:lang w:val="vi-VN" w:eastAsia="vi-VN"/>
        </w:rPr>
        <w:t xml:space="preserve">b) Ta tách ghép các số hạng của </w:t>
      </w:r>
      <w:r w:rsidRPr="00F41773">
        <w:rPr>
          <w:rFonts w:ascii="Times New Roman" w:hAnsi="Times New Roman" w:cs="Times New Roman"/>
          <w:position w:val="-6"/>
          <w:sz w:val="28"/>
          <w:szCs w:val="28"/>
        </w:rPr>
        <w:object w:dxaOrig="240" w:dyaOrig="279">
          <v:shape id="_x0000_i1097" type="#_x0000_t75" style="width:11.6pt;height:13.25pt" o:ole="">
            <v:imagedata r:id="rId154" o:title=""/>
          </v:shape>
          <o:OLEObject Type="Embed" ProgID="Equation.DSMT4" ShapeID="_x0000_i1097" DrawAspect="Content" ObjectID="_1753702252" r:id="rId155"/>
        </w:object>
      </w:r>
      <w:r w:rsidRPr="00F41773">
        <w:rPr>
          <w:rFonts w:ascii="Times New Roman" w:hAnsi="Times New Roman" w:cs="Times New Roman"/>
          <w:color w:val="000000"/>
          <w:sz w:val="28"/>
          <w:szCs w:val="28"/>
          <w:lang w:val="vi-VN" w:eastAsia="vi-VN"/>
        </w:rPr>
        <w:t xml:space="preserve"> thành các nhóm sao cho mỗi nhóm xuất hiện thừa số chia hết cho 6. Khi đó:</w:t>
      </w:r>
      <w:r w:rsidRPr="00F41773">
        <w:rPr>
          <w:rFonts w:ascii="Times New Roman" w:hAnsi="Times New Roman" w:cs="Times New Roman"/>
          <w:position w:val="-6"/>
          <w:sz w:val="28"/>
          <w:szCs w:val="28"/>
        </w:rPr>
        <w:object w:dxaOrig="2680" w:dyaOrig="340">
          <v:shape id="_x0000_i1098" type="#_x0000_t75" style="width:135.7pt;height:16.55pt" o:ole="">
            <v:imagedata r:id="rId156" o:title=""/>
          </v:shape>
          <o:OLEObject Type="Embed" ProgID="Equation.DSMT4" ShapeID="_x0000_i1098" DrawAspect="Content" ObjectID="_1753702253" r:id="rId157"/>
        </w:object>
      </w:r>
    </w:p>
    <w:p w:rsidR="00F41773" w:rsidRPr="00F41773" w:rsidRDefault="00F41773" w:rsidP="00F41773">
      <w:pPr>
        <w:widowControl w:val="0"/>
        <w:spacing w:after="0" w:line="240" w:lineRule="auto"/>
        <w:jc w:val="both"/>
        <w:rPr>
          <w:rFonts w:ascii="Times New Roman" w:hAnsi="Times New Roman" w:cs="Times New Roman"/>
          <w:color w:val="000000"/>
          <w:sz w:val="28"/>
          <w:szCs w:val="28"/>
          <w:lang w:val="vi-VN" w:eastAsia="vi-VN"/>
        </w:rPr>
      </w:pPr>
      <w:r w:rsidRPr="00F41773">
        <w:rPr>
          <w:rFonts w:ascii="Times New Roman" w:hAnsi="Times New Roman" w:cs="Times New Roman"/>
          <w:position w:val="-18"/>
          <w:sz w:val="28"/>
          <w:szCs w:val="28"/>
        </w:rPr>
        <w:object w:dxaOrig="3980" w:dyaOrig="480">
          <v:shape id="_x0000_i1099" type="#_x0000_t75" style="width:199.45pt;height:23.15pt" o:ole="">
            <v:imagedata r:id="rId158" o:title=""/>
          </v:shape>
          <o:OLEObject Type="Embed" ProgID="Equation.DSMT4" ShapeID="_x0000_i1099" DrawAspect="Content" ObjectID="_1753702254" r:id="rId159"/>
        </w:object>
      </w:r>
    </w:p>
    <w:p w:rsidR="00F41773" w:rsidRPr="00F41773" w:rsidRDefault="00F41773" w:rsidP="00F41773">
      <w:pPr>
        <w:widowControl w:val="0"/>
        <w:spacing w:after="0" w:line="240" w:lineRule="auto"/>
        <w:jc w:val="both"/>
        <w:rPr>
          <w:rFonts w:ascii="Times New Roman" w:hAnsi="Times New Roman" w:cs="Times New Roman"/>
          <w:color w:val="000000"/>
          <w:sz w:val="28"/>
          <w:szCs w:val="28"/>
          <w:lang w:val="vi-VN" w:eastAsia="vi-VN"/>
        </w:rPr>
      </w:pPr>
      <w:r w:rsidRPr="00F41773">
        <w:rPr>
          <w:rFonts w:ascii="Times New Roman" w:hAnsi="Times New Roman" w:cs="Times New Roman"/>
          <w:position w:val="-16"/>
          <w:sz w:val="28"/>
          <w:szCs w:val="28"/>
        </w:rPr>
        <w:object w:dxaOrig="4120" w:dyaOrig="440">
          <v:shape id="_x0000_i1100" type="#_x0000_t75" style="width:206.05pt;height:21.5pt" o:ole="">
            <v:imagedata r:id="rId160" o:title=""/>
          </v:shape>
          <o:OLEObject Type="Embed" ProgID="Equation.DSMT4" ShapeID="_x0000_i1100" DrawAspect="Content" ObjectID="_1753702255" r:id="rId161"/>
        </w:object>
      </w:r>
    </w:p>
    <w:p w:rsidR="00F41773" w:rsidRPr="00F41773" w:rsidRDefault="00F41773" w:rsidP="00F41773">
      <w:pPr>
        <w:widowControl w:val="0"/>
        <w:spacing w:after="0" w:line="240" w:lineRule="auto"/>
        <w:jc w:val="both"/>
        <w:rPr>
          <w:rFonts w:ascii="Times New Roman" w:hAnsi="Times New Roman" w:cs="Times New Roman"/>
          <w:color w:val="000000"/>
          <w:sz w:val="28"/>
          <w:szCs w:val="28"/>
          <w:lang w:eastAsia="vi-VN"/>
        </w:rPr>
      </w:pPr>
      <w:r w:rsidRPr="00F41773">
        <w:rPr>
          <w:rFonts w:ascii="Times New Roman" w:hAnsi="Times New Roman" w:cs="Times New Roman"/>
          <w:position w:val="-18"/>
          <w:sz w:val="28"/>
          <w:szCs w:val="28"/>
        </w:rPr>
        <w:object w:dxaOrig="2400" w:dyaOrig="480">
          <v:shape id="_x0000_i1101" type="#_x0000_t75" style="width:120.85pt;height:23.15pt" o:ole="">
            <v:imagedata r:id="rId162" o:title=""/>
          </v:shape>
          <o:OLEObject Type="Embed" ProgID="Equation.DSMT4" ShapeID="_x0000_i1101" DrawAspect="Content" ObjectID="_1753702256" r:id="rId163"/>
        </w:object>
      </w:r>
      <w:r w:rsidRPr="00F41773">
        <w:rPr>
          <w:rFonts w:ascii="Times New Roman" w:hAnsi="Times New Roman" w:cs="Times New Roman"/>
          <w:color w:val="000000"/>
          <w:sz w:val="28"/>
          <w:szCs w:val="28"/>
          <w:lang w:eastAsia="vi-VN"/>
        </w:rPr>
        <w:t>.</w:t>
      </w:r>
    </w:p>
    <w:p w:rsidR="00F41773" w:rsidRPr="00F41773" w:rsidRDefault="00F41773" w:rsidP="00F41773">
      <w:pPr>
        <w:widowControl w:val="0"/>
        <w:spacing w:after="0" w:line="240" w:lineRule="auto"/>
        <w:jc w:val="both"/>
        <w:rPr>
          <w:rFonts w:ascii="Times New Roman" w:hAnsi="Times New Roman" w:cs="Times New Roman"/>
          <w:color w:val="000000"/>
          <w:sz w:val="28"/>
          <w:szCs w:val="28"/>
          <w:lang w:val="vi-VN" w:eastAsia="vi-VN"/>
        </w:rPr>
      </w:pPr>
      <w:r w:rsidRPr="00F41773">
        <w:rPr>
          <w:rFonts w:ascii="Times New Roman" w:hAnsi="Times New Roman" w:cs="Times New Roman"/>
          <w:color w:val="000000"/>
          <w:sz w:val="28"/>
          <w:szCs w:val="28"/>
          <w:lang w:val="vi-VN" w:eastAsia="vi-VN"/>
        </w:rPr>
        <w:t xml:space="preserve">Từ đó </w:t>
      </w:r>
      <w:r w:rsidRPr="00F41773">
        <w:rPr>
          <w:rFonts w:ascii="Times New Roman" w:hAnsi="Times New Roman" w:cs="Times New Roman"/>
          <w:position w:val="-6"/>
          <w:sz w:val="28"/>
          <w:szCs w:val="28"/>
        </w:rPr>
        <w:object w:dxaOrig="240" w:dyaOrig="279">
          <v:shape id="_x0000_i1102" type="#_x0000_t75" style="width:11.6pt;height:13.25pt" o:ole="">
            <v:imagedata r:id="rId164" o:title=""/>
          </v:shape>
          <o:OLEObject Type="Embed" ProgID="Equation.DSMT4" ShapeID="_x0000_i1102" DrawAspect="Content" ObjectID="_1753702257" r:id="rId165"/>
        </w:object>
      </w:r>
      <w:r w:rsidRPr="00F41773">
        <w:rPr>
          <w:rFonts w:ascii="Times New Roman" w:hAnsi="Times New Roman" w:cs="Times New Roman"/>
          <w:color w:val="000000"/>
          <w:sz w:val="28"/>
          <w:szCs w:val="28"/>
          <w:lang w:val="vi-VN" w:eastAsia="vi-VN"/>
        </w:rPr>
        <w:t xml:space="preserve"> chia hết cho 6.</w:t>
      </w:r>
    </w:p>
    <w:p w:rsidR="00F41773" w:rsidRPr="00F41773" w:rsidRDefault="00F41773" w:rsidP="00F41773">
      <w:pPr>
        <w:widowControl w:val="0"/>
        <w:spacing w:after="0" w:line="240" w:lineRule="auto"/>
        <w:jc w:val="both"/>
        <w:rPr>
          <w:rFonts w:ascii="Times New Roman" w:hAnsi="Times New Roman" w:cs="Times New Roman"/>
          <w:color w:val="000000"/>
          <w:sz w:val="28"/>
          <w:szCs w:val="28"/>
          <w:lang w:eastAsia="vi-VN"/>
        </w:rPr>
      </w:pPr>
      <w:r w:rsidRPr="00F41773">
        <w:rPr>
          <w:rFonts w:ascii="Times New Roman" w:hAnsi="Times New Roman" w:cs="Times New Roman"/>
          <w:color w:val="000000"/>
          <w:sz w:val="28"/>
          <w:szCs w:val="28"/>
          <w:lang w:val="vi-VN" w:eastAsia="vi-VN"/>
        </w:rPr>
        <w:t>c) Ta có:</w:t>
      </w:r>
      <w:r w:rsidRPr="00F41773">
        <w:rPr>
          <w:rFonts w:ascii="Times New Roman" w:hAnsi="Times New Roman" w:cs="Times New Roman"/>
          <w:position w:val="-6"/>
          <w:sz w:val="28"/>
          <w:szCs w:val="28"/>
        </w:rPr>
        <w:object w:dxaOrig="2680" w:dyaOrig="340">
          <v:shape id="_x0000_i1103" type="#_x0000_t75" style="width:135.7pt;height:16.55pt" o:ole="">
            <v:imagedata r:id="rId166" o:title=""/>
          </v:shape>
          <o:OLEObject Type="Embed" ProgID="Equation.DSMT4" ShapeID="_x0000_i1103" DrawAspect="Content" ObjectID="_1753702258" r:id="rId167"/>
        </w:object>
      </w:r>
      <w:r w:rsidRPr="00F41773">
        <w:rPr>
          <w:rFonts w:ascii="Times New Roman" w:hAnsi="Times New Roman" w:cs="Times New Roman"/>
          <w:color w:val="000000"/>
          <w:sz w:val="28"/>
          <w:szCs w:val="28"/>
          <w:lang w:eastAsia="vi-VN"/>
        </w:rPr>
        <w:tab/>
      </w:r>
      <w:r w:rsidRPr="00F41773">
        <w:rPr>
          <w:rFonts w:ascii="Times New Roman" w:hAnsi="Times New Roman" w:cs="Times New Roman"/>
          <w:color w:val="000000"/>
          <w:sz w:val="28"/>
          <w:szCs w:val="28"/>
          <w:lang w:eastAsia="vi-VN"/>
        </w:rPr>
        <w:tab/>
      </w:r>
    </w:p>
    <w:p w:rsidR="00F41773" w:rsidRPr="00F41773" w:rsidRDefault="00F41773" w:rsidP="00F41773">
      <w:pPr>
        <w:widowControl w:val="0"/>
        <w:spacing w:after="0" w:line="240" w:lineRule="auto"/>
        <w:jc w:val="both"/>
        <w:rPr>
          <w:rFonts w:ascii="Times New Roman" w:hAnsi="Times New Roman" w:cs="Times New Roman"/>
          <w:color w:val="000000"/>
          <w:sz w:val="28"/>
          <w:szCs w:val="28"/>
          <w:lang w:val="vi-VN" w:eastAsia="vi-VN"/>
        </w:rPr>
      </w:pPr>
      <w:r w:rsidRPr="00F41773">
        <w:rPr>
          <w:rFonts w:ascii="Times New Roman" w:hAnsi="Times New Roman" w:cs="Times New Roman"/>
          <w:position w:val="-18"/>
          <w:sz w:val="28"/>
          <w:szCs w:val="28"/>
        </w:rPr>
        <w:object w:dxaOrig="3980" w:dyaOrig="480">
          <v:shape id="_x0000_i1104" type="#_x0000_t75" style="width:199.45pt;height:23.15pt" o:ole="">
            <v:imagedata r:id="rId168" o:title=""/>
          </v:shape>
          <o:OLEObject Type="Embed" ProgID="Equation.DSMT4" ShapeID="_x0000_i1104" DrawAspect="Content" ObjectID="_1753702259" r:id="rId169"/>
        </w:object>
      </w:r>
    </w:p>
    <w:p w:rsidR="00F41773" w:rsidRPr="00F41773" w:rsidRDefault="00F41773" w:rsidP="00F41773">
      <w:pPr>
        <w:widowControl w:val="0"/>
        <w:spacing w:after="0" w:line="240" w:lineRule="auto"/>
        <w:jc w:val="both"/>
        <w:rPr>
          <w:rFonts w:ascii="Times New Roman" w:hAnsi="Times New Roman" w:cs="Times New Roman"/>
          <w:color w:val="000000"/>
          <w:sz w:val="28"/>
          <w:szCs w:val="28"/>
          <w:lang w:val="vi-VN" w:eastAsia="vi-VN"/>
        </w:rPr>
      </w:pPr>
      <w:r w:rsidRPr="00F41773">
        <w:rPr>
          <w:rFonts w:ascii="Times New Roman" w:hAnsi="Times New Roman" w:cs="Times New Roman"/>
          <w:position w:val="-16"/>
          <w:sz w:val="28"/>
          <w:szCs w:val="28"/>
        </w:rPr>
        <w:object w:dxaOrig="4480" w:dyaOrig="440">
          <v:shape id="_x0000_i1105" type="#_x0000_t75" style="width:224.3pt;height:21.5pt" o:ole="">
            <v:imagedata r:id="rId170" o:title=""/>
          </v:shape>
          <o:OLEObject Type="Embed" ProgID="Equation.DSMT4" ShapeID="_x0000_i1105" DrawAspect="Content" ObjectID="_1753702260" r:id="rId171"/>
        </w:object>
      </w:r>
    </w:p>
    <w:p w:rsidR="00F41773" w:rsidRPr="00F41773" w:rsidRDefault="00F41773" w:rsidP="00F41773">
      <w:pPr>
        <w:widowControl w:val="0"/>
        <w:spacing w:after="0" w:line="240" w:lineRule="auto"/>
        <w:jc w:val="both"/>
        <w:rPr>
          <w:rFonts w:ascii="Times New Roman" w:hAnsi="Times New Roman" w:cs="Times New Roman"/>
          <w:color w:val="000000"/>
          <w:sz w:val="28"/>
          <w:szCs w:val="28"/>
          <w:lang w:eastAsia="vi-VN"/>
        </w:rPr>
      </w:pPr>
      <w:r w:rsidRPr="00F41773">
        <w:rPr>
          <w:rFonts w:ascii="Times New Roman" w:hAnsi="Times New Roman" w:cs="Times New Roman"/>
          <w:position w:val="-18"/>
          <w:sz w:val="28"/>
          <w:szCs w:val="28"/>
        </w:rPr>
        <w:object w:dxaOrig="3519" w:dyaOrig="480">
          <v:shape id="_x0000_i1106" type="#_x0000_t75" style="width:175.45pt;height:23.15pt" o:ole="">
            <v:imagedata r:id="rId172" o:title=""/>
          </v:shape>
          <o:OLEObject Type="Embed" ProgID="Equation.DSMT4" ShapeID="_x0000_i1106" DrawAspect="Content" ObjectID="_1753702261" r:id="rId173"/>
        </w:object>
      </w:r>
      <w:r w:rsidRPr="00F41773">
        <w:rPr>
          <w:rFonts w:ascii="Times New Roman" w:hAnsi="Times New Roman" w:cs="Times New Roman"/>
          <w:color w:val="000000"/>
          <w:sz w:val="28"/>
          <w:szCs w:val="28"/>
          <w:lang w:eastAsia="vi-VN"/>
        </w:rPr>
        <w:t>.</w:t>
      </w:r>
    </w:p>
    <w:p w:rsidR="00F41773" w:rsidRPr="00F41773" w:rsidRDefault="00F41773" w:rsidP="00F41773">
      <w:pPr>
        <w:widowControl w:val="0"/>
        <w:spacing w:after="0" w:line="240" w:lineRule="auto"/>
        <w:jc w:val="both"/>
        <w:rPr>
          <w:rFonts w:ascii="Times New Roman" w:hAnsi="Times New Roman" w:cs="Times New Roman"/>
          <w:color w:val="000000"/>
          <w:sz w:val="28"/>
          <w:szCs w:val="28"/>
          <w:lang w:eastAsia="vi-VN"/>
        </w:rPr>
      </w:pPr>
      <w:r w:rsidRPr="00F41773">
        <w:rPr>
          <w:rFonts w:ascii="Times New Roman" w:hAnsi="Times New Roman" w:cs="Times New Roman"/>
          <w:color w:val="000000"/>
          <w:sz w:val="28"/>
          <w:szCs w:val="28"/>
          <w:lang w:eastAsia="vi-VN"/>
        </w:rPr>
        <w:t xml:space="preserve">Từ đó </w:t>
      </w:r>
      <w:r w:rsidRPr="00F41773">
        <w:rPr>
          <w:rFonts w:ascii="Times New Roman" w:hAnsi="Times New Roman" w:cs="Times New Roman"/>
          <w:position w:val="-6"/>
          <w:sz w:val="28"/>
          <w:szCs w:val="28"/>
        </w:rPr>
        <w:object w:dxaOrig="240" w:dyaOrig="279">
          <v:shape id="_x0000_i1107" type="#_x0000_t75" style="width:11.6pt;height:13.25pt" o:ole="">
            <v:imagedata r:id="rId174" o:title=""/>
          </v:shape>
          <o:OLEObject Type="Embed" ProgID="Equation.DSMT4" ShapeID="_x0000_i1107" DrawAspect="Content" ObjectID="_1753702262" r:id="rId175"/>
        </w:object>
      </w:r>
      <w:r w:rsidRPr="00F41773">
        <w:rPr>
          <w:rFonts w:ascii="Times New Roman" w:hAnsi="Times New Roman" w:cs="Times New Roman"/>
          <w:color w:val="000000"/>
          <w:sz w:val="28"/>
          <w:szCs w:val="28"/>
          <w:lang w:eastAsia="vi-VN"/>
        </w:rPr>
        <w:t xml:space="preserve"> chia hết cho </w:t>
      </w:r>
      <w:r w:rsidRPr="00F41773">
        <w:rPr>
          <w:rFonts w:ascii="Times New Roman" w:hAnsi="Times New Roman" w:cs="Times New Roman"/>
          <w:color w:val="000000"/>
          <w:position w:val="-4"/>
          <w:sz w:val="28"/>
          <w:szCs w:val="28"/>
          <w:lang w:eastAsia="vi-VN"/>
        </w:rPr>
        <w:object w:dxaOrig="300" w:dyaOrig="260">
          <v:shape id="_x0000_i1108" type="#_x0000_t75" style="width:14.9pt;height:13.25pt" o:ole="">
            <v:imagedata r:id="rId176" o:title=""/>
          </v:shape>
          <o:OLEObject Type="Embed" ProgID="Equation.DSMT4" ShapeID="_x0000_i1108" DrawAspect="Content" ObjectID="_1753702263" r:id="rId177"/>
        </w:object>
      </w:r>
      <w:r w:rsidRPr="00F41773">
        <w:rPr>
          <w:rFonts w:ascii="Times New Roman" w:hAnsi="Times New Roman" w:cs="Times New Roman"/>
          <w:color w:val="000000"/>
          <w:sz w:val="28"/>
          <w:szCs w:val="28"/>
          <w:lang w:eastAsia="vi-VN"/>
        </w:rPr>
        <w:t xml:space="preserve"> </w:t>
      </w:r>
    </w:p>
    <w:p w:rsidR="00F41773" w:rsidRPr="00F41773" w:rsidRDefault="00F41773" w:rsidP="00F41773">
      <w:pPr>
        <w:spacing w:after="0" w:line="240" w:lineRule="auto"/>
        <w:jc w:val="both"/>
        <w:rPr>
          <w:rFonts w:ascii="Times New Roman" w:hAnsi="Times New Roman" w:cs="Times New Roman"/>
          <w:sz w:val="28"/>
          <w:szCs w:val="28"/>
        </w:rPr>
      </w:pPr>
      <w:r w:rsidRPr="00F41773">
        <w:rPr>
          <w:rFonts w:ascii="Times New Roman" w:hAnsi="Times New Roman" w:cs="Times New Roman"/>
          <w:b/>
          <w:color w:val="000000" w:themeColor="text1"/>
          <w:sz w:val="28"/>
          <w:szCs w:val="28"/>
          <w:lang w:val="nl-NL"/>
        </w:rPr>
        <w:t>Bài 3.</w:t>
      </w:r>
      <w:r w:rsidRPr="00F41773">
        <w:rPr>
          <w:rFonts w:ascii="Times New Roman" w:eastAsia="MS Mincho" w:hAnsi="Times New Roman" w:cs="Times New Roman"/>
          <w:color w:val="000000" w:themeColor="text1"/>
          <w:spacing w:val="-4"/>
          <w:sz w:val="28"/>
          <w:szCs w:val="28"/>
          <w:lang w:val="pt-BR" w:eastAsia="ja-JP"/>
        </w:rPr>
        <w:t>Cho</w:t>
      </w:r>
      <w:r w:rsidRPr="00F41773">
        <w:rPr>
          <w:rFonts w:ascii="Times New Roman" w:hAnsi="Times New Roman" w:cs="Times New Roman"/>
          <w:position w:val="-6"/>
          <w:sz w:val="28"/>
          <w:szCs w:val="28"/>
        </w:rPr>
        <w:object w:dxaOrig="3140" w:dyaOrig="340">
          <v:shape id="_x0000_i1109" type="#_x0000_t75" style="width:157.25pt;height:17.4pt" o:ole="">
            <v:imagedata r:id="rId178" o:title=""/>
          </v:shape>
          <o:OLEObject Type="Embed" ProgID="Equation.DSMT4" ShapeID="_x0000_i1109" DrawAspect="Content" ObjectID="_1753702264" r:id="rId179"/>
        </w:object>
      </w:r>
      <w:r w:rsidRPr="00F41773">
        <w:rPr>
          <w:rFonts w:ascii="Times New Roman" w:eastAsia="MS Mincho" w:hAnsi="Times New Roman" w:cs="Times New Roman"/>
          <w:color w:val="000000" w:themeColor="text1"/>
          <w:spacing w:val="-4"/>
          <w:sz w:val="28"/>
          <w:szCs w:val="28"/>
          <w:lang w:eastAsia="ja-JP"/>
        </w:rPr>
        <w:t>.Chứng minh rằng</w:t>
      </w:r>
      <w:r w:rsidRPr="00F41773">
        <w:rPr>
          <w:rFonts w:ascii="Times New Roman" w:hAnsi="Times New Roman" w:cs="Times New Roman"/>
          <w:position w:val="-4"/>
          <w:sz w:val="28"/>
          <w:szCs w:val="28"/>
        </w:rPr>
        <w:object w:dxaOrig="600" w:dyaOrig="260">
          <v:shape id="_x0000_i1110" type="#_x0000_t75" style="width:28.95pt;height:13.25pt" o:ole="">
            <v:imagedata r:id="rId180" o:title=""/>
          </v:shape>
          <o:OLEObject Type="Embed" ProgID="Equation.DSMT4" ShapeID="_x0000_i1110" DrawAspect="Content" ObjectID="_1753702265" r:id="rId181"/>
        </w:object>
      </w:r>
    </w:p>
    <w:p w:rsidR="00F41773" w:rsidRPr="00F41773" w:rsidRDefault="00F41773" w:rsidP="00F41773">
      <w:pPr>
        <w:spacing w:after="0" w:line="240" w:lineRule="auto"/>
        <w:jc w:val="both"/>
        <w:rPr>
          <w:rFonts w:ascii="Times New Roman" w:eastAsia="MS Mincho" w:hAnsi="Times New Roman" w:cs="Times New Roman"/>
          <w:color w:val="000000" w:themeColor="text1"/>
          <w:spacing w:val="-4"/>
          <w:sz w:val="28"/>
          <w:szCs w:val="28"/>
          <w:lang w:eastAsia="ja-JP"/>
        </w:rPr>
      </w:pPr>
    </w:p>
    <w:p w:rsidR="00F41773" w:rsidRPr="00F41773" w:rsidRDefault="00F41773" w:rsidP="00F41773">
      <w:pPr>
        <w:tabs>
          <w:tab w:val="left" w:pos="6945"/>
        </w:tabs>
        <w:spacing w:after="0" w:line="240" w:lineRule="auto"/>
        <w:jc w:val="center"/>
        <w:rPr>
          <w:rFonts w:ascii="Times New Roman" w:hAnsi="Times New Roman" w:cs="Times New Roman"/>
          <w:b/>
          <w:color w:val="000000" w:themeColor="text1"/>
          <w:sz w:val="28"/>
          <w:szCs w:val="28"/>
          <w:lang w:val="nl-NL"/>
        </w:rPr>
      </w:pPr>
      <w:r w:rsidRPr="00F41773">
        <w:rPr>
          <w:rFonts w:ascii="Times New Roman" w:hAnsi="Times New Roman" w:cs="Times New Roman"/>
          <w:b/>
          <w:color w:val="000000" w:themeColor="text1"/>
          <w:sz w:val="28"/>
          <w:szCs w:val="28"/>
          <w:lang w:val="nl-NL"/>
        </w:rPr>
        <w:t xml:space="preserve">Giải </w:t>
      </w:r>
    </w:p>
    <w:p w:rsidR="00F41773" w:rsidRPr="00F41773" w:rsidRDefault="00F41773" w:rsidP="00F41773">
      <w:pPr>
        <w:tabs>
          <w:tab w:val="left" w:pos="6945"/>
        </w:tabs>
        <w:spacing w:after="0" w:line="240" w:lineRule="auto"/>
        <w:rPr>
          <w:rFonts w:ascii="Times New Roman" w:hAnsi="Times New Roman" w:cs="Times New Roman"/>
          <w:color w:val="000000" w:themeColor="text1"/>
          <w:sz w:val="28"/>
          <w:szCs w:val="28"/>
          <w:lang w:val="nl-NL"/>
        </w:rPr>
      </w:pPr>
      <w:r w:rsidRPr="00F41773">
        <w:rPr>
          <w:rFonts w:ascii="Times New Roman" w:hAnsi="Times New Roman" w:cs="Times New Roman"/>
          <w:color w:val="000000" w:themeColor="text1"/>
          <w:sz w:val="28"/>
          <w:szCs w:val="28"/>
          <w:lang w:val="nl-NL"/>
        </w:rPr>
        <w:t>Ta có:</w:t>
      </w:r>
      <w:r w:rsidRPr="00F41773">
        <w:rPr>
          <w:rFonts w:ascii="Times New Roman" w:hAnsi="Times New Roman" w:cs="Times New Roman"/>
          <w:position w:val="-6"/>
          <w:sz w:val="28"/>
          <w:szCs w:val="28"/>
        </w:rPr>
        <w:object w:dxaOrig="3140" w:dyaOrig="340">
          <v:shape id="_x0000_i1111" type="#_x0000_t75" style="width:157.25pt;height:16.55pt" o:ole="">
            <v:imagedata r:id="rId182" o:title=""/>
          </v:shape>
          <o:OLEObject Type="Embed" ProgID="Equation.DSMT4" ShapeID="_x0000_i1111" DrawAspect="Content" ObjectID="_1753702266" r:id="rId183"/>
        </w:object>
      </w:r>
      <w:r w:rsidRPr="00F41773">
        <w:rPr>
          <w:rFonts w:ascii="Times New Roman" w:hAnsi="Times New Roman" w:cs="Times New Roman"/>
          <w:color w:val="000000" w:themeColor="text1"/>
          <w:sz w:val="28"/>
          <w:szCs w:val="28"/>
          <w:lang w:val="nl-NL"/>
        </w:rPr>
        <w:t xml:space="preserve"> </w:t>
      </w:r>
    </w:p>
    <w:p w:rsidR="00F41773" w:rsidRPr="00F41773" w:rsidRDefault="00F41773" w:rsidP="00F41773">
      <w:pPr>
        <w:tabs>
          <w:tab w:val="left" w:pos="6945"/>
        </w:tabs>
        <w:spacing w:after="0" w:line="240" w:lineRule="auto"/>
        <w:rPr>
          <w:rFonts w:ascii="Times New Roman" w:hAnsi="Times New Roman" w:cs="Times New Roman"/>
          <w:b/>
          <w:color w:val="000000" w:themeColor="text1"/>
          <w:sz w:val="28"/>
          <w:szCs w:val="28"/>
          <w:lang w:val="nl-NL"/>
        </w:rPr>
      </w:pPr>
      <w:r w:rsidRPr="00F41773">
        <w:rPr>
          <w:rFonts w:ascii="Times New Roman" w:hAnsi="Times New Roman" w:cs="Times New Roman"/>
          <w:position w:val="-78"/>
          <w:sz w:val="28"/>
          <w:szCs w:val="28"/>
        </w:rPr>
        <w:object w:dxaOrig="6640" w:dyaOrig="1680">
          <v:shape id="_x0000_i1112" type="#_x0000_t75" style="width:332.7pt;height:83.6pt" o:ole="">
            <v:imagedata r:id="rId184" o:title=""/>
          </v:shape>
          <o:OLEObject Type="Embed" ProgID="Equation.DSMT4" ShapeID="_x0000_i1112" DrawAspect="Content" ObjectID="_1753702267" r:id="rId185"/>
        </w:object>
      </w:r>
    </w:p>
    <w:p w:rsidR="00F41773" w:rsidRPr="00F41773" w:rsidRDefault="00F41773" w:rsidP="00F41773">
      <w:pPr>
        <w:tabs>
          <w:tab w:val="left" w:pos="6945"/>
        </w:tabs>
        <w:spacing w:after="0" w:line="240" w:lineRule="auto"/>
        <w:rPr>
          <w:rFonts w:ascii="Times New Roman" w:eastAsia="MS Mincho" w:hAnsi="Times New Roman" w:cs="Times New Roman"/>
          <w:color w:val="000000" w:themeColor="text1"/>
          <w:spacing w:val="-4"/>
          <w:sz w:val="28"/>
          <w:szCs w:val="28"/>
          <w:lang w:eastAsia="ja-JP"/>
        </w:rPr>
      </w:pPr>
      <w:r w:rsidRPr="00F41773">
        <w:rPr>
          <w:rFonts w:ascii="Times New Roman" w:hAnsi="Times New Roman" w:cs="Times New Roman"/>
          <w:b/>
          <w:color w:val="000000" w:themeColor="text1"/>
          <w:sz w:val="28"/>
          <w:szCs w:val="28"/>
          <w:lang w:val="nl-NL"/>
        </w:rPr>
        <w:t>Bài 4.</w:t>
      </w:r>
      <w:r w:rsidRPr="00F41773">
        <w:rPr>
          <w:rFonts w:ascii="Times New Roman" w:eastAsia="MS Mincho" w:hAnsi="Times New Roman" w:cs="Times New Roman"/>
          <w:color w:val="000000" w:themeColor="text1"/>
          <w:spacing w:val="-4"/>
          <w:sz w:val="28"/>
          <w:szCs w:val="28"/>
          <w:lang w:eastAsia="ja-JP"/>
        </w:rPr>
        <w:t>Chứng minh rằng:</w:t>
      </w:r>
      <w:r w:rsidRPr="00F41773">
        <w:rPr>
          <w:rFonts w:ascii="Times New Roman" w:hAnsi="Times New Roman" w:cs="Times New Roman"/>
          <w:position w:val="-6"/>
          <w:sz w:val="28"/>
          <w:szCs w:val="28"/>
        </w:rPr>
        <w:object w:dxaOrig="3680" w:dyaOrig="340">
          <v:shape id="_x0000_i1113" type="#_x0000_t75" style="width:184.55pt;height:17.4pt" o:ole="">
            <v:imagedata r:id="rId186" o:title=""/>
          </v:shape>
          <o:OLEObject Type="Embed" ProgID="Equation.DSMT4" ShapeID="_x0000_i1113" DrawAspect="Content" ObjectID="_1753702268" r:id="rId187"/>
        </w:object>
      </w:r>
      <w:r w:rsidRPr="00F41773">
        <w:rPr>
          <w:rFonts w:ascii="Times New Roman" w:eastAsia="MS Mincho" w:hAnsi="Times New Roman" w:cs="Times New Roman"/>
          <w:color w:val="000000" w:themeColor="text1"/>
          <w:spacing w:val="-4"/>
          <w:sz w:val="28"/>
          <w:szCs w:val="28"/>
          <w:lang w:eastAsia="ja-JP"/>
        </w:rPr>
        <w:t xml:space="preserve">chia hết cho 21. </w:t>
      </w:r>
    </w:p>
    <w:p w:rsidR="00F41773" w:rsidRPr="00F41773" w:rsidRDefault="00F41773" w:rsidP="00F41773">
      <w:pPr>
        <w:tabs>
          <w:tab w:val="left" w:pos="6945"/>
        </w:tabs>
        <w:spacing w:after="0" w:line="240" w:lineRule="auto"/>
        <w:jc w:val="center"/>
        <w:rPr>
          <w:rFonts w:ascii="Times New Roman" w:hAnsi="Times New Roman" w:cs="Times New Roman"/>
          <w:b/>
          <w:color w:val="000000" w:themeColor="text1"/>
          <w:sz w:val="28"/>
          <w:szCs w:val="28"/>
          <w:lang w:val="nl-NL"/>
        </w:rPr>
      </w:pPr>
      <w:r w:rsidRPr="00F41773">
        <w:rPr>
          <w:rFonts w:ascii="Times New Roman" w:hAnsi="Times New Roman" w:cs="Times New Roman"/>
          <w:b/>
          <w:color w:val="000000" w:themeColor="text1"/>
          <w:sz w:val="28"/>
          <w:szCs w:val="28"/>
          <w:lang w:val="nl-NL"/>
        </w:rPr>
        <w:t xml:space="preserve">Giải </w:t>
      </w:r>
    </w:p>
    <w:p w:rsidR="00F41773" w:rsidRPr="00F41773" w:rsidRDefault="00F41773" w:rsidP="00F41773">
      <w:pPr>
        <w:spacing w:after="0" w:line="240" w:lineRule="auto"/>
        <w:rPr>
          <w:rFonts w:ascii="Times New Roman" w:hAnsi="Times New Roman" w:cs="Times New Roman"/>
          <w:bCs/>
          <w:iCs/>
          <w:sz w:val="28"/>
          <w:szCs w:val="28"/>
        </w:rPr>
      </w:pPr>
      <w:r w:rsidRPr="00F41773">
        <w:rPr>
          <w:rFonts w:ascii="Times New Roman" w:hAnsi="Times New Roman" w:cs="Times New Roman"/>
          <w:iCs/>
          <w:sz w:val="28"/>
          <w:szCs w:val="28"/>
        </w:rPr>
        <w:lastRenderedPageBreak/>
        <w:t>Ta có:</w:t>
      </w:r>
    </w:p>
    <w:p w:rsidR="00F41773" w:rsidRPr="00F41773" w:rsidRDefault="00F41773" w:rsidP="00F41773">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vi-VN"/>
        </w:rPr>
      </w:pPr>
      <w:r w:rsidRPr="00F41773">
        <w:rPr>
          <w:rFonts w:ascii="Times New Roman" w:hAnsi="Times New Roman" w:cs="Times New Roman"/>
          <w:position w:val="-76"/>
          <w:sz w:val="28"/>
          <w:szCs w:val="28"/>
        </w:rPr>
        <w:object w:dxaOrig="5500" w:dyaOrig="1640">
          <v:shape id="_x0000_i1114" type="#_x0000_t75" style="width:315.3pt;height:93.5pt" o:ole="">
            <v:imagedata r:id="rId188" o:title=""/>
          </v:shape>
          <o:OLEObject Type="Embed" ProgID="Equation.DSMT4" ShapeID="_x0000_i1114" DrawAspect="Content" ObjectID="_1753702269" r:id="rId189"/>
        </w:object>
      </w:r>
    </w:p>
    <w:p w:rsidR="00F41773" w:rsidRPr="00F41773" w:rsidRDefault="00F41773" w:rsidP="00F41773">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vi-VN"/>
        </w:rPr>
      </w:pPr>
      <w:r w:rsidRPr="00F41773">
        <w:rPr>
          <w:rFonts w:ascii="Times New Roman" w:eastAsia="Times New Roman" w:hAnsi="Times New Roman" w:cs="Times New Roman"/>
          <w:b/>
          <w:bCs/>
          <w:color w:val="000000" w:themeColor="text1"/>
          <w:sz w:val="28"/>
          <w:szCs w:val="28"/>
          <w:lang w:eastAsia="vi-VN"/>
        </w:rPr>
        <w:t>******************************************</w:t>
      </w:r>
    </w:p>
    <w:p w:rsidR="007C46A0" w:rsidRPr="00F41773" w:rsidRDefault="007C46A0" w:rsidP="00F41773"/>
    <w:sectPr w:rsidR="007C46A0" w:rsidRPr="00F41773" w:rsidSect="00695C0D">
      <w:headerReference w:type="default" r:id="rId190"/>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6B40" w:rsidRDefault="00506B40" w:rsidP="00695C0D">
      <w:pPr>
        <w:spacing w:after="0" w:line="240" w:lineRule="auto"/>
      </w:pPr>
      <w:r>
        <w:separator/>
      </w:r>
    </w:p>
  </w:endnote>
  <w:endnote w:type="continuationSeparator" w:id="0">
    <w:p w:rsidR="00506B40" w:rsidRDefault="00506B40"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6B40" w:rsidRDefault="00506B40" w:rsidP="00695C0D">
      <w:pPr>
        <w:spacing w:after="0" w:line="240" w:lineRule="auto"/>
      </w:pPr>
      <w:r>
        <w:separator/>
      </w:r>
    </w:p>
  </w:footnote>
  <w:footnote w:type="continuationSeparator" w:id="0">
    <w:p w:rsidR="00506B40" w:rsidRDefault="00506B40"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F41773">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7.25pt;height:13.25pt" o:bullet="t">
        <v:imagedata r:id="rId1" o:title=""/>
      </v:shape>
    </w:pict>
  </w:numPicBullet>
  <w:abstractNum w:abstractNumId="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abstractNum w:abstractNumId="10">
    <w:nsid w:val="02A34500"/>
    <w:multiLevelType w:val="hybridMultilevel"/>
    <w:tmpl w:val="2D848B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6127DC5"/>
    <w:multiLevelType w:val="hybridMultilevel"/>
    <w:tmpl w:val="3C806C4C"/>
    <w:lvl w:ilvl="0" w:tplc="4DA66578">
      <w:start w:val="1"/>
      <w:numFmt w:val="lowerLetter"/>
      <w:lvlText w:val="%1)"/>
      <w:lvlJc w:val="left"/>
      <w:pPr>
        <w:ind w:left="408" w:hanging="360"/>
      </w:pPr>
      <w:rPr>
        <w:rFonts w:hint="default"/>
        <w:sz w:val="24"/>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2">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107C0729"/>
    <w:multiLevelType w:val="hybridMultilevel"/>
    <w:tmpl w:val="7E144814"/>
    <w:lvl w:ilvl="0" w:tplc="3A262750">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4">
    <w:nsid w:val="112148B9"/>
    <w:multiLevelType w:val="hybridMultilevel"/>
    <w:tmpl w:val="CDA2552A"/>
    <w:lvl w:ilvl="0" w:tplc="E65C1B3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5">
    <w:nsid w:val="15B44BC3"/>
    <w:multiLevelType w:val="hybridMultilevel"/>
    <w:tmpl w:val="61E874C0"/>
    <w:lvl w:ilvl="0" w:tplc="6F80ED9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6">
    <w:nsid w:val="16266A2A"/>
    <w:multiLevelType w:val="hybridMultilevel"/>
    <w:tmpl w:val="EEA4AFB2"/>
    <w:lvl w:ilvl="0" w:tplc="E0B29068">
      <w:start w:val="1"/>
      <w:numFmt w:val="low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88E389A"/>
    <w:multiLevelType w:val="hybridMultilevel"/>
    <w:tmpl w:val="DD546AAA"/>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18E94EC6"/>
    <w:multiLevelType w:val="hybridMultilevel"/>
    <w:tmpl w:val="62D267A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1A2B2968"/>
    <w:multiLevelType w:val="hybridMultilevel"/>
    <w:tmpl w:val="F47E132C"/>
    <w:lvl w:ilvl="0" w:tplc="DE04FBD0">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A451213"/>
    <w:multiLevelType w:val="hybridMultilevel"/>
    <w:tmpl w:val="5F0CE26C"/>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BF9592B"/>
    <w:multiLevelType w:val="hybridMultilevel"/>
    <w:tmpl w:val="42FE9CEC"/>
    <w:lvl w:ilvl="0" w:tplc="10ACD746">
      <w:start w:val="1"/>
      <w:numFmt w:val="lowerLetter"/>
      <w:lvlText w:val="%1)"/>
      <w:lvlJc w:val="left"/>
      <w:pPr>
        <w:ind w:left="408" w:hanging="360"/>
      </w:pPr>
      <w:rPr>
        <w:rFonts w:eastAsia="Times New Roman" w:hint="default"/>
        <w:color w:val="000000"/>
        <w:sz w:val="28"/>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nsid w:val="2A083E82"/>
    <w:multiLevelType w:val="hybridMultilevel"/>
    <w:tmpl w:val="63F2AB3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BDF4F73"/>
    <w:multiLevelType w:val="hybridMultilevel"/>
    <w:tmpl w:val="69F429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77F4094"/>
    <w:multiLevelType w:val="hybridMultilevel"/>
    <w:tmpl w:val="137486A6"/>
    <w:lvl w:ilvl="0" w:tplc="2C54068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5">
    <w:nsid w:val="3A3B36ED"/>
    <w:multiLevelType w:val="hybridMultilevel"/>
    <w:tmpl w:val="B8B237C8"/>
    <w:lvl w:ilvl="0" w:tplc="4E441AA0">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E0D317B"/>
    <w:multiLevelType w:val="hybridMultilevel"/>
    <w:tmpl w:val="0D2EDE94"/>
    <w:lvl w:ilvl="0" w:tplc="66147C48">
      <w:start w:val="1"/>
      <w:numFmt w:val="bullet"/>
      <w:lvlText w:val=""/>
      <w:lvlPicBulletId w:val="0"/>
      <w:lvlJc w:val="left"/>
      <w:pPr>
        <w:tabs>
          <w:tab w:val="num" w:pos="720"/>
        </w:tabs>
        <w:ind w:left="720" w:hanging="360"/>
      </w:pPr>
      <w:rPr>
        <w:rFonts w:ascii="Symbol" w:hAnsi="Symbol" w:hint="default"/>
      </w:rPr>
    </w:lvl>
    <w:lvl w:ilvl="1" w:tplc="6540C9EA" w:tentative="1">
      <w:start w:val="1"/>
      <w:numFmt w:val="bullet"/>
      <w:lvlText w:val=""/>
      <w:lvlJc w:val="left"/>
      <w:pPr>
        <w:tabs>
          <w:tab w:val="num" w:pos="1440"/>
        </w:tabs>
        <w:ind w:left="1440" w:hanging="360"/>
      </w:pPr>
      <w:rPr>
        <w:rFonts w:ascii="Symbol" w:hAnsi="Symbol" w:hint="default"/>
      </w:rPr>
    </w:lvl>
    <w:lvl w:ilvl="2" w:tplc="96EEB32C" w:tentative="1">
      <w:start w:val="1"/>
      <w:numFmt w:val="bullet"/>
      <w:lvlText w:val=""/>
      <w:lvlJc w:val="left"/>
      <w:pPr>
        <w:tabs>
          <w:tab w:val="num" w:pos="2160"/>
        </w:tabs>
        <w:ind w:left="2160" w:hanging="360"/>
      </w:pPr>
      <w:rPr>
        <w:rFonts w:ascii="Symbol" w:hAnsi="Symbol" w:hint="default"/>
      </w:rPr>
    </w:lvl>
    <w:lvl w:ilvl="3" w:tplc="466CE91E" w:tentative="1">
      <w:start w:val="1"/>
      <w:numFmt w:val="bullet"/>
      <w:lvlText w:val=""/>
      <w:lvlJc w:val="left"/>
      <w:pPr>
        <w:tabs>
          <w:tab w:val="num" w:pos="2880"/>
        </w:tabs>
        <w:ind w:left="2880" w:hanging="360"/>
      </w:pPr>
      <w:rPr>
        <w:rFonts w:ascii="Symbol" w:hAnsi="Symbol" w:hint="default"/>
      </w:rPr>
    </w:lvl>
    <w:lvl w:ilvl="4" w:tplc="CBD2DEBA" w:tentative="1">
      <w:start w:val="1"/>
      <w:numFmt w:val="bullet"/>
      <w:lvlText w:val=""/>
      <w:lvlJc w:val="left"/>
      <w:pPr>
        <w:tabs>
          <w:tab w:val="num" w:pos="3600"/>
        </w:tabs>
        <w:ind w:left="3600" w:hanging="360"/>
      </w:pPr>
      <w:rPr>
        <w:rFonts w:ascii="Symbol" w:hAnsi="Symbol" w:hint="default"/>
      </w:rPr>
    </w:lvl>
    <w:lvl w:ilvl="5" w:tplc="14E61F0A" w:tentative="1">
      <w:start w:val="1"/>
      <w:numFmt w:val="bullet"/>
      <w:lvlText w:val=""/>
      <w:lvlJc w:val="left"/>
      <w:pPr>
        <w:tabs>
          <w:tab w:val="num" w:pos="4320"/>
        </w:tabs>
        <w:ind w:left="4320" w:hanging="360"/>
      </w:pPr>
      <w:rPr>
        <w:rFonts w:ascii="Symbol" w:hAnsi="Symbol" w:hint="default"/>
      </w:rPr>
    </w:lvl>
    <w:lvl w:ilvl="6" w:tplc="28AE0920" w:tentative="1">
      <w:start w:val="1"/>
      <w:numFmt w:val="bullet"/>
      <w:lvlText w:val=""/>
      <w:lvlJc w:val="left"/>
      <w:pPr>
        <w:tabs>
          <w:tab w:val="num" w:pos="5040"/>
        </w:tabs>
        <w:ind w:left="5040" w:hanging="360"/>
      </w:pPr>
      <w:rPr>
        <w:rFonts w:ascii="Symbol" w:hAnsi="Symbol" w:hint="default"/>
      </w:rPr>
    </w:lvl>
    <w:lvl w:ilvl="7" w:tplc="4A7C0E68" w:tentative="1">
      <w:start w:val="1"/>
      <w:numFmt w:val="bullet"/>
      <w:lvlText w:val=""/>
      <w:lvlJc w:val="left"/>
      <w:pPr>
        <w:tabs>
          <w:tab w:val="num" w:pos="5760"/>
        </w:tabs>
        <w:ind w:left="5760" w:hanging="360"/>
      </w:pPr>
      <w:rPr>
        <w:rFonts w:ascii="Symbol" w:hAnsi="Symbol" w:hint="default"/>
      </w:rPr>
    </w:lvl>
    <w:lvl w:ilvl="8" w:tplc="E942348C" w:tentative="1">
      <w:start w:val="1"/>
      <w:numFmt w:val="bullet"/>
      <w:lvlText w:val=""/>
      <w:lvlJc w:val="left"/>
      <w:pPr>
        <w:tabs>
          <w:tab w:val="num" w:pos="6480"/>
        </w:tabs>
        <w:ind w:left="6480" w:hanging="360"/>
      </w:pPr>
      <w:rPr>
        <w:rFonts w:ascii="Symbol" w:hAnsi="Symbol" w:hint="default"/>
      </w:rPr>
    </w:lvl>
  </w:abstractNum>
  <w:abstractNum w:abstractNumId="27">
    <w:nsid w:val="407331DC"/>
    <w:multiLevelType w:val="hybridMultilevel"/>
    <w:tmpl w:val="029A1E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8313F6F"/>
    <w:multiLevelType w:val="hybridMultilevel"/>
    <w:tmpl w:val="8878D0A4"/>
    <w:lvl w:ilvl="0" w:tplc="0FC082E8">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AB30B04"/>
    <w:multiLevelType w:val="hybridMultilevel"/>
    <w:tmpl w:val="42B80A94"/>
    <w:lvl w:ilvl="0" w:tplc="9E965B7E">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F5F3C29"/>
    <w:multiLevelType w:val="hybridMultilevel"/>
    <w:tmpl w:val="5FE442AE"/>
    <w:lvl w:ilvl="0" w:tplc="4EEE6CAC">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1">
    <w:nsid w:val="53257955"/>
    <w:multiLevelType w:val="hybridMultilevel"/>
    <w:tmpl w:val="2B664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8711CED"/>
    <w:multiLevelType w:val="hybridMultilevel"/>
    <w:tmpl w:val="CB40F9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862D00"/>
    <w:multiLevelType w:val="hybridMultilevel"/>
    <w:tmpl w:val="4C1E8E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497F9E"/>
    <w:multiLevelType w:val="hybridMultilevel"/>
    <w:tmpl w:val="3AE6DF0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7D77795"/>
    <w:multiLevelType w:val="hybridMultilevel"/>
    <w:tmpl w:val="49F839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838681A"/>
    <w:multiLevelType w:val="hybridMultilevel"/>
    <w:tmpl w:val="55EA8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5B4C08"/>
    <w:multiLevelType w:val="hybridMultilevel"/>
    <w:tmpl w:val="5598443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CB40AF8"/>
    <w:multiLevelType w:val="hybridMultilevel"/>
    <w:tmpl w:val="84A05BE2"/>
    <w:lvl w:ilvl="0" w:tplc="3F90C198">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07628DD"/>
    <w:multiLevelType w:val="hybridMultilevel"/>
    <w:tmpl w:val="2A0A4D42"/>
    <w:lvl w:ilvl="0" w:tplc="B0D4580C">
      <w:start w:val="1"/>
      <w:numFmt w:val="lowerLetter"/>
      <w:lvlText w:val="%1)"/>
      <w:lvlJc w:val="left"/>
      <w:pPr>
        <w:ind w:left="720" w:hanging="360"/>
      </w:pPr>
      <w:rPr>
        <w:rFonts w:hint="default"/>
        <w:b w:val="0"/>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20045C"/>
    <w:multiLevelType w:val="hybridMultilevel"/>
    <w:tmpl w:val="B06EEA7C"/>
    <w:lvl w:ilvl="0" w:tplc="B9823E2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1">
    <w:nsid w:val="72CE133E"/>
    <w:multiLevelType w:val="hybridMultilevel"/>
    <w:tmpl w:val="DFF0977E"/>
    <w:lvl w:ilvl="0" w:tplc="60389F12">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494188D"/>
    <w:multiLevelType w:val="hybridMultilevel"/>
    <w:tmpl w:val="D7E86B02"/>
    <w:lvl w:ilvl="0" w:tplc="6DEED31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3">
    <w:nsid w:val="7495587E"/>
    <w:multiLevelType w:val="hybridMultilevel"/>
    <w:tmpl w:val="3998EAEA"/>
    <w:lvl w:ilvl="0" w:tplc="8974BEAA">
      <w:start w:val="1"/>
      <w:numFmt w:val="lowerLetter"/>
      <w:lvlText w:val="%1)"/>
      <w:lvlJc w:val="left"/>
      <w:pPr>
        <w:ind w:left="408" w:hanging="360"/>
      </w:pPr>
      <w:rPr>
        <w:rFonts w:hint="default"/>
        <w:color w:val="000000"/>
        <w:sz w:val="28"/>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4">
    <w:nsid w:val="784B219A"/>
    <w:multiLevelType w:val="hybridMultilevel"/>
    <w:tmpl w:val="69BCC94A"/>
    <w:lvl w:ilvl="0" w:tplc="4806891C">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5">
    <w:nsid w:val="7F914460"/>
    <w:multiLevelType w:val="hybridMultilevel"/>
    <w:tmpl w:val="4B161964"/>
    <w:lvl w:ilvl="0" w:tplc="A7665EC6">
      <w:start w:val="1"/>
      <w:numFmt w:val="upp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46">
    <w:nsid w:val="7FF7753B"/>
    <w:multiLevelType w:val="hybridMultilevel"/>
    <w:tmpl w:val="A69092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43"/>
  </w:num>
  <w:num w:numId="3">
    <w:abstractNumId w:val="19"/>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5"/>
  </w:num>
  <w:num w:numId="16">
    <w:abstractNumId w:val="42"/>
  </w:num>
  <w:num w:numId="17">
    <w:abstractNumId w:val="13"/>
  </w:num>
  <w:num w:numId="18">
    <w:abstractNumId w:val="46"/>
  </w:num>
  <w:num w:numId="19">
    <w:abstractNumId w:val="23"/>
  </w:num>
  <w:num w:numId="20">
    <w:abstractNumId w:val="24"/>
  </w:num>
  <w:num w:numId="21">
    <w:abstractNumId w:val="40"/>
  </w:num>
  <w:num w:numId="22">
    <w:abstractNumId w:val="30"/>
  </w:num>
  <w:num w:numId="23">
    <w:abstractNumId w:val="44"/>
  </w:num>
  <w:num w:numId="24">
    <w:abstractNumId w:val="45"/>
  </w:num>
  <w:num w:numId="25">
    <w:abstractNumId w:val="21"/>
  </w:num>
  <w:num w:numId="26">
    <w:abstractNumId w:val="11"/>
  </w:num>
  <w:num w:numId="27">
    <w:abstractNumId w:val="39"/>
  </w:num>
  <w:num w:numId="28">
    <w:abstractNumId w:val="22"/>
  </w:num>
  <w:num w:numId="29">
    <w:abstractNumId w:val="16"/>
  </w:num>
  <w:num w:numId="30">
    <w:abstractNumId w:val="34"/>
  </w:num>
  <w:num w:numId="31">
    <w:abstractNumId w:val="17"/>
  </w:num>
  <w:num w:numId="32">
    <w:abstractNumId w:val="18"/>
  </w:num>
  <w:num w:numId="33">
    <w:abstractNumId w:val="31"/>
  </w:num>
  <w:num w:numId="34">
    <w:abstractNumId w:val="15"/>
  </w:num>
  <w:num w:numId="35">
    <w:abstractNumId w:val="32"/>
  </w:num>
  <w:num w:numId="36">
    <w:abstractNumId w:val="20"/>
  </w:num>
  <w:num w:numId="37">
    <w:abstractNumId w:val="33"/>
  </w:num>
  <w:num w:numId="38">
    <w:abstractNumId w:val="10"/>
  </w:num>
  <w:num w:numId="39">
    <w:abstractNumId w:val="37"/>
  </w:num>
  <w:num w:numId="40">
    <w:abstractNumId w:val="27"/>
  </w:num>
  <w:num w:numId="41">
    <w:abstractNumId w:val="38"/>
  </w:num>
  <w:num w:numId="42">
    <w:abstractNumId w:val="29"/>
  </w:num>
  <w:num w:numId="43">
    <w:abstractNumId w:val="41"/>
  </w:num>
  <w:num w:numId="44">
    <w:abstractNumId w:val="36"/>
  </w:num>
  <w:num w:numId="45">
    <w:abstractNumId w:val="28"/>
  </w:num>
  <w:num w:numId="46">
    <w:abstractNumId w:val="25"/>
  </w:num>
  <w:num w:numId="47">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7F75"/>
    <w:rsid w:val="00042C69"/>
    <w:rsid w:val="00054933"/>
    <w:rsid w:val="00054C69"/>
    <w:rsid w:val="000D0080"/>
    <w:rsid w:val="00107243"/>
    <w:rsid w:val="00115CC8"/>
    <w:rsid w:val="00157F97"/>
    <w:rsid w:val="00183D8D"/>
    <w:rsid w:val="001908D1"/>
    <w:rsid w:val="001A262F"/>
    <w:rsid w:val="001B2E6F"/>
    <w:rsid w:val="001E051C"/>
    <w:rsid w:val="002035FE"/>
    <w:rsid w:val="0020610C"/>
    <w:rsid w:val="00207396"/>
    <w:rsid w:val="00207588"/>
    <w:rsid w:val="002246D9"/>
    <w:rsid w:val="00224C9C"/>
    <w:rsid w:val="00232DDB"/>
    <w:rsid w:val="00236F3E"/>
    <w:rsid w:val="00243FD5"/>
    <w:rsid w:val="002533BC"/>
    <w:rsid w:val="002647B1"/>
    <w:rsid w:val="00287421"/>
    <w:rsid w:val="00292B8D"/>
    <w:rsid w:val="002B037E"/>
    <w:rsid w:val="002C784C"/>
    <w:rsid w:val="0030009D"/>
    <w:rsid w:val="00350369"/>
    <w:rsid w:val="00350632"/>
    <w:rsid w:val="0039074F"/>
    <w:rsid w:val="00397C8C"/>
    <w:rsid w:val="003B0A1A"/>
    <w:rsid w:val="004074DC"/>
    <w:rsid w:val="004269F3"/>
    <w:rsid w:val="00452623"/>
    <w:rsid w:val="0046493F"/>
    <w:rsid w:val="00482CD8"/>
    <w:rsid w:val="00496409"/>
    <w:rsid w:val="004A5ED7"/>
    <w:rsid w:val="004C34A1"/>
    <w:rsid w:val="004D3109"/>
    <w:rsid w:val="004E7AF8"/>
    <w:rsid w:val="00500D81"/>
    <w:rsid w:val="00506B40"/>
    <w:rsid w:val="005114E8"/>
    <w:rsid w:val="0053543F"/>
    <w:rsid w:val="0053582A"/>
    <w:rsid w:val="00541094"/>
    <w:rsid w:val="00547421"/>
    <w:rsid w:val="005577E4"/>
    <w:rsid w:val="00584100"/>
    <w:rsid w:val="005B1DB5"/>
    <w:rsid w:val="0064182D"/>
    <w:rsid w:val="00642AEB"/>
    <w:rsid w:val="0065296A"/>
    <w:rsid w:val="0065362A"/>
    <w:rsid w:val="00662653"/>
    <w:rsid w:val="00667BFA"/>
    <w:rsid w:val="0067662D"/>
    <w:rsid w:val="006848B7"/>
    <w:rsid w:val="00695C0D"/>
    <w:rsid w:val="006C3ABB"/>
    <w:rsid w:val="006D03D0"/>
    <w:rsid w:val="006F2CF5"/>
    <w:rsid w:val="007021F6"/>
    <w:rsid w:val="0073481D"/>
    <w:rsid w:val="007760E2"/>
    <w:rsid w:val="007912C0"/>
    <w:rsid w:val="007C46A0"/>
    <w:rsid w:val="007D3E42"/>
    <w:rsid w:val="007D57FB"/>
    <w:rsid w:val="007E694E"/>
    <w:rsid w:val="00855D42"/>
    <w:rsid w:val="00865E05"/>
    <w:rsid w:val="00865FF6"/>
    <w:rsid w:val="00872B44"/>
    <w:rsid w:val="008822EE"/>
    <w:rsid w:val="008C038C"/>
    <w:rsid w:val="008D4C34"/>
    <w:rsid w:val="008D7A92"/>
    <w:rsid w:val="008F4C88"/>
    <w:rsid w:val="00935340"/>
    <w:rsid w:val="009523AA"/>
    <w:rsid w:val="00957CAA"/>
    <w:rsid w:val="009646D4"/>
    <w:rsid w:val="00983C4C"/>
    <w:rsid w:val="009B3309"/>
    <w:rsid w:val="009D3D96"/>
    <w:rsid w:val="009E3922"/>
    <w:rsid w:val="009E6B44"/>
    <w:rsid w:val="00A15AEB"/>
    <w:rsid w:val="00A205CF"/>
    <w:rsid w:val="00A66850"/>
    <w:rsid w:val="00A670D8"/>
    <w:rsid w:val="00A765C7"/>
    <w:rsid w:val="00A9473C"/>
    <w:rsid w:val="00B5163C"/>
    <w:rsid w:val="00B520F4"/>
    <w:rsid w:val="00B54A77"/>
    <w:rsid w:val="00B939B4"/>
    <w:rsid w:val="00BB0674"/>
    <w:rsid w:val="00BC414E"/>
    <w:rsid w:val="00BC529F"/>
    <w:rsid w:val="00BD12A1"/>
    <w:rsid w:val="00BD238B"/>
    <w:rsid w:val="00BD5A4C"/>
    <w:rsid w:val="00BD7345"/>
    <w:rsid w:val="00BE577D"/>
    <w:rsid w:val="00BE6A20"/>
    <w:rsid w:val="00BF2094"/>
    <w:rsid w:val="00BF5672"/>
    <w:rsid w:val="00C03A29"/>
    <w:rsid w:val="00C35243"/>
    <w:rsid w:val="00C36129"/>
    <w:rsid w:val="00C529CC"/>
    <w:rsid w:val="00C57792"/>
    <w:rsid w:val="00C669F0"/>
    <w:rsid w:val="00C724C8"/>
    <w:rsid w:val="00C766E4"/>
    <w:rsid w:val="00C8505F"/>
    <w:rsid w:val="00C90EAA"/>
    <w:rsid w:val="00C97047"/>
    <w:rsid w:val="00CA2014"/>
    <w:rsid w:val="00CA6060"/>
    <w:rsid w:val="00CB231A"/>
    <w:rsid w:val="00CC66D3"/>
    <w:rsid w:val="00CD6E76"/>
    <w:rsid w:val="00CF29D2"/>
    <w:rsid w:val="00D15175"/>
    <w:rsid w:val="00D230EA"/>
    <w:rsid w:val="00D37197"/>
    <w:rsid w:val="00D63E3B"/>
    <w:rsid w:val="00D66879"/>
    <w:rsid w:val="00D75D7E"/>
    <w:rsid w:val="00DA43A5"/>
    <w:rsid w:val="00DE4CC5"/>
    <w:rsid w:val="00E10D89"/>
    <w:rsid w:val="00E7462D"/>
    <w:rsid w:val="00E80E55"/>
    <w:rsid w:val="00EC5B29"/>
    <w:rsid w:val="00ED2289"/>
    <w:rsid w:val="00EF4AFE"/>
    <w:rsid w:val="00F13F70"/>
    <w:rsid w:val="00F35820"/>
    <w:rsid w:val="00F41773"/>
    <w:rsid w:val="00F70806"/>
    <w:rsid w:val="00F75102"/>
    <w:rsid w:val="00F86A68"/>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99" w:qFormat="1"/>
    <w:lsdException w:name="Emphasis" w:uiPriority="99"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5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5">
    <w:name w:val="heading 5"/>
    <w:basedOn w:val="Normal"/>
    <w:next w:val="Normal"/>
    <w:link w:val="Heading5Char"/>
    <w:semiHidden/>
    <w:unhideWhenUsed/>
    <w:qFormat/>
    <w:rsid w:val="00E80E55"/>
    <w:pPr>
      <w:keepNext/>
      <w:keepLines/>
      <w:spacing w:before="280" w:after="290" w:line="376" w:lineRule="auto"/>
      <w:outlineLvl w:val="4"/>
    </w:pPr>
    <w:rPr>
      <w:rFonts w:ascii="Times New Roman" w:eastAsia="SimSun" w:hAnsi="Times New Roman" w:cs="Times New Roman"/>
      <w:b/>
      <w:bCs/>
      <w:sz w:val="28"/>
      <w:szCs w:val="28"/>
    </w:rPr>
  </w:style>
  <w:style w:type="paragraph" w:styleId="Heading6">
    <w:name w:val="heading 6"/>
    <w:basedOn w:val="Normal"/>
    <w:next w:val="Normal"/>
    <w:link w:val="Heading6Char"/>
    <w:uiPriority w:val="9"/>
    <w:unhideWhenUsed/>
    <w:qFormat/>
    <w:rsid w:val="00F75102"/>
    <w:pPr>
      <w:keepNext/>
      <w:keepLines/>
      <w:spacing w:before="40" w:after="0"/>
      <w:outlineLvl w:val="5"/>
    </w:pPr>
    <w:rPr>
      <w:rFonts w:ascii="Times New Roman" w:eastAsia="Times New Roman" w:hAnsi="Times New Roman" w:cs="Times New Roman"/>
      <w:color w:val="1F4D78"/>
      <w:sz w:val="28"/>
    </w:rPr>
  </w:style>
  <w:style w:type="paragraph" w:styleId="Heading7">
    <w:name w:val="heading 7"/>
    <w:basedOn w:val="Normal"/>
    <w:next w:val="Normal"/>
    <w:link w:val="Heading7Char"/>
    <w:semiHidden/>
    <w:unhideWhenUsed/>
    <w:qFormat/>
    <w:rsid w:val="00E80E55"/>
    <w:pPr>
      <w:keepNext/>
      <w:keepLines/>
      <w:spacing w:before="240" w:after="64" w:line="320" w:lineRule="auto"/>
      <w:outlineLvl w:val="6"/>
    </w:pPr>
    <w:rPr>
      <w:rFonts w:ascii="Times New Roman" w:eastAsia="SimSun" w:hAnsi="Times New Roman" w:cs="Times New Roman"/>
      <w:b/>
      <w:bCs/>
      <w:sz w:val="24"/>
      <w:szCs w:val="24"/>
    </w:rPr>
  </w:style>
  <w:style w:type="paragraph" w:styleId="Heading8">
    <w:name w:val="heading 8"/>
    <w:basedOn w:val="Normal"/>
    <w:next w:val="Normal"/>
    <w:link w:val="Heading8Char"/>
    <w:semiHidden/>
    <w:unhideWhenUsed/>
    <w:qFormat/>
    <w:rsid w:val="00E80E55"/>
    <w:pPr>
      <w:keepNext/>
      <w:keepLines/>
      <w:spacing w:before="240" w:after="64" w:line="320" w:lineRule="auto"/>
      <w:outlineLvl w:val="7"/>
    </w:pPr>
    <w:rPr>
      <w:rFonts w:ascii="Times New Roman" w:eastAsia="SimSun" w:hAnsi="Times New Roman" w:cs="Times New Roman"/>
      <w:sz w:val="24"/>
      <w:szCs w:val="24"/>
    </w:rPr>
  </w:style>
  <w:style w:type="paragraph" w:styleId="Heading9">
    <w:name w:val="heading 9"/>
    <w:basedOn w:val="Normal"/>
    <w:next w:val="Normal"/>
    <w:link w:val="Heading9Char"/>
    <w:semiHidden/>
    <w:unhideWhenUsed/>
    <w:qFormat/>
    <w:rsid w:val="00E80E55"/>
    <w:pPr>
      <w:keepNext/>
      <w:keepLines/>
      <w:spacing w:before="240" w:after="64" w:line="320" w:lineRule="auto"/>
      <w:outlineLvl w:val="8"/>
    </w:pPr>
    <w:rPr>
      <w:rFonts w:ascii="Times New Roman" w:eastAsia="SimSun" w:hAnsi="Times New Roman" w:cs="Times New Roman"/>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qFormat/>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3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qFormat/>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99"/>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99"/>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unhideWhenUsed/>
    <w:qFormat/>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qFormat/>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qFormat/>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nhideWhenUsed/>
    <w:qFormat/>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nhideWhenUsed/>
    <w:qFormat/>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unhideWhenUsed/>
    <w:qFormat/>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unhideWhenUsed/>
    <w:qFormat/>
    <w:rsid w:val="00E10D89"/>
    <w:rPr>
      <w:b/>
    </w:rPr>
  </w:style>
  <w:style w:type="character" w:customStyle="1" w:styleId="CommentSubjectChar">
    <w:name w:val="Comment Subject Char"/>
    <w:basedOn w:val="CommentTextChar"/>
    <w:link w:val="CommentSubject"/>
    <w:uiPriority w:val="99"/>
    <w:rsid w:val="00E10D89"/>
    <w:rPr>
      <w:rFonts w:ascii="Times New Roman" w:eastAsia="Calibri" w:hAnsi="Times New Roman" w:cs="Times New Roman"/>
      <w:b/>
      <w:bCs/>
      <w:sz w:val="20"/>
      <w:szCs w:val="20"/>
    </w:rPr>
  </w:style>
  <w:style w:type="paragraph" w:styleId="Revision">
    <w:name w:val="Revision"/>
    <w:uiPriority w:val="99"/>
    <w:semiHidden/>
    <w:qFormat/>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qFormat/>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qFormat/>
    <w:locked/>
    <w:rsid w:val="00E10D89"/>
    <w:rPr>
      <w:rFonts w:ascii="Palatino Linotype" w:hAnsi="Palatino Linotype"/>
      <w:shd w:val="clear" w:color="auto" w:fill="FFFFFF"/>
    </w:rPr>
  </w:style>
  <w:style w:type="paragraph" w:customStyle="1" w:styleId="Bodytext21">
    <w:name w:val="Body text (2)1"/>
    <w:basedOn w:val="Normal"/>
    <w:link w:val="Bodytext2"/>
    <w:qFormat/>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qFormat/>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1"/>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qFormat/>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unhideWhenUsed/>
    <w:qFormat/>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nhideWhenUsed/>
    <w:qFormat/>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03A2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3B0A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1908D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qFormat/>
    <w:rsid w:val="00865E05"/>
    <w:pPr>
      <w:spacing w:after="0" w:line="240" w:lineRule="auto"/>
      <w:jc w:val="both"/>
    </w:pPr>
    <w:rPr>
      <w:rFonts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BD238B"/>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E80E55"/>
    <w:rPr>
      <w:rFonts w:ascii="Times New Roman" w:eastAsia="SimSun" w:hAnsi="Times New Roman" w:cs="Times New Roman"/>
      <w:b/>
      <w:bCs/>
      <w:sz w:val="28"/>
      <w:szCs w:val="28"/>
    </w:rPr>
  </w:style>
  <w:style w:type="character" w:customStyle="1" w:styleId="Heading7Char">
    <w:name w:val="Heading 7 Char"/>
    <w:basedOn w:val="DefaultParagraphFont"/>
    <w:link w:val="Heading7"/>
    <w:semiHidden/>
    <w:rsid w:val="00E80E55"/>
    <w:rPr>
      <w:rFonts w:ascii="Times New Roman" w:eastAsia="SimSun" w:hAnsi="Times New Roman" w:cs="Times New Roman"/>
      <w:b/>
      <w:bCs/>
      <w:sz w:val="24"/>
      <w:szCs w:val="24"/>
    </w:rPr>
  </w:style>
  <w:style w:type="character" w:customStyle="1" w:styleId="Heading8Char">
    <w:name w:val="Heading 8 Char"/>
    <w:basedOn w:val="DefaultParagraphFont"/>
    <w:link w:val="Heading8"/>
    <w:semiHidden/>
    <w:rsid w:val="00E80E55"/>
    <w:rPr>
      <w:rFonts w:ascii="Times New Roman" w:eastAsia="SimSun" w:hAnsi="Times New Roman" w:cs="Times New Roman"/>
      <w:sz w:val="24"/>
      <w:szCs w:val="24"/>
    </w:rPr>
  </w:style>
  <w:style w:type="character" w:customStyle="1" w:styleId="Heading9Char">
    <w:name w:val="Heading 9 Char"/>
    <w:basedOn w:val="DefaultParagraphFont"/>
    <w:link w:val="Heading9"/>
    <w:semiHidden/>
    <w:rsid w:val="00E80E55"/>
    <w:rPr>
      <w:rFonts w:ascii="Times New Roman" w:eastAsia="SimSun" w:hAnsi="Times New Roman" w:cs="Times New Roman"/>
      <w:sz w:val="28"/>
      <w:szCs w:val="21"/>
    </w:rPr>
  </w:style>
  <w:style w:type="paragraph" w:styleId="BlockText">
    <w:name w:val="Block Text"/>
    <w:basedOn w:val="Normal"/>
    <w:qFormat/>
    <w:rsid w:val="00E80E55"/>
    <w:pPr>
      <w:spacing w:after="120" w:line="240" w:lineRule="auto"/>
      <w:ind w:leftChars="700" w:left="1440" w:rightChars="700" w:right="1440"/>
    </w:pPr>
    <w:rPr>
      <w:rFonts w:ascii="Times New Roman" w:eastAsia="SimSun" w:hAnsi="Times New Roman" w:cs="Times New Roman"/>
      <w:sz w:val="28"/>
      <w:szCs w:val="28"/>
    </w:rPr>
  </w:style>
  <w:style w:type="paragraph" w:styleId="BodyText20">
    <w:name w:val="Body Text 2"/>
    <w:basedOn w:val="Normal"/>
    <w:link w:val="BodyText2Char"/>
    <w:qFormat/>
    <w:rsid w:val="00E80E55"/>
    <w:pPr>
      <w:spacing w:after="120" w:line="480" w:lineRule="auto"/>
    </w:pPr>
    <w:rPr>
      <w:rFonts w:ascii="Times New Roman" w:eastAsia="SimSun" w:hAnsi="Times New Roman" w:cs="Times New Roman"/>
      <w:sz w:val="28"/>
      <w:szCs w:val="28"/>
    </w:rPr>
  </w:style>
  <w:style w:type="character" w:customStyle="1" w:styleId="BodyText2Char">
    <w:name w:val="Body Text 2 Char"/>
    <w:basedOn w:val="DefaultParagraphFont"/>
    <w:link w:val="BodyText20"/>
    <w:rsid w:val="00E80E55"/>
    <w:rPr>
      <w:rFonts w:ascii="Times New Roman" w:eastAsia="SimSun" w:hAnsi="Times New Roman" w:cs="Times New Roman"/>
      <w:sz w:val="28"/>
      <w:szCs w:val="28"/>
    </w:rPr>
  </w:style>
  <w:style w:type="paragraph" w:styleId="BodyText3">
    <w:name w:val="Body Text 3"/>
    <w:basedOn w:val="Normal"/>
    <w:link w:val="BodyText3Char"/>
    <w:qFormat/>
    <w:rsid w:val="00E80E55"/>
    <w:pPr>
      <w:spacing w:after="120" w:line="240" w:lineRule="auto"/>
    </w:pPr>
    <w:rPr>
      <w:rFonts w:ascii="Times New Roman" w:eastAsia="SimSun" w:hAnsi="Times New Roman" w:cs="Times New Roman"/>
      <w:sz w:val="16"/>
      <w:szCs w:val="16"/>
    </w:rPr>
  </w:style>
  <w:style w:type="character" w:customStyle="1" w:styleId="BodyText3Char">
    <w:name w:val="Body Text 3 Char"/>
    <w:basedOn w:val="DefaultParagraphFont"/>
    <w:link w:val="BodyText3"/>
    <w:rsid w:val="00E80E55"/>
    <w:rPr>
      <w:rFonts w:ascii="Times New Roman" w:eastAsia="SimSun" w:hAnsi="Times New Roman" w:cs="Times New Roman"/>
      <w:sz w:val="16"/>
      <w:szCs w:val="16"/>
    </w:rPr>
  </w:style>
  <w:style w:type="paragraph" w:styleId="BodyTextFirstIndent">
    <w:name w:val="Body Text First Indent"/>
    <w:basedOn w:val="BodyText"/>
    <w:link w:val="BodyTextFirstIndentChar"/>
    <w:qFormat/>
    <w:rsid w:val="00E80E55"/>
    <w:pPr>
      <w:widowControl/>
      <w:autoSpaceDE/>
      <w:autoSpaceDN/>
      <w:spacing w:before="0" w:after="120"/>
      <w:ind w:firstLineChars="100" w:firstLine="420"/>
    </w:pPr>
    <w:rPr>
      <w:rFonts w:eastAsia="SimSun"/>
      <w:sz w:val="28"/>
      <w:szCs w:val="28"/>
      <w:lang w:val="en-US"/>
    </w:rPr>
  </w:style>
  <w:style w:type="character" w:customStyle="1" w:styleId="BodyTextFirstIndentChar">
    <w:name w:val="Body Text First Indent Char"/>
    <w:basedOn w:val="BodyTextChar"/>
    <w:link w:val="BodyTextFirstIndent"/>
    <w:rsid w:val="00E80E55"/>
    <w:rPr>
      <w:rFonts w:ascii="Times New Roman" w:eastAsia="SimSun" w:hAnsi="Times New Roman" w:cs="Times New Roman"/>
      <w:sz w:val="28"/>
      <w:szCs w:val="28"/>
      <w:lang w:val="vi"/>
    </w:rPr>
  </w:style>
  <w:style w:type="paragraph" w:styleId="BodyTextIndent">
    <w:name w:val="Body Text Indent"/>
    <w:basedOn w:val="Normal"/>
    <w:link w:val="BodyTextIndentChar"/>
    <w:qFormat/>
    <w:rsid w:val="00E80E55"/>
    <w:pPr>
      <w:spacing w:after="120" w:line="240" w:lineRule="auto"/>
      <w:ind w:leftChars="200" w:left="420"/>
    </w:pPr>
    <w:rPr>
      <w:rFonts w:ascii="Times New Roman" w:eastAsia="SimSun" w:hAnsi="Times New Roman" w:cs="Times New Roman"/>
      <w:sz w:val="28"/>
      <w:szCs w:val="28"/>
    </w:rPr>
  </w:style>
  <w:style w:type="character" w:customStyle="1" w:styleId="BodyTextIndentChar">
    <w:name w:val="Body Text Indent Char"/>
    <w:basedOn w:val="DefaultParagraphFont"/>
    <w:link w:val="BodyTextIndent"/>
    <w:rsid w:val="00E80E55"/>
    <w:rPr>
      <w:rFonts w:ascii="Times New Roman" w:eastAsia="SimSun" w:hAnsi="Times New Roman" w:cs="Times New Roman"/>
      <w:sz w:val="28"/>
      <w:szCs w:val="28"/>
    </w:rPr>
  </w:style>
  <w:style w:type="paragraph" w:styleId="BodyTextFirstIndent2">
    <w:name w:val="Body Text First Indent 2"/>
    <w:basedOn w:val="BodyTextIndent"/>
    <w:link w:val="BodyTextFirstIndent2Char"/>
    <w:qFormat/>
    <w:rsid w:val="00E80E55"/>
    <w:pPr>
      <w:ind w:firstLineChars="200" w:firstLine="420"/>
    </w:pPr>
  </w:style>
  <w:style w:type="character" w:customStyle="1" w:styleId="BodyTextFirstIndent2Char">
    <w:name w:val="Body Text First Indent 2 Char"/>
    <w:basedOn w:val="BodyTextIndentChar"/>
    <w:link w:val="BodyTextFirstIndent2"/>
    <w:rsid w:val="00E80E55"/>
    <w:rPr>
      <w:rFonts w:ascii="Times New Roman" w:eastAsia="SimSun" w:hAnsi="Times New Roman" w:cs="Times New Roman"/>
      <w:sz w:val="28"/>
      <w:szCs w:val="28"/>
    </w:rPr>
  </w:style>
  <w:style w:type="paragraph" w:styleId="BodyTextIndent2">
    <w:name w:val="Body Text Indent 2"/>
    <w:basedOn w:val="Normal"/>
    <w:link w:val="BodyTextIndent2Char"/>
    <w:qFormat/>
    <w:rsid w:val="00E80E55"/>
    <w:pPr>
      <w:spacing w:after="120" w:line="480" w:lineRule="auto"/>
      <w:ind w:leftChars="200" w:left="420"/>
    </w:pPr>
    <w:rPr>
      <w:rFonts w:ascii="Times New Roman" w:eastAsia="SimSun" w:hAnsi="Times New Roman" w:cs="Times New Roman"/>
      <w:sz w:val="28"/>
      <w:szCs w:val="28"/>
    </w:rPr>
  </w:style>
  <w:style w:type="character" w:customStyle="1" w:styleId="BodyTextIndent2Char">
    <w:name w:val="Body Text Indent 2 Char"/>
    <w:basedOn w:val="DefaultParagraphFont"/>
    <w:link w:val="BodyTextIndent2"/>
    <w:rsid w:val="00E80E55"/>
    <w:rPr>
      <w:rFonts w:ascii="Times New Roman" w:eastAsia="SimSun" w:hAnsi="Times New Roman" w:cs="Times New Roman"/>
      <w:sz w:val="28"/>
      <w:szCs w:val="28"/>
    </w:rPr>
  </w:style>
  <w:style w:type="paragraph" w:styleId="BodyTextIndent3">
    <w:name w:val="Body Text Indent 3"/>
    <w:basedOn w:val="Normal"/>
    <w:link w:val="BodyTextIndent3Char"/>
    <w:qFormat/>
    <w:rsid w:val="00E80E55"/>
    <w:pPr>
      <w:spacing w:after="120" w:line="240" w:lineRule="auto"/>
      <w:ind w:leftChars="200" w:left="420"/>
    </w:pPr>
    <w:rPr>
      <w:rFonts w:ascii="Times New Roman" w:eastAsia="SimSun" w:hAnsi="Times New Roman" w:cs="Times New Roman"/>
      <w:sz w:val="16"/>
      <w:szCs w:val="16"/>
    </w:rPr>
  </w:style>
  <w:style w:type="character" w:customStyle="1" w:styleId="BodyTextIndent3Char">
    <w:name w:val="Body Text Indent 3 Char"/>
    <w:basedOn w:val="DefaultParagraphFont"/>
    <w:link w:val="BodyTextIndent3"/>
    <w:rsid w:val="00E80E55"/>
    <w:rPr>
      <w:rFonts w:ascii="Times New Roman" w:eastAsia="SimSun" w:hAnsi="Times New Roman" w:cs="Times New Roman"/>
      <w:sz w:val="16"/>
      <w:szCs w:val="16"/>
    </w:rPr>
  </w:style>
  <w:style w:type="paragraph" w:styleId="Closing">
    <w:name w:val="Closing"/>
    <w:basedOn w:val="Normal"/>
    <w:link w:val="Closing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ClosingChar">
    <w:name w:val="Closing Char"/>
    <w:basedOn w:val="DefaultParagraphFont"/>
    <w:link w:val="Closing"/>
    <w:rsid w:val="00E80E55"/>
    <w:rPr>
      <w:rFonts w:ascii="Times New Roman" w:eastAsia="SimSun" w:hAnsi="Times New Roman" w:cs="Times New Roman"/>
      <w:sz w:val="28"/>
      <w:szCs w:val="28"/>
    </w:rPr>
  </w:style>
  <w:style w:type="paragraph" w:styleId="Date">
    <w:name w:val="Date"/>
    <w:basedOn w:val="Normal"/>
    <w:next w:val="Normal"/>
    <w:link w:val="DateChar"/>
    <w:qFormat/>
    <w:rsid w:val="00E80E55"/>
    <w:pPr>
      <w:spacing w:after="0" w:line="240" w:lineRule="auto"/>
      <w:ind w:leftChars="2500" w:left="100"/>
    </w:pPr>
    <w:rPr>
      <w:rFonts w:ascii="Times New Roman" w:eastAsia="SimSun" w:hAnsi="Times New Roman" w:cs="Times New Roman"/>
      <w:sz w:val="28"/>
      <w:szCs w:val="28"/>
    </w:rPr>
  </w:style>
  <w:style w:type="character" w:customStyle="1" w:styleId="DateChar">
    <w:name w:val="Date Char"/>
    <w:basedOn w:val="DefaultParagraphFont"/>
    <w:link w:val="Date"/>
    <w:rsid w:val="00E80E55"/>
    <w:rPr>
      <w:rFonts w:ascii="Times New Roman" w:eastAsia="SimSun" w:hAnsi="Times New Roman" w:cs="Times New Roman"/>
      <w:sz w:val="28"/>
      <w:szCs w:val="28"/>
    </w:rPr>
  </w:style>
  <w:style w:type="paragraph" w:styleId="DocumentMap">
    <w:name w:val="Document Map"/>
    <w:basedOn w:val="Normal"/>
    <w:link w:val="DocumentMapChar"/>
    <w:qFormat/>
    <w:rsid w:val="00E80E55"/>
    <w:pPr>
      <w:shd w:val="clear" w:color="auto" w:fill="000080"/>
      <w:spacing w:after="0" w:line="240" w:lineRule="auto"/>
    </w:pPr>
    <w:rPr>
      <w:rFonts w:ascii="Times New Roman" w:eastAsia="SimSun" w:hAnsi="Times New Roman" w:cs="Times New Roman"/>
      <w:sz w:val="28"/>
      <w:szCs w:val="28"/>
    </w:rPr>
  </w:style>
  <w:style w:type="character" w:customStyle="1" w:styleId="DocumentMapChar">
    <w:name w:val="Document Map Char"/>
    <w:basedOn w:val="DefaultParagraphFont"/>
    <w:link w:val="DocumentMap"/>
    <w:rsid w:val="00E80E55"/>
    <w:rPr>
      <w:rFonts w:ascii="Times New Roman" w:eastAsia="SimSun" w:hAnsi="Times New Roman" w:cs="Times New Roman"/>
      <w:sz w:val="28"/>
      <w:szCs w:val="28"/>
      <w:shd w:val="clear" w:color="auto" w:fill="000080"/>
    </w:rPr>
  </w:style>
  <w:style w:type="paragraph" w:styleId="E-mailSignature">
    <w:name w:val="E-mail Signature"/>
    <w:basedOn w:val="Normal"/>
    <w:link w:val="E-mailSignatureChar"/>
    <w:qFormat/>
    <w:rsid w:val="00E80E55"/>
    <w:pPr>
      <w:spacing w:after="0" w:line="240" w:lineRule="auto"/>
    </w:pPr>
    <w:rPr>
      <w:rFonts w:ascii="Times New Roman" w:eastAsia="SimSun" w:hAnsi="Times New Roman" w:cs="Times New Roman"/>
      <w:sz w:val="28"/>
      <w:szCs w:val="28"/>
    </w:rPr>
  </w:style>
  <w:style w:type="character" w:customStyle="1" w:styleId="E-mailSignatureChar">
    <w:name w:val="E-mail Signature Char"/>
    <w:basedOn w:val="DefaultParagraphFont"/>
    <w:link w:val="E-mailSignature"/>
    <w:rsid w:val="00E80E55"/>
    <w:rPr>
      <w:rFonts w:ascii="Times New Roman" w:eastAsia="SimSun" w:hAnsi="Times New Roman" w:cs="Times New Roman"/>
      <w:sz w:val="28"/>
      <w:szCs w:val="28"/>
    </w:rPr>
  </w:style>
  <w:style w:type="character" w:styleId="EndnoteReference">
    <w:name w:val="endnote reference"/>
    <w:basedOn w:val="DefaultParagraphFont"/>
    <w:qFormat/>
    <w:rsid w:val="00E80E55"/>
    <w:rPr>
      <w:vertAlign w:val="superscript"/>
    </w:rPr>
  </w:style>
  <w:style w:type="paragraph" w:styleId="EndnoteText">
    <w:name w:val="endnote text"/>
    <w:basedOn w:val="Normal"/>
    <w:link w:val="EndnoteTextChar"/>
    <w:qFormat/>
    <w:rsid w:val="00E80E55"/>
    <w:pPr>
      <w:snapToGrid w:val="0"/>
      <w:spacing w:after="0" w:line="240" w:lineRule="auto"/>
    </w:pPr>
    <w:rPr>
      <w:rFonts w:ascii="Times New Roman" w:eastAsia="SimSun" w:hAnsi="Times New Roman" w:cs="Times New Roman"/>
      <w:sz w:val="28"/>
      <w:szCs w:val="28"/>
    </w:rPr>
  </w:style>
  <w:style w:type="character" w:customStyle="1" w:styleId="EndnoteTextChar">
    <w:name w:val="Endnote Text Char"/>
    <w:basedOn w:val="DefaultParagraphFont"/>
    <w:link w:val="EndnoteText"/>
    <w:rsid w:val="00E80E55"/>
    <w:rPr>
      <w:rFonts w:ascii="Times New Roman" w:eastAsia="SimSun" w:hAnsi="Times New Roman" w:cs="Times New Roman"/>
      <w:sz w:val="28"/>
      <w:szCs w:val="28"/>
    </w:rPr>
  </w:style>
  <w:style w:type="paragraph" w:styleId="EnvelopeAddress">
    <w:name w:val="envelope address"/>
    <w:basedOn w:val="Normal"/>
    <w:qFormat/>
    <w:rsid w:val="00E80E55"/>
    <w:pPr>
      <w:framePr w:w="7920" w:h="1980" w:hRule="exact" w:hSpace="180" w:wrap="auto" w:hAnchor="page" w:xAlign="center" w:yAlign="bottom"/>
      <w:snapToGrid w:val="0"/>
      <w:spacing w:after="0" w:line="240" w:lineRule="auto"/>
      <w:ind w:leftChars="1400" w:left="100"/>
    </w:pPr>
    <w:rPr>
      <w:rFonts w:ascii="Arial" w:eastAsia="SimSun" w:hAnsi="Arial" w:cs="Arial"/>
      <w:sz w:val="24"/>
      <w:szCs w:val="24"/>
    </w:rPr>
  </w:style>
  <w:style w:type="paragraph" w:styleId="EnvelopeReturn">
    <w:name w:val="envelope return"/>
    <w:basedOn w:val="Normal"/>
    <w:qFormat/>
    <w:rsid w:val="00E80E55"/>
    <w:pPr>
      <w:snapToGrid w:val="0"/>
      <w:spacing w:after="0" w:line="240" w:lineRule="auto"/>
    </w:pPr>
    <w:rPr>
      <w:rFonts w:ascii="Arial" w:eastAsia="SimSun" w:hAnsi="Arial" w:cs="Arial"/>
      <w:sz w:val="28"/>
      <w:szCs w:val="28"/>
    </w:rPr>
  </w:style>
  <w:style w:type="character" w:styleId="FootnoteReference">
    <w:name w:val="footnote reference"/>
    <w:basedOn w:val="DefaultParagraphFont"/>
    <w:qFormat/>
    <w:rsid w:val="00E80E55"/>
    <w:rPr>
      <w:vertAlign w:val="superscript"/>
    </w:rPr>
  </w:style>
  <w:style w:type="paragraph" w:styleId="FootnoteText">
    <w:name w:val="footnote text"/>
    <w:basedOn w:val="Normal"/>
    <w:link w:val="FootnoteTextChar"/>
    <w:qFormat/>
    <w:rsid w:val="00E80E55"/>
    <w:pPr>
      <w:snapToGrid w:val="0"/>
      <w:spacing w:after="0" w:line="240" w:lineRule="auto"/>
    </w:pPr>
    <w:rPr>
      <w:rFonts w:ascii="Times New Roman" w:eastAsia="SimSun" w:hAnsi="Times New Roman" w:cs="Times New Roman"/>
      <w:sz w:val="18"/>
      <w:szCs w:val="18"/>
    </w:rPr>
  </w:style>
  <w:style w:type="character" w:customStyle="1" w:styleId="FootnoteTextChar">
    <w:name w:val="Footnote Text Char"/>
    <w:basedOn w:val="DefaultParagraphFont"/>
    <w:link w:val="FootnoteText"/>
    <w:rsid w:val="00E80E55"/>
    <w:rPr>
      <w:rFonts w:ascii="Times New Roman" w:eastAsia="SimSun" w:hAnsi="Times New Roman" w:cs="Times New Roman"/>
      <w:sz w:val="18"/>
      <w:szCs w:val="18"/>
    </w:rPr>
  </w:style>
  <w:style w:type="character" w:styleId="HTMLAcronym">
    <w:name w:val="HTML Acronym"/>
    <w:basedOn w:val="DefaultParagraphFont"/>
    <w:qFormat/>
    <w:rsid w:val="00E80E55"/>
  </w:style>
  <w:style w:type="paragraph" w:styleId="HTMLAddress">
    <w:name w:val="HTML Address"/>
    <w:basedOn w:val="Normal"/>
    <w:link w:val="HTMLAddressChar"/>
    <w:qFormat/>
    <w:rsid w:val="00E80E55"/>
    <w:pPr>
      <w:spacing w:after="0" w:line="240" w:lineRule="auto"/>
    </w:pPr>
    <w:rPr>
      <w:rFonts w:ascii="Times New Roman" w:eastAsia="SimSun" w:hAnsi="Times New Roman" w:cs="Times New Roman"/>
      <w:i/>
      <w:iCs/>
      <w:sz w:val="28"/>
      <w:szCs w:val="28"/>
    </w:rPr>
  </w:style>
  <w:style w:type="character" w:customStyle="1" w:styleId="HTMLAddressChar">
    <w:name w:val="HTML Address Char"/>
    <w:basedOn w:val="DefaultParagraphFont"/>
    <w:link w:val="HTMLAddress"/>
    <w:rsid w:val="00E80E55"/>
    <w:rPr>
      <w:rFonts w:ascii="Times New Roman" w:eastAsia="SimSun" w:hAnsi="Times New Roman" w:cs="Times New Roman"/>
      <w:i/>
      <w:iCs/>
      <w:sz w:val="28"/>
      <w:szCs w:val="28"/>
    </w:rPr>
  </w:style>
  <w:style w:type="character" w:styleId="HTMLCite">
    <w:name w:val="HTML Cite"/>
    <w:basedOn w:val="DefaultParagraphFont"/>
    <w:qFormat/>
    <w:rsid w:val="00E80E55"/>
    <w:rPr>
      <w:i/>
      <w:iCs/>
    </w:rPr>
  </w:style>
  <w:style w:type="character" w:styleId="HTMLDefinition">
    <w:name w:val="HTML Definition"/>
    <w:basedOn w:val="DefaultParagraphFont"/>
    <w:qFormat/>
    <w:rsid w:val="00E80E55"/>
    <w:rPr>
      <w:i/>
      <w:iCs/>
    </w:rPr>
  </w:style>
  <w:style w:type="character" w:styleId="HTMLKeyboard">
    <w:name w:val="HTML Keyboard"/>
    <w:basedOn w:val="DefaultParagraphFont"/>
    <w:qFormat/>
    <w:rsid w:val="00E80E55"/>
    <w:rPr>
      <w:rFonts w:ascii="Courier New" w:hAnsi="Courier New" w:cs="Courier New"/>
      <w:sz w:val="20"/>
      <w:szCs w:val="20"/>
    </w:rPr>
  </w:style>
  <w:style w:type="paragraph" w:styleId="HTMLPreformatted">
    <w:name w:val="HTML Preformatted"/>
    <w:basedOn w:val="Normal"/>
    <w:link w:val="HTMLPreformattedChar"/>
    <w:qFormat/>
    <w:rsid w:val="00E80E55"/>
    <w:pPr>
      <w:spacing w:after="0" w:line="240" w:lineRule="auto"/>
    </w:pPr>
    <w:rPr>
      <w:rFonts w:ascii="Courier New" w:eastAsia="SimSun" w:hAnsi="Courier New" w:cs="Courier New"/>
      <w:sz w:val="20"/>
      <w:szCs w:val="28"/>
    </w:rPr>
  </w:style>
  <w:style w:type="character" w:customStyle="1" w:styleId="HTMLPreformattedChar">
    <w:name w:val="HTML Preformatted Char"/>
    <w:basedOn w:val="DefaultParagraphFont"/>
    <w:link w:val="HTMLPreformatted"/>
    <w:rsid w:val="00E80E55"/>
    <w:rPr>
      <w:rFonts w:ascii="Courier New" w:eastAsia="SimSun" w:hAnsi="Courier New" w:cs="Courier New"/>
      <w:sz w:val="20"/>
      <w:szCs w:val="28"/>
    </w:rPr>
  </w:style>
  <w:style w:type="character" w:styleId="HTMLSample">
    <w:name w:val="HTML Sample"/>
    <w:basedOn w:val="DefaultParagraphFont"/>
    <w:qFormat/>
    <w:rsid w:val="00E80E55"/>
    <w:rPr>
      <w:rFonts w:ascii="Courier New" w:hAnsi="Courier New" w:cs="Courier New"/>
    </w:rPr>
  </w:style>
  <w:style w:type="character" w:styleId="HTMLTypewriter">
    <w:name w:val="HTML Typewriter"/>
    <w:basedOn w:val="DefaultParagraphFont"/>
    <w:qFormat/>
    <w:rsid w:val="00E80E55"/>
    <w:rPr>
      <w:rFonts w:ascii="Courier New" w:hAnsi="Courier New" w:cs="Courier New"/>
      <w:sz w:val="20"/>
      <w:szCs w:val="20"/>
    </w:rPr>
  </w:style>
  <w:style w:type="character" w:styleId="HTMLVariable">
    <w:name w:val="HTML Variable"/>
    <w:basedOn w:val="DefaultParagraphFont"/>
    <w:qFormat/>
    <w:rsid w:val="00E80E55"/>
    <w:rPr>
      <w:i/>
      <w:iCs/>
    </w:rPr>
  </w:style>
  <w:style w:type="paragraph" w:styleId="Index1">
    <w:name w:val="index 1"/>
    <w:basedOn w:val="Normal"/>
    <w:next w:val="Normal"/>
    <w:qFormat/>
    <w:rsid w:val="00E80E55"/>
    <w:pPr>
      <w:spacing w:after="0" w:line="240" w:lineRule="auto"/>
    </w:pPr>
    <w:rPr>
      <w:rFonts w:ascii="Times New Roman" w:eastAsia="SimSun" w:hAnsi="Times New Roman" w:cs="Times New Roman"/>
      <w:sz w:val="28"/>
      <w:szCs w:val="28"/>
    </w:rPr>
  </w:style>
  <w:style w:type="paragraph" w:styleId="Index2">
    <w:name w:val="index 2"/>
    <w:basedOn w:val="Normal"/>
    <w:next w:val="Normal"/>
    <w:qFormat/>
    <w:rsid w:val="00E80E55"/>
    <w:pPr>
      <w:spacing w:after="0" w:line="240" w:lineRule="auto"/>
      <w:ind w:leftChars="200" w:left="200"/>
    </w:pPr>
    <w:rPr>
      <w:rFonts w:ascii="Times New Roman" w:eastAsia="SimSun" w:hAnsi="Times New Roman" w:cs="Times New Roman"/>
      <w:sz w:val="28"/>
      <w:szCs w:val="28"/>
    </w:rPr>
  </w:style>
  <w:style w:type="paragraph" w:styleId="Index3">
    <w:name w:val="index 3"/>
    <w:basedOn w:val="Normal"/>
    <w:next w:val="Normal"/>
    <w:qFormat/>
    <w:rsid w:val="00E80E55"/>
    <w:pPr>
      <w:spacing w:after="0" w:line="240" w:lineRule="auto"/>
      <w:ind w:leftChars="400" w:left="400"/>
    </w:pPr>
    <w:rPr>
      <w:rFonts w:ascii="Times New Roman" w:eastAsia="SimSun" w:hAnsi="Times New Roman" w:cs="Times New Roman"/>
      <w:sz w:val="28"/>
      <w:szCs w:val="28"/>
    </w:rPr>
  </w:style>
  <w:style w:type="paragraph" w:styleId="Index4">
    <w:name w:val="index 4"/>
    <w:basedOn w:val="Normal"/>
    <w:next w:val="Normal"/>
    <w:qFormat/>
    <w:rsid w:val="00E80E55"/>
    <w:pPr>
      <w:spacing w:after="0" w:line="240" w:lineRule="auto"/>
      <w:ind w:leftChars="600" w:left="600"/>
    </w:pPr>
    <w:rPr>
      <w:rFonts w:ascii="Times New Roman" w:eastAsia="SimSun" w:hAnsi="Times New Roman" w:cs="Times New Roman"/>
      <w:sz w:val="28"/>
      <w:szCs w:val="28"/>
    </w:rPr>
  </w:style>
  <w:style w:type="paragraph" w:styleId="Index5">
    <w:name w:val="index 5"/>
    <w:basedOn w:val="Normal"/>
    <w:next w:val="Normal"/>
    <w:qFormat/>
    <w:rsid w:val="00E80E55"/>
    <w:pPr>
      <w:spacing w:after="0" w:line="240" w:lineRule="auto"/>
      <w:ind w:leftChars="800" w:left="800"/>
    </w:pPr>
    <w:rPr>
      <w:rFonts w:ascii="Times New Roman" w:eastAsia="SimSun" w:hAnsi="Times New Roman" w:cs="Times New Roman"/>
      <w:sz w:val="28"/>
      <w:szCs w:val="28"/>
    </w:rPr>
  </w:style>
  <w:style w:type="paragraph" w:styleId="Index6">
    <w:name w:val="index 6"/>
    <w:basedOn w:val="Normal"/>
    <w:next w:val="Normal"/>
    <w:qFormat/>
    <w:rsid w:val="00E80E55"/>
    <w:pPr>
      <w:spacing w:after="0" w:line="240" w:lineRule="auto"/>
      <w:ind w:leftChars="1000" w:left="1000"/>
    </w:pPr>
    <w:rPr>
      <w:rFonts w:ascii="Times New Roman" w:eastAsia="SimSun" w:hAnsi="Times New Roman" w:cs="Times New Roman"/>
      <w:sz w:val="28"/>
      <w:szCs w:val="28"/>
    </w:rPr>
  </w:style>
  <w:style w:type="paragraph" w:styleId="Index7">
    <w:name w:val="index 7"/>
    <w:basedOn w:val="Normal"/>
    <w:next w:val="Normal"/>
    <w:qFormat/>
    <w:rsid w:val="00E80E55"/>
    <w:pPr>
      <w:spacing w:after="0" w:line="240" w:lineRule="auto"/>
      <w:ind w:leftChars="1200" w:left="1200"/>
    </w:pPr>
    <w:rPr>
      <w:rFonts w:ascii="Times New Roman" w:eastAsia="SimSun" w:hAnsi="Times New Roman" w:cs="Times New Roman"/>
      <w:sz w:val="28"/>
      <w:szCs w:val="28"/>
    </w:rPr>
  </w:style>
  <w:style w:type="paragraph" w:styleId="Index8">
    <w:name w:val="index 8"/>
    <w:basedOn w:val="Normal"/>
    <w:next w:val="Normal"/>
    <w:qFormat/>
    <w:rsid w:val="00E80E55"/>
    <w:pPr>
      <w:spacing w:after="0" w:line="240" w:lineRule="auto"/>
      <w:ind w:leftChars="1400" w:left="1400"/>
    </w:pPr>
    <w:rPr>
      <w:rFonts w:ascii="Times New Roman" w:eastAsia="SimSun" w:hAnsi="Times New Roman" w:cs="Times New Roman"/>
      <w:sz w:val="28"/>
      <w:szCs w:val="28"/>
    </w:rPr>
  </w:style>
  <w:style w:type="paragraph" w:styleId="Index9">
    <w:name w:val="index 9"/>
    <w:basedOn w:val="Normal"/>
    <w:next w:val="Normal"/>
    <w:qFormat/>
    <w:rsid w:val="00E80E55"/>
    <w:pPr>
      <w:spacing w:after="0" w:line="240" w:lineRule="auto"/>
      <w:ind w:leftChars="1600" w:left="1600"/>
    </w:pPr>
    <w:rPr>
      <w:rFonts w:ascii="Times New Roman" w:eastAsia="SimSun" w:hAnsi="Times New Roman" w:cs="Times New Roman"/>
      <w:sz w:val="28"/>
      <w:szCs w:val="28"/>
    </w:rPr>
  </w:style>
  <w:style w:type="paragraph" w:styleId="IndexHeading">
    <w:name w:val="index heading"/>
    <w:basedOn w:val="Normal"/>
    <w:next w:val="Index1"/>
    <w:qFormat/>
    <w:rsid w:val="00E80E55"/>
    <w:pPr>
      <w:spacing w:after="0" w:line="240" w:lineRule="auto"/>
    </w:pPr>
    <w:rPr>
      <w:rFonts w:ascii="Arial" w:eastAsia="SimSun" w:hAnsi="Arial" w:cs="Arial"/>
      <w:b/>
      <w:bCs/>
      <w:sz w:val="28"/>
      <w:szCs w:val="28"/>
    </w:rPr>
  </w:style>
  <w:style w:type="character" w:styleId="LineNumber">
    <w:name w:val="line number"/>
    <w:basedOn w:val="DefaultParagraphFont"/>
    <w:qFormat/>
    <w:rsid w:val="00E80E55"/>
  </w:style>
  <w:style w:type="paragraph" w:styleId="List">
    <w:name w:val="List"/>
    <w:basedOn w:val="Normal"/>
    <w:qFormat/>
    <w:rsid w:val="00E80E55"/>
    <w:pPr>
      <w:spacing w:after="0" w:line="240" w:lineRule="auto"/>
      <w:ind w:left="200" w:hangingChars="200" w:hanging="200"/>
    </w:pPr>
    <w:rPr>
      <w:rFonts w:ascii="Times New Roman" w:eastAsia="SimSun" w:hAnsi="Times New Roman" w:cs="Times New Roman"/>
      <w:sz w:val="28"/>
      <w:szCs w:val="28"/>
    </w:rPr>
  </w:style>
  <w:style w:type="paragraph" w:styleId="List2">
    <w:name w:val="List 2"/>
    <w:basedOn w:val="Normal"/>
    <w:qFormat/>
    <w:rsid w:val="00E80E55"/>
    <w:pPr>
      <w:spacing w:after="0" w:line="240" w:lineRule="auto"/>
      <w:ind w:leftChars="200" w:left="100" w:hangingChars="200" w:hanging="200"/>
    </w:pPr>
    <w:rPr>
      <w:rFonts w:ascii="Times New Roman" w:eastAsia="SimSun" w:hAnsi="Times New Roman" w:cs="Times New Roman"/>
      <w:sz w:val="28"/>
      <w:szCs w:val="28"/>
    </w:rPr>
  </w:style>
  <w:style w:type="paragraph" w:styleId="List3">
    <w:name w:val="List 3"/>
    <w:basedOn w:val="Normal"/>
    <w:qFormat/>
    <w:rsid w:val="00E80E55"/>
    <w:pPr>
      <w:spacing w:after="0" w:line="240" w:lineRule="auto"/>
      <w:ind w:leftChars="400" w:left="100" w:hangingChars="200" w:hanging="200"/>
    </w:pPr>
    <w:rPr>
      <w:rFonts w:ascii="Times New Roman" w:eastAsia="SimSun" w:hAnsi="Times New Roman" w:cs="Times New Roman"/>
      <w:sz w:val="28"/>
      <w:szCs w:val="28"/>
    </w:rPr>
  </w:style>
  <w:style w:type="paragraph" w:styleId="List4">
    <w:name w:val="List 4"/>
    <w:basedOn w:val="Normal"/>
    <w:qFormat/>
    <w:rsid w:val="00E80E55"/>
    <w:pPr>
      <w:spacing w:after="0" w:line="240" w:lineRule="auto"/>
      <w:ind w:leftChars="600" w:left="100" w:hangingChars="200" w:hanging="200"/>
    </w:pPr>
    <w:rPr>
      <w:rFonts w:ascii="Times New Roman" w:eastAsia="SimSun" w:hAnsi="Times New Roman" w:cs="Times New Roman"/>
      <w:sz w:val="28"/>
      <w:szCs w:val="28"/>
    </w:rPr>
  </w:style>
  <w:style w:type="paragraph" w:styleId="List5">
    <w:name w:val="List 5"/>
    <w:basedOn w:val="Normal"/>
    <w:qFormat/>
    <w:rsid w:val="00E80E55"/>
    <w:pPr>
      <w:spacing w:after="0" w:line="240" w:lineRule="auto"/>
      <w:ind w:leftChars="800" w:left="100" w:hangingChars="200" w:hanging="200"/>
    </w:pPr>
    <w:rPr>
      <w:rFonts w:ascii="Times New Roman" w:eastAsia="SimSun" w:hAnsi="Times New Roman" w:cs="Times New Roman"/>
      <w:sz w:val="28"/>
      <w:szCs w:val="28"/>
    </w:rPr>
  </w:style>
  <w:style w:type="paragraph" w:styleId="ListBullet">
    <w:name w:val="List Bullet"/>
    <w:basedOn w:val="Normal"/>
    <w:qFormat/>
    <w:rsid w:val="00E80E55"/>
    <w:pPr>
      <w:numPr>
        <w:numId w:val="4"/>
      </w:numPr>
      <w:spacing w:after="0" w:line="240" w:lineRule="auto"/>
    </w:pPr>
    <w:rPr>
      <w:rFonts w:ascii="Times New Roman" w:eastAsia="SimSun" w:hAnsi="Times New Roman" w:cs="Times New Roman"/>
      <w:sz w:val="28"/>
      <w:szCs w:val="28"/>
    </w:rPr>
  </w:style>
  <w:style w:type="paragraph" w:styleId="ListBullet2">
    <w:name w:val="List Bullet 2"/>
    <w:basedOn w:val="Normal"/>
    <w:qFormat/>
    <w:rsid w:val="00E80E55"/>
    <w:pPr>
      <w:numPr>
        <w:numId w:val="5"/>
      </w:numPr>
      <w:spacing w:after="0" w:line="240" w:lineRule="auto"/>
    </w:pPr>
    <w:rPr>
      <w:rFonts w:ascii="Times New Roman" w:eastAsia="SimSun" w:hAnsi="Times New Roman" w:cs="Times New Roman"/>
      <w:sz w:val="28"/>
      <w:szCs w:val="28"/>
    </w:rPr>
  </w:style>
  <w:style w:type="paragraph" w:styleId="ListBullet3">
    <w:name w:val="List Bullet 3"/>
    <w:basedOn w:val="Normal"/>
    <w:qFormat/>
    <w:rsid w:val="00E80E55"/>
    <w:pPr>
      <w:numPr>
        <w:numId w:val="6"/>
      </w:numPr>
      <w:spacing w:after="0" w:line="240" w:lineRule="auto"/>
    </w:pPr>
    <w:rPr>
      <w:rFonts w:ascii="Times New Roman" w:eastAsia="SimSun" w:hAnsi="Times New Roman" w:cs="Times New Roman"/>
      <w:sz w:val="28"/>
      <w:szCs w:val="28"/>
    </w:rPr>
  </w:style>
  <w:style w:type="paragraph" w:styleId="ListBullet4">
    <w:name w:val="List Bullet 4"/>
    <w:basedOn w:val="Normal"/>
    <w:qFormat/>
    <w:rsid w:val="00E80E55"/>
    <w:pPr>
      <w:numPr>
        <w:numId w:val="7"/>
      </w:numPr>
      <w:spacing w:after="0" w:line="240" w:lineRule="auto"/>
    </w:pPr>
    <w:rPr>
      <w:rFonts w:ascii="Times New Roman" w:eastAsia="SimSun" w:hAnsi="Times New Roman" w:cs="Times New Roman"/>
      <w:sz w:val="28"/>
      <w:szCs w:val="28"/>
    </w:rPr>
  </w:style>
  <w:style w:type="paragraph" w:styleId="ListBullet5">
    <w:name w:val="List Bullet 5"/>
    <w:basedOn w:val="Normal"/>
    <w:qFormat/>
    <w:rsid w:val="00E80E55"/>
    <w:pPr>
      <w:numPr>
        <w:numId w:val="8"/>
      </w:numPr>
      <w:spacing w:after="0" w:line="240" w:lineRule="auto"/>
    </w:pPr>
    <w:rPr>
      <w:rFonts w:ascii="Times New Roman" w:eastAsia="SimSun" w:hAnsi="Times New Roman" w:cs="Times New Roman"/>
      <w:sz w:val="28"/>
      <w:szCs w:val="28"/>
    </w:rPr>
  </w:style>
  <w:style w:type="paragraph" w:styleId="ListContinue">
    <w:name w:val="List Continue"/>
    <w:basedOn w:val="Normal"/>
    <w:qFormat/>
    <w:rsid w:val="00E80E55"/>
    <w:pPr>
      <w:spacing w:after="120" w:line="240" w:lineRule="auto"/>
      <w:ind w:leftChars="200" w:left="420"/>
    </w:pPr>
    <w:rPr>
      <w:rFonts w:ascii="Times New Roman" w:eastAsia="SimSun" w:hAnsi="Times New Roman" w:cs="Times New Roman"/>
      <w:sz w:val="28"/>
      <w:szCs w:val="28"/>
    </w:rPr>
  </w:style>
  <w:style w:type="paragraph" w:styleId="ListContinue2">
    <w:name w:val="List Continue 2"/>
    <w:basedOn w:val="Normal"/>
    <w:qFormat/>
    <w:rsid w:val="00E80E55"/>
    <w:pPr>
      <w:spacing w:after="120" w:line="240" w:lineRule="auto"/>
      <w:ind w:leftChars="400" w:left="840"/>
    </w:pPr>
    <w:rPr>
      <w:rFonts w:ascii="Times New Roman" w:eastAsia="SimSun" w:hAnsi="Times New Roman" w:cs="Times New Roman"/>
      <w:sz w:val="28"/>
      <w:szCs w:val="28"/>
    </w:rPr>
  </w:style>
  <w:style w:type="paragraph" w:styleId="ListContinue3">
    <w:name w:val="List Continue 3"/>
    <w:basedOn w:val="Normal"/>
    <w:qFormat/>
    <w:rsid w:val="00E80E55"/>
    <w:pPr>
      <w:spacing w:after="120" w:line="240" w:lineRule="auto"/>
      <w:ind w:leftChars="600" w:left="1260"/>
    </w:pPr>
    <w:rPr>
      <w:rFonts w:ascii="Times New Roman" w:eastAsia="SimSun" w:hAnsi="Times New Roman" w:cs="Times New Roman"/>
      <w:sz w:val="28"/>
      <w:szCs w:val="28"/>
    </w:rPr>
  </w:style>
  <w:style w:type="paragraph" w:styleId="ListContinue4">
    <w:name w:val="List Continue 4"/>
    <w:basedOn w:val="Normal"/>
    <w:qFormat/>
    <w:rsid w:val="00E80E55"/>
    <w:pPr>
      <w:spacing w:after="120" w:line="240" w:lineRule="auto"/>
      <w:ind w:leftChars="800" w:left="1680"/>
    </w:pPr>
    <w:rPr>
      <w:rFonts w:ascii="Times New Roman" w:eastAsia="SimSun" w:hAnsi="Times New Roman" w:cs="Times New Roman"/>
      <w:sz w:val="28"/>
      <w:szCs w:val="28"/>
    </w:rPr>
  </w:style>
  <w:style w:type="paragraph" w:styleId="ListContinue5">
    <w:name w:val="List Continue 5"/>
    <w:basedOn w:val="Normal"/>
    <w:qFormat/>
    <w:rsid w:val="00E80E55"/>
    <w:pPr>
      <w:spacing w:after="120" w:line="240" w:lineRule="auto"/>
      <w:ind w:leftChars="1000" w:left="2100"/>
    </w:pPr>
    <w:rPr>
      <w:rFonts w:ascii="Times New Roman" w:eastAsia="SimSun" w:hAnsi="Times New Roman" w:cs="Times New Roman"/>
      <w:sz w:val="28"/>
      <w:szCs w:val="28"/>
    </w:rPr>
  </w:style>
  <w:style w:type="paragraph" w:styleId="ListNumber">
    <w:name w:val="List Number"/>
    <w:basedOn w:val="Normal"/>
    <w:qFormat/>
    <w:rsid w:val="00E80E55"/>
    <w:pPr>
      <w:numPr>
        <w:numId w:val="9"/>
      </w:numPr>
      <w:spacing w:after="0" w:line="240" w:lineRule="auto"/>
    </w:pPr>
    <w:rPr>
      <w:rFonts w:ascii="Times New Roman" w:eastAsia="SimSun" w:hAnsi="Times New Roman" w:cs="Times New Roman"/>
      <w:sz w:val="28"/>
      <w:szCs w:val="28"/>
    </w:rPr>
  </w:style>
  <w:style w:type="paragraph" w:styleId="ListNumber2">
    <w:name w:val="List Number 2"/>
    <w:basedOn w:val="Normal"/>
    <w:qFormat/>
    <w:rsid w:val="00E80E55"/>
    <w:pPr>
      <w:numPr>
        <w:numId w:val="10"/>
      </w:numPr>
      <w:spacing w:after="0" w:line="240" w:lineRule="auto"/>
    </w:pPr>
    <w:rPr>
      <w:rFonts w:ascii="Times New Roman" w:eastAsia="SimSun" w:hAnsi="Times New Roman" w:cs="Times New Roman"/>
      <w:sz w:val="28"/>
      <w:szCs w:val="28"/>
    </w:rPr>
  </w:style>
  <w:style w:type="paragraph" w:styleId="ListNumber3">
    <w:name w:val="List Number 3"/>
    <w:basedOn w:val="Normal"/>
    <w:qFormat/>
    <w:rsid w:val="00E80E55"/>
    <w:pPr>
      <w:numPr>
        <w:numId w:val="11"/>
      </w:numPr>
      <w:spacing w:after="0" w:line="240" w:lineRule="auto"/>
    </w:pPr>
    <w:rPr>
      <w:rFonts w:ascii="Times New Roman" w:eastAsia="SimSun" w:hAnsi="Times New Roman" w:cs="Times New Roman"/>
      <w:sz w:val="28"/>
      <w:szCs w:val="28"/>
    </w:rPr>
  </w:style>
  <w:style w:type="paragraph" w:styleId="ListNumber4">
    <w:name w:val="List Number 4"/>
    <w:basedOn w:val="Normal"/>
    <w:qFormat/>
    <w:rsid w:val="00E80E55"/>
    <w:pPr>
      <w:numPr>
        <w:numId w:val="12"/>
      </w:numPr>
      <w:spacing w:after="0" w:line="240" w:lineRule="auto"/>
    </w:pPr>
    <w:rPr>
      <w:rFonts w:ascii="Times New Roman" w:eastAsia="SimSun" w:hAnsi="Times New Roman" w:cs="Times New Roman"/>
      <w:sz w:val="28"/>
      <w:szCs w:val="28"/>
    </w:rPr>
  </w:style>
  <w:style w:type="paragraph" w:styleId="ListNumber5">
    <w:name w:val="List Number 5"/>
    <w:basedOn w:val="Normal"/>
    <w:qFormat/>
    <w:rsid w:val="00E80E55"/>
    <w:pPr>
      <w:numPr>
        <w:numId w:val="13"/>
      </w:numPr>
      <w:spacing w:after="0" w:line="240" w:lineRule="auto"/>
    </w:pPr>
    <w:rPr>
      <w:rFonts w:ascii="Times New Roman" w:eastAsia="SimSun" w:hAnsi="Times New Roman" w:cs="Times New Roman"/>
      <w:sz w:val="28"/>
      <w:szCs w:val="28"/>
    </w:rPr>
  </w:style>
  <w:style w:type="paragraph" w:styleId="MacroText">
    <w:name w:val="macro"/>
    <w:link w:val="MacroTextChar"/>
    <w:qFormat/>
    <w:rsid w:val="00E80E5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0" w:line="720" w:lineRule="auto"/>
      <w:ind w:firstLineChars="126" w:firstLine="252"/>
      <w:jc w:val="both"/>
    </w:pPr>
    <w:rPr>
      <w:rFonts w:ascii="Courier New" w:eastAsiaTheme="minorEastAsia" w:hAnsi="Courier New" w:cs="Courier New"/>
      <w:kern w:val="2"/>
      <w:sz w:val="24"/>
      <w:szCs w:val="24"/>
      <w:lang w:eastAsia="zh-CN"/>
    </w:rPr>
  </w:style>
  <w:style w:type="character" w:customStyle="1" w:styleId="MacroTextChar">
    <w:name w:val="Macro Text Char"/>
    <w:basedOn w:val="DefaultParagraphFont"/>
    <w:link w:val="MacroText"/>
    <w:rsid w:val="00E80E55"/>
    <w:rPr>
      <w:rFonts w:ascii="Courier New" w:eastAsiaTheme="minorEastAsia" w:hAnsi="Courier New" w:cs="Courier New"/>
      <w:kern w:val="2"/>
      <w:sz w:val="24"/>
      <w:szCs w:val="24"/>
      <w:lang w:eastAsia="zh-CN"/>
    </w:rPr>
  </w:style>
  <w:style w:type="paragraph" w:styleId="MessageHeader">
    <w:name w:val="Message Header"/>
    <w:basedOn w:val="Normal"/>
    <w:link w:val="MessageHeaderChar"/>
    <w:qFormat/>
    <w:rsid w:val="00E80E55"/>
    <w:pPr>
      <w:pBdr>
        <w:top w:val="single" w:sz="6" w:space="1" w:color="auto"/>
        <w:left w:val="single" w:sz="6" w:space="1" w:color="auto"/>
        <w:bottom w:val="single" w:sz="6" w:space="1" w:color="auto"/>
        <w:right w:val="single" w:sz="6" w:space="1" w:color="auto"/>
      </w:pBdr>
      <w:shd w:val="pct20" w:color="auto" w:fill="auto"/>
      <w:spacing w:after="0" w:line="240" w:lineRule="auto"/>
      <w:ind w:leftChars="500" w:left="1080" w:hangingChars="500" w:hanging="1080"/>
    </w:pPr>
    <w:rPr>
      <w:rFonts w:ascii="Arial" w:eastAsia="SimSun" w:hAnsi="Arial" w:cs="Arial"/>
      <w:sz w:val="24"/>
      <w:szCs w:val="24"/>
    </w:rPr>
  </w:style>
  <w:style w:type="character" w:customStyle="1" w:styleId="MessageHeaderChar">
    <w:name w:val="Message Header Char"/>
    <w:basedOn w:val="DefaultParagraphFont"/>
    <w:link w:val="MessageHeader"/>
    <w:rsid w:val="00E80E55"/>
    <w:rPr>
      <w:rFonts w:ascii="Arial" w:eastAsia="SimSun" w:hAnsi="Arial" w:cs="Arial"/>
      <w:sz w:val="24"/>
      <w:szCs w:val="24"/>
      <w:shd w:val="pct20" w:color="auto" w:fill="auto"/>
    </w:rPr>
  </w:style>
  <w:style w:type="paragraph" w:styleId="NormalIndent">
    <w:name w:val="Normal Indent"/>
    <w:basedOn w:val="Normal"/>
    <w:qFormat/>
    <w:rsid w:val="00E80E55"/>
    <w:pPr>
      <w:spacing w:after="0" w:line="240" w:lineRule="auto"/>
      <w:ind w:firstLineChars="200" w:firstLine="420"/>
    </w:pPr>
    <w:rPr>
      <w:rFonts w:ascii="Times New Roman" w:eastAsia="SimSun" w:hAnsi="Times New Roman" w:cs="Times New Roman"/>
      <w:sz w:val="28"/>
      <w:szCs w:val="28"/>
    </w:rPr>
  </w:style>
  <w:style w:type="paragraph" w:styleId="NoteHeading">
    <w:name w:val="Note Heading"/>
    <w:basedOn w:val="Normal"/>
    <w:next w:val="Normal"/>
    <w:link w:val="NoteHeadingChar"/>
    <w:qFormat/>
    <w:rsid w:val="00E80E55"/>
    <w:pPr>
      <w:spacing w:after="0" w:line="240" w:lineRule="auto"/>
      <w:jc w:val="center"/>
    </w:pPr>
    <w:rPr>
      <w:rFonts w:ascii="Times New Roman" w:eastAsia="SimSun" w:hAnsi="Times New Roman" w:cs="Times New Roman"/>
      <w:sz w:val="28"/>
      <w:szCs w:val="28"/>
    </w:rPr>
  </w:style>
  <w:style w:type="character" w:customStyle="1" w:styleId="NoteHeadingChar">
    <w:name w:val="Note Heading Char"/>
    <w:basedOn w:val="DefaultParagraphFont"/>
    <w:link w:val="NoteHeading"/>
    <w:rsid w:val="00E80E55"/>
    <w:rPr>
      <w:rFonts w:ascii="Times New Roman" w:eastAsia="SimSun" w:hAnsi="Times New Roman" w:cs="Times New Roman"/>
      <w:sz w:val="28"/>
      <w:szCs w:val="28"/>
    </w:rPr>
  </w:style>
  <w:style w:type="character" w:styleId="PageNumber">
    <w:name w:val="page number"/>
    <w:basedOn w:val="DefaultParagraphFont"/>
    <w:qFormat/>
    <w:rsid w:val="00E80E55"/>
  </w:style>
  <w:style w:type="paragraph" w:styleId="PlainText">
    <w:name w:val="Plain Text"/>
    <w:basedOn w:val="Normal"/>
    <w:link w:val="PlainTextChar"/>
    <w:qFormat/>
    <w:rsid w:val="00E80E55"/>
    <w:pPr>
      <w:spacing w:after="0" w:line="240" w:lineRule="auto"/>
    </w:pPr>
    <w:rPr>
      <w:rFonts w:ascii="SimSun" w:eastAsia="SimSun" w:hAnsi="Courier New" w:cs="Courier New"/>
      <w:sz w:val="28"/>
      <w:szCs w:val="21"/>
    </w:rPr>
  </w:style>
  <w:style w:type="character" w:customStyle="1" w:styleId="PlainTextChar">
    <w:name w:val="Plain Text Char"/>
    <w:basedOn w:val="DefaultParagraphFont"/>
    <w:link w:val="PlainText"/>
    <w:rsid w:val="00E80E55"/>
    <w:rPr>
      <w:rFonts w:ascii="SimSun" w:eastAsia="SimSun" w:hAnsi="Courier New" w:cs="Courier New"/>
      <w:sz w:val="28"/>
      <w:szCs w:val="21"/>
    </w:rPr>
  </w:style>
  <w:style w:type="paragraph" w:styleId="Salutation">
    <w:name w:val="Salutation"/>
    <w:basedOn w:val="Normal"/>
    <w:next w:val="Normal"/>
    <w:link w:val="SalutationChar"/>
    <w:qFormat/>
    <w:rsid w:val="00E80E55"/>
    <w:pPr>
      <w:spacing w:after="0" w:line="240" w:lineRule="auto"/>
    </w:pPr>
    <w:rPr>
      <w:rFonts w:ascii="Times New Roman" w:eastAsia="SimSun" w:hAnsi="Times New Roman" w:cs="Times New Roman"/>
      <w:sz w:val="28"/>
      <w:szCs w:val="28"/>
    </w:rPr>
  </w:style>
  <w:style w:type="character" w:customStyle="1" w:styleId="SalutationChar">
    <w:name w:val="Salutation Char"/>
    <w:basedOn w:val="DefaultParagraphFont"/>
    <w:link w:val="Salutation"/>
    <w:rsid w:val="00E80E55"/>
    <w:rPr>
      <w:rFonts w:ascii="Times New Roman" w:eastAsia="SimSun" w:hAnsi="Times New Roman" w:cs="Times New Roman"/>
      <w:sz w:val="28"/>
      <w:szCs w:val="28"/>
    </w:rPr>
  </w:style>
  <w:style w:type="paragraph" w:styleId="Signature">
    <w:name w:val="Signature"/>
    <w:basedOn w:val="Normal"/>
    <w:link w:val="SignatureChar"/>
    <w:qFormat/>
    <w:rsid w:val="00E80E55"/>
    <w:pPr>
      <w:spacing w:after="0" w:line="240" w:lineRule="auto"/>
      <w:ind w:leftChars="2100" w:left="100"/>
    </w:pPr>
    <w:rPr>
      <w:rFonts w:ascii="Times New Roman" w:eastAsia="SimSun" w:hAnsi="Times New Roman" w:cs="Times New Roman"/>
      <w:sz w:val="28"/>
      <w:szCs w:val="28"/>
    </w:rPr>
  </w:style>
  <w:style w:type="character" w:customStyle="1" w:styleId="SignatureChar">
    <w:name w:val="Signature Char"/>
    <w:basedOn w:val="DefaultParagraphFont"/>
    <w:link w:val="Signature"/>
    <w:rsid w:val="00E80E55"/>
    <w:rPr>
      <w:rFonts w:ascii="Times New Roman" w:eastAsia="SimSun" w:hAnsi="Times New Roman" w:cs="Times New Roman"/>
      <w:sz w:val="28"/>
      <w:szCs w:val="28"/>
    </w:rPr>
  </w:style>
  <w:style w:type="paragraph" w:styleId="Subtitle">
    <w:name w:val="Subtitle"/>
    <w:basedOn w:val="Normal"/>
    <w:link w:val="SubtitleChar"/>
    <w:qFormat/>
    <w:rsid w:val="00E80E55"/>
    <w:pPr>
      <w:spacing w:before="240" w:after="60" w:line="312" w:lineRule="auto"/>
      <w:jc w:val="center"/>
      <w:outlineLvl w:val="1"/>
    </w:pPr>
    <w:rPr>
      <w:rFonts w:ascii="Arial" w:eastAsia="SimSun" w:hAnsi="Arial" w:cs="Arial"/>
      <w:b/>
      <w:bCs/>
      <w:kern w:val="28"/>
      <w:sz w:val="32"/>
      <w:szCs w:val="32"/>
    </w:rPr>
  </w:style>
  <w:style w:type="character" w:customStyle="1" w:styleId="SubtitleChar">
    <w:name w:val="Subtitle Char"/>
    <w:basedOn w:val="DefaultParagraphFont"/>
    <w:link w:val="Subtitle"/>
    <w:rsid w:val="00E80E55"/>
    <w:rPr>
      <w:rFonts w:ascii="Arial" w:eastAsia="SimSun" w:hAnsi="Arial" w:cs="Arial"/>
      <w:b/>
      <w:bCs/>
      <w:kern w:val="28"/>
      <w:sz w:val="32"/>
      <w:szCs w:val="32"/>
    </w:rPr>
  </w:style>
  <w:style w:type="table" w:customStyle="1" w:styleId="TableGrid70">
    <w:name w:val="Table Grid70"/>
    <w:basedOn w:val="TableNormal"/>
    <w:next w:val="TableGrid"/>
    <w:uiPriority w:val="59"/>
    <w:qFormat/>
    <w:rsid w:val="00E80E5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ableofFigures">
    <w:name w:val="table of figures"/>
    <w:basedOn w:val="Normal"/>
    <w:next w:val="Normal"/>
    <w:qFormat/>
    <w:rsid w:val="00E80E55"/>
    <w:pPr>
      <w:spacing w:after="0" w:line="240" w:lineRule="auto"/>
      <w:ind w:leftChars="200" w:left="200" w:hangingChars="200" w:hanging="200"/>
    </w:pPr>
    <w:rPr>
      <w:rFonts w:ascii="Times New Roman" w:eastAsia="SimSun" w:hAnsi="Times New Roman" w:cs="Times New Roman"/>
      <w:sz w:val="28"/>
      <w:szCs w:val="28"/>
    </w:rPr>
  </w:style>
  <w:style w:type="table" w:styleId="TableSimple1">
    <w:name w:val="Table Simple 1"/>
    <w:basedOn w:val="TableNormal"/>
    <w:rsid w:val="00E80E55"/>
    <w:pPr>
      <w:widowControl w:val="0"/>
      <w:spacing w:after="0" w:line="240" w:lineRule="auto"/>
      <w:jc w:val="both"/>
    </w:pPr>
    <w:rPr>
      <w:rFonts w:eastAsiaTheme="minorEastAsia"/>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paragraph" w:styleId="Title">
    <w:name w:val="Title"/>
    <w:basedOn w:val="Normal"/>
    <w:link w:val="TitleChar"/>
    <w:qFormat/>
    <w:rsid w:val="00E80E55"/>
    <w:pPr>
      <w:spacing w:before="240" w:after="60" w:line="240" w:lineRule="auto"/>
      <w:jc w:val="center"/>
      <w:outlineLvl w:val="0"/>
    </w:pPr>
    <w:rPr>
      <w:rFonts w:ascii="Arial" w:eastAsia="SimSun" w:hAnsi="Arial" w:cs="Arial"/>
      <w:b/>
      <w:bCs/>
      <w:sz w:val="32"/>
      <w:szCs w:val="32"/>
    </w:rPr>
  </w:style>
  <w:style w:type="character" w:customStyle="1" w:styleId="TitleChar">
    <w:name w:val="Title Char"/>
    <w:basedOn w:val="DefaultParagraphFont"/>
    <w:link w:val="Title"/>
    <w:rsid w:val="00E80E55"/>
    <w:rPr>
      <w:rFonts w:ascii="Arial" w:eastAsia="SimSun" w:hAnsi="Arial" w:cs="Arial"/>
      <w:b/>
      <w:bCs/>
      <w:sz w:val="32"/>
      <w:szCs w:val="32"/>
    </w:rPr>
  </w:style>
  <w:style w:type="paragraph" w:styleId="TOAHeading">
    <w:name w:val="toa heading"/>
    <w:basedOn w:val="Normal"/>
    <w:next w:val="Normal"/>
    <w:qFormat/>
    <w:rsid w:val="00E80E55"/>
    <w:pPr>
      <w:spacing w:before="120" w:after="0" w:line="240" w:lineRule="auto"/>
    </w:pPr>
    <w:rPr>
      <w:rFonts w:ascii="Arial" w:eastAsia="SimSun" w:hAnsi="Arial" w:cs="Arial"/>
      <w:sz w:val="24"/>
      <w:szCs w:val="24"/>
    </w:rPr>
  </w:style>
  <w:style w:type="paragraph" w:styleId="TOC1">
    <w:name w:val="toc 1"/>
    <w:basedOn w:val="Normal"/>
    <w:next w:val="Normal"/>
    <w:qFormat/>
    <w:rsid w:val="00E80E55"/>
    <w:pPr>
      <w:spacing w:after="0" w:line="240" w:lineRule="auto"/>
    </w:pPr>
    <w:rPr>
      <w:rFonts w:ascii="Times New Roman" w:eastAsia="SimSun" w:hAnsi="Times New Roman" w:cs="Times New Roman"/>
      <w:sz w:val="28"/>
      <w:szCs w:val="28"/>
    </w:rPr>
  </w:style>
  <w:style w:type="paragraph" w:styleId="TOC2">
    <w:name w:val="toc 2"/>
    <w:basedOn w:val="Normal"/>
    <w:next w:val="Normal"/>
    <w:qFormat/>
    <w:rsid w:val="00E80E55"/>
    <w:pPr>
      <w:spacing w:after="0" w:line="240" w:lineRule="auto"/>
      <w:ind w:leftChars="200" w:left="420"/>
    </w:pPr>
    <w:rPr>
      <w:rFonts w:ascii="Times New Roman" w:eastAsia="SimSun" w:hAnsi="Times New Roman" w:cs="Times New Roman"/>
      <w:sz w:val="28"/>
      <w:szCs w:val="28"/>
    </w:rPr>
  </w:style>
  <w:style w:type="paragraph" w:styleId="TOC3">
    <w:name w:val="toc 3"/>
    <w:basedOn w:val="Normal"/>
    <w:next w:val="Normal"/>
    <w:qFormat/>
    <w:rsid w:val="00E80E55"/>
    <w:pPr>
      <w:spacing w:after="0" w:line="240" w:lineRule="auto"/>
      <w:ind w:leftChars="400" w:left="840"/>
    </w:pPr>
    <w:rPr>
      <w:rFonts w:ascii="Times New Roman" w:eastAsia="SimSun" w:hAnsi="Times New Roman" w:cs="Times New Roman"/>
      <w:sz w:val="28"/>
      <w:szCs w:val="28"/>
    </w:rPr>
  </w:style>
  <w:style w:type="paragraph" w:styleId="TOC4">
    <w:name w:val="toc 4"/>
    <w:basedOn w:val="Normal"/>
    <w:next w:val="Normal"/>
    <w:qFormat/>
    <w:rsid w:val="00E80E55"/>
    <w:pPr>
      <w:spacing w:after="0" w:line="240" w:lineRule="auto"/>
      <w:ind w:leftChars="600" w:left="1260"/>
    </w:pPr>
    <w:rPr>
      <w:rFonts w:ascii="Times New Roman" w:eastAsia="SimSun" w:hAnsi="Times New Roman" w:cs="Times New Roman"/>
      <w:sz w:val="28"/>
      <w:szCs w:val="28"/>
    </w:rPr>
  </w:style>
  <w:style w:type="paragraph" w:styleId="TOC5">
    <w:name w:val="toc 5"/>
    <w:basedOn w:val="Normal"/>
    <w:next w:val="Normal"/>
    <w:qFormat/>
    <w:rsid w:val="00E80E55"/>
    <w:pPr>
      <w:spacing w:after="0" w:line="240" w:lineRule="auto"/>
      <w:ind w:leftChars="800" w:left="1680"/>
    </w:pPr>
    <w:rPr>
      <w:rFonts w:ascii="Times New Roman" w:eastAsia="SimSun" w:hAnsi="Times New Roman" w:cs="Times New Roman"/>
      <w:sz w:val="28"/>
      <w:szCs w:val="28"/>
    </w:rPr>
  </w:style>
  <w:style w:type="paragraph" w:styleId="TOC6">
    <w:name w:val="toc 6"/>
    <w:basedOn w:val="Normal"/>
    <w:next w:val="Normal"/>
    <w:qFormat/>
    <w:rsid w:val="00E80E55"/>
    <w:pPr>
      <w:spacing w:after="0" w:line="240" w:lineRule="auto"/>
      <w:ind w:leftChars="1000" w:left="2100"/>
    </w:pPr>
    <w:rPr>
      <w:rFonts w:ascii="Times New Roman" w:eastAsia="SimSun" w:hAnsi="Times New Roman" w:cs="Times New Roman"/>
      <w:sz w:val="28"/>
      <w:szCs w:val="28"/>
    </w:rPr>
  </w:style>
  <w:style w:type="paragraph" w:styleId="TOC7">
    <w:name w:val="toc 7"/>
    <w:basedOn w:val="Normal"/>
    <w:next w:val="Normal"/>
    <w:qFormat/>
    <w:rsid w:val="00E80E55"/>
    <w:pPr>
      <w:spacing w:after="0" w:line="240" w:lineRule="auto"/>
      <w:ind w:leftChars="1200" w:left="2520"/>
    </w:pPr>
    <w:rPr>
      <w:rFonts w:ascii="Times New Roman" w:eastAsia="SimSun" w:hAnsi="Times New Roman" w:cs="Times New Roman"/>
      <w:sz w:val="28"/>
      <w:szCs w:val="28"/>
    </w:rPr>
  </w:style>
  <w:style w:type="paragraph" w:styleId="TOC8">
    <w:name w:val="toc 8"/>
    <w:basedOn w:val="Normal"/>
    <w:next w:val="Normal"/>
    <w:qFormat/>
    <w:rsid w:val="00E80E55"/>
    <w:pPr>
      <w:spacing w:after="0" w:line="240" w:lineRule="auto"/>
      <w:ind w:leftChars="1400" w:left="2940"/>
    </w:pPr>
    <w:rPr>
      <w:rFonts w:ascii="Times New Roman" w:eastAsia="SimSun" w:hAnsi="Times New Roman" w:cs="Times New Roman"/>
      <w:sz w:val="28"/>
      <w:szCs w:val="28"/>
    </w:rPr>
  </w:style>
  <w:style w:type="paragraph" w:styleId="TOC9">
    <w:name w:val="toc 9"/>
    <w:basedOn w:val="Normal"/>
    <w:next w:val="Normal"/>
    <w:qFormat/>
    <w:rsid w:val="00E80E55"/>
    <w:pPr>
      <w:spacing w:after="0" w:line="240" w:lineRule="auto"/>
      <w:ind w:leftChars="1600" w:left="3360"/>
    </w:pPr>
    <w:rPr>
      <w:rFonts w:ascii="Times New Roman" w:eastAsia="SimSun" w:hAnsi="Times New Roman" w:cs="Times New Roman"/>
      <w:sz w:val="28"/>
      <w:szCs w:val="28"/>
    </w:rPr>
  </w:style>
  <w:style w:type="table" w:styleId="MediumGrid3-Accent1">
    <w:name w:val="Medium Grid 3 Accent 1"/>
    <w:basedOn w:val="TableNormal"/>
    <w:uiPriority w:val="69"/>
    <w:rsid w:val="00E80E55"/>
    <w:pPr>
      <w:spacing w:after="0" w:line="240" w:lineRule="auto"/>
    </w:pPr>
    <w:rPr>
      <w:rFonts w:eastAsiaTheme="minorEastAsia"/>
      <w:sz w:val="20"/>
      <w:szCs w:val="20"/>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paragraph" w:customStyle="1" w:styleId="WPSOffice1">
    <w:name w:val="WPSOffice手动目录 1"/>
    <w:qFormat/>
    <w:rsid w:val="00E80E55"/>
    <w:pPr>
      <w:spacing w:after="0" w:line="240" w:lineRule="auto"/>
    </w:pPr>
    <w:rPr>
      <w:rFonts w:ascii="Times New Roman" w:eastAsia="SimSun" w:hAnsi="Times New Roman"/>
      <w:sz w:val="26"/>
      <w:szCs w:val="20"/>
    </w:rPr>
  </w:style>
  <w:style w:type="paragraph" w:customStyle="1" w:styleId="Bodytext22">
    <w:name w:val="Body text (2)"/>
    <w:basedOn w:val="Normal"/>
    <w:qFormat/>
    <w:rsid w:val="00E80E55"/>
    <w:pPr>
      <w:widowControl w:val="0"/>
      <w:shd w:val="clear" w:color="auto" w:fill="FFFFFF"/>
      <w:spacing w:after="0" w:line="385" w:lineRule="exact"/>
      <w:ind w:hanging="660"/>
      <w:jc w:val="both"/>
    </w:pPr>
    <w:rPr>
      <w:rFonts w:ascii="Palatino Linotype" w:eastAsia="Palatino Linotype" w:hAnsi="Palatino Linotype"/>
    </w:rPr>
  </w:style>
  <w:style w:type="character" w:styleId="SubtleEmphasis">
    <w:name w:val="Subtle Emphasis"/>
    <w:basedOn w:val="DefaultParagraphFont"/>
    <w:uiPriority w:val="99"/>
    <w:qFormat/>
    <w:rsid w:val="00E80E55"/>
    <w:rPr>
      <w:i/>
      <w:iCs/>
      <w:color w:val="404040" w:themeColor="text1" w:themeTint="BF"/>
    </w:rPr>
  </w:style>
  <w:style w:type="character" w:customStyle="1" w:styleId="Tablecaption">
    <w:name w:val="Table caption_"/>
    <w:basedOn w:val="DefaultParagraphFont"/>
    <w:link w:val="Tablecaption0"/>
    <w:locked/>
    <w:rsid w:val="00E80E55"/>
    <w:rPr>
      <w:shd w:val="clear" w:color="auto" w:fill="FFFFFF"/>
    </w:rPr>
  </w:style>
  <w:style w:type="paragraph" w:customStyle="1" w:styleId="Tablecaption0">
    <w:name w:val="Table caption"/>
    <w:basedOn w:val="Normal"/>
    <w:link w:val="Tablecaption"/>
    <w:qFormat/>
    <w:rsid w:val="00E80E55"/>
    <w:pPr>
      <w:widowControl w:val="0"/>
      <w:shd w:val="clear" w:color="auto" w:fill="FFFFFF"/>
      <w:spacing w:after="0" w:line="382" w:lineRule="exact"/>
      <w:ind w:hanging="600"/>
      <w:jc w:val="both"/>
    </w:pPr>
  </w:style>
  <w:style w:type="character" w:customStyle="1" w:styleId="Bodytext285pt">
    <w:name w:val="Body text (2) + 8.5 pt"/>
    <w:basedOn w:val="Bodytext2"/>
    <w:rsid w:val="00E80E55"/>
    <w:rPr>
      <w:rFonts w:ascii="Palatino Linotype" w:eastAsia="Palatino Linotype" w:hAnsi="Palatino Linotype" w:cs="Palatino Linotype"/>
      <w:b w:val="0"/>
      <w:bCs w:val="0"/>
      <w:i w:val="0"/>
      <w:iCs w:val="0"/>
      <w:smallCaps w:val="0"/>
      <w:strike w:val="0"/>
      <w:color w:val="000000"/>
      <w:spacing w:val="0"/>
      <w:w w:val="100"/>
      <w:position w:val="0"/>
      <w:sz w:val="17"/>
      <w:szCs w:val="17"/>
      <w:u w:val="none"/>
      <w:shd w:val="clear" w:color="auto" w:fill="FFFFFF"/>
      <w:lang w:val="vi-VN" w:eastAsia="vi-VN" w:bidi="vi-VN"/>
    </w:rPr>
  </w:style>
  <w:style w:type="paragraph" w:customStyle="1" w:styleId="ListParagraph1">
    <w:name w:val="List Paragraph1"/>
    <w:basedOn w:val="Normal"/>
    <w:uiPriority w:val="34"/>
    <w:qFormat/>
    <w:rsid w:val="00E80E55"/>
    <w:pPr>
      <w:spacing w:after="200" w:line="276" w:lineRule="auto"/>
      <w:ind w:left="720"/>
      <w:contextualSpacing/>
    </w:pPr>
    <w:rPr>
      <w:lang w:val="en-SG"/>
    </w:rPr>
  </w:style>
  <w:style w:type="table" w:customStyle="1" w:styleId="TableGrid218">
    <w:name w:val="Table Grid218"/>
    <w:basedOn w:val="TableNormal"/>
    <w:next w:val="TableGrid"/>
    <w:uiPriority w:val="59"/>
    <w:qFormat/>
    <w:rsid w:val="00E80E5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E80E55"/>
  </w:style>
  <w:style w:type="character" w:customStyle="1" w:styleId="ff4">
    <w:name w:val="ff4"/>
    <w:basedOn w:val="DefaultParagraphFont"/>
    <w:rsid w:val="00E80E55"/>
  </w:style>
  <w:style w:type="character" w:customStyle="1" w:styleId="MTConvertedEquation">
    <w:name w:val="MTConvertedEquation"/>
    <w:basedOn w:val="DefaultParagraphFont"/>
    <w:rsid w:val="00E80E55"/>
    <w:rPr>
      <w:rFonts w:ascii="Times New Roman" w:hAnsi="Times New Roman" w:cs="Times New Roman"/>
      <w:sz w:val="24"/>
      <w:szCs w:val="24"/>
    </w:rPr>
  </w:style>
  <w:style w:type="table" w:customStyle="1" w:styleId="TableGrid312">
    <w:name w:val="Table Grid312"/>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basedOn w:val="TableNormal"/>
    <w:next w:val="TableGrid"/>
    <w:rsid w:val="00E80E5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0">
    <w:name w:val="Table Grid710"/>
    <w:basedOn w:val="TableNormal"/>
    <w:next w:val="TableGrid"/>
    <w:uiPriority w:val="59"/>
    <w:rsid w:val="00E80E5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0">
    <w:name w:val="Table Grid80"/>
    <w:basedOn w:val="TableNormal"/>
    <w:next w:val="TableGrid"/>
    <w:uiPriority w:val="59"/>
    <w:qFormat/>
    <w:rsid w:val="00243FD5"/>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9">
    <w:name w:val="Table Grid219"/>
    <w:basedOn w:val="TableNormal"/>
    <w:next w:val="TableGrid"/>
    <w:uiPriority w:val="59"/>
    <w:qFormat/>
    <w:rsid w:val="00243F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4">
    <w:name w:val="Table Grid414"/>
    <w:basedOn w:val="TableNormal"/>
    <w:next w:val="TableGrid"/>
    <w:rsid w:val="00243FD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next w:val="TableGrid"/>
    <w:uiPriority w:val="59"/>
    <w:rsid w:val="00243FD5"/>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qFormat/>
    <w:rsid w:val="006848B7"/>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qFormat/>
    <w:rsid w:val="00B939B4"/>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0">
    <w:name w:val="Table Grid220"/>
    <w:basedOn w:val="TableNormal"/>
    <w:next w:val="TableGrid"/>
    <w:uiPriority w:val="59"/>
    <w:qFormat/>
    <w:rsid w:val="00B939B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5">
    <w:name w:val="Table Grid415"/>
    <w:basedOn w:val="TableNormal"/>
    <w:next w:val="TableGrid"/>
    <w:rsid w:val="00B939B4"/>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basedOn w:val="TableNormal"/>
    <w:next w:val="TableGrid"/>
    <w:uiPriority w:val="59"/>
    <w:rsid w:val="00B939B4"/>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next w:val="TableGrid"/>
    <w:uiPriority w:val="59"/>
    <w:qFormat/>
    <w:rsid w:val="004074DC"/>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qFormat/>
    <w:rsid w:val="004074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6">
    <w:name w:val="Table Grid416"/>
    <w:basedOn w:val="TableNormal"/>
    <w:next w:val="TableGrid"/>
    <w:rsid w:val="004074D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basedOn w:val="TableNormal"/>
    <w:next w:val="TableGrid"/>
    <w:uiPriority w:val="59"/>
    <w:rsid w:val="004074DC"/>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next w:val="TableGrid"/>
    <w:uiPriority w:val="59"/>
    <w:qFormat/>
    <w:rsid w:val="00F41773"/>
    <w:pPr>
      <w:widowControl w:val="0"/>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uiPriority w:val="59"/>
    <w:qFormat/>
    <w:rsid w:val="00F4177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6">
    <w:name w:val="Table Grid316"/>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7">
    <w:name w:val="Table Grid417"/>
    <w:basedOn w:val="TableNormal"/>
    <w:next w:val="TableGrid"/>
    <w:rsid w:val="00F4177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4">
    <w:name w:val="Table Grid714"/>
    <w:basedOn w:val="TableNormal"/>
    <w:next w:val="TableGrid"/>
    <w:uiPriority w:val="59"/>
    <w:rsid w:val="00F41773"/>
    <w:pPr>
      <w:spacing w:after="0" w:line="240" w:lineRule="auto"/>
    </w:pPr>
    <w:rPr>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image" Target="media/image58.wmf"/><Relationship Id="rId21" Type="http://schemas.openxmlformats.org/officeDocument/2006/relationships/image" Target="media/image10.wmf"/><Relationship Id="rId42" Type="http://schemas.openxmlformats.org/officeDocument/2006/relationships/oleObject" Target="embeddings/oleObject17.bin"/><Relationship Id="rId47" Type="http://schemas.openxmlformats.org/officeDocument/2006/relationships/image" Target="media/image23.wmf"/><Relationship Id="rId63" Type="http://schemas.openxmlformats.org/officeDocument/2006/relationships/image" Target="media/image31.wmf"/><Relationship Id="rId68" Type="http://schemas.openxmlformats.org/officeDocument/2006/relationships/oleObject" Target="embeddings/oleObject30.bin"/><Relationship Id="rId84" Type="http://schemas.openxmlformats.org/officeDocument/2006/relationships/oleObject" Target="embeddings/oleObject38.bin"/><Relationship Id="rId89" Type="http://schemas.openxmlformats.org/officeDocument/2006/relationships/image" Target="media/image44.wmf"/><Relationship Id="rId112" Type="http://schemas.openxmlformats.org/officeDocument/2006/relationships/oleObject" Target="embeddings/oleObject52.bin"/><Relationship Id="rId133" Type="http://schemas.openxmlformats.org/officeDocument/2006/relationships/image" Target="media/image66.wmf"/><Relationship Id="rId138" Type="http://schemas.openxmlformats.org/officeDocument/2006/relationships/oleObject" Target="embeddings/oleObject65.bin"/><Relationship Id="rId154" Type="http://schemas.openxmlformats.org/officeDocument/2006/relationships/image" Target="media/image76.wmf"/><Relationship Id="rId159" Type="http://schemas.openxmlformats.org/officeDocument/2006/relationships/oleObject" Target="embeddings/oleObject75.bin"/><Relationship Id="rId175" Type="http://schemas.openxmlformats.org/officeDocument/2006/relationships/oleObject" Target="embeddings/oleObject83.bin"/><Relationship Id="rId170" Type="http://schemas.openxmlformats.org/officeDocument/2006/relationships/image" Target="media/image84.wmf"/><Relationship Id="rId191" Type="http://schemas.openxmlformats.org/officeDocument/2006/relationships/fontTable" Target="fontTable.xml"/><Relationship Id="rId16" Type="http://schemas.openxmlformats.org/officeDocument/2006/relationships/oleObject" Target="embeddings/oleObject5.bin"/><Relationship Id="rId107" Type="http://schemas.openxmlformats.org/officeDocument/2006/relationships/image" Target="media/image53.wmf"/><Relationship Id="rId11" Type="http://schemas.openxmlformats.org/officeDocument/2006/relationships/image" Target="media/image4.wmf"/><Relationship Id="rId32" Type="http://schemas.openxmlformats.org/officeDocument/2006/relationships/oleObject" Target="embeddings/oleObject12.bin"/><Relationship Id="rId37" Type="http://schemas.openxmlformats.org/officeDocument/2006/relationships/image" Target="media/image18.wmf"/><Relationship Id="rId53" Type="http://schemas.openxmlformats.org/officeDocument/2006/relationships/image" Target="media/image26.wmf"/><Relationship Id="rId58" Type="http://schemas.openxmlformats.org/officeDocument/2006/relationships/oleObject" Target="embeddings/oleObject25.bin"/><Relationship Id="rId74" Type="http://schemas.openxmlformats.org/officeDocument/2006/relationships/oleObject" Target="embeddings/oleObject33.bin"/><Relationship Id="rId79" Type="http://schemas.openxmlformats.org/officeDocument/2006/relationships/image" Target="media/image39.wmf"/><Relationship Id="rId102" Type="http://schemas.openxmlformats.org/officeDocument/2006/relationships/oleObject" Target="embeddings/oleObject47.bin"/><Relationship Id="rId123" Type="http://schemas.openxmlformats.org/officeDocument/2006/relationships/image" Target="media/image61.wmf"/><Relationship Id="rId128" Type="http://schemas.openxmlformats.org/officeDocument/2006/relationships/oleObject" Target="embeddings/oleObject60.bin"/><Relationship Id="rId144" Type="http://schemas.openxmlformats.org/officeDocument/2006/relationships/image" Target="media/image71.wmf"/><Relationship Id="rId149" Type="http://schemas.openxmlformats.org/officeDocument/2006/relationships/oleObject" Target="embeddings/oleObject70.bin"/><Relationship Id="rId5" Type="http://schemas.openxmlformats.org/officeDocument/2006/relationships/footnotes" Target="footnotes.xml"/><Relationship Id="rId90" Type="http://schemas.openxmlformats.org/officeDocument/2006/relationships/oleObject" Target="embeddings/oleObject41.bin"/><Relationship Id="rId95" Type="http://schemas.openxmlformats.org/officeDocument/2006/relationships/image" Target="media/image47.wmf"/><Relationship Id="rId160" Type="http://schemas.openxmlformats.org/officeDocument/2006/relationships/image" Target="media/image79.wmf"/><Relationship Id="rId165" Type="http://schemas.openxmlformats.org/officeDocument/2006/relationships/oleObject" Target="embeddings/oleObject78.bin"/><Relationship Id="rId181" Type="http://schemas.openxmlformats.org/officeDocument/2006/relationships/oleObject" Target="embeddings/oleObject86.bin"/><Relationship Id="rId186" Type="http://schemas.openxmlformats.org/officeDocument/2006/relationships/image" Target="media/image92.wmf"/><Relationship Id="rId22" Type="http://schemas.openxmlformats.org/officeDocument/2006/relationships/oleObject" Target="embeddings/oleObject7.bin"/><Relationship Id="rId27" Type="http://schemas.openxmlformats.org/officeDocument/2006/relationships/image" Target="media/image13.wmf"/><Relationship Id="rId43" Type="http://schemas.openxmlformats.org/officeDocument/2006/relationships/image" Target="media/image21.wmf"/><Relationship Id="rId48" Type="http://schemas.openxmlformats.org/officeDocument/2006/relationships/oleObject" Target="embeddings/oleObject20.bin"/><Relationship Id="rId64" Type="http://schemas.openxmlformats.org/officeDocument/2006/relationships/oleObject" Target="embeddings/oleObject28.bin"/><Relationship Id="rId69" Type="http://schemas.openxmlformats.org/officeDocument/2006/relationships/image" Target="media/image34.wmf"/><Relationship Id="rId113" Type="http://schemas.openxmlformats.org/officeDocument/2006/relationships/image" Target="media/image56.wmf"/><Relationship Id="rId118" Type="http://schemas.openxmlformats.org/officeDocument/2006/relationships/oleObject" Target="embeddings/oleObject55.bin"/><Relationship Id="rId134" Type="http://schemas.openxmlformats.org/officeDocument/2006/relationships/oleObject" Target="embeddings/oleObject63.bin"/><Relationship Id="rId139" Type="http://schemas.openxmlformats.org/officeDocument/2006/relationships/image" Target="media/image69.wmf"/><Relationship Id="rId80" Type="http://schemas.openxmlformats.org/officeDocument/2006/relationships/oleObject" Target="embeddings/oleObject36.bin"/><Relationship Id="rId85" Type="http://schemas.openxmlformats.org/officeDocument/2006/relationships/image" Target="media/image42.wmf"/><Relationship Id="rId150" Type="http://schemas.openxmlformats.org/officeDocument/2006/relationships/image" Target="media/image74.wmf"/><Relationship Id="rId155" Type="http://schemas.openxmlformats.org/officeDocument/2006/relationships/oleObject" Target="embeddings/oleObject73.bin"/><Relationship Id="rId171" Type="http://schemas.openxmlformats.org/officeDocument/2006/relationships/oleObject" Target="embeddings/oleObject81.bin"/><Relationship Id="rId176" Type="http://schemas.openxmlformats.org/officeDocument/2006/relationships/image" Target="media/image87.wmf"/><Relationship Id="rId192" Type="http://schemas.openxmlformats.org/officeDocument/2006/relationships/theme" Target="theme/theme1.xml"/><Relationship Id="rId12" Type="http://schemas.openxmlformats.org/officeDocument/2006/relationships/oleObject" Target="embeddings/oleObject3.bin"/><Relationship Id="rId17" Type="http://schemas.openxmlformats.org/officeDocument/2006/relationships/image" Target="media/image7.wmf"/><Relationship Id="rId33" Type="http://schemas.openxmlformats.org/officeDocument/2006/relationships/image" Target="media/image16.wmf"/><Relationship Id="rId38" Type="http://schemas.openxmlformats.org/officeDocument/2006/relationships/oleObject" Target="embeddings/oleObject15.bin"/><Relationship Id="rId59" Type="http://schemas.openxmlformats.org/officeDocument/2006/relationships/image" Target="media/image29.wmf"/><Relationship Id="rId103" Type="http://schemas.openxmlformats.org/officeDocument/2006/relationships/image" Target="media/image51.wmf"/><Relationship Id="rId108" Type="http://schemas.openxmlformats.org/officeDocument/2006/relationships/oleObject" Target="embeddings/oleObject50.bin"/><Relationship Id="rId124" Type="http://schemas.openxmlformats.org/officeDocument/2006/relationships/oleObject" Target="embeddings/oleObject58.bin"/><Relationship Id="rId129" Type="http://schemas.openxmlformats.org/officeDocument/2006/relationships/image" Target="media/image64.wmf"/><Relationship Id="rId54" Type="http://schemas.openxmlformats.org/officeDocument/2006/relationships/oleObject" Target="embeddings/oleObject23.bin"/><Relationship Id="rId70" Type="http://schemas.openxmlformats.org/officeDocument/2006/relationships/oleObject" Target="embeddings/oleObject31.bin"/><Relationship Id="rId75" Type="http://schemas.openxmlformats.org/officeDocument/2006/relationships/image" Target="media/image37.wmf"/><Relationship Id="rId91" Type="http://schemas.openxmlformats.org/officeDocument/2006/relationships/image" Target="media/image45.wmf"/><Relationship Id="rId96" Type="http://schemas.openxmlformats.org/officeDocument/2006/relationships/oleObject" Target="embeddings/oleObject44.bin"/><Relationship Id="rId140" Type="http://schemas.openxmlformats.org/officeDocument/2006/relationships/oleObject" Target="embeddings/oleObject66.bin"/><Relationship Id="rId145" Type="http://schemas.openxmlformats.org/officeDocument/2006/relationships/oleObject" Target="embeddings/oleObject68.bin"/><Relationship Id="rId161" Type="http://schemas.openxmlformats.org/officeDocument/2006/relationships/oleObject" Target="embeddings/oleObject76.bin"/><Relationship Id="rId166" Type="http://schemas.openxmlformats.org/officeDocument/2006/relationships/image" Target="media/image82.wmf"/><Relationship Id="rId182" Type="http://schemas.openxmlformats.org/officeDocument/2006/relationships/image" Target="media/image90.wmf"/><Relationship Id="rId187" Type="http://schemas.openxmlformats.org/officeDocument/2006/relationships/oleObject" Target="embeddings/oleObject89.bin"/><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1.wmf"/><Relationship Id="rId28" Type="http://schemas.openxmlformats.org/officeDocument/2006/relationships/oleObject" Target="embeddings/oleObject10.bin"/><Relationship Id="rId49" Type="http://schemas.openxmlformats.org/officeDocument/2006/relationships/image" Target="media/image24.wmf"/><Relationship Id="rId114" Type="http://schemas.openxmlformats.org/officeDocument/2006/relationships/oleObject" Target="embeddings/oleObject53.bin"/><Relationship Id="rId119" Type="http://schemas.openxmlformats.org/officeDocument/2006/relationships/image" Target="media/image59.wmf"/><Relationship Id="rId44" Type="http://schemas.openxmlformats.org/officeDocument/2006/relationships/oleObject" Target="embeddings/oleObject18.bin"/><Relationship Id="rId60" Type="http://schemas.openxmlformats.org/officeDocument/2006/relationships/oleObject" Target="embeddings/oleObject26.bin"/><Relationship Id="rId65" Type="http://schemas.openxmlformats.org/officeDocument/2006/relationships/image" Target="media/image32.wmf"/><Relationship Id="rId81" Type="http://schemas.openxmlformats.org/officeDocument/2006/relationships/image" Target="media/image40.wmf"/><Relationship Id="rId86" Type="http://schemas.openxmlformats.org/officeDocument/2006/relationships/oleObject" Target="embeddings/oleObject39.bin"/><Relationship Id="rId130" Type="http://schemas.openxmlformats.org/officeDocument/2006/relationships/oleObject" Target="embeddings/oleObject61.bin"/><Relationship Id="rId135" Type="http://schemas.openxmlformats.org/officeDocument/2006/relationships/image" Target="media/image67.wmf"/><Relationship Id="rId151" Type="http://schemas.openxmlformats.org/officeDocument/2006/relationships/oleObject" Target="embeddings/oleObject71.bin"/><Relationship Id="rId156" Type="http://schemas.openxmlformats.org/officeDocument/2006/relationships/image" Target="media/image77.wmf"/><Relationship Id="rId177" Type="http://schemas.openxmlformats.org/officeDocument/2006/relationships/oleObject" Target="embeddings/oleObject84.bin"/><Relationship Id="rId172" Type="http://schemas.openxmlformats.org/officeDocument/2006/relationships/image" Target="media/image85.wmf"/><Relationship Id="rId13" Type="http://schemas.openxmlformats.org/officeDocument/2006/relationships/image" Target="media/image5.wmf"/><Relationship Id="rId18" Type="http://schemas.openxmlformats.org/officeDocument/2006/relationships/oleObject" Target="embeddings/oleObject6.bin"/><Relationship Id="rId39" Type="http://schemas.openxmlformats.org/officeDocument/2006/relationships/image" Target="media/image19.wmf"/><Relationship Id="rId109" Type="http://schemas.openxmlformats.org/officeDocument/2006/relationships/image" Target="media/image54.w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7.wmf"/><Relationship Id="rId76" Type="http://schemas.openxmlformats.org/officeDocument/2006/relationships/oleObject" Target="embeddings/oleObject34.bin"/><Relationship Id="rId97" Type="http://schemas.openxmlformats.org/officeDocument/2006/relationships/image" Target="media/image48.wmf"/><Relationship Id="rId104" Type="http://schemas.openxmlformats.org/officeDocument/2006/relationships/oleObject" Target="embeddings/oleObject48.bin"/><Relationship Id="rId120" Type="http://schemas.openxmlformats.org/officeDocument/2006/relationships/oleObject" Target="embeddings/oleObject56.bin"/><Relationship Id="rId125" Type="http://schemas.openxmlformats.org/officeDocument/2006/relationships/image" Target="media/image62.wmf"/><Relationship Id="rId141" Type="http://schemas.openxmlformats.org/officeDocument/2006/relationships/image" Target="media/image70.wmf"/><Relationship Id="rId146" Type="http://schemas.openxmlformats.org/officeDocument/2006/relationships/image" Target="media/image72.wmf"/><Relationship Id="rId167" Type="http://schemas.openxmlformats.org/officeDocument/2006/relationships/oleObject" Target="embeddings/oleObject79.bin"/><Relationship Id="rId188" Type="http://schemas.openxmlformats.org/officeDocument/2006/relationships/image" Target="media/image93.wmf"/><Relationship Id="rId7" Type="http://schemas.openxmlformats.org/officeDocument/2006/relationships/image" Target="media/image2.wmf"/><Relationship Id="rId71" Type="http://schemas.openxmlformats.org/officeDocument/2006/relationships/image" Target="media/image35.wmf"/><Relationship Id="rId92" Type="http://schemas.openxmlformats.org/officeDocument/2006/relationships/oleObject" Target="embeddings/oleObject42.bin"/><Relationship Id="rId162" Type="http://schemas.openxmlformats.org/officeDocument/2006/relationships/image" Target="media/image80.wmf"/><Relationship Id="rId183" Type="http://schemas.openxmlformats.org/officeDocument/2006/relationships/oleObject" Target="embeddings/oleObject87.bin"/><Relationship Id="rId2" Type="http://schemas.openxmlformats.org/officeDocument/2006/relationships/styles" Target="styles.xml"/><Relationship Id="rId29" Type="http://schemas.openxmlformats.org/officeDocument/2006/relationships/image" Target="media/image14.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22.wmf"/><Relationship Id="rId66" Type="http://schemas.openxmlformats.org/officeDocument/2006/relationships/oleObject" Target="embeddings/oleObject29.bin"/><Relationship Id="rId87" Type="http://schemas.openxmlformats.org/officeDocument/2006/relationships/image" Target="media/image43.wmf"/><Relationship Id="rId110" Type="http://schemas.openxmlformats.org/officeDocument/2006/relationships/oleObject" Target="embeddings/oleObject51.bin"/><Relationship Id="rId115" Type="http://schemas.openxmlformats.org/officeDocument/2006/relationships/image" Target="media/image57.wmf"/><Relationship Id="rId131" Type="http://schemas.openxmlformats.org/officeDocument/2006/relationships/image" Target="media/image65.wmf"/><Relationship Id="rId136" Type="http://schemas.openxmlformats.org/officeDocument/2006/relationships/oleObject" Target="embeddings/oleObject64.bin"/><Relationship Id="rId157" Type="http://schemas.openxmlformats.org/officeDocument/2006/relationships/oleObject" Target="embeddings/oleObject74.bin"/><Relationship Id="rId178" Type="http://schemas.openxmlformats.org/officeDocument/2006/relationships/image" Target="media/image88.wmf"/><Relationship Id="rId61" Type="http://schemas.openxmlformats.org/officeDocument/2006/relationships/image" Target="media/image30.wmf"/><Relationship Id="rId82" Type="http://schemas.openxmlformats.org/officeDocument/2006/relationships/oleObject" Target="embeddings/oleObject37.bin"/><Relationship Id="rId152" Type="http://schemas.openxmlformats.org/officeDocument/2006/relationships/image" Target="media/image75.wmf"/><Relationship Id="rId173" Type="http://schemas.openxmlformats.org/officeDocument/2006/relationships/oleObject" Target="embeddings/oleObject82.bin"/><Relationship Id="rId19" Type="http://schemas.openxmlformats.org/officeDocument/2006/relationships/image" Target="media/image8.png"/><Relationship Id="rId14" Type="http://schemas.openxmlformats.org/officeDocument/2006/relationships/oleObject" Target="embeddings/oleObject4.bin"/><Relationship Id="rId30" Type="http://schemas.openxmlformats.org/officeDocument/2006/relationships/oleObject" Target="embeddings/oleObject11.bin"/><Relationship Id="rId35" Type="http://schemas.openxmlformats.org/officeDocument/2006/relationships/image" Target="media/image17.wmf"/><Relationship Id="rId56" Type="http://schemas.openxmlformats.org/officeDocument/2006/relationships/oleObject" Target="embeddings/oleObject24.bin"/><Relationship Id="rId77" Type="http://schemas.openxmlformats.org/officeDocument/2006/relationships/image" Target="media/image38.wmf"/><Relationship Id="rId100" Type="http://schemas.openxmlformats.org/officeDocument/2006/relationships/oleObject" Target="embeddings/oleObject46.bin"/><Relationship Id="rId105" Type="http://schemas.openxmlformats.org/officeDocument/2006/relationships/image" Target="media/image52.wmf"/><Relationship Id="rId126" Type="http://schemas.openxmlformats.org/officeDocument/2006/relationships/oleObject" Target="embeddings/oleObject59.bin"/><Relationship Id="rId147" Type="http://schemas.openxmlformats.org/officeDocument/2006/relationships/oleObject" Target="embeddings/oleObject69.bin"/><Relationship Id="rId168" Type="http://schemas.openxmlformats.org/officeDocument/2006/relationships/image" Target="media/image83.wmf"/><Relationship Id="rId8" Type="http://schemas.openxmlformats.org/officeDocument/2006/relationships/oleObject" Target="embeddings/oleObject1.bin"/><Relationship Id="rId51" Type="http://schemas.openxmlformats.org/officeDocument/2006/relationships/image" Target="media/image25.wmf"/><Relationship Id="rId72" Type="http://schemas.openxmlformats.org/officeDocument/2006/relationships/oleObject" Target="embeddings/oleObject32.bin"/><Relationship Id="rId93" Type="http://schemas.openxmlformats.org/officeDocument/2006/relationships/image" Target="media/image46.wmf"/><Relationship Id="rId98" Type="http://schemas.openxmlformats.org/officeDocument/2006/relationships/oleObject" Target="embeddings/oleObject45.bin"/><Relationship Id="rId121" Type="http://schemas.openxmlformats.org/officeDocument/2006/relationships/image" Target="media/image60.wmf"/><Relationship Id="rId142" Type="http://schemas.openxmlformats.org/officeDocument/2006/relationships/oleObject" Target="embeddings/oleObject67.bin"/><Relationship Id="rId163" Type="http://schemas.openxmlformats.org/officeDocument/2006/relationships/oleObject" Target="embeddings/oleObject77.bin"/><Relationship Id="rId184" Type="http://schemas.openxmlformats.org/officeDocument/2006/relationships/image" Target="media/image91.wmf"/><Relationship Id="rId189" Type="http://schemas.openxmlformats.org/officeDocument/2006/relationships/oleObject" Target="embeddings/oleObject90.bin"/><Relationship Id="rId3" Type="http://schemas.openxmlformats.org/officeDocument/2006/relationships/settings" Target="settings.xml"/><Relationship Id="rId25" Type="http://schemas.openxmlformats.org/officeDocument/2006/relationships/image" Target="media/image12.wmf"/><Relationship Id="rId46" Type="http://schemas.openxmlformats.org/officeDocument/2006/relationships/oleObject" Target="embeddings/oleObject19.bin"/><Relationship Id="rId67" Type="http://schemas.openxmlformats.org/officeDocument/2006/relationships/image" Target="media/image33.wmf"/><Relationship Id="rId116" Type="http://schemas.openxmlformats.org/officeDocument/2006/relationships/oleObject" Target="embeddings/oleObject54.bin"/><Relationship Id="rId137" Type="http://schemas.openxmlformats.org/officeDocument/2006/relationships/image" Target="media/image68.wmf"/><Relationship Id="rId158" Type="http://schemas.openxmlformats.org/officeDocument/2006/relationships/image" Target="media/image78.wmf"/><Relationship Id="rId20" Type="http://schemas.openxmlformats.org/officeDocument/2006/relationships/image" Target="media/image9.png"/><Relationship Id="rId41" Type="http://schemas.openxmlformats.org/officeDocument/2006/relationships/image" Target="media/image20.wmf"/><Relationship Id="rId62" Type="http://schemas.openxmlformats.org/officeDocument/2006/relationships/oleObject" Target="embeddings/oleObject27.bin"/><Relationship Id="rId83" Type="http://schemas.openxmlformats.org/officeDocument/2006/relationships/image" Target="media/image41.wmf"/><Relationship Id="rId88" Type="http://schemas.openxmlformats.org/officeDocument/2006/relationships/oleObject" Target="embeddings/oleObject40.bin"/><Relationship Id="rId111" Type="http://schemas.openxmlformats.org/officeDocument/2006/relationships/image" Target="media/image55.wmf"/><Relationship Id="rId132" Type="http://schemas.openxmlformats.org/officeDocument/2006/relationships/oleObject" Target="embeddings/oleObject62.bin"/><Relationship Id="rId153" Type="http://schemas.openxmlformats.org/officeDocument/2006/relationships/oleObject" Target="embeddings/oleObject72.bin"/><Relationship Id="rId174" Type="http://schemas.openxmlformats.org/officeDocument/2006/relationships/image" Target="media/image86.wmf"/><Relationship Id="rId179" Type="http://schemas.openxmlformats.org/officeDocument/2006/relationships/oleObject" Target="embeddings/oleObject85.bin"/><Relationship Id="rId190" Type="http://schemas.openxmlformats.org/officeDocument/2006/relationships/header" Target="header1.xml"/><Relationship Id="rId15" Type="http://schemas.openxmlformats.org/officeDocument/2006/relationships/image" Target="media/image6.wmf"/><Relationship Id="rId36" Type="http://schemas.openxmlformats.org/officeDocument/2006/relationships/oleObject" Target="embeddings/oleObject14.bin"/><Relationship Id="rId57" Type="http://schemas.openxmlformats.org/officeDocument/2006/relationships/image" Target="media/image28.wmf"/><Relationship Id="rId106" Type="http://schemas.openxmlformats.org/officeDocument/2006/relationships/oleObject" Target="embeddings/oleObject49.bin"/><Relationship Id="rId127" Type="http://schemas.openxmlformats.org/officeDocument/2006/relationships/image" Target="media/image63.wmf"/><Relationship Id="rId10" Type="http://schemas.openxmlformats.org/officeDocument/2006/relationships/oleObject" Target="embeddings/oleObject2.bin"/><Relationship Id="rId31" Type="http://schemas.openxmlformats.org/officeDocument/2006/relationships/image" Target="media/image15.wmf"/><Relationship Id="rId52" Type="http://schemas.openxmlformats.org/officeDocument/2006/relationships/oleObject" Target="embeddings/oleObject22.bin"/><Relationship Id="rId73" Type="http://schemas.openxmlformats.org/officeDocument/2006/relationships/image" Target="media/image36.wmf"/><Relationship Id="rId78" Type="http://schemas.openxmlformats.org/officeDocument/2006/relationships/oleObject" Target="embeddings/oleObject35.bin"/><Relationship Id="rId94" Type="http://schemas.openxmlformats.org/officeDocument/2006/relationships/oleObject" Target="embeddings/oleObject43.bin"/><Relationship Id="rId99" Type="http://schemas.openxmlformats.org/officeDocument/2006/relationships/image" Target="media/image49.wmf"/><Relationship Id="rId101" Type="http://schemas.openxmlformats.org/officeDocument/2006/relationships/image" Target="media/image50.wmf"/><Relationship Id="rId122" Type="http://schemas.openxmlformats.org/officeDocument/2006/relationships/oleObject" Target="embeddings/oleObject57.bin"/><Relationship Id="rId143" Type="http://schemas.openxmlformats.org/officeDocument/2006/relationships/hyperlink" Target="http://toanlop6.com/tag/so-tu-nhien/" TargetMode="External"/><Relationship Id="rId148" Type="http://schemas.openxmlformats.org/officeDocument/2006/relationships/image" Target="media/image73.wmf"/><Relationship Id="rId164" Type="http://schemas.openxmlformats.org/officeDocument/2006/relationships/image" Target="media/image81.wmf"/><Relationship Id="rId169" Type="http://schemas.openxmlformats.org/officeDocument/2006/relationships/oleObject" Target="embeddings/oleObject80.bin"/><Relationship Id="rId185" Type="http://schemas.openxmlformats.org/officeDocument/2006/relationships/oleObject" Target="embeddings/oleObject88.bin"/><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image" Target="media/image89.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9</Pages>
  <Words>2446</Words>
  <Characters>13943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79</cp:revision>
  <dcterms:created xsi:type="dcterms:W3CDTF">2023-08-15T08:12:00Z</dcterms:created>
  <dcterms:modified xsi:type="dcterms:W3CDTF">2023-08-16T07:27:00Z</dcterms:modified>
</cp:coreProperties>
</file>