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F26" w:rsidRPr="00697F26" w:rsidRDefault="00697F26" w:rsidP="00697F26">
      <w:pPr>
        <w:spacing w:after="0" w:line="240" w:lineRule="auto"/>
        <w:rPr>
          <w:rFonts w:ascii="Times New Roman" w:eastAsia="Times New Roman" w:hAnsi="Times New Roman" w:cs="Times New Roman"/>
          <w:b/>
          <w:color w:val="984806"/>
          <w:sz w:val="28"/>
          <w:szCs w:val="28"/>
        </w:rPr>
      </w:pPr>
      <w:bookmarkStart w:id="0" w:name="_GoBack"/>
      <w:r w:rsidRPr="00697F26">
        <w:rPr>
          <w:rFonts w:ascii="Times New Roman" w:eastAsia="Times New Roman" w:hAnsi="Times New Roman" w:cs="Times New Roman"/>
          <w:b/>
          <w:color w:val="7030A0"/>
          <w:sz w:val="28"/>
          <w:szCs w:val="28"/>
          <w:u w:val="single"/>
        </w:rPr>
        <w:t>Tiết 4</w:t>
      </w:r>
      <w:r w:rsidRPr="00697F26">
        <w:rPr>
          <w:rFonts w:ascii="Times New Roman" w:eastAsia="Times New Roman" w:hAnsi="Times New Roman" w:cs="Times New Roman"/>
          <w:b/>
          <w:sz w:val="28"/>
          <w:szCs w:val="28"/>
        </w:rPr>
        <w:t xml:space="preserve">                   </w:t>
      </w:r>
      <w:r w:rsidRPr="00697F26">
        <w:rPr>
          <w:rFonts w:ascii="Times New Roman" w:eastAsia="Times New Roman" w:hAnsi="Times New Roman" w:cs="Times New Roman"/>
          <w:b/>
          <w:color w:val="984806"/>
          <w:sz w:val="28"/>
          <w:szCs w:val="28"/>
        </w:rPr>
        <w:t>§4. PHÉP CỘNG VÀ PHÉP TRỪ SỐ TỰ NHIÊN</w:t>
      </w:r>
    </w:p>
    <w:bookmarkEnd w:id="0"/>
    <w:p w:rsidR="00697F26" w:rsidRPr="00697F26" w:rsidRDefault="00697F26" w:rsidP="00697F26">
      <w:pPr>
        <w:tabs>
          <w:tab w:val="left" w:pos="631"/>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sz w:val="28"/>
          <w:szCs w:val="28"/>
        </w:rPr>
        <w:t>I. MỤC TIÊU</w:t>
      </w:r>
    </w:p>
    <w:p w:rsidR="00697F26" w:rsidRPr="00697F26" w:rsidRDefault="00697F26" w:rsidP="00697F26">
      <w:pPr>
        <w:tabs>
          <w:tab w:val="left" w:pos="661"/>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xml:space="preserve">1. Kiến thức: </w:t>
      </w:r>
      <w:r w:rsidRPr="00697F26">
        <w:rPr>
          <w:rFonts w:ascii="Times New Roman" w:eastAsia="Times New Roman" w:hAnsi="Times New Roman" w:cs="Times New Roman"/>
          <w:sz w:val="28"/>
          <w:szCs w:val="28"/>
        </w:rPr>
        <w:t>Sau khi học xong bài này, HS cần: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Nhận biết được số hạng, tổng, số bị trừ, số trừ, hiệu.</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Nhận biết được tính chất giao hoán và tính chất kết hợp của phép cộng. </w:t>
      </w:r>
    </w:p>
    <w:p w:rsidR="00697F26" w:rsidRPr="00697F26" w:rsidRDefault="00697F26" w:rsidP="00697F26">
      <w:pPr>
        <w:tabs>
          <w:tab w:val="left" w:pos="661"/>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2. Năng lực</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Năng lực tính toán: Thực hiện được các phép cộng và trừ trong tập hợp số tự nhiên. </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color w:val="000000"/>
          <w:sz w:val="28"/>
          <w:szCs w:val="28"/>
        </w:rPr>
        <w:t>Năng lực giải quyết vấn đề: Giải quyết được các vấn đề thực tiễn gắn liền với thực hiện các phép tính cộng, trừ</w:t>
      </w:r>
      <w:r w:rsidRPr="00697F26">
        <w:rPr>
          <w:rFonts w:ascii="Times New Roman" w:eastAsia="Times New Roman" w:hAnsi="Times New Roman" w:cs="Times New Roman"/>
          <w:sz w:val="28"/>
          <w:szCs w:val="28"/>
        </w:rPr>
        <w:t xml:space="preserve">. </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Giao tiếp và hợp tác: Trình bày được kết quả thảo luận của nhóm, biết chia sẻ giúp đỡ bạn thực hiện nhiệm vụ học tập, biết tranh luận và bảo vệ ý kiến của mình.</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Năng lực giao tiếp toán học: HS nghe hiểu, đọc hiểu, ghi chép được các thông tin toán học cần thiết.</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sz w:val="28"/>
          <w:szCs w:val="28"/>
        </w:rPr>
        <w:t>3. Phẩm chất:</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Chăm chỉ: Hoàn thành nhiệm vụ học tập mà giáo viên đưa ra. Có ý thức tìm tòi, khám phá và vận dụng sáng tạo kiến thức để giải quyết vấn đề thực tiễn.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Trung thực: </w:t>
      </w:r>
      <w:r w:rsidRPr="00697F26">
        <w:rPr>
          <w:rFonts w:ascii="Times New Roman" w:eastAsia="Times New Roman" w:hAnsi="Times New Roman" w:cs="Times New Roman"/>
          <w:color w:val="000000"/>
          <w:sz w:val="28"/>
          <w:szCs w:val="28"/>
        </w:rPr>
        <w:t>Báo cáo chính xác kết quả hoạt động của nhóm.</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Trách nhiệm: Có trách nhiệm khi thực hiện nhiệm vụ được giao.</w:t>
      </w:r>
    </w:p>
    <w:p w:rsidR="00697F26" w:rsidRPr="00697F26" w:rsidRDefault="00697F26" w:rsidP="00697F26">
      <w:pPr>
        <w:keepNext/>
        <w:tabs>
          <w:tab w:val="left" w:pos="740"/>
        </w:tabs>
        <w:spacing w:after="0" w:line="240" w:lineRule="auto"/>
        <w:jc w:val="both"/>
        <w:outlineLvl w:val="0"/>
        <w:rPr>
          <w:rFonts w:ascii="Times New Roman" w:eastAsia="Times New Roman" w:hAnsi="Times New Roman" w:cs="Times New Roman"/>
          <w:b/>
          <w:bCs/>
          <w:sz w:val="28"/>
          <w:szCs w:val="28"/>
        </w:rPr>
      </w:pPr>
      <w:r w:rsidRPr="00697F26">
        <w:rPr>
          <w:rFonts w:ascii="Times New Roman" w:eastAsia="Times New Roman" w:hAnsi="Times New Roman" w:cs="Times New Roman"/>
          <w:b/>
          <w:bCs/>
          <w:sz w:val="28"/>
          <w:szCs w:val="28"/>
        </w:rPr>
        <w:t>II. THIẾT BỊ DẠY HỌC VÀ HỌC LIỆU</w:t>
      </w:r>
    </w:p>
    <w:p w:rsidR="00697F26" w:rsidRPr="00697F26" w:rsidRDefault="00697F26" w:rsidP="00697F26">
      <w:pPr>
        <w:pBdr>
          <w:top w:val="nil"/>
          <w:left w:val="nil"/>
          <w:bottom w:val="nil"/>
          <w:right w:val="nil"/>
          <w:between w:val="nil"/>
        </w:pBdr>
        <w:tabs>
          <w:tab w:val="left" w:pos="599"/>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b/>
          <w:color w:val="000000"/>
          <w:sz w:val="28"/>
          <w:szCs w:val="28"/>
        </w:rPr>
        <w:t>1. GV:</w:t>
      </w:r>
      <w:r w:rsidRPr="00697F26">
        <w:rPr>
          <w:rFonts w:ascii="Times New Roman" w:eastAsia="Times New Roman" w:hAnsi="Times New Roman" w:cs="Times New Roman"/>
          <w:color w:val="000000"/>
          <w:sz w:val="28"/>
          <w:szCs w:val="28"/>
        </w:rPr>
        <w:t xml:space="preserve"> Đồ dùng hay hình ảnh , phiếu học tập 1,2,3, phấn màu...</w:t>
      </w:r>
    </w:p>
    <w:p w:rsidR="00697F26" w:rsidRPr="00697F26" w:rsidRDefault="00697F26" w:rsidP="00697F26">
      <w:pPr>
        <w:tabs>
          <w:tab w:val="left" w:pos="592"/>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sz w:val="28"/>
          <w:szCs w:val="28"/>
        </w:rPr>
        <w:t>2. HS</w:t>
      </w:r>
      <w:r w:rsidRPr="00697F26">
        <w:rPr>
          <w:rFonts w:ascii="Times New Roman" w:eastAsia="Times New Roman" w:hAnsi="Times New Roman" w:cs="Times New Roman"/>
          <w:sz w:val="28"/>
          <w:szCs w:val="28"/>
        </w:rPr>
        <w:t>: SGK, nháp, bút, tìm hiểu trước bài học.</w:t>
      </w:r>
    </w:p>
    <w:p w:rsidR="00697F26" w:rsidRPr="00697F26" w:rsidRDefault="00697F26" w:rsidP="00697F26">
      <w:pPr>
        <w:keepNext/>
        <w:tabs>
          <w:tab w:val="left" w:pos="849"/>
        </w:tabs>
        <w:spacing w:after="0" w:line="240" w:lineRule="auto"/>
        <w:jc w:val="both"/>
        <w:outlineLvl w:val="0"/>
        <w:rPr>
          <w:rFonts w:ascii="Times New Roman" w:eastAsia="Times New Roman" w:hAnsi="Times New Roman" w:cs="Times New Roman"/>
          <w:b/>
          <w:bCs/>
          <w:sz w:val="28"/>
          <w:szCs w:val="28"/>
        </w:rPr>
      </w:pPr>
      <w:r w:rsidRPr="00697F26">
        <w:rPr>
          <w:rFonts w:ascii="Times New Roman" w:eastAsia="Times New Roman" w:hAnsi="Times New Roman" w:cs="Times New Roman"/>
          <w:b/>
          <w:bCs/>
          <w:sz w:val="28"/>
          <w:szCs w:val="28"/>
        </w:rPr>
        <w:t>III. TIẾN TRÌNH DẠY HỌC</w:t>
      </w:r>
    </w:p>
    <w:p w:rsidR="00697F26" w:rsidRPr="00697F26" w:rsidRDefault="00697F26" w:rsidP="00697F26">
      <w:pPr>
        <w:shd w:val="clear" w:color="auto" w:fill="FFFFFF"/>
        <w:spacing w:after="0" w:line="240" w:lineRule="auto"/>
        <w:jc w:val="both"/>
        <w:rPr>
          <w:rFonts w:ascii="Times New Roman" w:eastAsia="Times New Roman" w:hAnsi="Times New Roman" w:cs="Times New Roman"/>
          <w:i/>
          <w:sz w:val="28"/>
          <w:szCs w:val="28"/>
          <w:highlight w:val="white"/>
        </w:rPr>
      </w:pPr>
      <w:r w:rsidRPr="00697F26">
        <w:rPr>
          <w:rFonts w:ascii="Times New Roman" w:eastAsia="Times New Roman" w:hAnsi="Times New Roman" w:cs="Times New Roman"/>
          <w:b/>
          <w:sz w:val="28"/>
          <w:szCs w:val="28"/>
        </w:rPr>
        <w:t xml:space="preserve">Hoạt động 1: </w:t>
      </w:r>
      <w:r w:rsidRPr="00697F26">
        <w:rPr>
          <w:rFonts w:ascii="Times New Roman" w:eastAsia="Times New Roman" w:hAnsi="Times New Roman" w:cs="Times New Roman"/>
          <w:b/>
          <w:color w:val="000000"/>
          <w:sz w:val="28"/>
          <w:szCs w:val="28"/>
        </w:rPr>
        <w:t>Mở đầu (3 phút)</w:t>
      </w:r>
    </w:p>
    <w:p w:rsidR="00697F26" w:rsidRPr="00697F26" w:rsidRDefault="00697F26" w:rsidP="00697F26">
      <w:pPr>
        <w:shd w:val="clear" w:color="auto" w:fill="FFFFFF"/>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i/>
          <w:sz w:val="28"/>
          <w:szCs w:val="28"/>
        </w:rPr>
        <w:t>a) Mục tiêu:</w:t>
      </w:r>
      <w:r w:rsidRPr="00697F26">
        <w:rPr>
          <w:rFonts w:ascii="Times New Roman" w:eastAsia="Times New Roman" w:hAnsi="Times New Roman" w:cs="Times New Roman"/>
          <w:sz w:val="28"/>
          <w:szCs w:val="28"/>
        </w:rPr>
        <w:t xml:space="preserve"> HS thấy được nhu cầu sử dụng các phép tính cộng, trừ trong đời sống hằng ngày.</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i/>
          <w:sz w:val="28"/>
          <w:szCs w:val="28"/>
        </w:rPr>
        <w:t>b) Nội dung:</w:t>
      </w:r>
      <w:r w:rsidRPr="00697F26">
        <w:rPr>
          <w:rFonts w:ascii="Times New Roman" w:eastAsia="Times New Roman" w:hAnsi="Times New Roman" w:cs="Times New Roman"/>
          <w:sz w:val="28"/>
          <w:szCs w:val="28"/>
        </w:rPr>
        <w:t xml:space="preserve"> Tìm hiểu bài toán ở đầu bài: “Mai đi chợ mua cà tím hết 18 000 đồng, cà chua hết 21 000 đồng và rau cải hết 30 000 đồng. Mai đưa cô bán hàng tờ 100 000 đồng thì được trả lại bao nhiêu tiền?”</w:t>
      </w:r>
    </w:p>
    <w:p w:rsidR="00697F26" w:rsidRPr="00697F26" w:rsidRDefault="00697F26" w:rsidP="00697F26">
      <w:pPr>
        <w:tabs>
          <w:tab w:val="left" w:pos="720"/>
        </w:tabs>
        <w:spacing w:after="0" w:line="240" w:lineRule="auto"/>
        <w:jc w:val="both"/>
        <w:rPr>
          <w:rFonts w:ascii="Times New Roman" w:eastAsia="Times New Roman" w:hAnsi="Times New Roman" w:cs="Times New Roman"/>
          <w:b/>
          <w:i/>
          <w:sz w:val="28"/>
          <w:szCs w:val="28"/>
        </w:rPr>
      </w:pPr>
      <w:r w:rsidRPr="00697F26">
        <w:rPr>
          <w:rFonts w:ascii="Times New Roman" w:eastAsia="Times New Roman" w:hAnsi="Times New Roman" w:cs="Times New Roman"/>
          <w:b/>
          <w:i/>
          <w:sz w:val="28"/>
          <w:szCs w:val="28"/>
        </w:rPr>
        <w:t xml:space="preserve">c) Sản phẩm: </w:t>
      </w:r>
      <w:r w:rsidRPr="00697F26">
        <w:rPr>
          <w:rFonts w:ascii="Times New Roman" w:eastAsia="Times New Roman" w:hAnsi="Times New Roman" w:cs="Times New Roman"/>
          <w:sz w:val="28"/>
          <w:szCs w:val="28"/>
        </w:rPr>
        <w:t>HS nêu được phép tính cần thực hiện.</w:t>
      </w:r>
    </w:p>
    <w:p w:rsidR="00697F26" w:rsidRPr="00697F26" w:rsidRDefault="00697F26" w:rsidP="00697F26">
      <w:pPr>
        <w:tabs>
          <w:tab w:val="left" w:pos="720"/>
        </w:tabs>
        <w:spacing w:after="0" w:line="240" w:lineRule="auto"/>
        <w:jc w:val="both"/>
        <w:rPr>
          <w:rFonts w:ascii="Times New Roman" w:eastAsia="Times New Roman" w:hAnsi="Times New Roman" w:cs="Times New Roman"/>
          <w:b/>
          <w:i/>
          <w:sz w:val="28"/>
          <w:szCs w:val="28"/>
        </w:rPr>
      </w:pPr>
      <w:r w:rsidRPr="00697F26">
        <w:rPr>
          <w:rFonts w:ascii="Times New Roman" w:eastAsia="Times New Roman" w:hAnsi="Times New Roman" w:cs="Times New Roman"/>
          <w:b/>
          <w:i/>
          <w:sz w:val="28"/>
          <w:szCs w:val="28"/>
        </w:rPr>
        <w:t>d) Tổ chức thực hiện:</w:t>
      </w:r>
    </w:p>
    <w:p w:rsidR="00697F26" w:rsidRPr="00697F26" w:rsidRDefault="00697F26" w:rsidP="00697F26">
      <w:pPr>
        <w:tabs>
          <w:tab w:val="left" w:pos="720"/>
        </w:tabs>
        <w:spacing w:after="0" w:line="240" w:lineRule="auto"/>
        <w:jc w:val="both"/>
        <w:rPr>
          <w:rFonts w:ascii="Times New Roman" w:eastAsia="Times New Roman" w:hAnsi="Times New Roman" w:cs="Times New Roman"/>
          <w:b/>
          <w:i/>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4536"/>
      </w:tblGrid>
      <w:tr w:rsidR="00697F26" w:rsidRPr="00697F26" w:rsidTr="00B0255C">
        <w:tc>
          <w:tcPr>
            <w:tcW w:w="5211"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HOẠT ĐỘNG CỦA GV-HS</w:t>
            </w:r>
          </w:p>
        </w:tc>
        <w:tc>
          <w:tcPr>
            <w:tcW w:w="4536"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SẢN PHẨM DỰ KIẾN</w:t>
            </w:r>
          </w:p>
        </w:tc>
      </w:tr>
      <w:tr w:rsidR="00697F26" w:rsidRPr="00697F26" w:rsidTr="00B0255C">
        <w:tc>
          <w:tcPr>
            <w:tcW w:w="5211" w:type="dxa"/>
          </w:tcPr>
          <w:p w:rsidR="00697F26" w:rsidRPr="00697F26" w:rsidRDefault="00697F26" w:rsidP="00697F26">
            <w:pPr>
              <w:keepNext/>
              <w:spacing w:after="0" w:line="240" w:lineRule="auto"/>
              <w:jc w:val="both"/>
              <w:outlineLvl w:val="0"/>
              <w:rPr>
                <w:rFonts w:ascii="Times New Roman" w:eastAsia="Times New Roman" w:hAnsi="Times New Roman" w:cs="Times New Roman"/>
                <w:b/>
                <w:bCs/>
                <w:sz w:val="28"/>
                <w:szCs w:val="28"/>
              </w:rPr>
            </w:pPr>
            <w:r w:rsidRPr="00697F26">
              <w:rPr>
                <w:rFonts w:ascii="Times New Roman" w:eastAsia="Times New Roman" w:hAnsi="Times New Roman" w:cs="Times New Roman"/>
                <w:b/>
                <w:bCs/>
                <w:sz w:val="28"/>
                <w:szCs w:val="28"/>
              </w:rPr>
              <w:lastRenderedPageBreak/>
              <w:t>- Bước 1: Chuyển giao nhiệm vụ</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GV chiếu đề bài lên màn hình.</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Yêu cầu HS trả lời các câu hỏi: </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Câu hỏi 1: Nêu cách tính số tiền Mai phải trả cho cô bán hàng. </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Câu hỏi 2: Nêu cách tính số tiền Mai được trả lại. </w:t>
            </w:r>
          </w:p>
          <w:p w:rsidR="00697F26" w:rsidRPr="00697F26" w:rsidRDefault="00697F26" w:rsidP="00697F26">
            <w:pPr>
              <w:pBdr>
                <w:top w:val="nil"/>
                <w:left w:val="nil"/>
                <w:bottom w:val="nil"/>
                <w:right w:val="nil"/>
                <w:between w:val="nil"/>
              </w:pBdr>
              <w:tabs>
                <w:tab w:val="left" w:pos="556"/>
              </w:tabs>
              <w:spacing w:after="0" w:line="240" w:lineRule="auto"/>
              <w:jc w:val="both"/>
              <w:rPr>
                <w:rFonts w:ascii="Times New Roman" w:eastAsia="Times New Roman" w:hAnsi="Times New Roman" w:cs="Times New Roman"/>
                <w:b/>
                <w:color w:val="000000"/>
                <w:sz w:val="28"/>
                <w:szCs w:val="28"/>
              </w:rPr>
            </w:pPr>
            <w:r w:rsidRPr="00697F26">
              <w:rPr>
                <w:rFonts w:ascii="Times New Roman" w:eastAsia="Times New Roman" w:hAnsi="Times New Roman" w:cs="Times New Roman"/>
                <w:b/>
                <w:color w:val="000000"/>
                <w:sz w:val="28"/>
                <w:szCs w:val="28"/>
              </w:rPr>
              <w:t>- Bước 2: Thực hiện nhiệm vụ</w:t>
            </w:r>
          </w:p>
          <w:p w:rsidR="00697F26" w:rsidRPr="00697F26" w:rsidRDefault="00697F26" w:rsidP="00697F26">
            <w:pPr>
              <w:pBdr>
                <w:top w:val="nil"/>
                <w:left w:val="nil"/>
                <w:bottom w:val="nil"/>
                <w:right w:val="nil"/>
                <w:between w:val="nil"/>
              </w:pBdr>
              <w:tabs>
                <w:tab w:val="left" w:pos="556"/>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HS quan sát và chú ý lắng nghe, thảo luận nhóm đôi hoàn thành yêu cầu.</w:t>
            </w:r>
          </w:p>
          <w:p w:rsidR="00697F26" w:rsidRPr="00697F26" w:rsidRDefault="00697F26" w:rsidP="00697F26">
            <w:pPr>
              <w:pBdr>
                <w:top w:val="nil"/>
                <w:left w:val="nil"/>
                <w:bottom w:val="nil"/>
                <w:right w:val="nil"/>
                <w:between w:val="nil"/>
              </w:pBdr>
              <w:tabs>
                <w:tab w:val="left" w:pos="635"/>
              </w:tabs>
              <w:spacing w:after="0" w:line="240" w:lineRule="auto"/>
              <w:jc w:val="both"/>
              <w:rPr>
                <w:rFonts w:ascii="Times New Roman" w:eastAsia="Times New Roman" w:hAnsi="Times New Roman" w:cs="Times New Roman"/>
                <w:b/>
                <w:color w:val="000000"/>
                <w:sz w:val="28"/>
                <w:szCs w:val="28"/>
              </w:rPr>
            </w:pPr>
            <w:r w:rsidRPr="00697F26">
              <w:rPr>
                <w:rFonts w:ascii="Times New Roman" w:eastAsia="Times New Roman" w:hAnsi="Times New Roman" w:cs="Times New Roman"/>
                <w:b/>
                <w:color w:val="000000"/>
                <w:sz w:val="28"/>
                <w:szCs w:val="28"/>
              </w:rPr>
              <w:t>- Bước 3: Báo cáo, thảo luận</w:t>
            </w:r>
          </w:p>
          <w:p w:rsidR="00697F26" w:rsidRPr="00697F26" w:rsidRDefault="00697F26" w:rsidP="00697F26">
            <w:pPr>
              <w:pBdr>
                <w:top w:val="nil"/>
                <w:left w:val="nil"/>
                <w:bottom w:val="nil"/>
                <w:right w:val="nil"/>
                <w:between w:val="nil"/>
              </w:pBdr>
              <w:tabs>
                <w:tab w:val="left" w:pos="635"/>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GV gọi một số HS trả lời, HS khác nhận xét, bổ sung.</w:t>
            </w:r>
          </w:p>
          <w:p w:rsidR="00697F26" w:rsidRPr="00697F26" w:rsidRDefault="00697F26" w:rsidP="00697F26">
            <w:pPr>
              <w:pBdr>
                <w:top w:val="nil"/>
                <w:left w:val="nil"/>
                <w:bottom w:val="nil"/>
                <w:right w:val="nil"/>
                <w:between w:val="nil"/>
              </w:pBdr>
              <w:tabs>
                <w:tab w:val="left" w:pos="631"/>
              </w:tabs>
              <w:spacing w:after="0" w:line="240" w:lineRule="auto"/>
              <w:jc w:val="both"/>
              <w:rPr>
                <w:rFonts w:ascii="Times New Roman" w:eastAsia="Times New Roman" w:hAnsi="Times New Roman" w:cs="Times New Roman"/>
                <w:b/>
                <w:color w:val="000000"/>
                <w:sz w:val="28"/>
                <w:szCs w:val="28"/>
              </w:rPr>
            </w:pPr>
            <w:r w:rsidRPr="00697F26">
              <w:rPr>
                <w:rFonts w:ascii="Times New Roman" w:eastAsia="Times New Roman" w:hAnsi="Times New Roman" w:cs="Times New Roman"/>
                <w:b/>
                <w:color w:val="000000"/>
                <w:sz w:val="28"/>
                <w:szCs w:val="28"/>
              </w:rPr>
              <w:t>- Bước 4: Kết luận, nhận định</w:t>
            </w:r>
          </w:p>
          <w:p w:rsidR="00697F26" w:rsidRPr="00697F26" w:rsidRDefault="00697F26" w:rsidP="00697F26">
            <w:pPr>
              <w:pBdr>
                <w:top w:val="nil"/>
                <w:left w:val="nil"/>
                <w:bottom w:val="nil"/>
                <w:right w:val="nil"/>
                <w:between w:val="nil"/>
              </w:pBdr>
              <w:tabs>
                <w:tab w:val="left" w:pos="631"/>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GV đánh giá kết quả của HS, trên cơ sở đó dẫn dắt HS vào bài học mới</w:t>
            </w:r>
          </w:p>
        </w:tc>
        <w:tc>
          <w:tcPr>
            <w:tcW w:w="4536" w:type="dxa"/>
          </w:tcPr>
          <w:p w:rsidR="00697F26" w:rsidRPr="00697F26" w:rsidRDefault="00697F26" w:rsidP="00697F26">
            <w:pPr>
              <w:spacing w:after="0" w:line="240" w:lineRule="auto"/>
              <w:jc w:val="both"/>
              <w:rPr>
                <w:rFonts w:ascii="Times New Roman" w:eastAsia="Times New Roman" w:hAnsi="Times New Roman" w:cs="Times New Roman"/>
                <w:sz w:val="28"/>
                <w:szCs w:val="28"/>
              </w:rPr>
            </w:pPr>
          </w:p>
          <w:p w:rsidR="00697F26" w:rsidRPr="00697F26" w:rsidRDefault="00697F26" w:rsidP="00697F26">
            <w:pPr>
              <w:spacing w:after="0" w:line="240" w:lineRule="auto"/>
              <w:jc w:val="both"/>
              <w:rPr>
                <w:rFonts w:ascii="Times New Roman" w:eastAsia="Times New Roman" w:hAnsi="Times New Roman" w:cs="Times New Roman"/>
                <w:sz w:val="28"/>
                <w:szCs w:val="28"/>
              </w:rPr>
            </w:pPr>
          </w:p>
          <w:p w:rsidR="00697F26" w:rsidRPr="00697F26" w:rsidRDefault="00697F26" w:rsidP="00697F26">
            <w:pPr>
              <w:spacing w:after="0" w:line="240" w:lineRule="auto"/>
              <w:jc w:val="both"/>
              <w:rPr>
                <w:rFonts w:ascii="Times New Roman" w:eastAsia="Times New Roman" w:hAnsi="Times New Roman" w:cs="Times New Roman"/>
                <w:sz w:val="28"/>
                <w:szCs w:val="28"/>
              </w:rPr>
            </w:pPr>
          </w:p>
          <w:p w:rsidR="00697F26" w:rsidRPr="00697F26" w:rsidRDefault="00697F26" w:rsidP="00697F26">
            <w:pPr>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Để tính số tiền Mai phải trả cho cô bán hàng, ta phải cộng số tiền mua cà tím, số tiền mua cà chua và số tiền mua rau cải.</w:t>
            </w:r>
          </w:p>
          <w:p w:rsidR="00697F26" w:rsidRPr="00697F26" w:rsidRDefault="00697F26" w:rsidP="00697F26">
            <w:pPr>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Để số tiền Mai được trả lại, ta lấy 100 000 đồng trừ đi số tiền Mai phải trả.</w:t>
            </w:r>
          </w:p>
          <w:p w:rsidR="00697F26" w:rsidRPr="00697F26" w:rsidRDefault="00697F26" w:rsidP="00697F26">
            <w:pPr>
              <w:spacing w:after="0" w:line="240" w:lineRule="auto"/>
              <w:jc w:val="both"/>
              <w:rPr>
                <w:rFonts w:ascii="Times New Roman" w:eastAsia="Times New Roman" w:hAnsi="Times New Roman" w:cs="Times New Roman"/>
                <w:sz w:val="28"/>
                <w:szCs w:val="28"/>
              </w:rPr>
            </w:pPr>
          </w:p>
        </w:tc>
      </w:tr>
    </w:tbl>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sz w:val="28"/>
          <w:szCs w:val="28"/>
        </w:rPr>
        <w:t xml:space="preserve">Hoạt động 2: Hình thành kiến thức mới </w:t>
      </w:r>
      <w:r w:rsidRPr="00697F26">
        <w:rPr>
          <w:rFonts w:ascii="Times New Roman" w:eastAsia="Times New Roman" w:hAnsi="Times New Roman" w:cs="Times New Roman"/>
          <w:b/>
          <w:color w:val="000000"/>
          <w:sz w:val="28"/>
          <w:szCs w:val="28"/>
        </w:rPr>
        <w:t>(27 phút)</w:t>
      </w:r>
    </w:p>
    <w:p w:rsidR="00697F26" w:rsidRPr="00697F26" w:rsidRDefault="00697F26" w:rsidP="00697F26">
      <w:pPr>
        <w:tabs>
          <w:tab w:val="left" w:pos="720"/>
        </w:tabs>
        <w:spacing w:after="0" w:line="240" w:lineRule="auto"/>
        <w:jc w:val="center"/>
        <w:rPr>
          <w:rFonts w:ascii="Times New Roman" w:eastAsia="Times New Roman" w:hAnsi="Times New Roman" w:cs="Times New Roman"/>
          <w:sz w:val="28"/>
          <w:szCs w:val="28"/>
        </w:rPr>
      </w:pPr>
      <w:r w:rsidRPr="00697F26">
        <w:rPr>
          <w:rFonts w:ascii="Times New Roman" w:eastAsia="Times New Roman" w:hAnsi="Times New Roman" w:cs="Times New Roman"/>
          <w:b/>
          <w:sz w:val="28"/>
          <w:szCs w:val="28"/>
        </w:rPr>
        <w:t>1. Phép cộng hai số tự nhiên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i/>
          <w:sz w:val="28"/>
          <w:szCs w:val="28"/>
        </w:rPr>
        <w:t>a) Mục tiêu:</w:t>
      </w:r>
      <w:r w:rsidRPr="00697F26">
        <w:rPr>
          <w:rFonts w:ascii="Times New Roman" w:eastAsia="Times New Roman" w:hAnsi="Times New Roman" w:cs="Times New Roman"/>
          <w:sz w:val="28"/>
          <w:szCs w:val="28"/>
        </w:rPr>
        <w:t xml:space="preserve"> Giúp học sinh nhớ lại khái niệm số hạng và tổng.</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i/>
          <w:sz w:val="28"/>
          <w:szCs w:val="28"/>
        </w:rPr>
        <w:t xml:space="preserve">b) Nội dung: </w:t>
      </w:r>
      <w:r w:rsidRPr="00697F26">
        <w:rPr>
          <w:rFonts w:ascii="Times New Roman" w:eastAsia="Times New Roman" w:hAnsi="Times New Roman" w:cs="Times New Roman"/>
          <w:i/>
          <w:sz w:val="28"/>
          <w:szCs w:val="28"/>
        </w:rPr>
        <w:t xml:space="preserve">Học sinh thực hiện theo các chỉ dẫn của GV: </w:t>
      </w:r>
      <w:r w:rsidRPr="00697F26">
        <w:rPr>
          <w:rFonts w:ascii="Times New Roman" w:eastAsia="Times New Roman" w:hAnsi="Times New Roman" w:cs="Times New Roman"/>
          <w:sz w:val="28"/>
          <w:szCs w:val="28"/>
        </w:rPr>
        <w:t xml:space="preserve"> Đọc hiểu và Vận dụng 1.</w:t>
      </w:r>
    </w:p>
    <w:p w:rsidR="00697F26" w:rsidRPr="00697F26" w:rsidRDefault="00697F26" w:rsidP="00697F26">
      <w:pPr>
        <w:tabs>
          <w:tab w:val="left" w:pos="720"/>
        </w:tabs>
        <w:spacing w:after="0" w:line="240" w:lineRule="auto"/>
        <w:jc w:val="both"/>
        <w:rPr>
          <w:rFonts w:ascii="Times New Roman" w:eastAsia="Times New Roman" w:hAnsi="Times New Roman" w:cs="Times New Roman"/>
          <w:b/>
          <w:i/>
          <w:sz w:val="28"/>
          <w:szCs w:val="28"/>
        </w:rPr>
      </w:pPr>
      <w:r w:rsidRPr="00697F26">
        <w:rPr>
          <w:rFonts w:ascii="Times New Roman" w:eastAsia="Times New Roman" w:hAnsi="Times New Roman" w:cs="Times New Roman"/>
          <w:b/>
          <w:i/>
          <w:sz w:val="28"/>
          <w:szCs w:val="28"/>
        </w:rPr>
        <w:t xml:space="preserve">c) Sản phẩm: </w:t>
      </w:r>
      <w:r w:rsidRPr="00697F26">
        <w:rPr>
          <w:rFonts w:ascii="Times New Roman" w:eastAsia="Times New Roman" w:hAnsi="Times New Roman" w:cs="Times New Roman"/>
          <w:sz w:val="28"/>
          <w:szCs w:val="28"/>
        </w:rPr>
        <w:t>Phép cộng hai số tự nhiên; Vận dụng 1.</w:t>
      </w:r>
    </w:p>
    <w:p w:rsidR="00697F26" w:rsidRPr="00697F26" w:rsidRDefault="00697F26" w:rsidP="00697F26">
      <w:pPr>
        <w:tabs>
          <w:tab w:val="left" w:pos="720"/>
        </w:tabs>
        <w:spacing w:after="0" w:line="240" w:lineRule="auto"/>
        <w:jc w:val="both"/>
        <w:rPr>
          <w:rFonts w:ascii="Times New Roman" w:eastAsia="Times New Roman" w:hAnsi="Times New Roman" w:cs="Times New Roman"/>
          <w:b/>
          <w:i/>
          <w:sz w:val="28"/>
          <w:szCs w:val="28"/>
        </w:rPr>
      </w:pPr>
      <w:r w:rsidRPr="00697F26">
        <w:rPr>
          <w:rFonts w:ascii="Times New Roman" w:eastAsia="Times New Roman" w:hAnsi="Times New Roman" w:cs="Times New Roman"/>
          <w:b/>
          <w:i/>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827"/>
      </w:tblGrid>
      <w:tr w:rsidR="00697F26" w:rsidRPr="00697F26" w:rsidTr="00B0255C">
        <w:tc>
          <w:tcPr>
            <w:tcW w:w="5812"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HOẠT ĐỘNG CỦA GV - HS</w:t>
            </w:r>
          </w:p>
        </w:tc>
        <w:tc>
          <w:tcPr>
            <w:tcW w:w="3827"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SẢN PHẨM DỰ KIẾN</w:t>
            </w:r>
          </w:p>
        </w:tc>
      </w:tr>
      <w:tr w:rsidR="00697F26" w:rsidRPr="00697F26" w:rsidTr="00B0255C">
        <w:tc>
          <w:tcPr>
            <w:tcW w:w="5812"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1: Chuyển giao nhiệm vụ</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Học sinh nghe GV nhắc lại về phép cộng hai số tự nhiên: số hạng, tổng và minh họa phép cộng nhờ tia số.</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 Làm bài tập: </w:t>
            </w:r>
            <w:r w:rsidRPr="00697F26">
              <w:rPr>
                <w:rFonts w:ascii="Times New Roman" w:eastAsia="Times New Roman" w:hAnsi="Times New Roman" w:cs="Times New Roman"/>
                <w:b/>
                <w:color w:val="000000"/>
                <w:sz w:val="28"/>
                <w:szCs w:val="28"/>
              </w:rPr>
              <w:t>Vận dụng 1</w:t>
            </w:r>
            <w:r w:rsidRPr="00697F26">
              <w:rPr>
                <w:rFonts w:ascii="Times New Roman" w:eastAsia="Times New Roman" w:hAnsi="Times New Roman" w:cs="Times New Roman"/>
                <w:color w:val="000000"/>
                <w:sz w:val="28"/>
                <w:szCs w:val="28"/>
              </w:rPr>
              <w:t>. Diện tích gieo trồng lúa vụ Thu Đông năm 2019 vùng Đồng bằng sông Cửu Long ước tính đạt 713 000 ha, giảm 14 500 ha so với vụ Thu Đông năm 2018. Hãy tính diện tích gieo trồng lúa mùa vụ Thu Đông năm 2018 của Đồng bằng sông Cửu Long.</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2: Thực hiện nhiệm vụ</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HS quan sát và chú ý lắng nghe, thảo luận nhóm đôi hoàn thành yêu cầu.</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3: Báo cáo, thảo luận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gọi đại diện HS trả lời, HS khác nhận xét, bổ sung, ghi vở.</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4: Kết luận, nhận định</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đánh giá kết quả của HS, trên cơ sở đó dẫn dắt HS hình thành kiến thức mới.</w:t>
            </w:r>
          </w:p>
        </w:tc>
        <w:tc>
          <w:tcPr>
            <w:tcW w:w="3827"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1. Phép cộng hai số tự nhiên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a. Cộng hai số tự nhiên</w:t>
            </w:r>
          </w:p>
          <w:p w:rsidR="00697F26" w:rsidRPr="00697F26" w:rsidRDefault="00697F26" w:rsidP="00697F26">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 Phép cộng hai số tự nhiên a và b cho ta một số tự nhiên gọi là tổng của chúng, kí hiệu là </w:t>
            </w:r>
            <w:r w:rsidRPr="00697F26">
              <w:rPr>
                <w:rFonts w:ascii="Times New Roman" w:eastAsia="Times New Roman" w:hAnsi="Times New Roman" w:cs="Times New Roman"/>
                <w:color w:val="000000"/>
                <w:sz w:val="28"/>
                <w:szCs w:val="28"/>
              </w:rPr>
              <w:br/>
              <w:t>a + b.</w:t>
            </w:r>
          </w:p>
          <w:p w:rsidR="00697F26" w:rsidRPr="00697F26" w:rsidRDefault="00697F26" w:rsidP="00697F26">
            <w:pPr>
              <w:pBdr>
                <w:top w:val="nil"/>
                <w:left w:val="nil"/>
                <w:bottom w:val="nil"/>
                <w:right w:val="nil"/>
                <w:between w:val="nil"/>
              </w:pBdr>
              <w:tabs>
                <w:tab w:val="center" w:pos="4320"/>
                <w:tab w:val="right" w:pos="8640"/>
                <w:tab w:val="left" w:pos="720"/>
                <w:tab w:val="left" w:pos="4860"/>
              </w:tabs>
              <w:spacing w:after="0" w:line="240" w:lineRule="auto"/>
              <w:jc w:val="center"/>
              <w:rPr>
                <w:rFonts w:ascii="Times New Roman" w:eastAsia="Times New Roman" w:hAnsi="Times New Roman" w:cs="Times New Roman"/>
                <w:color w:val="000000"/>
                <w:sz w:val="28"/>
                <w:szCs w:val="28"/>
              </w:rPr>
            </w:pPr>
            <w:r w:rsidRPr="00697F26">
              <w:rPr>
                <w:rFonts w:ascii="Times New Roman" w:eastAsia="Times New Roman" w:hAnsi="Times New Roman" w:cs="Times New Roman"/>
                <w:noProof/>
                <w:color w:val="000000"/>
                <w:sz w:val="28"/>
                <w:szCs w:val="28"/>
              </w:rPr>
              <w:drawing>
                <wp:inline distT="0" distB="0" distL="0" distR="0">
                  <wp:extent cx="1976120" cy="715010"/>
                  <wp:effectExtent l="0" t="0" r="508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6120" cy="715010"/>
                          </a:xfrm>
                          <a:prstGeom prst="rect">
                            <a:avLst/>
                          </a:prstGeom>
                          <a:noFill/>
                          <a:ln>
                            <a:noFill/>
                          </a:ln>
                        </pic:spPr>
                      </pic:pic>
                    </a:graphicData>
                  </a:graphic>
                </wp:inline>
              </w:drawing>
            </w:r>
          </w:p>
          <w:p w:rsidR="00697F26" w:rsidRPr="00697F26" w:rsidRDefault="00697F26" w:rsidP="00697F26">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b/>
                <w:i/>
                <w:color w:val="000000"/>
                <w:sz w:val="28"/>
                <w:szCs w:val="28"/>
              </w:rPr>
            </w:pPr>
          </w:p>
          <w:p w:rsidR="00697F26" w:rsidRPr="00697F26" w:rsidRDefault="00697F26" w:rsidP="00697F26">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b/>
                <w:i/>
                <w:color w:val="000000"/>
                <w:sz w:val="28"/>
                <w:szCs w:val="28"/>
              </w:rPr>
            </w:pPr>
            <w:r w:rsidRPr="00697F26">
              <w:rPr>
                <w:rFonts w:ascii="Times New Roman" w:eastAsia="Times New Roman" w:hAnsi="Times New Roman" w:cs="Times New Roman"/>
                <w:b/>
                <w:i/>
                <w:color w:val="000000"/>
                <w:sz w:val="28"/>
                <w:szCs w:val="28"/>
              </w:rPr>
              <w:t xml:space="preserve">- </w:t>
            </w:r>
            <w:r w:rsidRPr="00697F26">
              <w:rPr>
                <w:rFonts w:ascii="Times New Roman" w:eastAsia="Times New Roman" w:hAnsi="Times New Roman" w:cs="Times New Roman"/>
                <w:b/>
                <w:color w:val="000000"/>
                <w:sz w:val="28"/>
                <w:szCs w:val="28"/>
              </w:rPr>
              <w:t>Vận dụng 1</w:t>
            </w:r>
            <w:r w:rsidRPr="00697F26">
              <w:rPr>
                <w:rFonts w:ascii="Times New Roman" w:eastAsia="Times New Roman" w:hAnsi="Times New Roman" w:cs="Times New Roman"/>
                <w:color w:val="000000"/>
                <w:sz w:val="28"/>
                <w:szCs w:val="28"/>
              </w:rPr>
              <w:t xml:space="preserve">: </w:t>
            </w:r>
          </w:p>
          <w:p w:rsidR="00697F26" w:rsidRPr="00697F26" w:rsidRDefault="00697F26" w:rsidP="00697F26">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Diện tích gieo trồng lúa vụ Thu Đông năm 2018 của Đồng bằng sông Cửu Long là:</w:t>
            </w:r>
          </w:p>
          <w:p w:rsidR="00697F26" w:rsidRPr="00697F26" w:rsidRDefault="00697F26" w:rsidP="00697F26">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713 200 + 14 500 = 727 700 (ha) </w:t>
            </w:r>
            <w:r w:rsidRPr="00697F26">
              <w:rPr>
                <w:rFonts w:ascii="Times New Roman" w:eastAsia="Times New Roman" w:hAnsi="Times New Roman" w:cs="Times New Roman"/>
                <w:i/>
                <w:color w:val="000000"/>
                <w:sz w:val="28"/>
                <w:szCs w:val="28"/>
              </w:rPr>
              <w:t xml:space="preserve">        </w:t>
            </w:r>
          </w:p>
        </w:tc>
      </w:tr>
    </w:tbl>
    <w:p w:rsidR="00697F26" w:rsidRPr="00697F26" w:rsidRDefault="00697F26" w:rsidP="00697F26">
      <w:pPr>
        <w:tabs>
          <w:tab w:val="left" w:pos="720"/>
        </w:tabs>
        <w:spacing w:after="0" w:line="240" w:lineRule="auto"/>
        <w:jc w:val="center"/>
        <w:rPr>
          <w:rFonts w:ascii="Times New Roman" w:eastAsia="Times New Roman" w:hAnsi="Times New Roman" w:cs="Times New Roman"/>
          <w:b/>
          <w:sz w:val="28"/>
          <w:szCs w:val="28"/>
        </w:rPr>
      </w:pPr>
    </w:p>
    <w:p w:rsidR="00697F26" w:rsidRPr="00697F26" w:rsidRDefault="00697F26" w:rsidP="00697F26">
      <w:pPr>
        <w:tabs>
          <w:tab w:val="left" w:pos="720"/>
        </w:tabs>
        <w:spacing w:after="0" w:line="240" w:lineRule="auto"/>
        <w:jc w:val="center"/>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2. Tính chất của phép cộng</w:t>
      </w:r>
    </w:p>
    <w:p w:rsidR="00697F26" w:rsidRPr="00697F26" w:rsidRDefault="00697F26" w:rsidP="00697F26">
      <w:pPr>
        <w:tabs>
          <w:tab w:val="left" w:pos="720"/>
        </w:tabs>
        <w:spacing w:after="0" w:line="240" w:lineRule="auto"/>
        <w:jc w:val="both"/>
        <w:rPr>
          <w:rFonts w:ascii="Times New Roman" w:eastAsia="Times New Roman" w:hAnsi="Times New Roman" w:cs="Times New Roman"/>
          <w:b/>
          <w:i/>
          <w:sz w:val="28"/>
          <w:szCs w:val="28"/>
        </w:rPr>
      </w:pPr>
      <w:r w:rsidRPr="00697F26">
        <w:rPr>
          <w:rFonts w:ascii="Times New Roman" w:eastAsia="Times New Roman" w:hAnsi="Times New Roman" w:cs="Times New Roman"/>
          <w:b/>
          <w:sz w:val="28"/>
          <w:szCs w:val="28"/>
        </w:rPr>
        <w:lastRenderedPageBreak/>
        <w:t xml:space="preserve">a) </w:t>
      </w:r>
      <w:r w:rsidRPr="00697F26">
        <w:rPr>
          <w:rFonts w:ascii="Times New Roman" w:eastAsia="Times New Roman" w:hAnsi="Times New Roman" w:cs="Times New Roman"/>
          <w:b/>
          <w:i/>
          <w:sz w:val="28"/>
          <w:szCs w:val="28"/>
        </w:rPr>
        <w:t xml:space="preserve">Mục tiêu: </w:t>
      </w:r>
      <w:r w:rsidRPr="00697F26">
        <w:rPr>
          <w:rFonts w:ascii="Times New Roman" w:eastAsia="Times New Roman" w:hAnsi="Times New Roman" w:cs="Times New Roman"/>
          <w:sz w:val="28"/>
          <w:szCs w:val="28"/>
        </w:rPr>
        <w:t>HS nhớ lại tính chất của phép cộng. Hình thành thói quen quan sát, lập kế hoạch tính toán hợp lí.</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i/>
          <w:sz w:val="28"/>
          <w:szCs w:val="28"/>
        </w:rPr>
        <w:t xml:space="preserve">b) Nội dung hoạt động: </w:t>
      </w:r>
      <w:r w:rsidRPr="00697F26">
        <w:rPr>
          <w:rFonts w:ascii="Times New Roman" w:eastAsia="Times New Roman" w:hAnsi="Times New Roman" w:cs="Times New Roman"/>
          <w:sz w:val="28"/>
          <w:szCs w:val="28"/>
        </w:rPr>
        <w:t>GV giao nhiệm vụ cho HS thực hiện để khái quát tới hai tính chất cơ bản của phép cộng.</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i/>
          <w:sz w:val="28"/>
          <w:szCs w:val="28"/>
        </w:rPr>
        <w:t xml:space="preserve">c) Sản phẩm: </w:t>
      </w:r>
      <w:r w:rsidRPr="00697F26">
        <w:rPr>
          <w:rFonts w:ascii="Times New Roman" w:eastAsia="Times New Roman" w:hAnsi="Times New Roman" w:cs="Times New Roman"/>
          <w:sz w:val="28"/>
          <w:szCs w:val="28"/>
        </w:rPr>
        <w:t>Hai tính chất của phép cộng, Luyện tập 1.</w:t>
      </w:r>
    </w:p>
    <w:p w:rsidR="00697F26" w:rsidRPr="00697F26" w:rsidRDefault="00697F26" w:rsidP="00697F26">
      <w:pPr>
        <w:tabs>
          <w:tab w:val="left" w:pos="720"/>
        </w:tabs>
        <w:spacing w:after="0" w:line="240" w:lineRule="auto"/>
        <w:jc w:val="both"/>
        <w:rPr>
          <w:rFonts w:ascii="Times New Roman" w:eastAsia="Times New Roman" w:hAnsi="Times New Roman" w:cs="Times New Roman"/>
          <w:b/>
          <w:i/>
          <w:sz w:val="28"/>
          <w:szCs w:val="28"/>
        </w:rPr>
      </w:pPr>
      <w:r w:rsidRPr="00697F26">
        <w:rPr>
          <w:rFonts w:ascii="Times New Roman" w:eastAsia="Times New Roman" w:hAnsi="Times New Roman" w:cs="Times New Roman"/>
          <w:b/>
          <w:i/>
          <w:sz w:val="28"/>
          <w:szCs w:val="28"/>
        </w:rPr>
        <w:t>d) Tổ chức thực hiện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4961"/>
      </w:tblGrid>
      <w:tr w:rsidR="00697F26" w:rsidRPr="00697F26" w:rsidTr="00B0255C">
        <w:tc>
          <w:tcPr>
            <w:tcW w:w="4962"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HOẠT ĐỘNG CỦA GV-HS</w:t>
            </w:r>
          </w:p>
        </w:tc>
        <w:tc>
          <w:tcPr>
            <w:tcW w:w="4961"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SẢN PHẨM DỰ KIẾN</w:t>
            </w:r>
          </w:p>
        </w:tc>
      </w:tr>
      <w:tr w:rsidR="00697F26" w:rsidRPr="00697F26" w:rsidTr="00B0255C">
        <w:tc>
          <w:tcPr>
            <w:tcW w:w="4962"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1: Chuyển giao nhiệm vụ</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GV chia lớp thành 8 nhóm thực hiện </w:t>
            </w:r>
            <w:r w:rsidRPr="00697F26">
              <w:rPr>
                <w:rFonts w:ascii="Times New Roman" w:eastAsia="Times New Roman" w:hAnsi="Times New Roman" w:cs="Times New Roman"/>
                <w:b/>
                <w:sz w:val="28"/>
                <w:szCs w:val="28"/>
              </w:rPr>
              <w:t>Phiếu học tập số 1.</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GV khái quát hai tới hai tính chất của phép cộng.</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GV giới thiệu nội dung </w:t>
            </w:r>
            <w:r w:rsidRPr="00697F26">
              <w:rPr>
                <w:rFonts w:ascii="Times New Roman" w:eastAsia="Times New Roman" w:hAnsi="Times New Roman" w:cs="Times New Roman"/>
                <w:b/>
                <w:sz w:val="28"/>
                <w:szCs w:val="28"/>
              </w:rPr>
              <w:t>Chú ý.</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sz w:val="28"/>
                <w:szCs w:val="28"/>
              </w:rPr>
              <w:t>+</w:t>
            </w:r>
            <w:r w:rsidRPr="00697F26">
              <w:rPr>
                <w:rFonts w:ascii="Times New Roman" w:eastAsia="Times New Roman" w:hAnsi="Times New Roman" w:cs="Times New Roman"/>
                <w:sz w:val="28"/>
                <w:szCs w:val="28"/>
              </w:rPr>
              <w:t xml:space="preserve"> GV trình bài Ví dụ 1, hướng dẫn cho học sinh cách ghép cặp phù hợp.</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Học sinh thực hiện </w:t>
            </w:r>
            <w:r w:rsidRPr="00697F26">
              <w:rPr>
                <w:rFonts w:ascii="Times New Roman" w:eastAsia="Times New Roman" w:hAnsi="Times New Roman" w:cs="Times New Roman"/>
                <w:b/>
                <w:sz w:val="28"/>
                <w:szCs w:val="28"/>
              </w:rPr>
              <w:t xml:space="preserve">Luyện tập 1 </w:t>
            </w:r>
            <w:r w:rsidRPr="00697F26">
              <w:rPr>
                <w:rFonts w:ascii="Times New Roman" w:eastAsia="Times New Roman" w:hAnsi="Times New Roman" w:cs="Times New Roman"/>
                <w:sz w:val="28"/>
                <w:szCs w:val="28"/>
              </w:rPr>
              <w:t>theo nhóm đôi.</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Bước 2: Thực hiện nhiệm vụ</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HS quan sát và chú ý lắng nghe, thảo luận nhóm hoàn thành yêu cầu.</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3: Báo cáo, thảo luận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gọi đại diện HS trả lời, HS khác nhận xét, bổ sung, ghi vở.</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4: Kết luận, nhận định</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đánh giá kết quả của HS, trên cơ sở đó dẫn dắt HS hình thành  kiến thức mới.</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Yêu cầu HS đọc phần đóng khung và đánh dấu học.</w:t>
            </w:r>
          </w:p>
        </w:tc>
        <w:tc>
          <w:tcPr>
            <w:tcW w:w="4961"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b. Tính chất của phép cộng</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Phiếu học tập số 1</w:t>
            </w:r>
          </w:p>
          <w:p w:rsidR="00697F26" w:rsidRPr="00697F26" w:rsidRDefault="00697F26" w:rsidP="00697F26">
            <w:pPr>
              <w:pBdr>
                <w:top w:val="nil"/>
                <w:left w:val="nil"/>
                <w:bottom w:val="nil"/>
                <w:right w:val="nil"/>
                <w:between w:val="nil"/>
              </w:pBdr>
              <w:spacing w:after="0" w:line="240" w:lineRule="auto"/>
              <w:ind w:firstLine="331"/>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Câu 1:</w:t>
            </w:r>
          </w:p>
          <w:p w:rsidR="00697F26" w:rsidRPr="00697F26" w:rsidRDefault="00697F26" w:rsidP="00697F26">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a) a + b = 59, b + a = 59.</w:t>
            </w:r>
          </w:p>
          <w:p w:rsidR="00697F26" w:rsidRPr="00697F26" w:rsidRDefault="00697F26" w:rsidP="00697F26">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b) a + b = b + a.</w:t>
            </w:r>
          </w:p>
          <w:p w:rsidR="00697F26" w:rsidRPr="00697F26" w:rsidRDefault="00697F26" w:rsidP="00697F26">
            <w:pPr>
              <w:pBdr>
                <w:top w:val="nil"/>
                <w:left w:val="nil"/>
                <w:bottom w:val="nil"/>
                <w:right w:val="nil"/>
                <w:between w:val="nil"/>
              </w:pBdr>
              <w:spacing w:after="0" w:line="240" w:lineRule="auto"/>
              <w:ind w:firstLine="331"/>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Câu 2:</w:t>
            </w:r>
          </w:p>
          <w:p w:rsidR="00697F26" w:rsidRPr="00697F26" w:rsidRDefault="00697F26" w:rsidP="00697F26">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a) a + b = 55, b + a = 55.</w:t>
            </w:r>
          </w:p>
          <w:p w:rsidR="00697F26" w:rsidRPr="00697F26" w:rsidRDefault="00697F26" w:rsidP="00697F26">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b) a + b = b + a.</w:t>
            </w:r>
          </w:p>
          <w:p w:rsidR="00697F26" w:rsidRPr="00697F26" w:rsidRDefault="00697F26" w:rsidP="00697F26">
            <w:pPr>
              <w:pBdr>
                <w:top w:val="nil"/>
                <w:left w:val="nil"/>
                <w:bottom w:val="nil"/>
                <w:right w:val="nil"/>
                <w:between w:val="nil"/>
              </w:pBdr>
              <w:spacing w:after="0" w:line="240" w:lineRule="auto"/>
              <w:ind w:firstLine="331"/>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Câu 3:</w:t>
            </w:r>
          </w:p>
          <w:p w:rsidR="00697F26" w:rsidRPr="00697F26" w:rsidRDefault="00697F26" w:rsidP="00697F26">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a) (a + b) + c = 62, a + (b + c) = 62.</w:t>
            </w:r>
          </w:p>
          <w:p w:rsidR="00697F26" w:rsidRPr="00697F26" w:rsidRDefault="00697F26" w:rsidP="00697F26">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b) (a + b) + c = a + (b + c).</w:t>
            </w:r>
          </w:p>
          <w:p w:rsidR="00697F26" w:rsidRPr="00697F26" w:rsidRDefault="00697F26" w:rsidP="00697F26">
            <w:pPr>
              <w:pBdr>
                <w:top w:val="nil"/>
                <w:left w:val="nil"/>
                <w:bottom w:val="nil"/>
                <w:right w:val="nil"/>
                <w:between w:val="nil"/>
              </w:pBdr>
              <w:spacing w:after="0" w:line="240" w:lineRule="auto"/>
              <w:ind w:firstLine="331"/>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Câu 4:</w:t>
            </w:r>
          </w:p>
          <w:p w:rsidR="00697F26" w:rsidRPr="00697F26" w:rsidRDefault="00697F26" w:rsidP="00697F26">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a) (a + b) + c = 69, a + (b + c) = 69.</w:t>
            </w:r>
          </w:p>
          <w:p w:rsidR="00697F26" w:rsidRPr="00697F26" w:rsidRDefault="00697F26" w:rsidP="00697F26">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b) (a + b) + c = a + (b + c).</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Phép cộng số tự nhiên có các tính chất:</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  + giao hoán: a + b = b + a.</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  + kết hợp: (a + b) + c = a + (b + c).</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 </w:t>
            </w:r>
            <w:r w:rsidRPr="00697F26">
              <w:rPr>
                <w:rFonts w:ascii="Times New Roman" w:eastAsia="Times New Roman" w:hAnsi="Times New Roman" w:cs="Times New Roman"/>
                <w:b/>
                <w:color w:val="000000"/>
                <w:sz w:val="28"/>
                <w:szCs w:val="28"/>
              </w:rPr>
              <w:t>Luyện tập 1:</w:t>
            </w:r>
          </w:p>
          <w:p w:rsidR="00697F26" w:rsidRPr="00697F26" w:rsidRDefault="00697F26" w:rsidP="00697F26">
            <w:pPr>
              <w:pBdr>
                <w:top w:val="nil"/>
                <w:left w:val="nil"/>
                <w:bottom w:val="nil"/>
                <w:right w:val="nil"/>
                <w:between w:val="nil"/>
              </w:pBdr>
              <w:spacing w:after="0" w:line="240" w:lineRule="auto"/>
              <w:ind w:firstLine="42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    117 + 68 + 23</w:t>
            </w:r>
          </w:p>
          <w:p w:rsidR="00697F26" w:rsidRPr="00697F26" w:rsidRDefault="00697F26" w:rsidP="00697F26">
            <w:pPr>
              <w:pBdr>
                <w:top w:val="nil"/>
                <w:left w:val="nil"/>
                <w:bottom w:val="nil"/>
                <w:right w:val="nil"/>
                <w:between w:val="nil"/>
              </w:pBdr>
              <w:spacing w:after="0" w:line="240" w:lineRule="auto"/>
              <w:ind w:firstLine="42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(117 + 23) + 68</w:t>
            </w:r>
          </w:p>
          <w:p w:rsidR="00697F26" w:rsidRPr="00697F26" w:rsidRDefault="00697F26" w:rsidP="00697F26">
            <w:pPr>
              <w:pBdr>
                <w:top w:val="nil"/>
                <w:left w:val="nil"/>
                <w:bottom w:val="nil"/>
                <w:right w:val="nil"/>
                <w:between w:val="nil"/>
              </w:pBdr>
              <w:spacing w:after="0" w:line="240" w:lineRule="auto"/>
              <w:ind w:firstLine="42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140 + 68</w:t>
            </w:r>
          </w:p>
          <w:p w:rsidR="00697F26" w:rsidRPr="00697F26" w:rsidRDefault="00697F26" w:rsidP="00697F26">
            <w:pPr>
              <w:pBdr>
                <w:top w:val="nil"/>
                <w:left w:val="nil"/>
                <w:bottom w:val="nil"/>
                <w:right w:val="nil"/>
                <w:between w:val="nil"/>
              </w:pBdr>
              <w:spacing w:after="0" w:line="240" w:lineRule="auto"/>
              <w:ind w:firstLine="421"/>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208</w:t>
            </w:r>
          </w:p>
        </w:tc>
      </w:tr>
    </w:tbl>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p>
    <w:p w:rsidR="00697F26" w:rsidRPr="00697F26" w:rsidRDefault="00697F26" w:rsidP="00697F26">
      <w:pPr>
        <w:tabs>
          <w:tab w:val="left" w:pos="720"/>
        </w:tabs>
        <w:spacing w:after="0" w:line="240" w:lineRule="auto"/>
        <w:jc w:val="center"/>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3. Phép trừ số tự nhiên</w:t>
      </w:r>
    </w:p>
    <w:p w:rsidR="00697F26" w:rsidRPr="00697F26" w:rsidRDefault="00697F26" w:rsidP="00697F26">
      <w:pPr>
        <w:tabs>
          <w:tab w:val="left" w:pos="720"/>
        </w:tabs>
        <w:spacing w:after="0" w:line="240" w:lineRule="auto"/>
        <w:jc w:val="both"/>
        <w:rPr>
          <w:rFonts w:ascii="Times New Roman" w:eastAsia="Times New Roman" w:hAnsi="Times New Roman" w:cs="Times New Roman"/>
          <w:b/>
          <w:i/>
          <w:sz w:val="28"/>
          <w:szCs w:val="28"/>
        </w:rPr>
      </w:pPr>
      <w:r w:rsidRPr="00697F26">
        <w:rPr>
          <w:rFonts w:ascii="Times New Roman" w:eastAsia="Times New Roman" w:hAnsi="Times New Roman" w:cs="Times New Roman"/>
          <w:b/>
          <w:sz w:val="28"/>
          <w:szCs w:val="28"/>
        </w:rPr>
        <w:t xml:space="preserve">a) </w:t>
      </w:r>
      <w:r w:rsidRPr="00697F26">
        <w:rPr>
          <w:rFonts w:ascii="Times New Roman" w:eastAsia="Times New Roman" w:hAnsi="Times New Roman" w:cs="Times New Roman"/>
          <w:b/>
          <w:i/>
          <w:sz w:val="28"/>
          <w:szCs w:val="28"/>
        </w:rPr>
        <w:t xml:space="preserve">Mục tiêu: </w:t>
      </w:r>
      <w:r w:rsidRPr="00697F26">
        <w:rPr>
          <w:rFonts w:ascii="Times New Roman" w:eastAsia="Times New Roman" w:hAnsi="Times New Roman" w:cs="Times New Roman"/>
          <w:sz w:val="28"/>
          <w:szCs w:val="28"/>
        </w:rPr>
        <w:t>Giúp học sinh nhớ lại khái niệm số bị trừ, số trừ và hiệu.</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i/>
          <w:sz w:val="28"/>
          <w:szCs w:val="28"/>
        </w:rPr>
        <w:t xml:space="preserve">b) Nội dung hoạt động: </w:t>
      </w:r>
      <w:r w:rsidRPr="00697F26">
        <w:rPr>
          <w:rFonts w:ascii="Times New Roman" w:eastAsia="Times New Roman" w:hAnsi="Times New Roman" w:cs="Times New Roman"/>
          <w:sz w:val="28"/>
          <w:szCs w:val="28"/>
        </w:rPr>
        <w:t>GV giao nhiệm vụ cho HS thực hiện để hình thành kiến thức về cách viết tập hợp.</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i/>
          <w:sz w:val="28"/>
          <w:szCs w:val="28"/>
        </w:rPr>
        <w:t xml:space="preserve">c) Sản phẩm: </w:t>
      </w:r>
      <w:r w:rsidRPr="00697F26">
        <w:rPr>
          <w:rFonts w:ascii="Times New Roman" w:eastAsia="Times New Roman" w:hAnsi="Times New Roman" w:cs="Times New Roman"/>
          <w:sz w:val="28"/>
          <w:szCs w:val="28"/>
        </w:rPr>
        <w:t>Phép trừ số tự nhiên; Luyện tập 2; Vận dụng 2.</w:t>
      </w:r>
    </w:p>
    <w:p w:rsidR="00697F26" w:rsidRPr="00697F26" w:rsidRDefault="00697F26" w:rsidP="00697F26">
      <w:pPr>
        <w:tabs>
          <w:tab w:val="left" w:pos="720"/>
        </w:tabs>
        <w:spacing w:after="0" w:line="240" w:lineRule="auto"/>
        <w:jc w:val="both"/>
        <w:rPr>
          <w:rFonts w:ascii="Times New Roman" w:eastAsia="Times New Roman" w:hAnsi="Times New Roman" w:cs="Times New Roman"/>
          <w:b/>
          <w:i/>
          <w:sz w:val="28"/>
          <w:szCs w:val="28"/>
        </w:rPr>
      </w:pPr>
      <w:r w:rsidRPr="00697F26">
        <w:rPr>
          <w:rFonts w:ascii="Times New Roman" w:eastAsia="Times New Roman" w:hAnsi="Times New Roman" w:cs="Times New Roman"/>
          <w:b/>
          <w:i/>
          <w:sz w:val="28"/>
          <w:szCs w:val="28"/>
        </w:rPr>
        <w:t>d) Tổ chức thực hiện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4961"/>
      </w:tblGrid>
      <w:tr w:rsidR="00697F26" w:rsidRPr="00697F26" w:rsidTr="00B0255C">
        <w:tc>
          <w:tcPr>
            <w:tcW w:w="4962"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HOẠT ĐỘNG CỦA GV-HS</w:t>
            </w:r>
          </w:p>
        </w:tc>
        <w:tc>
          <w:tcPr>
            <w:tcW w:w="4961"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SẢN PHẨM DỰ KIẾN</w:t>
            </w:r>
          </w:p>
        </w:tc>
      </w:tr>
      <w:tr w:rsidR="00697F26" w:rsidRPr="00697F26" w:rsidTr="00B0255C">
        <w:tc>
          <w:tcPr>
            <w:tcW w:w="4962"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1: Chuyển giao nhiệm vụ</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Học sinh trả lời nhanh:</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Câu 1: Tính: a) 3 + 4;         b) 7 – 4;</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Câu 2: Biết 57 + 38 = 95. Tính 95 – 57 và 95 – 38.</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Học sinh nghe GV nhắc lại về phép trừ hai số tự nhiên: số bị trừ, số trừ, hiệu,  minh họa phép trừ nhờ tia số và điều kiện để thực </w:t>
            </w:r>
            <w:r w:rsidRPr="00697F26">
              <w:rPr>
                <w:rFonts w:ascii="Times New Roman" w:eastAsia="Times New Roman" w:hAnsi="Times New Roman" w:cs="Times New Roman"/>
                <w:sz w:val="28"/>
                <w:szCs w:val="28"/>
              </w:rPr>
              <w:lastRenderedPageBreak/>
              <w:t>hiện được phép trừ trong tập hợp các số tự nhiên.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Học sinh thực hiện </w:t>
            </w:r>
            <w:r w:rsidRPr="00697F26">
              <w:rPr>
                <w:rFonts w:ascii="Times New Roman" w:eastAsia="Times New Roman" w:hAnsi="Times New Roman" w:cs="Times New Roman"/>
                <w:b/>
                <w:sz w:val="28"/>
                <w:szCs w:val="28"/>
              </w:rPr>
              <w:t>Luyện tập 2</w:t>
            </w:r>
            <w:r w:rsidRPr="00697F26">
              <w:rPr>
                <w:rFonts w:ascii="Times New Roman" w:eastAsia="Times New Roman" w:hAnsi="Times New Roman" w:cs="Times New Roman"/>
                <w:sz w:val="28"/>
                <w:szCs w:val="28"/>
              </w:rPr>
              <w:t>.</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Học sinh thực hiện </w:t>
            </w:r>
            <w:r w:rsidRPr="00697F26">
              <w:rPr>
                <w:rFonts w:ascii="Times New Roman" w:eastAsia="Times New Roman" w:hAnsi="Times New Roman" w:cs="Times New Roman"/>
                <w:b/>
                <w:sz w:val="28"/>
                <w:szCs w:val="28"/>
              </w:rPr>
              <w:t>Vận dụng 2</w:t>
            </w:r>
            <w:r w:rsidRPr="00697F26">
              <w:rPr>
                <w:rFonts w:ascii="Times New Roman" w:eastAsia="Times New Roman" w:hAnsi="Times New Roman" w:cs="Times New Roman"/>
                <w:sz w:val="28"/>
                <w:szCs w:val="28"/>
              </w:rPr>
              <w:t>.</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2: Thực hiện nhiệm vụ</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HS quan sát và chú ý lắng nghe, thảo luận nhóm đôi hoàn thành yêu cầu.</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3: Báo cáo, thảo luận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gọi đại diện HS trả lời, HS khác nhận xét, bổ sung,ghi vở.</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4: Kết luận, nhận định</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đánh giá kết quả của HS, trên cơ sở đó dẫn dắt HS hình thành  kiến thức mới.</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Yêu cầu HS đọc phần đóng khung và đánh dấu học.</w:t>
            </w:r>
          </w:p>
        </w:tc>
        <w:tc>
          <w:tcPr>
            <w:tcW w:w="4961"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lastRenderedPageBreak/>
              <w:t>2. Phép trừ số tự nhiên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Câu 1: a) 3 + 4 = 7;         b) 7 – 4 = 3;</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Câu 2: 95 – 57 = 38;  95 – 38 = 57.</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Với hai số tự nhiên a, b đã cho, nếu có số tự nhiên c sao cho a = b + c thì ta có phép trừ a – b = c.</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lastRenderedPageBreak/>
              <w:t xml:space="preserve">    Trong tập hợp số tự nhiên, phép trừ a – b chỉ thực hiện được nếu a </w:t>
            </w:r>
            <w:r w:rsidRPr="00697F26">
              <w:rPr>
                <w:rFonts w:ascii="Times New Roman" w:eastAsia="Times New Roman" w:hAnsi="Times New Roman" w:cs="Times New Roman"/>
                <w:noProof/>
                <w:sz w:val="28"/>
                <w:szCs w:val="28"/>
                <w:vertAlign w:val="subscript"/>
              </w:rPr>
              <w:drawing>
                <wp:inline distT="0" distB="0" distL="0" distR="0">
                  <wp:extent cx="136525" cy="2101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210185"/>
                          </a:xfrm>
                          <a:prstGeom prst="rect">
                            <a:avLst/>
                          </a:prstGeom>
                          <a:noFill/>
                          <a:ln>
                            <a:noFill/>
                          </a:ln>
                        </pic:spPr>
                      </pic:pic>
                    </a:graphicData>
                  </a:graphic>
                </wp:inline>
              </w:drawing>
            </w:r>
            <w:r w:rsidRPr="00697F26">
              <w:rPr>
                <w:rFonts w:ascii="Times New Roman" w:eastAsia="Times New Roman" w:hAnsi="Times New Roman" w:cs="Times New Roman"/>
                <w:noProof/>
                <w:sz w:val="28"/>
                <w:szCs w:val="28"/>
                <w:vertAlign w:val="subscript"/>
              </w:rPr>
              <w:drawing>
                <wp:inline distT="0" distB="0" distL="0" distR="0">
                  <wp:extent cx="136525" cy="2101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210185"/>
                          </a:xfrm>
                          <a:prstGeom prst="rect">
                            <a:avLst/>
                          </a:prstGeom>
                          <a:noFill/>
                          <a:ln>
                            <a:noFill/>
                          </a:ln>
                        </pic:spPr>
                      </pic:pic>
                    </a:graphicData>
                  </a:graphic>
                </wp:inline>
              </w:drawing>
            </w:r>
            <w:r w:rsidRPr="00697F26">
              <w:rPr>
                <w:rFonts w:ascii="Times New Roman" w:eastAsia="Times New Roman" w:hAnsi="Times New Roman" w:cs="Times New Roman"/>
                <w:sz w:val="28"/>
                <w:szCs w:val="28"/>
              </w:rPr>
              <w:t xml:space="preserve"> b.</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Luyện tập 2</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865 279 – 45 027 = 820 252</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Vận dụng 2</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  Số tiền Mai phải trả:</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   18 000 + 21 000 + 30 000 = 69 000 (đồng)</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  Số tiền Mai được trả lại:</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    100 000 – 69 000 = 31 000 (đồng)</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tc>
      </w:tr>
    </w:tbl>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lastRenderedPageBreak/>
        <w:t xml:space="preserve">                            Hoạt động 3: Luyện tập </w:t>
      </w:r>
      <w:r w:rsidRPr="00697F26">
        <w:rPr>
          <w:rFonts w:ascii="Times New Roman" w:eastAsia="Times New Roman" w:hAnsi="Times New Roman" w:cs="Times New Roman"/>
          <w:b/>
          <w:color w:val="000000"/>
          <w:sz w:val="28"/>
          <w:szCs w:val="28"/>
        </w:rPr>
        <w:t>(10 phút)</w:t>
      </w:r>
    </w:p>
    <w:p w:rsidR="00697F26" w:rsidRPr="00697F26" w:rsidRDefault="00697F26" w:rsidP="00697F26">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b/>
          <w:color w:val="000000"/>
          <w:sz w:val="28"/>
          <w:szCs w:val="28"/>
        </w:rPr>
        <w:t>a</w:t>
      </w:r>
      <w:r w:rsidRPr="00697F26">
        <w:rPr>
          <w:rFonts w:ascii="Times New Roman" w:eastAsia="Times New Roman" w:hAnsi="Times New Roman" w:cs="Times New Roman"/>
          <w:b/>
          <w:i/>
          <w:color w:val="000000"/>
          <w:sz w:val="28"/>
          <w:szCs w:val="28"/>
        </w:rPr>
        <w:t xml:space="preserve">) Mục tiêu: </w:t>
      </w:r>
      <w:r w:rsidRPr="00697F26">
        <w:rPr>
          <w:rFonts w:ascii="Times New Roman" w:eastAsia="Times New Roman" w:hAnsi="Times New Roman" w:cs="Times New Roman"/>
          <w:color w:val="000000"/>
          <w:sz w:val="28"/>
          <w:szCs w:val="28"/>
        </w:rPr>
        <w:t>Củng cố về các phép tính cộng và trừ số tự nhiên.</w:t>
      </w:r>
    </w:p>
    <w:p w:rsidR="00697F26" w:rsidRPr="00697F26" w:rsidRDefault="00697F26" w:rsidP="00697F26">
      <w:pPr>
        <w:widowControl w:val="0"/>
        <w:pBdr>
          <w:top w:val="nil"/>
          <w:left w:val="nil"/>
          <w:bottom w:val="nil"/>
          <w:right w:val="nil"/>
          <w:between w:val="nil"/>
        </w:pBdr>
        <w:tabs>
          <w:tab w:val="left" w:pos="248"/>
        </w:tabs>
        <w:spacing w:after="0" w:line="240" w:lineRule="auto"/>
        <w:jc w:val="both"/>
        <w:rPr>
          <w:rFonts w:ascii="Times New Roman" w:eastAsia="Times New Roman" w:hAnsi="Times New Roman" w:cs="Times New Roman"/>
          <w:b/>
          <w:i/>
          <w:color w:val="000000"/>
          <w:sz w:val="28"/>
          <w:szCs w:val="28"/>
        </w:rPr>
      </w:pPr>
      <w:r w:rsidRPr="00697F26">
        <w:rPr>
          <w:rFonts w:ascii="Times New Roman" w:eastAsia="Times New Roman" w:hAnsi="Times New Roman" w:cs="Times New Roman"/>
          <w:b/>
          <w:i/>
          <w:color w:val="000000"/>
          <w:sz w:val="28"/>
          <w:szCs w:val="28"/>
        </w:rPr>
        <w:t xml:space="preserve">b) Nội dung: </w:t>
      </w:r>
      <w:r w:rsidRPr="00697F26">
        <w:rPr>
          <w:rFonts w:ascii="Times New Roman" w:eastAsia="Times New Roman" w:hAnsi="Times New Roman" w:cs="Times New Roman"/>
          <w:color w:val="000000"/>
          <w:sz w:val="28"/>
          <w:szCs w:val="28"/>
        </w:rPr>
        <w:t>HS thực hiện: Bài 1.17, 1.18, 1.19 (SGK/16)</w:t>
      </w:r>
    </w:p>
    <w:p w:rsidR="00697F26" w:rsidRPr="00697F26" w:rsidRDefault="00697F26" w:rsidP="00697F26">
      <w:pPr>
        <w:tabs>
          <w:tab w:val="left" w:pos="720"/>
        </w:tabs>
        <w:spacing w:after="0" w:line="240" w:lineRule="auto"/>
        <w:jc w:val="both"/>
        <w:rPr>
          <w:rFonts w:ascii="Times New Roman" w:eastAsia="Times New Roman" w:hAnsi="Times New Roman" w:cs="Times New Roman"/>
          <w:b/>
          <w:i/>
          <w:sz w:val="28"/>
          <w:szCs w:val="28"/>
        </w:rPr>
      </w:pPr>
      <w:r w:rsidRPr="00697F26">
        <w:rPr>
          <w:rFonts w:ascii="Times New Roman" w:eastAsia="Times New Roman" w:hAnsi="Times New Roman" w:cs="Times New Roman"/>
          <w:b/>
          <w:i/>
          <w:sz w:val="28"/>
          <w:szCs w:val="28"/>
        </w:rPr>
        <w:t>c) Sản phẩm:</w:t>
      </w:r>
      <w:r w:rsidRPr="00697F26">
        <w:rPr>
          <w:rFonts w:ascii="Times New Roman" w:eastAsia="Times New Roman" w:hAnsi="Times New Roman" w:cs="Times New Roman"/>
          <w:sz w:val="28"/>
          <w:szCs w:val="28"/>
        </w:rPr>
        <w:t xml:space="preserve"> Bài 1.17, 1.18, 1.19</w:t>
      </w:r>
    </w:p>
    <w:p w:rsidR="00697F26" w:rsidRPr="00697F26" w:rsidRDefault="00697F26" w:rsidP="00697F26">
      <w:pPr>
        <w:spacing w:after="0" w:line="240" w:lineRule="auto"/>
        <w:jc w:val="both"/>
        <w:rPr>
          <w:rFonts w:ascii="Times New Roman" w:eastAsia="Times New Roman" w:hAnsi="Times New Roman" w:cs="Times New Roman"/>
          <w:b/>
          <w:i/>
          <w:sz w:val="28"/>
          <w:szCs w:val="28"/>
        </w:rPr>
      </w:pPr>
      <w:r w:rsidRPr="00697F26">
        <w:rPr>
          <w:rFonts w:ascii="Times New Roman" w:eastAsia="Times New Roman" w:hAnsi="Times New Roman" w:cs="Times New Roman"/>
          <w:b/>
          <w:i/>
          <w:sz w:val="28"/>
          <w:szCs w:val="28"/>
        </w:rPr>
        <w:t>d) Tổ chức thực hiện</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969"/>
      </w:tblGrid>
      <w:tr w:rsidR="00697F26" w:rsidRPr="00697F26" w:rsidTr="00B0255C">
        <w:tc>
          <w:tcPr>
            <w:tcW w:w="5812"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HOẠT ĐỘNG CỦA GV-HS</w:t>
            </w:r>
          </w:p>
        </w:tc>
        <w:tc>
          <w:tcPr>
            <w:tcW w:w="3969"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SẢN PHẨM DỰ KIẾN</w:t>
            </w:r>
          </w:p>
        </w:tc>
      </w:tr>
      <w:tr w:rsidR="00697F26" w:rsidRPr="00697F26" w:rsidTr="00B0255C">
        <w:tc>
          <w:tcPr>
            <w:tcW w:w="5812"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1: Chuyển giao nhiệm vụ</w:t>
            </w:r>
          </w:p>
          <w:p w:rsidR="00697F26" w:rsidRPr="00697F26" w:rsidRDefault="00697F26" w:rsidP="00697F26">
            <w:pPr>
              <w:widowControl w:val="0"/>
              <w:pBdr>
                <w:top w:val="nil"/>
                <w:left w:val="nil"/>
                <w:bottom w:val="nil"/>
                <w:right w:val="nil"/>
                <w:between w:val="nil"/>
              </w:pBdr>
              <w:tabs>
                <w:tab w:val="left" w:pos="248"/>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b/>
                <w:color w:val="000000"/>
                <w:sz w:val="28"/>
                <w:szCs w:val="28"/>
              </w:rPr>
              <w:t>Bài 1.17</w:t>
            </w:r>
            <w:r w:rsidRPr="00697F26">
              <w:rPr>
                <w:rFonts w:ascii="Times New Roman" w:eastAsia="Times New Roman" w:hAnsi="Times New Roman" w:cs="Times New Roman"/>
                <w:color w:val="000000"/>
                <w:sz w:val="28"/>
                <w:szCs w:val="28"/>
              </w:rPr>
              <w:t>: Tính tổng, hiệu bằng cách đặt tính:</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a)  63 548 + 19 256;      b) 129 107 – 34 693.</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sz w:val="28"/>
                <w:szCs w:val="28"/>
              </w:rPr>
              <w:t>Bài 1.18:</w:t>
            </w:r>
            <w:r w:rsidRPr="00697F26">
              <w:rPr>
                <w:rFonts w:ascii="Times New Roman" w:eastAsia="Times New Roman" w:hAnsi="Times New Roman" w:cs="Times New Roman"/>
                <w:sz w:val="28"/>
                <w:szCs w:val="28"/>
              </w:rPr>
              <w:t xml:space="preserve"> Thay “?” bằng số thích hợp:</w:t>
            </w:r>
          </w:p>
          <w:p w:rsidR="00697F26" w:rsidRPr="00697F26" w:rsidRDefault="00697F26" w:rsidP="00697F26">
            <w:pPr>
              <w:tabs>
                <w:tab w:val="left" w:pos="720"/>
              </w:tabs>
              <w:spacing w:after="0" w:line="240" w:lineRule="auto"/>
              <w:jc w:val="center"/>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+ 2 895 = 2 895 + 6 789</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sz w:val="28"/>
                <w:szCs w:val="28"/>
              </w:rPr>
              <w:t xml:space="preserve">Bài 1.19: </w:t>
            </w:r>
            <w:r w:rsidRPr="00697F26">
              <w:rPr>
                <w:rFonts w:ascii="Times New Roman" w:eastAsia="Times New Roman" w:hAnsi="Times New Roman" w:cs="Times New Roman"/>
                <w:sz w:val="28"/>
                <w:szCs w:val="28"/>
              </w:rPr>
              <w:t>Tìm x thỏa mãn: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a) 7 + x = 362;</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b) 25 – x =15;</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c) x – 56 = 4.</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Bước 2: Thực hiện nhiệm vụ</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HS quan sát và chú ý lắng nghe, thảo luận nhóm đôi hoàn thành yêu cầu.</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3: Báo cáo, thảo luận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gọi đại diện HS trả lời, HS khác nhận xét, bổ sung.</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4: Kết luận, nhận định</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đánh giá kết quả của HS,củng cố.</w:t>
            </w:r>
          </w:p>
        </w:tc>
        <w:tc>
          <w:tcPr>
            <w:tcW w:w="3969" w:type="dxa"/>
          </w:tcPr>
          <w:p w:rsidR="00697F26" w:rsidRPr="00697F26" w:rsidRDefault="00697F26" w:rsidP="00697F26">
            <w:pPr>
              <w:widowControl w:val="0"/>
              <w:pBdr>
                <w:top w:val="nil"/>
                <w:left w:val="nil"/>
                <w:bottom w:val="nil"/>
                <w:right w:val="nil"/>
                <w:between w:val="nil"/>
              </w:pBdr>
              <w:tabs>
                <w:tab w:val="left" w:pos="248"/>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b/>
                <w:color w:val="000000"/>
                <w:sz w:val="28"/>
                <w:szCs w:val="28"/>
              </w:rPr>
              <w:t>Bài 1.17</w:t>
            </w:r>
            <w:r w:rsidRPr="00697F26">
              <w:rPr>
                <w:rFonts w:ascii="Times New Roman" w:eastAsia="Times New Roman" w:hAnsi="Times New Roman" w:cs="Times New Roman"/>
                <w:color w:val="000000"/>
                <w:sz w:val="28"/>
                <w:szCs w:val="28"/>
              </w:rPr>
              <w:t xml:space="preserve">: </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a)  63 548                b) 129 107</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  19 256                   – 34 693.</w:t>
            </w:r>
            <w:r w:rsidRPr="00697F26">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hidden="0" allowOverlap="1" wp14:anchorId="5B6EEA52" wp14:editId="4920240E">
                      <wp:simplePos x="0" y="0"/>
                      <wp:positionH relativeFrom="column">
                        <wp:posOffset>177800</wp:posOffset>
                      </wp:positionH>
                      <wp:positionV relativeFrom="paragraph">
                        <wp:posOffset>177800</wp:posOffset>
                      </wp:positionV>
                      <wp:extent cx="676275" cy="12700"/>
                      <wp:effectExtent l="0" t="0" r="0" b="0"/>
                      <wp:wrapNone/>
                      <wp:docPr id="47" name="Freeform 47"/>
                      <wp:cNvGraphicFramePr/>
                      <a:graphic xmlns:a="http://schemas.openxmlformats.org/drawingml/2006/main">
                        <a:graphicData uri="http://schemas.microsoft.com/office/word/2010/wordprocessingShape">
                          <wps:wsp>
                            <wps:cNvSpPr/>
                            <wps:spPr>
                              <a:xfrm>
                                <a:off x="5007863" y="3780000"/>
                                <a:ext cx="676275" cy="0"/>
                              </a:xfrm>
                              <a:custGeom>
                                <a:avLst/>
                                <a:gdLst/>
                                <a:ahLst/>
                                <a:cxnLst/>
                                <a:rect l="l" t="t" r="r" b="b"/>
                                <a:pathLst>
                                  <a:path w="676275" h="1" extrusionOk="0">
                                    <a:moveTo>
                                      <a:pt x="0" y="0"/>
                                    </a:moveTo>
                                    <a:lnTo>
                                      <a:pt x="67627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B0BD4C9" id="Freeform 47" o:spid="_x0000_s1026" style="position:absolute;margin-left:14pt;margin-top:14pt;width:53.25pt;height: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6762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" path="m,l676275,e" strokeweight="1pt">
                      <v:stroke startarrowwidth="narrow" startarrowlength="short" endarrowwidth="narrow" endarrowlength="short"/>
                      <v:path arrowok="t" o:extrusionok="f"/>
                    </v:shape>
                  </w:pict>
                </mc:Fallback>
              </mc:AlternateContent>
            </w:r>
            <w:r w:rsidRPr="00697F26">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hidden="0" allowOverlap="1" wp14:anchorId="711405E0" wp14:editId="28324595">
                      <wp:simplePos x="0" y="0"/>
                      <wp:positionH relativeFrom="column">
                        <wp:posOffset>1663700</wp:posOffset>
                      </wp:positionH>
                      <wp:positionV relativeFrom="paragraph">
                        <wp:posOffset>177800</wp:posOffset>
                      </wp:positionV>
                      <wp:extent cx="676275" cy="12700"/>
                      <wp:effectExtent l="0" t="0" r="0" b="0"/>
                      <wp:wrapNone/>
                      <wp:docPr id="4" name="Freeform 4"/>
                      <wp:cNvGraphicFramePr/>
                      <a:graphic xmlns:a="http://schemas.openxmlformats.org/drawingml/2006/main">
                        <a:graphicData uri="http://schemas.microsoft.com/office/word/2010/wordprocessingShape">
                          <wps:wsp>
                            <wps:cNvSpPr/>
                            <wps:spPr>
                              <a:xfrm>
                                <a:off x="5007863" y="3780000"/>
                                <a:ext cx="676275" cy="0"/>
                              </a:xfrm>
                              <a:custGeom>
                                <a:avLst/>
                                <a:gdLst/>
                                <a:ahLst/>
                                <a:cxnLst/>
                                <a:rect l="l" t="t" r="r" b="b"/>
                                <a:pathLst>
                                  <a:path w="676275" h="1" extrusionOk="0">
                                    <a:moveTo>
                                      <a:pt x="0" y="0"/>
                                    </a:moveTo>
                                    <a:lnTo>
                                      <a:pt x="67627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DA5C037" id="Freeform 4" o:spid="_x0000_s1026" style="position:absolute;margin-left:131pt;margin-top:14pt;width:53.25pt;height:1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6762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" path="m,l676275,e" strokeweight="1pt">
                      <v:stroke startarrowwidth="narrow" startarrowlength="short" endarrowwidth="narrow" endarrowlength="short"/>
                      <v:path arrowok="t" o:extrusionok="f"/>
                    </v:shape>
                  </w:pict>
                </mc:Fallback>
              </mc:AlternateConten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82 804                      94 414</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sz w:val="28"/>
                <w:szCs w:val="28"/>
              </w:rPr>
              <w:t>Bài 1.18:</w:t>
            </w:r>
            <w:r w:rsidRPr="00697F26">
              <w:rPr>
                <w:rFonts w:ascii="Times New Roman" w:eastAsia="Times New Roman" w:hAnsi="Times New Roman" w:cs="Times New Roman"/>
                <w:sz w:val="28"/>
                <w:szCs w:val="28"/>
              </w:rPr>
              <w:t xml:space="preserve"> </w:t>
            </w:r>
          </w:p>
          <w:p w:rsidR="00697F26" w:rsidRPr="00697F26" w:rsidRDefault="00697F26" w:rsidP="00697F26">
            <w:pPr>
              <w:tabs>
                <w:tab w:val="left" w:pos="720"/>
              </w:tabs>
              <w:spacing w:after="0" w:line="240" w:lineRule="auto"/>
              <w:jc w:val="center"/>
              <w:rPr>
                <w:rFonts w:ascii="Times New Roman" w:eastAsia="Times New Roman" w:hAnsi="Times New Roman" w:cs="Times New Roman"/>
                <w:sz w:val="28"/>
                <w:szCs w:val="28"/>
              </w:rPr>
            </w:pPr>
            <w:r w:rsidRPr="00697F26">
              <w:rPr>
                <w:rFonts w:ascii="Times New Roman" w:eastAsia="Times New Roman" w:hAnsi="Times New Roman" w:cs="Times New Roman"/>
                <w:i/>
                <w:sz w:val="28"/>
                <w:szCs w:val="28"/>
              </w:rPr>
              <w:t>6 789</w:t>
            </w:r>
            <w:r w:rsidRPr="00697F26">
              <w:rPr>
                <w:rFonts w:ascii="Times New Roman" w:eastAsia="Times New Roman" w:hAnsi="Times New Roman" w:cs="Times New Roman"/>
                <w:sz w:val="28"/>
                <w:szCs w:val="28"/>
              </w:rPr>
              <w:t xml:space="preserve"> + 2 895 = 2 895 + 6 789</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sz w:val="28"/>
                <w:szCs w:val="28"/>
              </w:rPr>
              <w:t xml:space="preserve">Bài 1.19: </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a) 7 + x = 362</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x = 362 – 7</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x = 355</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b) 25 – x =15</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x = 25 – 15 </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x = 10</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c) x – 56 = 4</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x         = 4 + 56</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xml:space="preserve">    x         = 60</w:t>
            </w:r>
          </w:p>
        </w:tc>
      </w:tr>
    </w:tbl>
    <w:p w:rsidR="00697F26" w:rsidRPr="00697F26" w:rsidRDefault="00697F26" w:rsidP="00697F26">
      <w:pPr>
        <w:pBdr>
          <w:top w:val="nil"/>
          <w:left w:val="nil"/>
          <w:bottom w:val="nil"/>
          <w:right w:val="nil"/>
          <w:between w:val="nil"/>
        </w:pBdr>
        <w:tabs>
          <w:tab w:val="left" w:pos="720"/>
        </w:tabs>
        <w:spacing w:after="0" w:line="240" w:lineRule="auto"/>
        <w:jc w:val="both"/>
        <w:rPr>
          <w:rFonts w:ascii="Times New Roman" w:eastAsia="Times New Roman" w:hAnsi="Times New Roman" w:cs="Times New Roman"/>
          <w:b/>
          <w:color w:val="000000"/>
          <w:sz w:val="28"/>
          <w:szCs w:val="28"/>
        </w:rPr>
      </w:pPr>
      <w:r w:rsidRPr="00697F26">
        <w:rPr>
          <w:rFonts w:ascii="Times New Roman" w:eastAsia="Times New Roman" w:hAnsi="Times New Roman" w:cs="Times New Roman"/>
          <w:b/>
          <w:color w:val="000000"/>
          <w:sz w:val="28"/>
          <w:szCs w:val="28"/>
        </w:rPr>
        <w:t xml:space="preserve">                             Hoạt động 4: Vận dụng (5 phút)</w:t>
      </w:r>
    </w:p>
    <w:p w:rsidR="00697F26" w:rsidRPr="00697F26" w:rsidRDefault="00697F26" w:rsidP="00697F26">
      <w:pPr>
        <w:pBdr>
          <w:top w:val="nil"/>
          <w:left w:val="nil"/>
          <w:bottom w:val="nil"/>
          <w:right w:val="nil"/>
          <w:between w:val="nil"/>
        </w:pBdr>
        <w:tabs>
          <w:tab w:val="left" w:pos="720"/>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b/>
          <w:color w:val="000000"/>
          <w:sz w:val="28"/>
          <w:szCs w:val="28"/>
        </w:rPr>
        <w:t>a</w:t>
      </w:r>
      <w:r w:rsidRPr="00697F26">
        <w:rPr>
          <w:rFonts w:ascii="Times New Roman" w:eastAsia="Times New Roman" w:hAnsi="Times New Roman" w:cs="Times New Roman"/>
          <w:b/>
          <w:i/>
          <w:color w:val="000000"/>
          <w:sz w:val="28"/>
          <w:szCs w:val="28"/>
        </w:rPr>
        <w:t xml:space="preserve">) Mục tiêu: </w:t>
      </w:r>
      <w:r w:rsidRPr="00697F26">
        <w:rPr>
          <w:rFonts w:ascii="Times New Roman" w:eastAsia="Times New Roman" w:hAnsi="Times New Roman" w:cs="Times New Roman"/>
          <w:color w:val="000000"/>
          <w:sz w:val="28"/>
          <w:szCs w:val="28"/>
        </w:rPr>
        <w:t>Giải quyết bài toán thực tiễn</w:t>
      </w:r>
    </w:p>
    <w:p w:rsidR="00697F26" w:rsidRPr="00697F26" w:rsidRDefault="00697F26" w:rsidP="00697F26">
      <w:pPr>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b/>
          <w:i/>
          <w:sz w:val="28"/>
          <w:szCs w:val="28"/>
        </w:rPr>
        <w:t xml:space="preserve">b) Nội dung: </w:t>
      </w:r>
      <w:r w:rsidRPr="00697F26">
        <w:rPr>
          <w:rFonts w:ascii="Times New Roman" w:eastAsia="Times New Roman" w:hAnsi="Times New Roman" w:cs="Times New Roman"/>
          <w:sz w:val="28"/>
          <w:szCs w:val="28"/>
        </w:rPr>
        <w:t>Học sinh làm bài 1.20.</w:t>
      </w:r>
    </w:p>
    <w:p w:rsidR="00697F26" w:rsidRPr="00697F26" w:rsidRDefault="00697F26" w:rsidP="00697F26">
      <w:pPr>
        <w:pBdr>
          <w:top w:val="nil"/>
          <w:left w:val="nil"/>
          <w:bottom w:val="nil"/>
          <w:right w:val="nil"/>
          <w:between w:val="nil"/>
        </w:pBdr>
        <w:tabs>
          <w:tab w:val="center" w:pos="4320"/>
          <w:tab w:val="right" w:pos="8640"/>
          <w:tab w:val="left" w:pos="728"/>
        </w:tabs>
        <w:spacing w:after="0" w:line="240" w:lineRule="auto"/>
        <w:jc w:val="both"/>
        <w:rPr>
          <w:rFonts w:ascii="Times New Roman" w:eastAsia="Times New Roman" w:hAnsi="Times New Roman" w:cs="Times New Roman"/>
          <w:b/>
          <w:color w:val="000000"/>
          <w:sz w:val="28"/>
          <w:szCs w:val="28"/>
        </w:rPr>
      </w:pPr>
      <w:r w:rsidRPr="00697F26">
        <w:rPr>
          <w:rFonts w:ascii="Times New Roman" w:eastAsia="Times New Roman" w:hAnsi="Times New Roman" w:cs="Times New Roman"/>
          <w:b/>
          <w:i/>
          <w:color w:val="000000"/>
          <w:sz w:val="28"/>
          <w:szCs w:val="28"/>
        </w:rPr>
        <w:t xml:space="preserve">c) Sản phẩm: </w:t>
      </w:r>
      <w:r w:rsidRPr="00697F26">
        <w:rPr>
          <w:rFonts w:ascii="Times New Roman" w:eastAsia="Times New Roman" w:hAnsi="Times New Roman" w:cs="Times New Roman"/>
          <w:color w:val="000000"/>
          <w:sz w:val="28"/>
          <w:szCs w:val="28"/>
        </w:rPr>
        <w:t>Bài tập 1.20</w:t>
      </w:r>
    </w:p>
    <w:p w:rsidR="00697F26" w:rsidRPr="00697F26" w:rsidRDefault="00697F26" w:rsidP="00697F26">
      <w:pPr>
        <w:widowControl w:val="0"/>
        <w:pBdr>
          <w:top w:val="nil"/>
          <w:left w:val="nil"/>
          <w:bottom w:val="nil"/>
          <w:right w:val="nil"/>
          <w:between w:val="nil"/>
        </w:pBdr>
        <w:tabs>
          <w:tab w:val="left" w:pos="728"/>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b/>
          <w:i/>
          <w:color w:val="000000"/>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827"/>
      </w:tblGrid>
      <w:tr w:rsidR="00697F26" w:rsidRPr="00697F26" w:rsidTr="00B0255C">
        <w:tc>
          <w:tcPr>
            <w:tcW w:w="5812"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HOẠT ĐỘNG CỦA GV-HS</w:t>
            </w:r>
          </w:p>
        </w:tc>
        <w:tc>
          <w:tcPr>
            <w:tcW w:w="3827"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sz w:val="28"/>
                <w:szCs w:val="28"/>
              </w:rPr>
              <w:t xml:space="preserve">        </w:t>
            </w:r>
            <w:r w:rsidRPr="00697F26">
              <w:rPr>
                <w:rFonts w:ascii="Times New Roman" w:eastAsia="Times New Roman" w:hAnsi="Times New Roman" w:cs="Times New Roman"/>
                <w:b/>
                <w:sz w:val="28"/>
                <w:szCs w:val="28"/>
              </w:rPr>
              <w:t>SẢN PHẨM DỰ KIẾN</w:t>
            </w:r>
          </w:p>
        </w:tc>
      </w:tr>
      <w:tr w:rsidR="00697F26" w:rsidRPr="00697F26" w:rsidTr="00B0255C">
        <w:tc>
          <w:tcPr>
            <w:tcW w:w="5812" w:type="dxa"/>
          </w:tcPr>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1: Chuyển giao nhiệm vụ</w:t>
            </w:r>
          </w:p>
          <w:p w:rsidR="00697F26" w:rsidRPr="00697F26" w:rsidRDefault="00697F26" w:rsidP="00697F26">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lastRenderedPageBreak/>
              <w:t>Học sinh làm bài tập 1.20: Năm 2020 dân số Việt Nam ước tính khoảng 97 triệu người và dự kiến tới đầu năm 2021 sẽ tăng thêm khoảng 830 nghìn người. Ước tính dân số Việt Nam đầu năm 2021.</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2: Thực hiện nhiệm vụ</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HS quan sát và chú ý lắng nghe, thảo luận nhóm đôi hoàn thành yêu cầu.</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3: Báo cáo, thảo luận</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gọi đại diện HS trả lời, HS khác nhận xét, bổ sung.</w:t>
            </w:r>
          </w:p>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t>- Bước 4: Kết luận, nhận định</w:t>
            </w: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GV đánh giá kết quả của HS, HDVN</w:t>
            </w:r>
          </w:p>
        </w:tc>
        <w:tc>
          <w:tcPr>
            <w:tcW w:w="3827" w:type="dxa"/>
          </w:tcPr>
          <w:p w:rsidR="00697F26" w:rsidRPr="00697F26" w:rsidRDefault="00697F26" w:rsidP="00697F26">
            <w:pPr>
              <w:widowControl w:val="0"/>
              <w:pBdr>
                <w:top w:val="nil"/>
                <w:left w:val="nil"/>
                <w:bottom w:val="nil"/>
                <w:right w:val="nil"/>
                <w:between w:val="nil"/>
              </w:pBdr>
              <w:tabs>
                <w:tab w:val="left" w:pos="728"/>
              </w:tabs>
              <w:spacing w:after="0" w:line="240" w:lineRule="auto"/>
              <w:jc w:val="both"/>
              <w:rPr>
                <w:rFonts w:ascii="Times New Roman" w:eastAsia="Times New Roman" w:hAnsi="Times New Roman" w:cs="Times New Roman"/>
                <w:b/>
                <w:i/>
                <w:color w:val="000000"/>
                <w:sz w:val="28"/>
                <w:szCs w:val="28"/>
              </w:rPr>
            </w:pPr>
            <w:r w:rsidRPr="00697F26">
              <w:rPr>
                <w:rFonts w:ascii="Times New Roman" w:eastAsia="Times New Roman" w:hAnsi="Times New Roman" w:cs="Times New Roman"/>
                <w:b/>
                <w:i/>
                <w:color w:val="000000"/>
                <w:sz w:val="28"/>
                <w:szCs w:val="28"/>
              </w:rPr>
              <w:lastRenderedPageBreak/>
              <w:t>Bài 1.20:</w:t>
            </w:r>
          </w:p>
          <w:p w:rsidR="00697F26" w:rsidRPr="00697F26" w:rsidRDefault="00697F26" w:rsidP="00697F26">
            <w:pPr>
              <w:widowControl w:val="0"/>
              <w:pBdr>
                <w:top w:val="nil"/>
                <w:left w:val="nil"/>
                <w:bottom w:val="nil"/>
                <w:right w:val="nil"/>
                <w:between w:val="nil"/>
              </w:pBdr>
              <w:tabs>
                <w:tab w:val="left" w:pos="728"/>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lastRenderedPageBreak/>
              <w:t xml:space="preserve"> Ước tính dân số Việt Nam đầu năm 2021:</w:t>
            </w:r>
          </w:p>
          <w:p w:rsidR="00697F26" w:rsidRPr="00697F26" w:rsidRDefault="00697F26" w:rsidP="00697F26">
            <w:pPr>
              <w:widowControl w:val="0"/>
              <w:pBdr>
                <w:top w:val="nil"/>
                <w:left w:val="nil"/>
                <w:bottom w:val="nil"/>
                <w:right w:val="nil"/>
                <w:between w:val="nil"/>
              </w:pBdr>
              <w:tabs>
                <w:tab w:val="left" w:pos="728"/>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97 000 000 + 830 000</w:t>
            </w:r>
          </w:p>
          <w:p w:rsidR="00697F26" w:rsidRPr="00697F26" w:rsidRDefault="00697F26" w:rsidP="00697F26">
            <w:pPr>
              <w:widowControl w:val="0"/>
              <w:pBdr>
                <w:top w:val="nil"/>
                <w:left w:val="nil"/>
                <w:bottom w:val="nil"/>
                <w:right w:val="nil"/>
                <w:between w:val="nil"/>
              </w:pBdr>
              <w:tabs>
                <w:tab w:val="left" w:pos="728"/>
              </w:tabs>
              <w:spacing w:after="0" w:line="240" w:lineRule="auto"/>
              <w:jc w:val="right"/>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 = 97 830 000 (người)</w:t>
            </w:r>
          </w:p>
          <w:p w:rsidR="00697F26" w:rsidRPr="00697F26" w:rsidRDefault="00697F26" w:rsidP="00697F26">
            <w:pPr>
              <w:widowControl w:val="0"/>
              <w:pBdr>
                <w:top w:val="nil"/>
                <w:left w:val="nil"/>
                <w:bottom w:val="nil"/>
                <w:right w:val="nil"/>
                <w:between w:val="nil"/>
              </w:pBdr>
              <w:tabs>
                <w:tab w:val="left" w:pos="728"/>
              </w:tabs>
              <w:spacing w:after="0" w:line="240" w:lineRule="auto"/>
              <w:jc w:val="both"/>
              <w:rPr>
                <w:rFonts w:ascii="Times New Roman" w:eastAsia="Times New Roman" w:hAnsi="Times New Roman" w:cs="Times New Roman"/>
                <w:color w:val="000000"/>
                <w:sz w:val="28"/>
                <w:szCs w:val="28"/>
              </w:rPr>
            </w:pPr>
          </w:p>
          <w:p w:rsidR="00697F26" w:rsidRPr="00697F26" w:rsidRDefault="00697F26" w:rsidP="00697F26">
            <w:pPr>
              <w:tabs>
                <w:tab w:val="left" w:pos="720"/>
              </w:tabs>
              <w:spacing w:after="0" w:line="240" w:lineRule="auto"/>
              <w:ind w:left="720"/>
              <w:jc w:val="both"/>
              <w:rPr>
                <w:rFonts w:ascii="Times New Roman" w:eastAsia="Times New Roman" w:hAnsi="Times New Roman" w:cs="Times New Roman"/>
                <w:i/>
                <w:sz w:val="28"/>
                <w:szCs w:val="28"/>
              </w:rPr>
            </w:pPr>
          </w:p>
          <w:p w:rsidR="00697F26" w:rsidRPr="00697F26" w:rsidRDefault="00697F26" w:rsidP="00697F26">
            <w:pPr>
              <w:tabs>
                <w:tab w:val="left" w:pos="720"/>
              </w:tabs>
              <w:spacing w:after="0" w:line="240" w:lineRule="auto"/>
              <w:jc w:val="both"/>
              <w:rPr>
                <w:rFonts w:ascii="Times New Roman" w:eastAsia="Times New Roman" w:hAnsi="Times New Roman" w:cs="Times New Roman"/>
                <w:i/>
                <w:sz w:val="28"/>
                <w:szCs w:val="28"/>
              </w:rPr>
            </w:pPr>
          </w:p>
          <w:p w:rsidR="00697F26" w:rsidRPr="00697F26" w:rsidRDefault="00697F26" w:rsidP="00697F26">
            <w:pPr>
              <w:tabs>
                <w:tab w:val="left" w:pos="720"/>
              </w:tabs>
              <w:spacing w:after="0" w:line="240" w:lineRule="auto"/>
              <w:jc w:val="both"/>
              <w:rPr>
                <w:rFonts w:ascii="Times New Roman" w:eastAsia="Times New Roman" w:hAnsi="Times New Roman" w:cs="Times New Roman"/>
                <w:sz w:val="28"/>
                <w:szCs w:val="28"/>
              </w:rPr>
            </w:pPr>
            <w:r w:rsidRPr="00697F26">
              <w:rPr>
                <w:rFonts w:ascii="Times New Roman" w:eastAsia="Times New Roman" w:hAnsi="Times New Roman" w:cs="Times New Roman"/>
                <w:i/>
                <w:sz w:val="28"/>
                <w:szCs w:val="28"/>
              </w:rPr>
              <w:t xml:space="preserve">        </w:t>
            </w:r>
          </w:p>
        </w:tc>
      </w:tr>
    </w:tbl>
    <w:p w:rsidR="00697F26" w:rsidRPr="00697F26" w:rsidRDefault="00697F26" w:rsidP="00697F26">
      <w:pPr>
        <w:tabs>
          <w:tab w:val="left" w:pos="720"/>
        </w:tabs>
        <w:spacing w:after="0" w:line="240" w:lineRule="auto"/>
        <w:jc w:val="both"/>
        <w:rPr>
          <w:rFonts w:ascii="Times New Roman" w:eastAsia="Times New Roman" w:hAnsi="Times New Roman" w:cs="Times New Roman"/>
          <w:b/>
          <w:sz w:val="28"/>
          <w:szCs w:val="28"/>
        </w:rPr>
      </w:pPr>
      <w:r w:rsidRPr="00697F26">
        <w:rPr>
          <w:rFonts w:ascii="Times New Roman" w:eastAsia="Times New Roman" w:hAnsi="Times New Roman" w:cs="Times New Roman"/>
          <w:b/>
          <w:sz w:val="28"/>
          <w:szCs w:val="28"/>
        </w:rPr>
        <w:lastRenderedPageBreak/>
        <w:t>* Hướng dẫn tự học ở nhà</w:t>
      </w:r>
      <w:r w:rsidRPr="00697F26">
        <w:rPr>
          <w:rFonts w:ascii="Times New Roman" w:eastAsia="Times New Roman" w:hAnsi="Times New Roman" w:cs="Times New Roman"/>
          <w:b/>
          <w:color w:val="000000"/>
          <w:sz w:val="28"/>
          <w:szCs w:val="28"/>
        </w:rPr>
        <w:t>(2 phút)</w:t>
      </w:r>
    </w:p>
    <w:p w:rsidR="00697F26" w:rsidRPr="00697F26" w:rsidRDefault="00697F26" w:rsidP="00697F26">
      <w:pPr>
        <w:tabs>
          <w:tab w:val="left" w:pos="720"/>
        </w:tabs>
        <w:spacing w:after="0" w:line="240" w:lineRule="auto"/>
        <w:ind w:firstLine="709"/>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 Ôn tập lại kiến thức về phép tính cộng và trừ số tự nhiên.</w:t>
      </w:r>
    </w:p>
    <w:p w:rsidR="00697F26" w:rsidRPr="00697F26" w:rsidRDefault="00697F26" w:rsidP="00697F26">
      <w:pPr>
        <w:tabs>
          <w:tab w:val="left" w:pos="720"/>
        </w:tabs>
        <w:spacing w:after="0" w:line="240" w:lineRule="auto"/>
        <w:ind w:firstLine="709"/>
        <w:jc w:val="both"/>
        <w:rPr>
          <w:rFonts w:ascii="Times New Roman" w:eastAsia="Times New Roman" w:hAnsi="Times New Roman" w:cs="Times New Roman"/>
          <w:sz w:val="28"/>
          <w:szCs w:val="28"/>
        </w:rPr>
      </w:pPr>
      <w:r w:rsidRPr="00697F26">
        <w:rPr>
          <w:rFonts w:ascii="Times New Roman" w:eastAsia="Times New Roman" w:hAnsi="Times New Roman" w:cs="Times New Roman"/>
          <w:sz w:val="28"/>
          <w:szCs w:val="28"/>
        </w:rPr>
        <w:tab/>
        <w:t>- Làm các bài tập 1.21, 1.22 (SGK/16).</w:t>
      </w:r>
    </w:p>
    <w:p w:rsidR="00697F26" w:rsidRPr="00697F26" w:rsidRDefault="00697F26" w:rsidP="00697F26">
      <w:pPr>
        <w:tabs>
          <w:tab w:val="left" w:pos="720"/>
        </w:tabs>
        <w:spacing w:after="0" w:line="240" w:lineRule="auto"/>
        <w:ind w:firstLine="709"/>
        <w:jc w:val="both"/>
        <w:rPr>
          <w:rFonts w:ascii="Times New Roman" w:eastAsia="Times New Roman" w:hAnsi="Times New Roman" w:cs="Times New Roman"/>
          <w:sz w:val="28"/>
          <w:szCs w:val="28"/>
        </w:rPr>
      </w:pPr>
      <w:r w:rsidRPr="00697F26">
        <w:rPr>
          <w:rFonts w:ascii="Times New Roman" w:eastAsia="Times New Roman" w:hAnsi="Times New Roman" w:cs="Times New Roman"/>
          <w:b/>
          <w:i/>
          <w:sz w:val="28"/>
          <w:szCs w:val="28"/>
        </w:rPr>
        <w:t xml:space="preserve">- </w:t>
      </w:r>
      <w:r w:rsidRPr="00697F26">
        <w:rPr>
          <w:rFonts w:ascii="Times New Roman" w:eastAsia="Times New Roman" w:hAnsi="Times New Roman" w:cs="Times New Roman"/>
          <w:sz w:val="28"/>
          <w:szCs w:val="28"/>
        </w:rPr>
        <w:t xml:space="preserve">Tìm hiểu trước bài 5. </w:t>
      </w:r>
      <w:r w:rsidRPr="00697F26">
        <w:rPr>
          <w:rFonts w:ascii="Times New Roman" w:eastAsia="Times New Roman" w:hAnsi="Times New Roman" w:cs="Times New Roman"/>
          <w:b/>
          <w:i/>
          <w:sz w:val="28"/>
          <w:szCs w:val="28"/>
        </w:rPr>
        <w:t>Phép nhân và phép chia số tự nhiên</w:t>
      </w:r>
    </w:p>
    <w:p w:rsidR="00697F26" w:rsidRPr="00697F26" w:rsidRDefault="00697F26" w:rsidP="00697F26">
      <w:pPr>
        <w:keepNext/>
        <w:tabs>
          <w:tab w:val="left" w:pos="832"/>
        </w:tabs>
        <w:spacing w:after="0" w:line="240" w:lineRule="auto"/>
        <w:jc w:val="both"/>
        <w:outlineLvl w:val="0"/>
        <w:rPr>
          <w:rFonts w:ascii="Times New Roman" w:eastAsia="Times New Roman" w:hAnsi="Times New Roman" w:cs="Times New Roman"/>
          <w:bCs/>
          <w:sz w:val="28"/>
          <w:szCs w:val="28"/>
        </w:rPr>
      </w:pPr>
      <w:r w:rsidRPr="00697F26">
        <w:rPr>
          <w:rFonts w:ascii="Times New Roman" w:eastAsia="Times New Roman" w:hAnsi="Times New Roman" w:cs="Times New Roman"/>
          <w:bCs/>
          <w:sz w:val="28"/>
          <w:szCs w:val="28"/>
        </w:rPr>
        <w:tab/>
      </w:r>
      <w:r w:rsidRPr="00697F26">
        <w:rPr>
          <w:rFonts w:ascii="Times New Roman" w:eastAsia="Times New Roman" w:hAnsi="Times New Roman" w:cs="Times New Roman"/>
          <w:b/>
          <w:bCs/>
          <w:sz w:val="28"/>
          <w:szCs w:val="28"/>
        </w:rPr>
        <w:t>IV. KẾ HOẠCH ĐÁNH GIÁ</w:t>
      </w:r>
    </w:p>
    <w:p w:rsidR="00697F26" w:rsidRPr="00697F26" w:rsidRDefault="00697F26" w:rsidP="00697F26">
      <w:pPr>
        <w:pBdr>
          <w:top w:val="nil"/>
          <w:left w:val="nil"/>
          <w:bottom w:val="nil"/>
          <w:right w:val="nil"/>
          <w:between w:val="nil"/>
        </w:pBdr>
        <w:tabs>
          <w:tab w:val="left" w:pos="720"/>
          <w:tab w:val="left" w:pos="792"/>
          <w:tab w:val="left" w:pos="4860"/>
          <w:tab w:val="left" w:pos="7869"/>
        </w:tabs>
        <w:spacing w:after="0" w:line="240" w:lineRule="auto"/>
        <w:jc w:val="both"/>
        <w:rPr>
          <w:rFonts w:ascii="Times New Roman" w:eastAsia="Times New Roman" w:hAnsi="Times New Roman" w:cs="Times New Roman"/>
          <w:b/>
          <w:color w:val="000000"/>
          <w:sz w:val="28"/>
          <w:szCs w:val="28"/>
        </w:rPr>
      </w:pPr>
      <w:r w:rsidRPr="00697F26">
        <w:rPr>
          <w:rFonts w:ascii="Times New Roman" w:eastAsia="Times New Roman" w:hAnsi="Times New Roman" w:cs="Times New Roman"/>
          <w:b/>
          <w:color w:val="000000"/>
          <w:sz w:val="28"/>
          <w:szCs w:val="28"/>
        </w:rPr>
        <w:t xml:space="preserve">            V. HỒ SƠ DẠY HỌC </w:t>
      </w:r>
      <w:r w:rsidRPr="00697F26">
        <w:rPr>
          <w:rFonts w:ascii="Times New Roman" w:eastAsia="Times New Roman" w:hAnsi="Times New Roman" w:cs="Times New Roman"/>
          <w:i/>
          <w:color w:val="000000"/>
          <w:sz w:val="28"/>
          <w:szCs w:val="28"/>
        </w:rPr>
        <w:t>(</w:t>
      </w:r>
      <w:r w:rsidRPr="00697F26">
        <w:rPr>
          <w:rFonts w:ascii="Times New Roman" w:eastAsia="Times New Roman" w:hAnsi="Times New Roman" w:cs="Times New Roman"/>
          <w:b/>
          <w:i/>
          <w:color w:val="C00000"/>
          <w:sz w:val="28"/>
          <w:szCs w:val="28"/>
        </w:rPr>
        <w:t>Đính kèm các phiếu học tập/bảng điểm</w:t>
      </w:r>
      <w:r w:rsidRPr="00697F26">
        <w:rPr>
          <w:rFonts w:ascii="Times New Roman" w:eastAsia="Times New Roman" w:hAnsi="Times New Roman" w:cs="Times New Roman"/>
          <w:i/>
          <w:color w:val="000000"/>
          <w:sz w:val="28"/>
          <w:szCs w:val="28"/>
        </w:rPr>
        <w:t>)</w:t>
      </w:r>
      <w:r w:rsidRPr="00697F26">
        <w:rPr>
          <w:rFonts w:ascii="Times New Roman" w:eastAsia="Times New Roman" w:hAnsi="Times New Roman" w:cs="Times New Roman"/>
          <w:b/>
          <w:color w:val="000000"/>
          <w:sz w:val="28"/>
          <w:szCs w:val="28"/>
        </w:rPr>
        <w:t xml:space="preserve"> </w:t>
      </w:r>
    </w:p>
    <w:p w:rsidR="00697F26" w:rsidRPr="00697F26" w:rsidRDefault="00697F26" w:rsidP="00697F26">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b/>
          <w:color w:val="000000"/>
          <w:sz w:val="28"/>
          <w:szCs w:val="28"/>
        </w:rPr>
        <w:t>Phiếu học tập số 1: (Slide)</w:t>
      </w:r>
    </w:p>
    <w:p w:rsidR="00697F26" w:rsidRPr="00697F26" w:rsidRDefault="00697F26" w:rsidP="00697F26">
      <w:pPr>
        <w:pBdr>
          <w:top w:val="nil"/>
          <w:left w:val="nil"/>
          <w:bottom w:val="nil"/>
          <w:right w:val="nil"/>
          <w:between w:val="nil"/>
        </w:pBdr>
        <w:tabs>
          <w:tab w:val="center" w:pos="4320"/>
          <w:tab w:val="right" w:pos="8640"/>
          <w:tab w:val="left" w:pos="720"/>
          <w:tab w:val="left" w:pos="7075"/>
          <w:tab w:val="left" w:pos="7751"/>
          <w:tab w:val="left" w:pos="8452"/>
        </w:tabs>
        <w:spacing w:after="0" w:line="240" w:lineRule="auto"/>
        <w:ind w:right="-662" w:firstLine="360"/>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Câu 1: Cho a = 23 và b = 36. </w:t>
      </w:r>
    </w:p>
    <w:p w:rsidR="00697F26" w:rsidRPr="00697F26" w:rsidRDefault="00697F26" w:rsidP="00697F26">
      <w:pPr>
        <w:pBdr>
          <w:top w:val="nil"/>
          <w:left w:val="nil"/>
          <w:bottom w:val="nil"/>
          <w:right w:val="nil"/>
          <w:between w:val="nil"/>
        </w:pBdr>
        <w:tabs>
          <w:tab w:val="center" w:pos="4320"/>
          <w:tab w:val="right" w:pos="8640"/>
          <w:tab w:val="left" w:pos="720"/>
        </w:tabs>
        <w:spacing w:after="0" w:line="240" w:lineRule="auto"/>
        <w:ind w:right="-662" w:firstLine="360"/>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ab/>
        <w:t xml:space="preserve">a) Tính a + b và b + a. </w:t>
      </w:r>
      <w:r w:rsidRPr="00697F26">
        <w:rPr>
          <w:rFonts w:ascii="Times New Roman" w:eastAsia="Times New Roman" w:hAnsi="Times New Roman" w:cs="Times New Roman"/>
          <w:color w:val="000000"/>
          <w:sz w:val="28"/>
          <w:szCs w:val="28"/>
        </w:rPr>
        <w:tab/>
        <w:t>b) So sánh các kết quả nhận được ở câu a).</w:t>
      </w:r>
    </w:p>
    <w:p w:rsidR="00697F26" w:rsidRPr="00697F26" w:rsidRDefault="00697F26" w:rsidP="00697F26">
      <w:pPr>
        <w:pBdr>
          <w:top w:val="nil"/>
          <w:left w:val="nil"/>
          <w:bottom w:val="nil"/>
          <w:right w:val="nil"/>
          <w:between w:val="nil"/>
        </w:pBdr>
        <w:tabs>
          <w:tab w:val="center" w:pos="4320"/>
          <w:tab w:val="right" w:pos="8640"/>
          <w:tab w:val="left" w:pos="720"/>
          <w:tab w:val="left" w:pos="7075"/>
          <w:tab w:val="left" w:pos="7751"/>
          <w:tab w:val="left" w:pos="8452"/>
        </w:tabs>
        <w:spacing w:after="0" w:line="240" w:lineRule="auto"/>
        <w:ind w:right="-662" w:firstLine="360"/>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Câu 2: Cho a = 37 và b = 18. </w:t>
      </w:r>
    </w:p>
    <w:p w:rsidR="00697F26" w:rsidRPr="00697F26" w:rsidRDefault="00697F26" w:rsidP="00697F26">
      <w:pPr>
        <w:pBdr>
          <w:top w:val="nil"/>
          <w:left w:val="nil"/>
          <w:bottom w:val="nil"/>
          <w:right w:val="nil"/>
          <w:between w:val="nil"/>
        </w:pBdr>
        <w:tabs>
          <w:tab w:val="center" w:pos="4320"/>
          <w:tab w:val="right" w:pos="8640"/>
          <w:tab w:val="left" w:pos="720"/>
        </w:tabs>
        <w:spacing w:after="0" w:line="240" w:lineRule="auto"/>
        <w:ind w:right="-662" w:firstLine="360"/>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ab/>
        <w:t xml:space="preserve">a) Tính a + b và b + a. </w:t>
      </w:r>
      <w:r w:rsidRPr="00697F26">
        <w:rPr>
          <w:rFonts w:ascii="Times New Roman" w:eastAsia="Times New Roman" w:hAnsi="Times New Roman" w:cs="Times New Roman"/>
          <w:color w:val="000000"/>
          <w:sz w:val="28"/>
          <w:szCs w:val="28"/>
        </w:rPr>
        <w:tab/>
        <w:t>b) So sánh các kết quả nhận được ở câu a).</w:t>
      </w:r>
    </w:p>
    <w:p w:rsidR="00697F26" w:rsidRPr="00697F26" w:rsidRDefault="00697F26" w:rsidP="00697F26">
      <w:pPr>
        <w:pBdr>
          <w:top w:val="nil"/>
          <w:left w:val="nil"/>
          <w:bottom w:val="nil"/>
          <w:right w:val="nil"/>
          <w:between w:val="nil"/>
        </w:pBdr>
        <w:tabs>
          <w:tab w:val="center" w:pos="4320"/>
          <w:tab w:val="right" w:pos="8640"/>
          <w:tab w:val="left" w:pos="720"/>
          <w:tab w:val="left" w:pos="7075"/>
          <w:tab w:val="left" w:pos="7751"/>
          <w:tab w:val="left" w:pos="8452"/>
        </w:tabs>
        <w:spacing w:after="0" w:line="240" w:lineRule="auto"/>
        <w:ind w:right="-662" w:firstLine="360"/>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Câu 3: Cho a = 17, b = 19, c = 26. </w:t>
      </w:r>
    </w:p>
    <w:p w:rsidR="00697F26" w:rsidRPr="00697F26" w:rsidRDefault="00697F26" w:rsidP="00697F26">
      <w:pPr>
        <w:pBdr>
          <w:top w:val="nil"/>
          <w:left w:val="nil"/>
          <w:bottom w:val="nil"/>
          <w:right w:val="nil"/>
          <w:between w:val="nil"/>
        </w:pBdr>
        <w:tabs>
          <w:tab w:val="center" w:pos="4320"/>
          <w:tab w:val="right" w:pos="8640"/>
          <w:tab w:val="left" w:pos="720"/>
        </w:tabs>
        <w:spacing w:after="0" w:line="240" w:lineRule="auto"/>
        <w:ind w:right="-662" w:firstLine="360"/>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ab/>
        <w:t xml:space="preserve">a) Tính (a + b) + c và a + (b + c). </w:t>
      </w:r>
      <w:r w:rsidRPr="00697F26">
        <w:rPr>
          <w:rFonts w:ascii="Times New Roman" w:eastAsia="Times New Roman" w:hAnsi="Times New Roman" w:cs="Times New Roman"/>
          <w:color w:val="000000"/>
          <w:sz w:val="28"/>
          <w:szCs w:val="28"/>
        </w:rPr>
        <w:tab/>
        <w:t>b) So sánh các kết quả nhận được ở câu a).</w:t>
      </w:r>
    </w:p>
    <w:p w:rsidR="00697F26" w:rsidRPr="00697F26" w:rsidRDefault="00697F26" w:rsidP="00697F26">
      <w:pPr>
        <w:pBdr>
          <w:top w:val="nil"/>
          <w:left w:val="nil"/>
          <w:bottom w:val="nil"/>
          <w:right w:val="nil"/>
          <w:between w:val="nil"/>
        </w:pBdr>
        <w:tabs>
          <w:tab w:val="center" w:pos="4320"/>
          <w:tab w:val="right" w:pos="8640"/>
          <w:tab w:val="left" w:pos="720"/>
          <w:tab w:val="left" w:pos="7075"/>
          <w:tab w:val="left" w:pos="7751"/>
          <w:tab w:val="left" w:pos="8452"/>
        </w:tabs>
        <w:spacing w:after="0" w:line="240" w:lineRule="auto"/>
        <w:ind w:right="-662" w:firstLine="360"/>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 xml:space="preserve">Câu 4: Cho a = 11, b = 23, c = 35. </w:t>
      </w:r>
    </w:p>
    <w:p w:rsidR="00697F26" w:rsidRPr="00697F26" w:rsidRDefault="00697F26" w:rsidP="00697F26">
      <w:pPr>
        <w:pBdr>
          <w:top w:val="nil"/>
          <w:left w:val="nil"/>
          <w:bottom w:val="nil"/>
          <w:right w:val="nil"/>
          <w:between w:val="nil"/>
        </w:pBdr>
        <w:tabs>
          <w:tab w:val="center" w:pos="4320"/>
          <w:tab w:val="right" w:pos="8640"/>
          <w:tab w:val="left" w:pos="720"/>
        </w:tabs>
        <w:spacing w:after="0" w:line="240" w:lineRule="auto"/>
        <w:ind w:right="-662" w:firstLine="360"/>
        <w:jc w:val="both"/>
        <w:rPr>
          <w:rFonts w:ascii="Times New Roman" w:eastAsia="Times New Roman" w:hAnsi="Times New Roman" w:cs="Times New Roman"/>
          <w:color w:val="000000"/>
          <w:sz w:val="28"/>
          <w:szCs w:val="28"/>
        </w:rPr>
      </w:pPr>
      <w:r w:rsidRPr="00697F26">
        <w:rPr>
          <w:rFonts w:ascii="Times New Roman" w:eastAsia="Times New Roman" w:hAnsi="Times New Roman" w:cs="Times New Roman"/>
          <w:color w:val="000000"/>
          <w:sz w:val="28"/>
          <w:szCs w:val="28"/>
        </w:rPr>
        <w:tab/>
        <w:t xml:space="preserve">a) Tính (a + b) + c và a + (b + c). </w:t>
      </w:r>
      <w:r w:rsidRPr="00697F26">
        <w:rPr>
          <w:rFonts w:ascii="Times New Roman" w:eastAsia="Times New Roman" w:hAnsi="Times New Roman" w:cs="Times New Roman"/>
          <w:color w:val="000000"/>
          <w:sz w:val="28"/>
          <w:szCs w:val="28"/>
        </w:rPr>
        <w:tab/>
        <w:t>b) So sánh các kết quả nhận được ở câu a).</w:t>
      </w:r>
    </w:p>
    <w:p w:rsidR="007C46A0" w:rsidRPr="00697F26" w:rsidRDefault="007C46A0" w:rsidP="00697F26">
      <w:pPr>
        <w:spacing w:after="0" w:line="240" w:lineRule="auto"/>
        <w:rPr>
          <w:rFonts w:ascii="Times New Roman" w:hAnsi="Times New Roman" w:cs="Times New Roman"/>
          <w:sz w:val="28"/>
          <w:szCs w:val="28"/>
        </w:rPr>
      </w:pPr>
    </w:p>
    <w:sectPr w:rsidR="007C46A0" w:rsidRPr="00697F26" w:rsidSect="00695C0D">
      <w:headerReference w:type="default" r:id="rId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62E" w:rsidRDefault="001D762E" w:rsidP="00695C0D">
      <w:pPr>
        <w:spacing w:after="0" w:line="240" w:lineRule="auto"/>
      </w:pPr>
      <w:r>
        <w:separator/>
      </w:r>
    </w:p>
  </w:endnote>
  <w:endnote w:type="continuationSeparator" w:id="0">
    <w:p w:rsidR="001D762E" w:rsidRDefault="001D762E"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62E" w:rsidRDefault="001D762E" w:rsidP="00695C0D">
      <w:pPr>
        <w:spacing w:after="0" w:line="240" w:lineRule="auto"/>
      </w:pPr>
      <w:r>
        <w:separator/>
      </w:r>
    </w:p>
  </w:footnote>
  <w:footnote w:type="continuationSeparator" w:id="0">
    <w:p w:rsidR="001D762E" w:rsidRDefault="001D762E"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697F26">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330E1A"/>
    <w:multiLevelType w:val="multilevel"/>
    <w:tmpl w:val="4C9682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0">
    <w:nsid w:val="349B4ECD"/>
    <w:multiLevelType w:val="multilevel"/>
    <w:tmpl w:val="B7001A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5C054C9"/>
    <w:multiLevelType w:val="multilevel"/>
    <w:tmpl w:val="B1548ACE"/>
    <w:lvl w:ilvl="0">
      <w:start w:val="2"/>
      <w:numFmt w:val="bullet"/>
      <w:lvlText w:val="-"/>
      <w:lvlJc w:val="left"/>
      <w:pPr>
        <w:ind w:left="720" w:hanging="360"/>
      </w:pPr>
      <w:rPr>
        <w:rFonts w:ascii="Times New Roman" w:eastAsia="Times New Roman" w:hAnsi="Times New Roman" w:cs="Times New Roman"/>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33">
    <w:nsid w:val="44B83EA7"/>
    <w:multiLevelType w:val="singleLevel"/>
    <w:tmpl w:val="44B83EA7"/>
    <w:lvl w:ilvl="0">
      <w:start w:val="1"/>
      <w:numFmt w:val="decimal"/>
      <w:suff w:val="space"/>
      <w:lvlText w:val="(%1)"/>
      <w:lvlJc w:val="left"/>
    </w:lvl>
  </w:abstractNum>
  <w:abstractNum w:abstractNumId="34">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5">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428CD4"/>
    <w:multiLevelType w:val="singleLevel"/>
    <w:tmpl w:val="4E428CD4"/>
    <w:lvl w:ilvl="0">
      <w:start w:val="1"/>
      <w:numFmt w:val="lowerLetter"/>
      <w:suff w:val="space"/>
      <w:lvlText w:val="%1)"/>
      <w:lvlJc w:val="left"/>
    </w:lvl>
  </w:abstractNum>
  <w:abstractNum w:abstractNumId="37">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9">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6B0000"/>
    <w:multiLevelType w:val="multilevel"/>
    <w:tmpl w:val="745A42D6"/>
    <w:lvl w:ilvl="0">
      <w:start w:val="1"/>
      <w:numFmt w:val="bullet"/>
      <w:lvlText w:val="-"/>
      <w:lvlJc w:val="left"/>
      <w:pPr>
        <w:ind w:left="105" w:hanging="180"/>
      </w:pPr>
      <w:rPr>
        <w:rFonts w:ascii="Times New Roman" w:eastAsia="Times New Roman" w:hAnsi="Times New Roman" w:cs="Times New Roman"/>
        <w:sz w:val="28"/>
        <w:szCs w:val="28"/>
      </w:rPr>
    </w:lvl>
    <w:lvl w:ilvl="1">
      <w:start w:val="1"/>
      <w:numFmt w:val="bullet"/>
      <w:lvlText w:val="•"/>
      <w:lvlJc w:val="left"/>
      <w:pPr>
        <w:ind w:left="540" w:hanging="180"/>
      </w:pPr>
    </w:lvl>
    <w:lvl w:ilvl="2">
      <w:start w:val="1"/>
      <w:numFmt w:val="bullet"/>
      <w:lvlText w:val="•"/>
      <w:lvlJc w:val="left"/>
      <w:pPr>
        <w:ind w:left="981" w:hanging="180"/>
      </w:pPr>
    </w:lvl>
    <w:lvl w:ilvl="3">
      <w:start w:val="1"/>
      <w:numFmt w:val="bullet"/>
      <w:lvlText w:val="•"/>
      <w:lvlJc w:val="left"/>
      <w:pPr>
        <w:ind w:left="1422" w:hanging="180"/>
      </w:pPr>
    </w:lvl>
    <w:lvl w:ilvl="4">
      <w:start w:val="1"/>
      <w:numFmt w:val="bullet"/>
      <w:lvlText w:val="•"/>
      <w:lvlJc w:val="left"/>
      <w:pPr>
        <w:ind w:left="1862" w:hanging="180"/>
      </w:pPr>
    </w:lvl>
    <w:lvl w:ilvl="5">
      <w:start w:val="1"/>
      <w:numFmt w:val="bullet"/>
      <w:lvlText w:val="•"/>
      <w:lvlJc w:val="left"/>
      <w:pPr>
        <w:ind w:left="2303" w:hanging="180"/>
      </w:pPr>
    </w:lvl>
    <w:lvl w:ilvl="6">
      <w:start w:val="1"/>
      <w:numFmt w:val="bullet"/>
      <w:lvlText w:val="•"/>
      <w:lvlJc w:val="left"/>
      <w:pPr>
        <w:ind w:left="2744" w:hanging="180"/>
      </w:pPr>
    </w:lvl>
    <w:lvl w:ilvl="7">
      <w:start w:val="1"/>
      <w:numFmt w:val="bullet"/>
      <w:lvlText w:val="•"/>
      <w:lvlJc w:val="left"/>
      <w:pPr>
        <w:ind w:left="3184" w:hanging="180"/>
      </w:pPr>
    </w:lvl>
    <w:lvl w:ilvl="8">
      <w:start w:val="1"/>
      <w:numFmt w:val="bullet"/>
      <w:lvlText w:val="•"/>
      <w:lvlJc w:val="left"/>
      <w:pPr>
        <w:ind w:left="3625" w:hanging="180"/>
      </w:pPr>
    </w:lvl>
  </w:abstractNum>
  <w:abstractNum w:abstractNumId="41">
    <w:nsid w:val="62674E86"/>
    <w:multiLevelType w:val="multilevel"/>
    <w:tmpl w:val="3F889C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43">
    <w:nsid w:val="7A5D1A9E"/>
    <w:multiLevelType w:val="multilevel"/>
    <w:tmpl w:val="8DAC92B4"/>
    <w:lvl w:ilvl="0">
      <w:start w:val="1"/>
      <w:numFmt w:val="bullet"/>
      <w:lvlText w:val="-"/>
      <w:lvlJc w:val="left"/>
      <w:pPr>
        <w:ind w:left="107" w:hanging="238"/>
      </w:pPr>
      <w:rPr>
        <w:rFonts w:ascii="Times New Roman" w:eastAsia="Times New Roman" w:hAnsi="Times New Roman" w:cs="Times New Roman"/>
        <w:sz w:val="28"/>
        <w:szCs w:val="28"/>
      </w:rPr>
    </w:lvl>
    <w:lvl w:ilvl="1">
      <w:start w:val="1"/>
      <w:numFmt w:val="bullet"/>
      <w:lvlText w:val="•"/>
      <w:lvlJc w:val="left"/>
      <w:pPr>
        <w:ind w:left="296" w:hanging="238"/>
      </w:pPr>
    </w:lvl>
    <w:lvl w:ilvl="2">
      <w:start w:val="1"/>
      <w:numFmt w:val="bullet"/>
      <w:lvlText w:val="•"/>
      <w:lvlJc w:val="left"/>
      <w:pPr>
        <w:ind w:left="493" w:hanging="238"/>
      </w:pPr>
    </w:lvl>
    <w:lvl w:ilvl="3">
      <w:start w:val="1"/>
      <w:numFmt w:val="bullet"/>
      <w:lvlText w:val="•"/>
      <w:lvlJc w:val="left"/>
      <w:pPr>
        <w:ind w:left="690" w:hanging="238"/>
      </w:pPr>
    </w:lvl>
    <w:lvl w:ilvl="4">
      <w:start w:val="1"/>
      <w:numFmt w:val="bullet"/>
      <w:lvlText w:val="•"/>
      <w:lvlJc w:val="left"/>
      <w:pPr>
        <w:ind w:left="887" w:hanging="238"/>
      </w:pPr>
    </w:lvl>
    <w:lvl w:ilvl="5">
      <w:start w:val="1"/>
      <w:numFmt w:val="bullet"/>
      <w:lvlText w:val="•"/>
      <w:lvlJc w:val="left"/>
      <w:pPr>
        <w:ind w:left="1084" w:hanging="237"/>
      </w:pPr>
    </w:lvl>
    <w:lvl w:ilvl="6">
      <w:start w:val="1"/>
      <w:numFmt w:val="bullet"/>
      <w:lvlText w:val="•"/>
      <w:lvlJc w:val="left"/>
      <w:pPr>
        <w:ind w:left="1281" w:hanging="238"/>
      </w:pPr>
    </w:lvl>
    <w:lvl w:ilvl="7">
      <w:start w:val="1"/>
      <w:numFmt w:val="bullet"/>
      <w:lvlText w:val="•"/>
      <w:lvlJc w:val="left"/>
      <w:pPr>
        <w:ind w:left="1478" w:hanging="237"/>
      </w:pPr>
    </w:lvl>
    <w:lvl w:ilvl="8">
      <w:start w:val="1"/>
      <w:numFmt w:val="bullet"/>
      <w:lvlText w:val="•"/>
      <w:lvlJc w:val="left"/>
      <w:pPr>
        <w:ind w:left="1675" w:hanging="238"/>
      </w:pPr>
    </w:lvl>
  </w:abstractNum>
  <w:abstractNum w:abstractNumId="44">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4"/>
  </w:num>
  <w:num w:numId="13">
    <w:abstractNumId w:val="13"/>
  </w:num>
  <w:num w:numId="14">
    <w:abstractNumId w:val="37"/>
  </w:num>
  <w:num w:numId="15">
    <w:abstractNumId w:val="29"/>
  </w:num>
  <w:num w:numId="16">
    <w:abstractNumId w:val="42"/>
  </w:num>
  <w:num w:numId="17">
    <w:abstractNumId w:val="32"/>
  </w:num>
  <w:num w:numId="18">
    <w:abstractNumId w:val="39"/>
  </w:num>
  <w:num w:numId="19">
    <w:abstractNumId w:val="24"/>
  </w:num>
  <w:num w:numId="20">
    <w:abstractNumId w:val="20"/>
  </w:num>
  <w:num w:numId="21">
    <w:abstractNumId w:val="19"/>
  </w:num>
  <w:num w:numId="22">
    <w:abstractNumId w:val="38"/>
  </w:num>
  <w:num w:numId="23">
    <w:abstractNumId w:val="27"/>
  </w:num>
  <w:num w:numId="24">
    <w:abstractNumId w:val="16"/>
  </w:num>
  <w:num w:numId="25">
    <w:abstractNumId w:val="23"/>
  </w:num>
  <w:num w:numId="26">
    <w:abstractNumId w:val="35"/>
  </w:num>
  <w:num w:numId="27">
    <w:abstractNumId w:val="28"/>
  </w:num>
  <w:num w:numId="28">
    <w:abstractNumId w:val="18"/>
  </w:num>
  <w:num w:numId="29">
    <w:abstractNumId w:val="36"/>
  </w:num>
  <w:num w:numId="30">
    <w:abstractNumId w:val="22"/>
  </w:num>
  <w:num w:numId="31">
    <w:abstractNumId w:val="33"/>
  </w:num>
  <w:num w:numId="32">
    <w:abstractNumId w:val="2"/>
  </w:num>
  <w:num w:numId="33">
    <w:abstractNumId w:val="0"/>
  </w:num>
  <w:num w:numId="34">
    <w:abstractNumId w:val="44"/>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5"/>
  </w:num>
  <w:num w:numId="40">
    <w:abstractNumId w:val="31"/>
  </w:num>
  <w:num w:numId="41">
    <w:abstractNumId w:val="41"/>
  </w:num>
  <w:num w:numId="42">
    <w:abstractNumId w:val="30"/>
  </w:num>
  <w:num w:numId="43">
    <w:abstractNumId w:val="26"/>
  </w:num>
  <w:num w:numId="44">
    <w:abstractNumId w:val="40"/>
  </w:num>
  <w:num w:numId="45">
    <w:abstractNumId w:val="4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181F"/>
    <w:rsid w:val="00037F75"/>
    <w:rsid w:val="00042C69"/>
    <w:rsid w:val="000471B3"/>
    <w:rsid w:val="00054933"/>
    <w:rsid w:val="00054C69"/>
    <w:rsid w:val="00091F63"/>
    <w:rsid w:val="000B4CA9"/>
    <w:rsid w:val="000B55B9"/>
    <w:rsid w:val="000D0080"/>
    <w:rsid w:val="000E0DF9"/>
    <w:rsid w:val="000E3A1D"/>
    <w:rsid w:val="00107243"/>
    <w:rsid w:val="00115CC8"/>
    <w:rsid w:val="00144430"/>
    <w:rsid w:val="00152544"/>
    <w:rsid w:val="00157F97"/>
    <w:rsid w:val="0016211F"/>
    <w:rsid w:val="00183D8D"/>
    <w:rsid w:val="001908D1"/>
    <w:rsid w:val="001A262F"/>
    <w:rsid w:val="001B2E6F"/>
    <w:rsid w:val="001C353D"/>
    <w:rsid w:val="001D762E"/>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078E"/>
    <w:rsid w:val="00307A4E"/>
    <w:rsid w:val="00310E0B"/>
    <w:rsid w:val="00350369"/>
    <w:rsid w:val="00350632"/>
    <w:rsid w:val="0039074F"/>
    <w:rsid w:val="00397C8C"/>
    <w:rsid w:val="003B0A1A"/>
    <w:rsid w:val="003C7DC8"/>
    <w:rsid w:val="0040660D"/>
    <w:rsid w:val="004074DC"/>
    <w:rsid w:val="00413F03"/>
    <w:rsid w:val="004269F3"/>
    <w:rsid w:val="00452623"/>
    <w:rsid w:val="00457728"/>
    <w:rsid w:val="0046493F"/>
    <w:rsid w:val="00482CD8"/>
    <w:rsid w:val="00483CBC"/>
    <w:rsid w:val="00496409"/>
    <w:rsid w:val="0049763D"/>
    <w:rsid w:val="004A5ED7"/>
    <w:rsid w:val="004C34A1"/>
    <w:rsid w:val="004D3109"/>
    <w:rsid w:val="004E7AF8"/>
    <w:rsid w:val="004F763A"/>
    <w:rsid w:val="00500D81"/>
    <w:rsid w:val="0050674A"/>
    <w:rsid w:val="00506B40"/>
    <w:rsid w:val="005114E8"/>
    <w:rsid w:val="00514C92"/>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97F26"/>
    <w:rsid w:val="006B0D35"/>
    <w:rsid w:val="006C3ABB"/>
    <w:rsid w:val="006C61B1"/>
    <w:rsid w:val="006D03D0"/>
    <w:rsid w:val="006F2CF5"/>
    <w:rsid w:val="007021F6"/>
    <w:rsid w:val="00707062"/>
    <w:rsid w:val="0073481D"/>
    <w:rsid w:val="00736342"/>
    <w:rsid w:val="00765081"/>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35340"/>
    <w:rsid w:val="009523AA"/>
    <w:rsid w:val="00957CAA"/>
    <w:rsid w:val="009646D4"/>
    <w:rsid w:val="00965B3D"/>
    <w:rsid w:val="009706E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5163C"/>
    <w:rsid w:val="00B520F4"/>
    <w:rsid w:val="00B54A77"/>
    <w:rsid w:val="00B92799"/>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DF73B4"/>
    <w:rsid w:val="00E10D89"/>
    <w:rsid w:val="00E267B9"/>
    <w:rsid w:val="00E6042F"/>
    <w:rsid w:val="00E7462D"/>
    <w:rsid w:val="00E80E55"/>
    <w:rsid w:val="00E87B6C"/>
    <w:rsid w:val="00EC1F30"/>
    <w:rsid w:val="00EC5B29"/>
    <w:rsid w:val="00ED2289"/>
    <w:rsid w:val="00EE3DB5"/>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 w:type="table" w:customStyle="1" w:styleId="TableGrid2218">
    <w:name w:val="Table Grid2218"/>
    <w:basedOn w:val="TableNormal"/>
    <w:next w:val="TableGrid"/>
    <w:uiPriority w:val="59"/>
    <w:rsid w:val="00310E0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qFormat/>
    <w:rsid w:val="00031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qFormat/>
    <w:rsid w:val="00091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59"/>
    <w:qFormat/>
    <w:rsid w:val="000B4C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5</Pages>
  <Words>1416</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112</cp:revision>
  <dcterms:created xsi:type="dcterms:W3CDTF">2023-08-15T08:12:00Z</dcterms:created>
  <dcterms:modified xsi:type="dcterms:W3CDTF">2023-08-16T09:48:00Z</dcterms:modified>
</cp:coreProperties>
</file>