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62" w:rsidRPr="00707062" w:rsidRDefault="00707062" w:rsidP="00707062">
      <w:pPr>
        <w:spacing w:after="0" w:line="276" w:lineRule="auto"/>
        <w:rPr>
          <w:rFonts w:ascii="Times New Roman" w:eastAsia="MS Mincho" w:hAnsi="Times New Roman" w:cs="Times New Roman"/>
          <w:b/>
          <w:sz w:val="28"/>
          <w:szCs w:val="28"/>
          <w:lang w:eastAsia="ja-JP"/>
        </w:rPr>
      </w:pPr>
      <w:bookmarkStart w:id="0" w:name="_GoBack"/>
      <w:r w:rsidRPr="00707062">
        <w:rPr>
          <w:rFonts w:ascii="Times New Roman" w:eastAsia="MS Mincho" w:hAnsi="Times New Roman" w:cs="Times New Roman"/>
          <w:b/>
          <w:sz w:val="28"/>
          <w:szCs w:val="28"/>
          <w:lang w:eastAsia="ja-JP"/>
        </w:rPr>
        <w:t>Tiết 34 + 35 + 36:                 ÔN TẬP</w:t>
      </w:r>
    </w:p>
    <w:p w:rsidR="00707062" w:rsidRPr="00707062" w:rsidRDefault="00707062" w:rsidP="00707062">
      <w:pPr>
        <w:spacing w:line="276" w:lineRule="auto"/>
        <w:contextualSpacing/>
        <w:jc w:val="center"/>
        <w:rPr>
          <w:rFonts w:ascii="Times New Roman" w:hAnsi="Times New Roman" w:cs="Times New Roman"/>
          <w:b/>
          <w:sz w:val="28"/>
          <w:szCs w:val="28"/>
        </w:rPr>
      </w:pPr>
      <w:r w:rsidRPr="00707062">
        <w:rPr>
          <w:rFonts w:ascii="Times New Roman" w:hAnsi="Times New Roman" w:cs="Times New Roman"/>
          <w:b/>
          <w:sz w:val="28"/>
          <w:szCs w:val="28"/>
        </w:rPr>
        <w:t xml:space="preserve">SỐ NGUYÊN TỐ. HỢP SỐ. </w:t>
      </w:r>
    </w:p>
    <w:p w:rsidR="00707062" w:rsidRPr="00707062" w:rsidRDefault="00707062" w:rsidP="00707062">
      <w:pPr>
        <w:spacing w:line="276" w:lineRule="auto"/>
        <w:contextualSpacing/>
        <w:jc w:val="center"/>
        <w:rPr>
          <w:rFonts w:ascii="Times New Roman" w:hAnsi="Times New Roman" w:cs="Times New Roman"/>
          <w:b/>
          <w:sz w:val="28"/>
          <w:szCs w:val="28"/>
        </w:rPr>
      </w:pPr>
      <w:r w:rsidRPr="00707062">
        <w:rPr>
          <w:rFonts w:ascii="Times New Roman" w:hAnsi="Times New Roman" w:cs="Times New Roman"/>
          <w:b/>
          <w:sz w:val="28"/>
          <w:szCs w:val="28"/>
        </w:rPr>
        <w:t>PHÂN TÍCH MỘT SỐ RA THỪA SỐ NGUYÊN TỐ</w:t>
      </w:r>
    </w:p>
    <w:bookmarkEnd w:id="0"/>
    <w:p w:rsidR="00707062" w:rsidRPr="00707062" w:rsidRDefault="00707062" w:rsidP="00707062">
      <w:pPr>
        <w:spacing w:after="0" w:line="276" w:lineRule="auto"/>
        <w:contextualSpacing/>
        <w:jc w:val="both"/>
        <w:rPr>
          <w:rFonts w:ascii="Times New Roman" w:hAnsi="Times New Roman" w:cs="Times New Roman"/>
          <w:b/>
          <w:bCs/>
          <w:sz w:val="28"/>
          <w:szCs w:val="28"/>
          <w:u w:val="single"/>
        </w:rPr>
      </w:pPr>
      <w:r w:rsidRPr="00707062">
        <w:rPr>
          <w:rFonts w:ascii="Times New Roman" w:hAnsi="Times New Roman" w:cs="Times New Roman"/>
          <w:b/>
          <w:bCs/>
          <w:sz w:val="28"/>
          <w:szCs w:val="28"/>
        </w:rPr>
        <w:t>I. MỤC TIÊU</w:t>
      </w:r>
    </w:p>
    <w:p w:rsidR="00707062" w:rsidRPr="00707062" w:rsidRDefault="00707062" w:rsidP="00707062">
      <w:pPr>
        <w:spacing w:after="0" w:line="240" w:lineRule="auto"/>
        <w:contextualSpacing/>
        <w:jc w:val="both"/>
        <w:rPr>
          <w:rFonts w:ascii="Times New Roman" w:hAnsi="Times New Roman" w:cs="Times New Roman"/>
          <w:b/>
          <w:bCs/>
          <w:iCs/>
          <w:sz w:val="28"/>
          <w:szCs w:val="28"/>
          <w:lang w:val="nl-NL"/>
        </w:rPr>
      </w:pPr>
      <w:r w:rsidRPr="00707062">
        <w:rPr>
          <w:rFonts w:ascii="Times New Roman" w:hAnsi="Times New Roman" w:cs="Times New Roman"/>
          <w:b/>
          <w:bCs/>
          <w:iCs/>
          <w:sz w:val="28"/>
          <w:szCs w:val="28"/>
          <w:lang w:val="nl-NL"/>
        </w:rPr>
        <w:t>1. Năng lực</w:t>
      </w:r>
    </w:p>
    <w:p w:rsidR="00707062" w:rsidRPr="00707062" w:rsidRDefault="00707062" w:rsidP="00707062">
      <w:pPr>
        <w:spacing w:after="0" w:line="240" w:lineRule="auto"/>
        <w:contextualSpacing/>
        <w:jc w:val="both"/>
        <w:rPr>
          <w:rFonts w:ascii="Times New Roman" w:hAnsi="Times New Roman" w:cs="Times New Roman"/>
          <w:sz w:val="28"/>
          <w:szCs w:val="28"/>
          <w:lang w:val="nl-NL"/>
        </w:rPr>
      </w:pPr>
      <w:r w:rsidRPr="00707062">
        <w:rPr>
          <w:rFonts w:ascii="Times New Roman" w:hAnsi="Times New Roman" w:cs="Times New Roman"/>
          <w:sz w:val="28"/>
          <w:szCs w:val="28"/>
          <w:lang w:val="nl-NL"/>
        </w:rPr>
        <w:t>- Năng lực chung: Hình thành ở HS năng lực tự chủ và tự học, năng lực giao tiếp và hợp tác, năng lực giải quyết vấn đề và sáng tạo;</w:t>
      </w:r>
    </w:p>
    <w:p w:rsidR="00707062" w:rsidRPr="00707062" w:rsidRDefault="00707062" w:rsidP="00707062">
      <w:pPr>
        <w:spacing w:after="0" w:line="240" w:lineRule="auto"/>
        <w:contextualSpacing/>
        <w:jc w:val="both"/>
        <w:rPr>
          <w:rFonts w:ascii="Times New Roman" w:hAnsi="Times New Roman" w:cs="Times New Roman"/>
          <w:sz w:val="28"/>
          <w:szCs w:val="28"/>
          <w:lang w:val="nl-NL"/>
        </w:rPr>
      </w:pPr>
      <w:r w:rsidRPr="00707062">
        <w:rPr>
          <w:rFonts w:ascii="Times New Roman" w:hAnsi="Times New Roman" w:cs="Times New Roman"/>
          <w:sz w:val="28"/>
          <w:szCs w:val="28"/>
          <w:lang w:val="nl-NL"/>
        </w:rPr>
        <w:t>- Năng lực chuyên biệt: Hình thành và phát triển các năng lực: năng lực ngôn ngữ, năng lực tính toán, năng lực tư duy và lập luận toán học; năng lực mô hình hoá toán học; năng lực giải quyết vấn đề toán học; năng lực giao tiếp toán học.</w:t>
      </w:r>
    </w:p>
    <w:p w:rsidR="00707062" w:rsidRPr="00707062" w:rsidRDefault="00707062" w:rsidP="00707062">
      <w:pPr>
        <w:spacing w:after="0" w:line="240" w:lineRule="auto"/>
        <w:contextualSpacing/>
        <w:jc w:val="both"/>
        <w:rPr>
          <w:rFonts w:ascii="Times New Roman" w:hAnsi="Times New Roman" w:cs="Times New Roman"/>
          <w:b/>
          <w:bCs/>
          <w:iCs/>
          <w:sz w:val="28"/>
          <w:szCs w:val="28"/>
          <w:lang w:val="nl-NL"/>
        </w:rPr>
      </w:pPr>
      <w:r w:rsidRPr="00707062">
        <w:rPr>
          <w:rFonts w:ascii="Times New Roman" w:hAnsi="Times New Roman" w:cs="Times New Roman"/>
          <w:b/>
          <w:bCs/>
          <w:iCs/>
          <w:sz w:val="28"/>
          <w:szCs w:val="28"/>
          <w:lang w:val="nl-NL"/>
        </w:rPr>
        <w:t>2. Phẩm chất</w:t>
      </w:r>
    </w:p>
    <w:p w:rsidR="00707062" w:rsidRPr="00707062" w:rsidRDefault="00707062" w:rsidP="00707062">
      <w:pPr>
        <w:spacing w:after="0" w:line="240" w:lineRule="auto"/>
        <w:contextualSpacing/>
        <w:jc w:val="both"/>
        <w:rPr>
          <w:rFonts w:ascii="Times New Roman" w:hAnsi="Times New Roman" w:cs="Times New Roman"/>
          <w:sz w:val="28"/>
          <w:szCs w:val="28"/>
          <w:lang w:val="nl-NL"/>
        </w:rPr>
      </w:pPr>
      <w:r w:rsidRPr="00707062">
        <w:rPr>
          <w:rFonts w:ascii="Times New Roman" w:hAnsi="Times New Roman" w:cs="Times New Roman"/>
          <w:sz w:val="28"/>
          <w:szCs w:val="28"/>
          <w:lang w:val="nl-NL"/>
        </w:rPr>
        <w:t>- HS phát triển các phẩm chất yêu nước, nhân ái, chăm chỉ, trung thực và trách nhiệm.</w:t>
      </w:r>
    </w:p>
    <w:p w:rsidR="00707062" w:rsidRPr="00707062" w:rsidRDefault="00707062" w:rsidP="00707062">
      <w:pPr>
        <w:spacing w:after="0" w:line="240" w:lineRule="auto"/>
        <w:contextualSpacing/>
        <w:jc w:val="both"/>
        <w:rPr>
          <w:rFonts w:ascii="Times New Roman" w:hAnsi="Times New Roman" w:cs="Times New Roman"/>
          <w:sz w:val="28"/>
          <w:szCs w:val="28"/>
          <w:lang w:val="nl-NL"/>
        </w:rPr>
      </w:pPr>
      <w:r w:rsidRPr="00707062">
        <w:rPr>
          <w:rFonts w:ascii="Times New Roman" w:hAnsi="Times New Roman" w:cs="Times New Roman"/>
          <w:sz w:val="28"/>
          <w:szCs w:val="28"/>
          <w:lang w:val="nl-NL"/>
        </w:rPr>
        <w:t>- HS rèn luyện tính trung thực, tình yêu lao động, tinh thần trách nhiệm, ý thức hoàn thành nhiệm vụ học tập; bồi dưỡng sự tự tin, hứng thú học tập, thói quen đọc sách và ý thức tìm tòi, khám phá khoa học.</w:t>
      </w:r>
    </w:p>
    <w:p w:rsidR="00707062" w:rsidRPr="00707062" w:rsidRDefault="00707062" w:rsidP="00707062">
      <w:pPr>
        <w:spacing w:after="0" w:line="240" w:lineRule="auto"/>
        <w:contextualSpacing/>
        <w:jc w:val="both"/>
        <w:rPr>
          <w:rFonts w:ascii="Times New Roman" w:hAnsi="Times New Roman" w:cs="Times New Roman"/>
          <w:b/>
          <w:bCs/>
          <w:sz w:val="28"/>
          <w:szCs w:val="28"/>
          <w:u w:val="single"/>
          <w:lang w:val="nl-NL"/>
        </w:rPr>
      </w:pPr>
      <w:r w:rsidRPr="00707062">
        <w:rPr>
          <w:rFonts w:ascii="Times New Roman" w:hAnsi="Times New Roman" w:cs="Times New Roman"/>
          <w:b/>
          <w:bCs/>
          <w:sz w:val="28"/>
          <w:szCs w:val="28"/>
          <w:u w:val="single"/>
          <w:lang w:val="nl-NL"/>
        </w:rPr>
        <w:t>II. THIẾT BỊ DẠY HỌC VÀ HỌC LIỆU</w:t>
      </w:r>
    </w:p>
    <w:p w:rsidR="00707062" w:rsidRPr="00707062" w:rsidRDefault="00707062" w:rsidP="00707062">
      <w:pPr>
        <w:spacing w:after="0" w:line="240" w:lineRule="auto"/>
        <w:contextualSpacing/>
        <w:jc w:val="both"/>
        <w:rPr>
          <w:rFonts w:ascii="Times New Roman" w:hAnsi="Times New Roman" w:cs="Times New Roman"/>
          <w:b/>
          <w:bCs/>
          <w:sz w:val="28"/>
          <w:szCs w:val="28"/>
          <w:u w:val="single"/>
          <w:lang w:val="nl-NL"/>
        </w:rPr>
      </w:pPr>
      <w:r w:rsidRPr="00707062">
        <w:rPr>
          <w:rFonts w:ascii="Times New Roman" w:hAnsi="Times New Roman" w:cs="Times New Roman"/>
          <w:b/>
          <w:bCs/>
          <w:sz w:val="28"/>
          <w:szCs w:val="28"/>
          <w:lang w:val="nl-NL"/>
        </w:rPr>
        <w:t xml:space="preserve">1. </w:t>
      </w:r>
      <w:r w:rsidRPr="00707062">
        <w:rPr>
          <w:rFonts w:ascii="Times New Roman" w:eastAsia="Times New Roman" w:hAnsi="Times New Roman" w:cs="Times New Roman"/>
          <w:b/>
          <w:color w:val="000000" w:themeColor="text1"/>
          <w:sz w:val="28"/>
          <w:szCs w:val="28"/>
          <w:lang w:val="vi-VN"/>
        </w:rPr>
        <w:t xml:space="preserve">GV: </w:t>
      </w:r>
      <w:r w:rsidRPr="00707062">
        <w:rPr>
          <w:rFonts w:ascii="Times New Roman" w:eastAsia="Times New Roman" w:hAnsi="Times New Roman" w:cs="Times New Roman"/>
          <w:color w:val="000000" w:themeColor="text1"/>
          <w:sz w:val="28"/>
          <w:szCs w:val="28"/>
          <w:lang w:val="vi-VN"/>
        </w:rPr>
        <w:t xml:space="preserve">SGK, SBT, KHBD (giáo án), bảng phụ, phấn màu, </w:t>
      </w:r>
    </w:p>
    <w:p w:rsidR="00707062" w:rsidRPr="00707062" w:rsidRDefault="00707062" w:rsidP="00707062">
      <w:pPr>
        <w:spacing w:after="0" w:line="240" w:lineRule="auto"/>
        <w:jc w:val="both"/>
        <w:rPr>
          <w:rFonts w:ascii="Times New Roman" w:eastAsia="Times New Roman" w:hAnsi="Times New Roman" w:cs="Times New Roman"/>
          <w:color w:val="000000" w:themeColor="text1"/>
          <w:sz w:val="28"/>
          <w:szCs w:val="28"/>
        </w:rPr>
      </w:pPr>
      <w:r w:rsidRPr="00707062">
        <w:rPr>
          <w:rFonts w:ascii="Times New Roman" w:eastAsia="Times New Roman" w:hAnsi="Times New Roman" w:cs="Times New Roman"/>
          <w:b/>
          <w:color w:val="000000" w:themeColor="text1"/>
          <w:sz w:val="28"/>
          <w:szCs w:val="28"/>
        </w:rPr>
        <w:t xml:space="preserve">2. HS: </w:t>
      </w:r>
      <w:r w:rsidRPr="00707062">
        <w:rPr>
          <w:rFonts w:ascii="Times New Roman" w:eastAsia="Times New Roman" w:hAnsi="Times New Roman" w:cs="Times New Roman"/>
          <w:color w:val="000000" w:themeColor="text1"/>
          <w:sz w:val="28"/>
          <w:szCs w:val="28"/>
        </w:rPr>
        <w:t>SGK, SBT, bảng nhóm, bút dạ.</w:t>
      </w:r>
    </w:p>
    <w:p w:rsidR="00707062" w:rsidRPr="00707062" w:rsidRDefault="00707062" w:rsidP="00707062">
      <w:pPr>
        <w:spacing w:after="0" w:line="240" w:lineRule="auto"/>
        <w:contextualSpacing/>
        <w:jc w:val="both"/>
        <w:rPr>
          <w:rFonts w:ascii="Times New Roman" w:hAnsi="Times New Roman" w:cs="Times New Roman"/>
          <w:b/>
          <w:bCs/>
          <w:sz w:val="28"/>
          <w:szCs w:val="28"/>
          <w:lang w:val="nl-NL"/>
        </w:rPr>
      </w:pPr>
      <w:r w:rsidRPr="00707062">
        <w:rPr>
          <w:rFonts w:ascii="Times New Roman" w:hAnsi="Times New Roman" w:cs="Times New Roman"/>
          <w:b/>
          <w:bCs/>
          <w:sz w:val="28"/>
          <w:szCs w:val="28"/>
          <w:lang w:val="nl-NL"/>
        </w:rPr>
        <w:t>III. TIỀN TRÌNH BÀI DẠY</w:t>
      </w:r>
    </w:p>
    <w:p w:rsidR="00707062" w:rsidRPr="00707062" w:rsidRDefault="00707062" w:rsidP="00707062">
      <w:pPr>
        <w:spacing w:after="0" w:line="240" w:lineRule="auto"/>
        <w:contextualSpacing/>
        <w:jc w:val="both"/>
        <w:rPr>
          <w:rFonts w:ascii="Times New Roman" w:hAnsi="Times New Roman" w:cs="Times New Roman"/>
          <w:sz w:val="28"/>
          <w:szCs w:val="28"/>
          <w:lang w:val="nl-NL"/>
        </w:rPr>
      </w:pPr>
      <w:r w:rsidRPr="00707062">
        <w:rPr>
          <w:rFonts w:ascii="Times New Roman" w:hAnsi="Times New Roman" w:cs="Times New Roman"/>
          <w:b/>
          <w:bCs/>
          <w:sz w:val="28"/>
          <w:szCs w:val="28"/>
          <w:lang w:val="nl-NL"/>
        </w:rPr>
        <w:t>Tiết 34: LÍ THUYẾT + BÀI TẬP</w:t>
      </w:r>
    </w:p>
    <w:p w:rsidR="00707062" w:rsidRPr="00707062" w:rsidRDefault="00707062" w:rsidP="00707062">
      <w:pPr>
        <w:spacing w:after="0" w:line="240" w:lineRule="auto"/>
        <w:jc w:val="center"/>
        <w:rPr>
          <w:rFonts w:ascii="Times New Roman" w:eastAsia="Times New Roman" w:hAnsi="Times New Roman" w:cs="Times New Roman"/>
          <w:sz w:val="28"/>
          <w:szCs w:val="28"/>
        </w:rPr>
      </w:pPr>
      <w:r w:rsidRPr="00707062">
        <w:rPr>
          <w:rFonts w:ascii="Times New Roman" w:eastAsia="Times New Roman" w:hAnsi="Times New Roman" w:cs="Times New Roman"/>
          <w:b/>
          <w:bCs/>
          <w:color w:val="000000"/>
          <w:sz w:val="28"/>
          <w:szCs w:val="28"/>
        </w:rPr>
        <w:t>A. HOẠT ĐỘNG MỞ ĐẦU</w:t>
      </w:r>
    </w:p>
    <w:tbl>
      <w:tblPr>
        <w:tblStyle w:val="TableGrid89"/>
        <w:tblW w:w="0" w:type="auto"/>
        <w:tblLook w:val="04A0" w:firstRow="1" w:lastRow="0" w:firstColumn="1" w:lastColumn="0" w:noHBand="0" w:noVBand="1"/>
      </w:tblPr>
      <w:tblGrid>
        <w:gridCol w:w="4390"/>
        <w:gridCol w:w="4672"/>
      </w:tblGrid>
      <w:tr w:rsidR="00707062" w:rsidRPr="00707062" w:rsidTr="006F5FBF">
        <w:tc>
          <w:tcPr>
            <w:tcW w:w="4390" w:type="dxa"/>
          </w:tcPr>
          <w:p w:rsidR="00707062" w:rsidRPr="00707062" w:rsidRDefault="00707062" w:rsidP="00707062">
            <w:pPr>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Hoạt động của GV và HS</w:t>
            </w:r>
          </w:p>
        </w:tc>
        <w:tc>
          <w:tcPr>
            <w:tcW w:w="4672" w:type="dxa"/>
          </w:tcPr>
          <w:p w:rsidR="00707062" w:rsidRPr="00707062" w:rsidRDefault="00707062" w:rsidP="00707062">
            <w:pPr>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Dự kiến sản phẩm</w:t>
            </w:r>
          </w:p>
        </w:tc>
      </w:tr>
      <w:tr w:rsidR="00707062" w:rsidRPr="00707062" w:rsidTr="006F5FBF">
        <w:tc>
          <w:tcPr>
            <w:tcW w:w="4390" w:type="dxa"/>
          </w:tcPr>
          <w:p w:rsidR="00707062" w:rsidRPr="00707062" w:rsidRDefault="00707062" w:rsidP="00707062">
            <w:pPr>
              <w:rPr>
                <w:rFonts w:ascii="Times New Roman" w:hAnsi="Times New Roman" w:cs="Times New Roman"/>
                <w:bCs/>
                <w:color w:val="000000"/>
                <w:sz w:val="28"/>
                <w:szCs w:val="28"/>
                <w:lang w:val="fr-FR"/>
              </w:rPr>
            </w:pPr>
            <w:r w:rsidRPr="00707062">
              <w:rPr>
                <w:rFonts w:ascii="Times New Roman" w:hAnsi="Times New Roman" w:cs="Times New Roman"/>
                <w:bCs/>
                <w:color w:val="000000"/>
                <w:sz w:val="28"/>
                <w:szCs w:val="28"/>
                <w:lang w:val="fr-FR"/>
              </w:rPr>
              <w:t>- Số nguyên tố là gì?</w:t>
            </w:r>
          </w:p>
          <w:p w:rsidR="00707062" w:rsidRPr="00707062" w:rsidRDefault="00707062" w:rsidP="00707062">
            <w:pPr>
              <w:rPr>
                <w:rFonts w:ascii="Times New Roman" w:hAnsi="Times New Roman" w:cs="Times New Roman"/>
                <w:bCs/>
                <w:color w:val="000000"/>
                <w:sz w:val="28"/>
                <w:szCs w:val="28"/>
                <w:lang w:val="fr-FR"/>
              </w:rPr>
            </w:pPr>
            <w:r w:rsidRPr="00707062">
              <w:rPr>
                <w:rFonts w:ascii="Times New Roman" w:hAnsi="Times New Roman" w:cs="Times New Roman"/>
                <w:bCs/>
                <w:color w:val="000000"/>
                <w:sz w:val="28"/>
                <w:szCs w:val="28"/>
                <w:lang w:val="fr-FR"/>
              </w:rPr>
              <w:t>- Hợp số là gì ?</w:t>
            </w:r>
          </w:p>
          <w:p w:rsidR="00707062" w:rsidRPr="00707062" w:rsidRDefault="00707062" w:rsidP="00707062">
            <w:pPr>
              <w:tabs>
                <w:tab w:val="left" w:pos="2929"/>
              </w:tabs>
              <w:rPr>
                <w:rFonts w:ascii="Times New Roman" w:hAnsi="Times New Roman" w:cs="Times New Roman"/>
                <w:color w:val="000000"/>
                <w:sz w:val="28"/>
                <w:szCs w:val="28"/>
                <w:lang w:val="fr-FR"/>
              </w:rPr>
            </w:pPr>
            <w:r w:rsidRPr="00707062">
              <w:rPr>
                <w:rFonts w:ascii="Times New Roman" w:hAnsi="Times New Roman" w:cs="Times New Roman"/>
                <w:color w:val="000000"/>
                <w:sz w:val="28"/>
                <w:szCs w:val="28"/>
                <w:lang w:val="fr-FR"/>
              </w:rPr>
              <w:t xml:space="preserve">- Để chứng tỏ số </w:t>
            </w:r>
            <w:r w:rsidRPr="00707062">
              <w:rPr>
                <w:rFonts w:ascii="Times New Roman" w:hAnsi="Times New Roman" w:cs="Times New Roman"/>
                <w:bCs/>
                <w:color w:val="000000"/>
                <w:position w:val="-4"/>
                <w:sz w:val="28"/>
                <w:szCs w:val="28"/>
                <w:lang w:val="fr-FR"/>
              </w:rPr>
              <w:object w:dxaOrig="200" w:dyaOrig="200">
                <v:shape id="_x0000_i1025" type="#_x0000_t75" style="width:9.95pt;height:9.95pt" o:ole="">
                  <v:imagedata r:id="rId7" o:title=""/>
                </v:shape>
                <o:OLEObject Type="Embed" ProgID="Equation.DSMT4" ShapeID="_x0000_i1025" DrawAspect="Content" ObjectID="_1753703822" r:id="rId8"/>
              </w:object>
            </w:r>
            <w:r w:rsidRPr="00707062">
              <w:rPr>
                <w:rFonts w:ascii="Times New Roman" w:hAnsi="Times New Roman" w:cs="Times New Roman"/>
                <w:color w:val="000000"/>
                <w:sz w:val="28"/>
                <w:szCs w:val="28"/>
                <w:lang w:val="fr-FR"/>
              </w:rPr>
              <w:t xml:space="preserve"> là số nguyên tố hay hợp số ta cần chứng minh a thỏa mãn mấy đk? </w:t>
            </w:r>
          </w:p>
          <w:p w:rsidR="00707062" w:rsidRPr="00707062" w:rsidRDefault="00707062" w:rsidP="00707062">
            <w:pPr>
              <w:tabs>
                <w:tab w:val="left" w:pos="2929"/>
              </w:tabs>
              <w:rPr>
                <w:rFonts w:ascii="Times New Roman" w:hAnsi="Times New Roman" w:cs="Times New Roman"/>
                <w:color w:val="000000"/>
                <w:sz w:val="28"/>
                <w:szCs w:val="28"/>
                <w:lang w:val="fr-FR"/>
              </w:rPr>
            </w:pPr>
            <w:r w:rsidRPr="00707062">
              <w:rPr>
                <w:rFonts w:ascii="Times New Roman" w:hAnsi="Times New Roman" w:cs="Times New Roman"/>
                <w:color w:val="000000"/>
                <w:sz w:val="28"/>
                <w:szCs w:val="28"/>
                <w:lang w:val="fr-FR"/>
              </w:rPr>
              <w:t xml:space="preserve">- Tập hợp số tự nhiên gồm các số nguyên tố và hợp số có đúng không? </w:t>
            </w:r>
          </w:p>
          <w:p w:rsidR="00707062" w:rsidRPr="00707062" w:rsidRDefault="00707062" w:rsidP="00707062">
            <w:pPr>
              <w:contextualSpacing/>
              <w:rPr>
                <w:rFonts w:ascii="Times New Roman" w:hAnsi="Times New Roman" w:cs="Times New Roman"/>
                <w:sz w:val="28"/>
                <w:szCs w:val="28"/>
                <w:lang w:val="fr-FR"/>
              </w:rPr>
            </w:pPr>
            <w:r w:rsidRPr="00707062">
              <w:rPr>
                <w:rFonts w:ascii="Times New Roman" w:hAnsi="Times New Roman" w:cs="Times New Roman"/>
                <w:sz w:val="28"/>
                <w:szCs w:val="28"/>
                <w:lang w:val="fr-FR"/>
              </w:rPr>
              <w:t>Cách phân tích một số ra thừa số nguyên tố</w:t>
            </w:r>
          </w:p>
        </w:tc>
        <w:tc>
          <w:tcPr>
            <w:tcW w:w="4672" w:type="dxa"/>
          </w:tcPr>
          <w:p w:rsidR="00707062" w:rsidRPr="00707062" w:rsidRDefault="00707062" w:rsidP="00707062">
            <w:pPr>
              <w:tabs>
                <w:tab w:val="left" w:pos="2929"/>
              </w:tabs>
              <w:rPr>
                <w:rFonts w:ascii="Times New Roman" w:hAnsi="Times New Roman" w:cs="Times New Roman"/>
                <w:b/>
                <w:color w:val="000000"/>
                <w:sz w:val="28"/>
                <w:szCs w:val="28"/>
                <w:lang w:val="fr-FR"/>
              </w:rPr>
            </w:pPr>
            <w:r w:rsidRPr="00707062">
              <w:rPr>
                <w:rFonts w:ascii="Times New Roman" w:hAnsi="Times New Roman" w:cs="Times New Roman"/>
                <w:b/>
                <w:color w:val="000000"/>
                <w:sz w:val="28"/>
                <w:szCs w:val="28"/>
                <w:lang w:val="fr-FR"/>
              </w:rPr>
              <w:t>I. Kiến thức cần nhớ</w:t>
            </w:r>
          </w:p>
          <w:p w:rsidR="00707062" w:rsidRPr="00707062" w:rsidRDefault="00707062" w:rsidP="00707062">
            <w:pPr>
              <w:rPr>
                <w:rFonts w:ascii="Times New Roman" w:hAnsi="Times New Roman" w:cs="Times New Roman"/>
                <w:bCs/>
                <w:color w:val="000000"/>
                <w:sz w:val="28"/>
                <w:szCs w:val="28"/>
                <w:lang w:val="fr-FR"/>
              </w:rPr>
            </w:pPr>
            <w:r w:rsidRPr="00707062">
              <w:rPr>
                <w:rFonts w:ascii="Times New Roman" w:hAnsi="Times New Roman" w:cs="Times New Roman"/>
                <w:bCs/>
                <w:color w:val="000000"/>
                <w:sz w:val="28"/>
                <w:szCs w:val="28"/>
                <w:lang w:val="fr-FR"/>
              </w:rPr>
              <w:t>1. Số nguyên tố là số tự nhiên lớn hơn</w:t>
            </w:r>
            <w:r w:rsidRPr="00707062">
              <w:rPr>
                <w:rFonts w:ascii="Times New Roman" w:hAnsi="Times New Roman" w:cs="Times New Roman"/>
                <w:bCs/>
                <w:color w:val="000000"/>
                <w:position w:val="-4"/>
                <w:sz w:val="28"/>
                <w:szCs w:val="28"/>
                <w:lang w:val="fr-FR"/>
              </w:rPr>
              <w:object w:dxaOrig="160" w:dyaOrig="260">
                <v:shape id="_x0000_i1026" type="#_x0000_t75" style="width:7.45pt;height:13.25pt" o:ole="">
                  <v:imagedata r:id="rId9" o:title=""/>
                </v:shape>
                <o:OLEObject Type="Embed" ProgID="Equation.DSMT4" ShapeID="_x0000_i1026" DrawAspect="Content" ObjectID="_1753703823" r:id="rId10"/>
              </w:object>
            </w:r>
            <w:r w:rsidRPr="00707062">
              <w:rPr>
                <w:rFonts w:ascii="Times New Roman" w:hAnsi="Times New Roman" w:cs="Times New Roman"/>
                <w:bCs/>
                <w:color w:val="000000"/>
                <w:sz w:val="28"/>
                <w:szCs w:val="28"/>
                <w:lang w:val="fr-FR"/>
              </w:rPr>
              <w:t xml:space="preserve"> , chỉ có hai ước là </w:t>
            </w:r>
            <w:r w:rsidRPr="00707062">
              <w:rPr>
                <w:rFonts w:ascii="Times New Roman" w:hAnsi="Times New Roman" w:cs="Times New Roman"/>
                <w:bCs/>
                <w:color w:val="000000"/>
                <w:position w:val="-4"/>
                <w:sz w:val="28"/>
                <w:szCs w:val="28"/>
                <w:lang w:val="fr-FR"/>
              </w:rPr>
              <w:object w:dxaOrig="160" w:dyaOrig="260">
                <v:shape id="_x0000_i1027" type="#_x0000_t75" style="width:7.45pt;height:13.25pt" o:ole="">
                  <v:imagedata r:id="rId11" o:title=""/>
                </v:shape>
                <o:OLEObject Type="Embed" ProgID="Equation.DSMT4" ShapeID="_x0000_i1027" DrawAspect="Content" ObjectID="_1753703824" r:id="rId12"/>
              </w:object>
            </w:r>
            <w:r w:rsidRPr="00707062">
              <w:rPr>
                <w:rFonts w:ascii="Times New Roman" w:hAnsi="Times New Roman" w:cs="Times New Roman"/>
                <w:bCs/>
                <w:color w:val="000000"/>
                <w:sz w:val="28"/>
                <w:szCs w:val="28"/>
                <w:lang w:val="fr-FR"/>
              </w:rPr>
              <w:t xml:space="preserve">  và chính nó.</w:t>
            </w:r>
          </w:p>
          <w:p w:rsidR="00707062" w:rsidRPr="00707062" w:rsidRDefault="00707062" w:rsidP="00707062">
            <w:pPr>
              <w:tabs>
                <w:tab w:val="left" w:pos="2929"/>
              </w:tabs>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2.</w:t>
            </w:r>
            <w:r w:rsidRPr="00707062">
              <w:rPr>
                <w:rFonts w:ascii="Times New Roman" w:hAnsi="Times New Roman" w:cs="Times New Roman"/>
                <w:bCs/>
                <w:color w:val="000000"/>
                <w:sz w:val="28"/>
                <w:szCs w:val="28"/>
                <w:lang w:val="fr-FR"/>
              </w:rPr>
              <w:t xml:space="preserve"> </w:t>
            </w:r>
            <w:r w:rsidRPr="00707062">
              <w:rPr>
                <w:rFonts w:ascii="Times New Roman" w:hAnsi="Times New Roman" w:cs="Times New Roman"/>
                <w:bCs/>
                <w:color w:val="000000"/>
                <w:sz w:val="28"/>
                <w:szCs w:val="28"/>
              </w:rPr>
              <w:t xml:space="preserve">Hợp số là số tự nhiên lớn hơn 1, có nhiều hơn </w:t>
            </w:r>
            <w:r w:rsidRPr="00707062">
              <w:rPr>
                <w:rFonts w:ascii="Times New Roman" w:hAnsi="Times New Roman" w:cs="Times New Roman"/>
                <w:bCs/>
                <w:color w:val="000000"/>
                <w:position w:val="-4"/>
                <w:sz w:val="28"/>
                <w:szCs w:val="28"/>
              </w:rPr>
              <w:object w:dxaOrig="180" w:dyaOrig="260">
                <v:shape id="_x0000_i1028" type="#_x0000_t75" style="width:8.3pt;height:13.25pt" o:ole="">
                  <v:imagedata r:id="rId13" o:title=""/>
                </v:shape>
                <o:OLEObject Type="Embed" ProgID="Equation.DSMT4" ShapeID="_x0000_i1028" DrawAspect="Content" ObjectID="_1753703825" r:id="rId14"/>
              </w:object>
            </w:r>
            <w:r w:rsidRPr="00707062">
              <w:rPr>
                <w:rFonts w:ascii="Times New Roman" w:hAnsi="Times New Roman" w:cs="Times New Roman"/>
                <w:bCs/>
                <w:color w:val="000000"/>
                <w:sz w:val="28"/>
                <w:szCs w:val="28"/>
              </w:rPr>
              <w:t xml:space="preserve">  ước.</w:t>
            </w:r>
          </w:p>
          <w:p w:rsidR="00707062" w:rsidRPr="00707062" w:rsidRDefault="00707062" w:rsidP="00707062">
            <w:pPr>
              <w:tabs>
                <w:tab w:val="left" w:pos="2929"/>
              </w:tabs>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xml:space="preserve">Để chứng tỏ một số tự nhiên </w:t>
            </w:r>
            <w:r w:rsidRPr="00707062">
              <w:rPr>
                <w:rFonts w:ascii="Times New Roman" w:hAnsi="Times New Roman" w:cs="Times New Roman"/>
                <w:bCs/>
                <w:position w:val="-6"/>
                <w:sz w:val="28"/>
                <w:szCs w:val="28"/>
              </w:rPr>
              <w:object w:dxaOrig="580" w:dyaOrig="279">
                <v:shape id="_x0000_i1029" type="#_x0000_t75" style="width:28.95pt;height:14.05pt" o:ole="">
                  <v:imagedata r:id="rId15" o:title=""/>
                </v:shape>
                <o:OLEObject Type="Embed" ProgID="Equation.DSMT4" ShapeID="_x0000_i1029" DrawAspect="Content" ObjectID="_1753703826" r:id="rId16"/>
              </w:object>
            </w:r>
            <w:r w:rsidRPr="00707062">
              <w:rPr>
                <w:rFonts w:ascii="Times New Roman" w:hAnsi="Times New Roman" w:cs="Times New Roman"/>
                <w:bCs/>
                <w:color w:val="000000"/>
                <w:sz w:val="28"/>
                <w:szCs w:val="28"/>
              </w:rPr>
              <w:t xml:space="preserve"> là hợp số, ta chỉ cần chỉ ra một ước khác 1 và </w:t>
            </w:r>
            <w:r w:rsidRPr="00707062">
              <w:rPr>
                <w:rFonts w:ascii="Times New Roman" w:hAnsi="Times New Roman" w:cs="Times New Roman"/>
                <w:bCs/>
                <w:position w:val="-4"/>
                <w:sz w:val="28"/>
                <w:szCs w:val="28"/>
              </w:rPr>
              <w:object w:dxaOrig="240" w:dyaOrig="200">
                <v:shape id="_x0000_i1030" type="#_x0000_t75" style="width:12.4pt;height:9.95pt" o:ole="">
                  <v:imagedata r:id="rId17" o:title=""/>
                </v:shape>
                <o:OLEObject Type="Embed" ProgID="Equation.DSMT4" ShapeID="_x0000_i1030" DrawAspect="Content" ObjectID="_1753703827" r:id="rId18"/>
              </w:object>
            </w:r>
          </w:p>
          <w:p w:rsidR="00707062" w:rsidRPr="00707062" w:rsidRDefault="00707062" w:rsidP="00707062">
            <w:pPr>
              <w:contextualSpacing/>
              <w:rPr>
                <w:rFonts w:ascii="Times New Roman" w:hAnsi="Times New Roman" w:cs="Times New Roman"/>
                <w:sz w:val="28"/>
                <w:szCs w:val="28"/>
                <w:lang w:val="vi-VN"/>
              </w:rPr>
            </w:pPr>
          </w:p>
        </w:tc>
      </w:tr>
    </w:tbl>
    <w:p w:rsidR="00707062" w:rsidRPr="00707062" w:rsidRDefault="00707062" w:rsidP="00707062">
      <w:pPr>
        <w:spacing w:after="0" w:line="240" w:lineRule="auto"/>
        <w:contextualSpacing/>
        <w:jc w:val="center"/>
        <w:rPr>
          <w:rFonts w:ascii="Times New Roman" w:hAnsi="Times New Roman" w:cs="Times New Roman"/>
          <w:sz w:val="28"/>
          <w:szCs w:val="28"/>
          <w:lang w:val="vi-VN"/>
        </w:rPr>
      </w:pPr>
      <w:r w:rsidRPr="00707062">
        <w:rPr>
          <w:rFonts w:ascii="Times New Roman" w:hAnsi="Times New Roman" w:cs="Times New Roman"/>
          <w:b/>
          <w:sz w:val="28"/>
          <w:szCs w:val="28"/>
          <w:lang w:val="vi-VN" w:eastAsia="ja-JP"/>
        </w:rPr>
        <w:t>B. HOẠT ĐỘNG LUYỆN TẬP</w:t>
      </w:r>
    </w:p>
    <w:tbl>
      <w:tblPr>
        <w:tblStyle w:val="TableGrid89"/>
        <w:tblW w:w="0" w:type="auto"/>
        <w:tblLook w:val="04A0" w:firstRow="1" w:lastRow="0" w:firstColumn="1" w:lastColumn="0" w:noHBand="0" w:noVBand="1"/>
      </w:tblPr>
      <w:tblGrid>
        <w:gridCol w:w="4361"/>
        <w:gridCol w:w="4701"/>
      </w:tblGrid>
      <w:tr w:rsidR="00707062" w:rsidRPr="00707062" w:rsidTr="006F5FBF">
        <w:tc>
          <w:tcPr>
            <w:tcW w:w="4361" w:type="dxa"/>
          </w:tcPr>
          <w:p w:rsidR="00707062" w:rsidRPr="00707062" w:rsidRDefault="00707062" w:rsidP="00707062">
            <w:pPr>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Hoạt động của GV và HS</w:t>
            </w:r>
          </w:p>
        </w:tc>
        <w:tc>
          <w:tcPr>
            <w:tcW w:w="4701" w:type="dxa"/>
          </w:tcPr>
          <w:p w:rsidR="00707062" w:rsidRPr="00707062" w:rsidRDefault="00707062" w:rsidP="00707062">
            <w:pPr>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Dự kiến sản phẩm</w:t>
            </w:r>
          </w:p>
        </w:tc>
      </w:tr>
      <w:tr w:rsidR="00707062" w:rsidRPr="00707062" w:rsidTr="006F5FBF">
        <w:tc>
          <w:tcPr>
            <w:tcW w:w="4361" w:type="dxa"/>
          </w:tcPr>
          <w:p w:rsidR="00707062" w:rsidRPr="00707062" w:rsidRDefault="00707062" w:rsidP="00707062">
            <w:pPr>
              <w:rPr>
                <w:rFonts w:ascii="Times New Roman" w:hAnsi="Times New Roman" w:cs="Times New Roman"/>
                <w:bCs/>
                <w:sz w:val="28"/>
                <w:szCs w:val="28"/>
              </w:rPr>
            </w:pPr>
            <w:r w:rsidRPr="00707062">
              <w:rPr>
                <w:rFonts w:ascii="Times New Roman" w:hAnsi="Times New Roman" w:cs="Times New Roman"/>
                <w:bCs/>
                <w:sz w:val="28"/>
                <w:szCs w:val="28"/>
              </w:rPr>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Phương pháp giải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Căn cứ vào định nghĩa số nguyên tố, hợp số</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+Căn cứ vào dấu hiệu chia hết</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Dùng bảng các số nguyên tố</w:t>
            </w:r>
          </w:p>
          <w:p w:rsidR="00707062" w:rsidRPr="00707062" w:rsidRDefault="00707062" w:rsidP="00707062">
            <w:pPr>
              <w:contextualSpacing/>
              <w:rPr>
                <w:rFonts w:ascii="Times New Roman" w:hAnsi="Times New Roman" w:cs="Times New Roman"/>
                <w:sz w:val="28"/>
                <w:szCs w:val="28"/>
                <w:lang w:val="vi-VN"/>
              </w:rPr>
            </w:pPr>
            <w:r w:rsidRPr="00707062">
              <w:rPr>
                <w:rFonts w:ascii="Times New Roman" w:hAnsi="Times New Roman" w:cs="Times New Roman"/>
                <w:sz w:val="28"/>
                <w:szCs w:val="28"/>
                <w:lang w:val="vi-VN"/>
              </w:rPr>
              <w:t>- HS tự làm vào vở</w:t>
            </w:r>
          </w:p>
          <w:p w:rsidR="00707062" w:rsidRPr="00707062" w:rsidRDefault="00707062" w:rsidP="00707062">
            <w:pPr>
              <w:contextualSpacing/>
              <w:rPr>
                <w:rFonts w:ascii="Times New Roman" w:hAnsi="Times New Roman" w:cs="Times New Roman"/>
                <w:b/>
                <w:bCs/>
                <w:sz w:val="28"/>
                <w:szCs w:val="28"/>
                <w:lang w:val="vi-VN"/>
              </w:rPr>
            </w:pPr>
          </w:p>
        </w:tc>
        <w:tc>
          <w:tcPr>
            <w:tcW w:w="4701" w:type="dxa"/>
          </w:tcPr>
          <w:p w:rsidR="00707062" w:rsidRPr="00707062" w:rsidRDefault="00707062" w:rsidP="00707062">
            <w:pPr>
              <w:spacing w:before="40"/>
              <w:rPr>
                <w:rFonts w:ascii="Times New Roman" w:hAnsi="Times New Roman" w:cs="Times New Roman"/>
                <w:b/>
                <w:bCs/>
                <w:color w:val="000000"/>
                <w:sz w:val="28"/>
                <w:szCs w:val="28"/>
              </w:rPr>
            </w:pPr>
            <w:r w:rsidRPr="00707062">
              <w:rPr>
                <w:rFonts w:ascii="Times New Roman" w:hAnsi="Times New Roman" w:cs="Times New Roman"/>
                <w:b/>
                <w:bCs/>
                <w:color w:val="000000"/>
                <w:sz w:val="28"/>
                <w:szCs w:val="28"/>
              </w:rPr>
              <w:t>II. Luyện tập</w:t>
            </w:r>
          </w:p>
          <w:p w:rsidR="00707062" w:rsidRPr="00707062" w:rsidRDefault="00707062" w:rsidP="00707062">
            <w:pPr>
              <w:spacing w:before="40"/>
              <w:rPr>
                <w:rFonts w:ascii="Times New Roman" w:hAnsi="Times New Roman" w:cs="Times New Roman"/>
                <w:b/>
                <w:bCs/>
                <w:color w:val="000000"/>
                <w:sz w:val="28"/>
                <w:szCs w:val="28"/>
              </w:rPr>
            </w:pPr>
            <w:r w:rsidRPr="00707062">
              <w:rPr>
                <w:rFonts w:ascii="Times New Roman" w:hAnsi="Times New Roman" w:cs="Times New Roman"/>
                <w:b/>
                <w:bCs/>
                <w:color w:val="000000"/>
                <w:sz w:val="28"/>
                <w:szCs w:val="28"/>
              </w:rPr>
              <w:t xml:space="preserve">Bài 1: </w:t>
            </w:r>
            <w:r w:rsidRPr="00707062">
              <w:rPr>
                <w:rFonts w:ascii="Times New Roman" w:hAnsi="Times New Roman" w:cs="Times New Roman"/>
                <w:bCs/>
                <w:color w:val="000000"/>
                <w:sz w:val="28"/>
                <w:szCs w:val="28"/>
              </w:rPr>
              <w:t xml:space="preserve">Các số sau là số nguyên tố hay hợp số </w:t>
            </w:r>
            <w:r w:rsidRPr="00707062">
              <w:rPr>
                <w:rFonts w:ascii="Times New Roman" w:hAnsi="Times New Roman" w:cs="Times New Roman"/>
                <w:bCs/>
                <w:color w:val="000000"/>
                <w:position w:val="-10"/>
                <w:sz w:val="28"/>
                <w:szCs w:val="28"/>
              </w:rPr>
              <w:object w:dxaOrig="1700" w:dyaOrig="320">
                <v:shape id="_x0000_i1031" type="#_x0000_t75" style="width:85.25pt;height:16.55pt" o:ole="">
                  <v:imagedata r:id="rId19" o:title=""/>
                </v:shape>
                <o:OLEObject Type="Embed" ProgID="Equation.DSMT4" ShapeID="_x0000_i1031" DrawAspect="Content" ObjectID="_1753703828" r:id="rId20"/>
              </w:object>
            </w:r>
            <w:r w:rsidRPr="00707062">
              <w:rPr>
                <w:rFonts w:ascii="Times New Roman" w:hAnsi="Times New Roman" w:cs="Times New Roman"/>
                <w:bCs/>
                <w:color w:val="000000"/>
                <w:sz w:val="28"/>
                <w:szCs w:val="28"/>
              </w:rPr>
              <w:t xml:space="preserve"> </w:t>
            </w:r>
          </w:p>
          <w:p w:rsidR="00707062" w:rsidRPr="00707062" w:rsidRDefault="00707062" w:rsidP="00707062">
            <w:pPr>
              <w:spacing w:before="40"/>
              <w:jc w:val="center"/>
              <w:rPr>
                <w:rFonts w:ascii="Times New Roman" w:hAnsi="Times New Roman" w:cs="Times New Roman"/>
                <w:color w:val="000000"/>
                <w:sz w:val="28"/>
                <w:szCs w:val="28"/>
              </w:rPr>
            </w:pPr>
            <w:r w:rsidRPr="00707062">
              <w:rPr>
                <w:rFonts w:ascii="Times New Roman" w:hAnsi="Times New Roman" w:cs="Times New Roman"/>
                <w:color w:val="000000"/>
                <w:sz w:val="28"/>
                <w:szCs w:val="28"/>
              </w:rPr>
              <w:t>Giải</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position w:val="-4"/>
                <w:sz w:val="28"/>
                <w:szCs w:val="28"/>
              </w:rPr>
              <w:object w:dxaOrig="520" w:dyaOrig="260">
                <v:shape id="_x0000_i1032" type="#_x0000_t75" style="width:25.65pt;height:13.25pt" o:ole="">
                  <v:imagedata r:id="rId21" o:title=""/>
                </v:shape>
                <o:OLEObject Type="Embed" ProgID="Equation.DSMT4" ShapeID="_x0000_i1032" DrawAspect="Content" ObjectID="_1753703829" r:id="rId22"/>
              </w:object>
            </w:r>
            <w:r w:rsidRPr="00707062">
              <w:rPr>
                <w:rFonts w:ascii="Times New Roman" w:hAnsi="Times New Roman" w:cs="Times New Roman"/>
                <w:bCs/>
                <w:color w:val="000000"/>
                <w:sz w:val="28"/>
                <w:szCs w:val="28"/>
              </w:rPr>
              <w:t xml:space="preserve"> là hợp số vì chia hết cho </w:t>
            </w:r>
            <w:r w:rsidRPr="00707062">
              <w:rPr>
                <w:rFonts w:ascii="Times New Roman" w:hAnsi="Times New Roman" w:cs="Times New Roman"/>
                <w:bCs/>
                <w:color w:val="000000"/>
                <w:position w:val="-4"/>
                <w:sz w:val="28"/>
                <w:szCs w:val="28"/>
              </w:rPr>
              <w:object w:dxaOrig="200" w:dyaOrig="260">
                <v:shape id="_x0000_i1033" type="#_x0000_t75" style="width:9.95pt;height:13.25pt" o:ole="">
                  <v:imagedata r:id="rId23" o:title=""/>
                </v:shape>
                <o:OLEObject Type="Embed" ProgID="Equation.DSMT4" ShapeID="_x0000_i1033" DrawAspect="Content" ObjectID="_1753703830" r:id="rId24"/>
              </w:object>
            </w:r>
            <w:r w:rsidRPr="00707062">
              <w:rPr>
                <w:rFonts w:ascii="Times New Roman" w:hAnsi="Times New Roman" w:cs="Times New Roman"/>
                <w:bCs/>
                <w:color w:val="000000"/>
                <w:sz w:val="28"/>
                <w:szCs w:val="28"/>
              </w:rPr>
              <w:t>và lớn hơn 3</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position w:val="-4"/>
                <w:sz w:val="28"/>
                <w:szCs w:val="28"/>
              </w:rPr>
              <w:object w:dxaOrig="420" w:dyaOrig="260">
                <v:shape id="_x0000_i1034" type="#_x0000_t75" style="width:21.5pt;height:13.25pt" o:ole="">
                  <v:imagedata r:id="rId25" o:title=""/>
                </v:shape>
                <o:OLEObject Type="Embed" ProgID="Equation.DSMT4" ShapeID="_x0000_i1034" DrawAspect="Content" ObjectID="_1753703831" r:id="rId26"/>
              </w:object>
            </w:r>
            <w:r w:rsidRPr="00707062">
              <w:rPr>
                <w:rFonts w:ascii="Times New Roman" w:hAnsi="Times New Roman" w:cs="Times New Roman"/>
                <w:bCs/>
                <w:color w:val="000000"/>
                <w:sz w:val="28"/>
                <w:szCs w:val="28"/>
              </w:rPr>
              <w:t xml:space="preserve"> chia hết cho </w:t>
            </w:r>
            <w:r w:rsidRPr="00707062">
              <w:rPr>
                <w:rFonts w:ascii="Times New Roman" w:hAnsi="Times New Roman" w:cs="Times New Roman"/>
                <w:bCs/>
                <w:color w:val="000000"/>
                <w:position w:val="-4"/>
                <w:sz w:val="28"/>
                <w:szCs w:val="28"/>
              </w:rPr>
              <w:object w:dxaOrig="180" w:dyaOrig="240">
                <v:shape id="_x0000_i1035" type="#_x0000_t75" style="width:8.3pt;height:12.4pt" o:ole="">
                  <v:imagedata r:id="rId27" o:title=""/>
                </v:shape>
                <o:OLEObject Type="Embed" ProgID="Equation.DSMT4" ShapeID="_x0000_i1035" DrawAspect="Content" ObjectID="_1753703832" r:id="rId28"/>
              </w:object>
            </w:r>
            <w:r w:rsidRPr="00707062">
              <w:rPr>
                <w:rFonts w:ascii="Times New Roman" w:hAnsi="Times New Roman" w:cs="Times New Roman"/>
                <w:bCs/>
                <w:color w:val="000000"/>
                <w:sz w:val="28"/>
                <w:szCs w:val="28"/>
              </w:rPr>
              <w:t xml:space="preserve">  và lớn hơn </w:t>
            </w:r>
            <w:r w:rsidRPr="00707062">
              <w:rPr>
                <w:rFonts w:ascii="Times New Roman" w:hAnsi="Times New Roman" w:cs="Times New Roman"/>
                <w:bCs/>
                <w:color w:val="000000"/>
                <w:position w:val="-4"/>
                <w:sz w:val="28"/>
                <w:szCs w:val="28"/>
              </w:rPr>
              <w:object w:dxaOrig="180" w:dyaOrig="240">
                <v:shape id="_x0000_i1036" type="#_x0000_t75" style="width:8.3pt;height:12.4pt" o:ole="">
                  <v:imagedata r:id="rId29" o:title=""/>
                </v:shape>
                <o:OLEObject Type="Embed" ProgID="Equation.DSMT4" ShapeID="_x0000_i1036" DrawAspect="Content" ObjectID="_1753703833" r:id="rId30"/>
              </w:object>
            </w:r>
            <w:r w:rsidRPr="00707062">
              <w:rPr>
                <w:rFonts w:ascii="Times New Roman" w:hAnsi="Times New Roman" w:cs="Times New Roman"/>
                <w:bCs/>
                <w:color w:val="000000"/>
                <w:sz w:val="28"/>
                <w:szCs w:val="28"/>
              </w:rPr>
              <w:t xml:space="preserve">  nên là hợp số</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position w:val="-4"/>
                <w:sz w:val="28"/>
                <w:szCs w:val="28"/>
              </w:rPr>
              <w:object w:dxaOrig="420" w:dyaOrig="260">
                <v:shape id="_x0000_i1037" type="#_x0000_t75" style="width:21.5pt;height:13.25pt" o:ole="">
                  <v:imagedata r:id="rId31" o:title=""/>
                </v:shape>
                <o:OLEObject Type="Embed" ProgID="Equation.DSMT4" ShapeID="_x0000_i1037" DrawAspect="Content" ObjectID="_1753703834" r:id="rId32"/>
              </w:object>
            </w:r>
            <w:r w:rsidRPr="00707062">
              <w:rPr>
                <w:rFonts w:ascii="Times New Roman" w:hAnsi="Times New Roman" w:cs="Times New Roman"/>
                <w:bCs/>
                <w:color w:val="000000"/>
                <w:sz w:val="28"/>
                <w:szCs w:val="28"/>
              </w:rPr>
              <w:t xml:space="preserve"> chia hết cho </w:t>
            </w:r>
            <w:r w:rsidRPr="00707062">
              <w:rPr>
                <w:rFonts w:ascii="Times New Roman" w:hAnsi="Times New Roman" w:cs="Times New Roman"/>
                <w:bCs/>
                <w:color w:val="000000"/>
                <w:position w:val="-6"/>
                <w:sz w:val="28"/>
                <w:szCs w:val="28"/>
              </w:rPr>
              <w:object w:dxaOrig="200" w:dyaOrig="279">
                <v:shape id="_x0000_i1038" type="#_x0000_t75" style="width:9.95pt;height:14.05pt" o:ole="">
                  <v:imagedata r:id="rId33" o:title=""/>
                </v:shape>
                <o:OLEObject Type="Embed" ProgID="Equation.DSMT4" ShapeID="_x0000_i1038" DrawAspect="Content" ObjectID="_1753703835" r:id="rId34"/>
              </w:object>
            </w:r>
            <w:r w:rsidRPr="00707062">
              <w:rPr>
                <w:rFonts w:ascii="Times New Roman" w:hAnsi="Times New Roman" w:cs="Times New Roman"/>
                <w:bCs/>
                <w:color w:val="000000"/>
                <w:sz w:val="28"/>
                <w:szCs w:val="28"/>
              </w:rPr>
              <w:t xml:space="preserve">  và lớn hơn </w:t>
            </w:r>
            <w:r w:rsidRPr="00707062">
              <w:rPr>
                <w:rFonts w:ascii="Times New Roman" w:hAnsi="Times New Roman" w:cs="Times New Roman"/>
                <w:bCs/>
                <w:color w:val="000000"/>
                <w:position w:val="-6"/>
                <w:sz w:val="28"/>
                <w:szCs w:val="28"/>
              </w:rPr>
              <w:object w:dxaOrig="200" w:dyaOrig="279">
                <v:shape id="_x0000_i1039" type="#_x0000_t75" style="width:9.95pt;height:14.05pt" o:ole="">
                  <v:imagedata r:id="rId35" o:title=""/>
                </v:shape>
                <o:OLEObject Type="Embed" ProgID="Equation.DSMT4" ShapeID="_x0000_i1039" DrawAspect="Content" ObjectID="_1753703836" r:id="rId36"/>
              </w:object>
            </w:r>
            <w:r w:rsidRPr="00707062">
              <w:rPr>
                <w:rFonts w:ascii="Times New Roman" w:hAnsi="Times New Roman" w:cs="Times New Roman"/>
                <w:bCs/>
                <w:color w:val="000000"/>
                <w:sz w:val="28"/>
                <w:szCs w:val="28"/>
              </w:rPr>
              <w:t xml:space="preserve">  nên là </w:t>
            </w:r>
            <w:r w:rsidRPr="00707062">
              <w:rPr>
                <w:rFonts w:ascii="Times New Roman" w:hAnsi="Times New Roman" w:cs="Times New Roman"/>
                <w:bCs/>
                <w:color w:val="000000"/>
                <w:sz w:val="28"/>
                <w:szCs w:val="28"/>
              </w:rPr>
              <w:lastRenderedPageBreak/>
              <w:t>hợp số</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position w:val="-6"/>
                <w:sz w:val="28"/>
                <w:szCs w:val="28"/>
              </w:rPr>
              <w:object w:dxaOrig="300" w:dyaOrig="279">
                <v:shape id="_x0000_i1040" type="#_x0000_t75" style="width:15.7pt;height:14.05pt" o:ole="">
                  <v:imagedata r:id="rId37" o:title=""/>
                </v:shape>
                <o:OLEObject Type="Embed" ProgID="Equation.DSMT4" ShapeID="_x0000_i1040" DrawAspect="Content" ObjectID="_1753703837" r:id="rId38"/>
              </w:object>
            </w:r>
            <w:r w:rsidRPr="00707062">
              <w:rPr>
                <w:rFonts w:ascii="Times New Roman" w:hAnsi="Times New Roman" w:cs="Times New Roman"/>
                <w:bCs/>
                <w:color w:val="000000"/>
                <w:sz w:val="28"/>
                <w:szCs w:val="28"/>
              </w:rPr>
              <w:t xml:space="preserve"> là số nguyên tố.</w:t>
            </w:r>
          </w:p>
        </w:tc>
      </w:tr>
      <w:tr w:rsidR="00707062" w:rsidRPr="00707062" w:rsidTr="006F5FBF">
        <w:tc>
          <w:tcPr>
            <w:tcW w:w="4361"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lastRenderedPageBreak/>
              <w:t>- GV ghi đề bài</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GV giải thích một trường hợp, HS giải thích các trường hợp còn lại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p w:rsidR="00707062" w:rsidRPr="00707062" w:rsidRDefault="00707062" w:rsidP="00707062">
            <w:pPr>
              <w:contextualSpacing/>
              <w:rPr>
                <w:rFonts w:ascii="Times New Roman" w:hAnsi="Times New Roman" w:cs="Times New Roman"/>
                <w:b/>
                <w:bCs/>
                <w:sz w:val="28"/>
                <w:szCs w:val="28"/>
                <w:lang w:val="vi-VN"/>
              </w:rPr>
            </w:pPr>
          </w:p>
        </w:tc>
        <w:tc>
          <w:tcPr>
            <w:tcW w:w="4701" w:type="dxa"/>
          </w:tcPr>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
                <w:bCs/>
                <w:color w:val="000000"/>
                <w:sz w:val="28"/>
                <w:szCs w:val="28"/>
              </w:rPr>
              <w:t xml:space="preserve">Bài 2: </w:t>
            </w:r>
            <w:r w:rsidRPr="00707062">
              <w:rPr>
                <w:rFonts w:ascii="Times New Roman" w:hAnsi="Times New Roman" w:cs="Times New Roman"/>
                <w:bCs/>
                <w:color w:val="000000"/>
                <w:sz w:val="28"/>
                <w:szCs w:val="28"/>
              </w:rPr>
              <w:t>Tổng hiệu sau là số nguyên tố hay hợp số ?</w:t>
            </w:r>
          </w:p>
          <w:p w:rsidR="00707062" w:rsidRPr="00707062" w:rsidRDefault="00707062" w:rsidP="00707062">
            <w:pPr>
              <w:numPr>
                <w:ilvl w:val="0"/>
                <w:numId w:val="29"/>
              </w:numPr>
              <w:spacing w:before="40"/>
              <w:ind w:left="1440" w:hanging="560"/>
              <w:rPr>
                <w:rFonts w:ascii="Times New Roman" w:hAnsi="Times New Roman" w:cs="Times New Roman"/>
                <w:b/>
                <w:bCs/>
                <w:color w:val="000000"/>
                <w:sz w:val="28"/>
                <w:szCs w:val="28"/>
                <w:lang w:val="nl-NL"/>
              </w:rPr>
            </w:pPr>
            <w:r w:rsidRPr="00707062">
              <w:rPr>
                <w:rFonts w:ascii="Times New Roman" w:hAnsi="Times New Roman" w:cs="Times New Roman"/>
                <w:bCs/>
                <w:position w:val="-6"/>
                <w:sz w:val="28"/>
                <w:szCs w:val="28"/>
              </w:rPr>
              <w:object w:dxaOrig="1160" w:dyaOrig="279">
                <v:shape id="_x0000_i1041" type="#_x0000_t75" style="width:57.95pt;height:14.05pt" o:ole="">
                  <v:imagedata r:id="rId39" o:title=""/>
                </v:shape>
                <o:OLEObject Type="Embed" ProgID="Equation.DSMT4" ShapeID="_x0000_i1041" DrawAspect="Content" ObjectID="_1753703838" r:id="rId40"/>
              </w:object>
            </w:r>
          </w:p>
          <w:p w:rsidR="00707062" w:rsidRPr="00707062" w:rsidRDefault="00707062" w:rsidP="00707062">
            <w:pPr>
              <w:numPr>
                <w:ilvl w:val="0"/>
                <w:numId w:val="29"/>
              </w:numPr>
              <w:spacing w:before="40"/>
              <w:ind w:left="1440" w:hanging="560"/>
              <w:rPr>
                <w:rFonts w:ascii="Times New Roman" w:hAnsi="Times New Roman" w:cs="Times New Roman"/>
                <w:b/>
                <w:bCs/>
                <w:color w:val="000000"/>
                <w:sz w:val="28"/>
                <w:szCs w:val="28"/>
                <w:lang w:val="nl-NL"/>
              </w:rPr>
            </w:pPr>
            <w:r w:rsidRPr="00707062">
              <w:rPr>
                <w:rFonts w:ascii="Times New Roman" w:hAnsi="Times New Roman" w:cs="Times New Roman"/>
                <w:bCs/>
                <w:position w:val="-6"/>
                <w:sz w:val="28"/>
                <w:szCs w:val="28"/>
              </w:rPr>
              <w:object w:dxaOrig="1600" w:dyaOrig="279">
                <v:shape id="_x0000_i1042" type="#_x0000_t75" style="width:79.45pt;height:14.05pt" o:ole="">
                  <v:imagedata r:id="rId41" o:title=""/>
                </v:shape>
                <o:OLEObject Type="Embed" ProgID="Equation.DSMT4" ShapeID="_x0000_i1042" DrawAspect="Content" ObjectID="_1753703839" r:id="rId42"/>
              </w:object>
            </w:r>
          </w:p>
          <w:p w:rsidR="00707062" w:rsidRPr="00707062" w:rsidRDefault="00707062" w:rsidP="00707062">
            <w:pPr>
              <w:numPr>
                <w:ilvl w:val="0"/>
                <w:numId w:val="29"/>
              </w:numPr>
              <w:spacing w:before="40"/>
              <w:ind w:left="1440" w:hanging="560"/>
              <w:rPr>
                <w:rFonts w:ascii="Times New Roman" w:hAnsi="Times New Roman" w:cs="Times New Roman"/>
                <w:b/>
                <w:bCs/>
                <w:color w:val="000000"/>
                <w:sz w:val="28"/>
                <w:szCs w:val="28"/>
                <w:lang w:val="nl-NL"/>
              </w:rPr>
            </w:pPr>
            <w:r w:rsidRPr="00707062">
              <w:rPr>
                <w:rFonts w:ascii="Times New Roman" w:hAnsi="Times New Roman" w:cs="Times New Roman"/>
                <w:bCs/>
                <w:position w:val="-6"/>
                <w:sz w:val="28"/>
                <w:szCs w:val="28"/>
              </w:rPr>
              <w:object w:dxaOrig="1800" w:dyaOrig="279">
                <v:shape id="_x0000_i1043" type="#_x0000_t75" style="width:90.2pt;height:14.05pt" o:ole="">
                  <v:imagedata r:id="rId43" o:title=""/>
                </v:shape>
                <o:OLEObject Type="Embed" ProgID="Equation.DSMT4" ShapeID="_x0000_i1043" DrawAspect="Content" ObjectID="_1753703840" r:id="rId44"/>
              </w:object>
            </w:r>
          </w:p>
          <w:p w:rsidR="00707062" w:rsidRPr="00707062" w:rsidRDefault="00707062" w:rsidP="00707062">
            <w:pPr>
              <w:numPr>
                <w:ilvl w:val="0"/>
                <w:numId w:val="29"/>
              </w:numPr>
              <w:spacing w:before="40"/>
              <w:ind w:left="1440" w:hanging="560"/>
              <w:rPr>
                <w:rFonts w:ascii="Times New Roman" w:hAnsi="Times New Roman" w:cs="Times New Roman"/>
                <w:b/>
                <w:bCs/>
                <w:color w:val="000000"/>
                <w:sz w:val="28"/>
                <w:szCs w:val="28"/>
                <w:lang w:val="nl-NL"/>
              </w:rPr>
            </w:pPr>
            <w:r w:rsidRPr="00707062">
              <w:rPr>
                <w:rFonts w:ascii="Times New Roman" w:hAnsi="Times New Roman" w:cs="Times New Roman"/>
                <w:bCs/>
                <w:position w:val="-6"/>
                <w:sz w:val="28"/>
                <w:szCs w:val="28"/>
              </w:rPr>
              <w:object w:dxaOrig="1300" w:dyaOrig="279">
                <v:shape id="_x0000_i1044" type="#_x0000_t75" style="width:65.4pt;height:14.05pt" o:ole="">
                  <v:imagedata r:id="rId45" o:title=""/>
                </v:shape>
                <o:OLEObject Type="Embed" ProgID="Equation.DSMT4" ShapeID="_x0000_i1044" DrawAspect="Content" ObjectID="_1753703841" r:id="rId46"/>
              </w:object>
            </w:r>
          </w:p>
          <w:p w:rsidR="00707062" w:rsidRPr="00707062" w:rsidRDefault="00707062" w:rsidP="00707062">
            <w:pPr>
              <w:spacing w:before="40"/>
              <w:jc w:val="center"/>
              <w:rPr>
                <w:rFonts w:ascii="Times New Roman" w:hAnsi="Times New Roman" w:cs="Times New Roman"/>
                <w:color w:val="000000"/>
                <w:sz w:val="28"/>
                <w:szCs w:val="28"/>
                <w:lang w:val="nl-NL"/>
              </w:rPr>
            </w:pPr>
            <w:r w:rsidRPr="00707062">
              <w:rPr>
                <w:rFonts w:ascii="Times New Roman" w:hAnsi="Times New Roman" w:cs="Times New Roman"/>
                <w:color w:val="000000"/>
                <w:sz w:val="28"/>
                <w:szCs w:val="28"/>
                <w:lang w:val="nl-NL"/>
              </w:rPr>
              <w:t>Giải</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a) </w:t>
            </w:r>
            <w:r w:rsidRPr="00707062">
              <w:rPr>
                <w:rFonts w:ascii="Times New Roman" w:hAnsi="Times New Roman" w:cs="Times New Roman"/>
                <w:bCs/>
                <w:position w:val="-6"/>
                <w:sz w:val="28"/>
                <w:szCs w:val="28"/>
              </w:rPr>
              <w:object w:dxaOrig="1160" w:dyaOrig="279">
                <v:shape id="_x0000_i1045" type="#_x0000_t75" style="width:57.95pt;height:14.05pt" o:ole="">
                  <v:imagedata r:id="rId47" o:title=""/>
                </v:shape>
                <o:OLEObject Type="Embed" ProgID="Equation.DSMT4" ShapeID="_x0000_i1045" DrawAspect="Content" ObjectID="_1753703842" r:id="rId48"/>
              </w:object>
            </w:r>
            <w:r w:rsidRPr="00707062">
              <w:rPr>
                <w:rFonts w:ascii="Times New Roman" w:hAnsi="Times New Roman" w:cs="Times New Roman"/>
                <w:bCs/>
                <w:color w:val="000000"/>
                <w:sz w:val="28"/>
                <w:szCs w:val="28"/>
                <w:lang w:val="nl-NL"/>
              </w:rPr>
              <w:t xml:space="preserve"> chia hết cho </w:t>
            </w:r>
            <w:r w:rsidRPr="00707062">
              <w:rPr>
                <w:rFonts w:ascii="Times New Roman" w:hAnsi="Times New Roman" w:cs="Times New Roman"/>
                <w:bCs/>
                <w:color w:val="000000"/>
                <w:position w:val="-4"/>
                <w:sz w:val="28"/>
                <w:szCs w:val="28"/>
                <w:lang w:val="nl-NL"/>
              </w:rPr>
              <w:object w:dxaOrig="180" w:dyaOrig="260">
                <v:shape id="_x0000_i1046" type="#_x0000_t75" style="width:8.3pt;height:13.25pt" o:ole="">
                  <v:imagedata r:id="rId49" o:title=""/>
                </v:shape>
                <o:OLEObject Type="Embed" ProgID="Equation.DSMT4" ShapeID="_x0000_i1046" DrawAspect="Content" ObjectID="_1753703843" r:id="rId50"/>
              </w:object>
            </w:r>
            <w:r w:rsidRPr="00707062">
              <w:rPr>
                <w:rFonts w:ascii="Times New Roman" w:hAnsi="Times New Roman" w:cs="Times New Roman"/>
                <w:bCs/>
                <w:color w:val="000000"/>
                <w:sz w:val="28"/>
                <w:szCs w:val="28"/>
                <w:lang w:val="nl-NL"/>
              </w:rPr>
              <w:t xml:space="preserve">  và lớn hơn 2 nên là hợp số</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b) </w:t>
            </w:r>
            <w:r w:rsidRPr="00707062">
              <w:rPr>
                <w:rFonts w:ascii="Times New Roman" w:hAnsi="Times New Roman" w:cs="Times New Roman"/>
                <w:bCs/>
                <w:position w:val="-6"/>
                <w:sz w:val="28"/>
                <w:szCs w:val="28"/>
              </w:rPr>
              <w:object w:dxaOrig="1600" w:dyaOrig="279">
                <v:shape id="_x0000_i1047" type="#_x0000_t75" style="width:79.45pt;height:14.05pt" o:ole="">
                  <v:imagedata r:id="rId51" o:title=""/>
                </v:shape>
                <o:OLEObject Type="Embed" ProgID="Equation.DSMT4" ShapeID="_x0000_i1047" DrawAspect="Content" ObjectID="_1753703844" r:id="rId52"/>
              </w:object>
            </w:r>
            <w:r w:rsidRPr="00707062">
              <w:rPr>
                <w:rFonts w:ascii="Times New Roman" w:hAnsi="Times New Roman" w:cs="Times New Roman"/>
                <w:bCs/>
                <w:color w:val="000000"/>
                <w:sz w:val="28"/>
                <w:szCs w:val="28"/>
                <w:lang w:val="nl-NL"/>
              </w:rPr>
              <w:t xml:space="preserve"> là hợp số vì chia hết cho </w:t>
            </w:r>
            <w:r w:rsidRPr="00707062">
              <w:rPr>
                <w:rFonts w:ascii="Times New Roman" w:hAnsi="Times New Roman" w:cs="Times New Roman"/>
                <w:bCs/>
                <w:color w:val="000000"/>
                <w:position w:val="-4"/>
                <w:sz w:val="28"/>
                <w:szCs w:val="28"/>
                <w:lang w:val="nl-NL"/>
              </w:rPr>
              <w:object w:dxaOrig="200" w:dyaOrig="260">
                <v:shape id="_x0000_i1048" type="#_x0000_t75" style="width:9.95pt;height:13.25pt" o:ole="">
                  <v:imagedata r:id="rId53" o:title=""/>
                </v:shape>
                <o:OLEObject Type="Embed" ProgID="Equation.DSMT4" ShapeID="_x0000_i1048" DrawAspect="Content" ObjectID="_1753703845" r:id="rId54"/>
              </w:object>
            </w:r>
            <w:r w:rsidRPr="00707062">
              <w:rPr>
                <w:rFonts w:ascii="Times New Roman" w:hAnsi="Times New Roman" w:cs="Times New Roman"/>
                <w:bCs/>
                <w:color w:val="000000"/>
                <w:sz w:val="28"/>
                <w:szCs w:val="28"/>
                <w:lang w:val="nl-NL"/>
              </w:rPr>
              <w:t xml:space="preserve">  và lớn hơn 3</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c) </w:t>
            </w:r>
            <w:r w:rsidRPr="00707062">
              <w:rPr>
                <w:rFonts w:ascii="Times New Roman" w:hAnsi="Times New Roman" w:cs="Times New Roman"/>
                <w:bCs/>
                <w:position w:val="-6"/>
                <w:sz w:val="28"/>
                <w:szCs w:val="28"/>
              </w:rPr>
              <w:object w:dxaOrig="1800" w:dyaOrig="279">
                <v:shape id="_x0000_i1049" type="#_x0000_t75" style="width:90.2pt;height:14.05pt" o:ole="">
                  <v:imagedata r:id="rId55" o:title=""/>
                </v:shape>
                <o:OLEObject Type="Embed" ProgID="Equation.DSMT4" ShapeID="_x0000_i1049" DrawAspect="Content" ObjectID="_1753703846" r:id="rId56"/>
              </w:object>
            </w:r>
            <w:r w:rsidRPr="00707062">
              <w:rPr>
                <w:rFonts w:ascii="Times New Roman" w:hAnsi="Times New Roman" w:cs="Times New Roman"/>
                <w:b/>
                <w:bCs/>
                <w:color w:val="000000"/>
                <w:sz w:val="28"/>
                <w:szCs w:val="28"/>
                <w:lang w:val="nl-NL"/>
              </w:rPr>
              <w:t xml:space="preserve"> </w:t>
            </w:r>
            <w:r w:rsidRPr="00707062">
              <w:rPr>
                <w:rFonts w:ascii="Times New Roman" w:hAnsi="Times New Roman" w:cs="Times New Roman"/>
                <w:bCs/>
                <w:color w:val="000000"/>
                <w:sz w:val="28"/>
                <w:szCs w:val="28"/>
                <w:lang w:val="nl-NL"/>
              </w:rPr>
              <w:t xml:space="preserve">là số chẵn lớn hơn </w:t>
            </w:r>
            <w:r w:rsidRPr="00707062">
              <w:rPr>
                <w:rFonts w:ascii="Times New Roman" w:hAnsi="Times New Roman" w:cs="Times New Roman"/>
                <w:bCs/>
                <w:color w:val="000000"/>
                <w:position w:val="-4"/>
                <w:sz w:val="28"/>
                <w:szCs w:val="28"/>
                <w:lang w:val="nl-NL"/>
              </w:rPr>
              <w:object w:dxaOrig="180" w:dyaOrig="260">
                <v:shape id="_x0000_i1050" type="#_x0000_t75" style="width:8.3pt;height:13.25pt" o:ole="">
                  <v:imagedata r:id="rId57" o:title=""/>
                </v:shape>
                <o:OLEObject Type="Embed" ProgID="Equation.DSMT4" ShapeID="_x0000_i1050" DrawAspect="Content" ObjectID="_1753703847" r:id="rId58"/>
              </w:object>
            </w:r>
            <w:r w:rsidRPr="00707062">
              <w:rPr>
                <w:rFonts w:ascii="Times New Roman" w:hAnsi="Times New Roman" w:cs="Times New Roman"/>
                <w:bCs/>
                <w:color w:val="000000"/>
                <w:sz w:val="28"/>
                <w:szCs w:val="28"/>
                <w:lang w:val="nl-NL"/>
              </w:rPr>
              <w:t xml:space="preserve">  nên là hợp số</w:t>
            </w:r>
          </w:p>
          <w:p w:rsidR="00707062" w:rsidRPr="00707062" w:rsidRDefault="00707062" w:rsidP="00707062">
            <w:pPr>
              <w:tabs>
                <w:tab w:val="left" w:pos="2929"/>
              </w:tabs>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d) </w:t>
            </w:r>
            <w:r w:rsidRPr="00707062">
              <w:rPr>
                <w:rFonts w:ascii="Times New Roman" w:hAnsi="Times New Roman" w:cs="Times New Roman"/>
                <w:bCs/>
                <w:position w:val="-6"/>
                <w:sz w:val="28"/>
                <w:szCs w:val="28"/>
              </w:rPr>
              <w:object w:dxaOrig="1300" w:dyaOrig="279">
                <v:shape id="_x0000_i1051" type="#_x0000_t75" style="width:65.4pt;height:14.05pt" o:ole="">
                  <v:imagedata r:id="rId59" o:title=""/>
                </v:shape>
                <o:OLEObject Type="Embed" ProgID="Equation.DSMT4" ShapeID="_x0000_i1051" DrawAspect="Content" ObjectID="_1753703848" r:id="rId60"/>
              </w:object>
            </w:r>
            <w:r w:rsidRPr="00707062">
              <w:rPr>
                <w:rFonts w:ascii="Times New Roman" w:hAnsi="Times New Roman" w:cs="Times New Roman"/>
                <w:sz w:val="28"/>
                <w:szCs w:val="28"/>
              </w:rPr>
              <w:t xml:space="preserve"> </w:t>
            </w:r>
            <w:r w:rsidRPr="00707062">
              <w:rPr>
                <w:rFonts w:ascii="Times New Roman" w:hAnsi="Times New Roman" w:cs="Times New Roman"/>
                <w:bCs/>
                <w:color w:val="000000"/>
                <w:sz w:val="28"/>
                <w:szCs w:val="28"/>
                <w:lang w:val="nl-NL"/>
              </w:rPr>
              <w:t>chia hết cho 5 và lớn hơn 5 nên là hợp số</w:t>
            </w:r>
          </w:p>
        </w:tc>
      </w:tr>
      <w:tr w:rsidR="00707062" w:rsidRPr="00707062" w:rsidTr="006F5FBF">
        <w:tc>
          <w:tcPr>
            <w:tcW w:w="4361" w:type="dxa"/>
          </w:tcPr>
          <w:p w:rsidR="00707062" w:rsidRPr="00707062" w:rsidRDefault="00707062" w:rsidP="00707062">
            <w:pPr>
              <w:spacing w:before="40"/>
              <w:rPr>
                <w:rFonts w:ascii="Times New Roman" w:eastAsia="SimSun" w:hAnsi="Times New Roman" w:cs="Times New Roman"/>
                <w:color w:val="000000"/>
                <w:sz w:val="28"/>
                <w:szCs w:val="28"/>
                <w:lang w:val="vi-VN"/>
              </w:rPr>
            </w:pPr>
            <w:r w:rsidRPr="00707062">
              <w:rPr>
                <w:rFonts w:ascii="Times New Roman" w:eastAsia="SimSun" w:hAnsi="Times New Roman" w:cs="Times New Roman"/>
                <w:color w:val="000000"/>
                <w:sz w:val="28"/>
                <w:szCs w:val="28"/>
              </w:rPr>
              <w:t xml:space="preserve">- </w:t>
            </w:r>
            <w:r w:rsidRPr="00707062">
              <w:rPr>
                <w:rFonts w:ascii="Times New Roman" w:eastAsia="SimSun" w:hAnsi="Times New Roman" w:cs="Times New Roman"/>
                <w:color w:val="000000"/>
                <w:sz w:val="28"/>
                <w:szCs w:val="28"/>
                <w:lang w:val="vi-VN"/>
              </w:rPr>
              <w:t xml:space="preserve">GV giới thiệu cách khác để kiểm tra xem </w:t>
            </w:r>
            <w:r w:rsidRPr="00707062">
              <w:rPr>
                <w:rFonts w:ascii="Times New Roman" w:eastAsia="SimSun" w:hAnsi="Times New Roman" w:cs="Times New Roman"/>
                <w:color w:val="000000"/>
                <w:position w:val="-4"/>
                <w:sz w:val="28"/>
                <w:szCs w:val="28"/>
                <w:lang w:val="vi-VN"/>
              </w:rPr>
              <w:object w:dxaOrig="200" w:dyaOrig="200">
                <v:shape id="_x0000_i1052" type="#_x0000_t75" style="width:9.95pt;height:9.95pt" o:ole="">
                  <v:imagedata r:id="rId61" o:title=""/>
                </v:shape>
                <o:OLEObject Type="Embed" ProgID="Equation.DSMT4" ShapeID="_x0000_i1052" DrawAspect="Content" ObjectID="_1753703849" r:id="rId62"/>
              </w:object>
            </w:r>
            <w:r w:rsidRPr="00707062">
              <w:rPr>
                <w:rFonts w:ascii="Times New Roman" w:eastAsia="SimSun" w:hAnsi="Times New Roman" w:cs="Times New Roman"/>
                <w:color w:val="000000"/>
                <w:sz w:val="28"/>
                <w:szCs w:val="28"/>
                <w:lang w:val="vi-VN"/>
              </w:rPr>
              <w:t xml:space="preserve"> có là số nguyên tố không:</w:t>
            </w:r>
            <w:r w:rsidRPr="00707062">
              <w:rPr>
                <w:rFonts w:ascii="Times New Roman" w:eastAsia="SimSun" w:hAnsi="Times New Roman" w:cs="Times New Roman"/>
                <w:color w:val="000000"/>
                <w:sz w:val="28"/>
                <w:szCs w:val="28"/>
              </w:rPr>
              <w:t xml:space="preserve"> </w:t>
            </w:r>
            <w:r w:rsidRPr="00707062">
              <w:rPr>
                <w:rFonts w:ascii="Times New Roman" w:eastAsia="SimSun" w:hAnsi="Times New Roman" w:cs="Times New Roman"/>
                <w:bCs/>
                <w:color w:val="000000"/>
                <w:sz w:val="28"/>
                <w:szCs w:val="28"/>
              </w:rPr>
              <w:t xml:space="preserve">“ Số tự nhiên a không chia hết cho mọi số nguyên tố </w:t>
            </w:r>
            <w:r w:rsidRPr="00707062">
              <w:rPr>
                <w:rFonts w:ascii="Times New Roman" w:eastAsia="SimSun" w:hAnsi="Times New Roman" w:cs="Times New Roman"/>
                <w:bCs/>
                <w:color w:val="000000"/>
                <w:position w:val="-10"/>
                <w:sz w:val="28"/>
                <w:szCs w:val="28"/>
              </w:rPr>
              <w:object w:dxaOrig="200" w:dyaOrig="260">
                <v:shape id="_x0000_i1053" type="#_x0000_t75" style="width:9.95pt;height:13.25pt" o:ole="">
                  <v:imagedata r:id="rId63" o:title=""/>
                </v:shape>
                <o:OLEObject Type="Embed" ProgID="Equation.DSMT4" ShapeID="_x0000_i1053" DrawAspect="Content" ObjectID="_1753703850" r:id="rId64"/>
              </w:object>
            </w:r>
            <w:r w:rsidRPr="00707062">
              <w:rPr>
                <w:rFonts w:ascii="Times New Roman" w:eastAsia="SimSun" w:hAnsi="Times New Roman" w:cs="Times New Roman"/>
                <w:bCs/>
                <w:color w:val="000000"/>
                <w:sz w:val="28"/>
                <w:szCs w:val="28"/>
              </w:rPr>
              <w:t xml:space="preserve"> mà </w:t>
            </w:r>
            <w:r w:rsidRPr="00707062">
              <w:rPr>
                <w:rFonts w:ascii="Times New Roman" w:eastAsia="SimSun" w:hAnsi="Times New Roman" w:cs="Times New Roman"/>
                <w:bCs/>
                <w:color w:val="000000"/>
                <w:position w:val="-10"/>
                <w:sz w:val="28"/>
                <w:szCs w:val="28"/>
              </w:rPr>
              <w:object w:dxaOrig="279" w:dyaOrig="380">
                <v:shape id="_x0000_i1054" type="#_x0000_t75" style="width:14.05pt;height:19.85pt" o:ole="">
                  <v:imagedata r:id="rId65" o:title=""/>
                </v:shape>
                <o:OLEObject Type="Embed" ProgID="Equation.DSMT4" ShapeID="_x0000_i1054" DrawAspect="Content" ObjectID="_1753703851" r:id="rId66"/>
              </w:object>
            </w:r>
            <w:r w:rsidRPr="00707062">
              <w:rPr>
                <w:rFonts w:ascii="Times New Roman" w:eastAsia="SimSun" w:hAnsi="Times New Roman" w:cs="Times New Roman"/>
                <w:bCs/>
                <w:color w:val="000000"/>
                <w:sz w:val="28"/>
                <w:szCs w:val="28"/>
              </w:rPr>
              <w:t xml:space="preserve"> không vượt quá  </w:t>
            </w:r>
            <w:r w:rsidRPr="00707062">
              <w:rPr>
                <w:rFonts w:ascii="Times New Roman" w:eastAsia="SimSun" w:hAnsi="Times New Roman" w:cs="Times New Roman"/>
                <w:bCs/>
                <w:color w:val="000000"/>
                <w:position w:val="-4"/>
                <w:sz w:val="28"/>
                <w:szCs w:val="28"/>
              </w:rPr>
              <w:object w:dxaOrig="200" w:dyaOrig="200">
                <v:shape id="_x0000_i1055" type="#_x0000_t75" style="width:9.95pt;height:9.95pt" o:ole="">
                  <v:imagedata r:id="rId67" o:title=""/>
                </v:shape>
                <o:OLEObject Type="Embed" ProgID="Equation.DSMT4" ShapeID="_x0000_i1055" DrawAspect="Content" ObjectID="_1753703852" r:id="rId68"/>
              </w:object>
            </w:r>
            <w:r w:rsidRPr="00707062">
              <w:rPr>
                <w:rFonts w:ascii="Times New Roman" w:eastAsia="SimSun" w:hAnsi="Times New Roman" w:cs="Times New Roman"/>
                <w:bCs/>
                <w:color w:val="000000"/>
                <w:sz w:val="28"/>
                <w:szCs w:val="28"/>
              </w:rPr>
              <w:t xml:space="preserve"> thì </w:t>
            </w:r>
            <w:r w:rsidRPr="00707062">
              <w:rPr>
                <w:rFonts w:ascii="Times New Roman" w:eastAsia="SimSun" w:hAnsi="Times New Roman" w:cs="Times New Roman"/>
                <w:bCs/>
                <w:color w:val="000000"/>
                <w:position w:val="-4"/>
                <w:sz w:val="28"/>
                <w:szCs w:val="28"/>
              </w:rPr>
              <w:object w:dxaOrig="200" w:dyaOrig="200">
                <v:shape id="_x0000_i1056" type="#_x0000_t75" style="width:9.95pt;height:9.95pt" o:ole="">
                  <v:imagedata r:id="rId69" o:title=""/>
                </v:shape>
                <o:OLEObject Type="Embed" ProgID="Equation.DSMT4" ShapeID="_x0000_i1056" DrawAspect="Content" ObjectID="_1753703853" r:id="rId70"/>
              </w:object>
            </w:r>
            <w:r w:rsidRPr="00707062">
              <w:rPr>
                <w:rFonts w:ascii="Times New Roman" w:eastAsia="SimSun" w:hAnsi="Times New Roman" w:cs="Times New Roman"/>
                <w:bCs/>
                <w:color w:val="000000"/>
                <w:sz w:val="28"/>
                <w:szCs w:val="28"/>
              </w:rPr>
              <w:t xml:space="preserve"> là số nguyên tố.”</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b/>
                <w:bCs/>
                <w:sz w:val="28"/>
                <w:szCs w:val="28"/>
              </w:rPr>
              <w:t xml:space="preserve">- </w:t>
            </w:r>
            <w:r w:rsidRPr="00707062">
              <w:rPr>
                <w:rFonts w:ascii="Times New Roman" w:hAnsi="Times New Roman" w:cs="Times New Roman"/>
                <w:color w:val="000000"/>
                <w:sz w:val="28"/>
                <w:szCs w:val="28"/>
              </w:rPr>
              <w:t>GV ghi đề bài và hướng dẫn với số đầu tiên.</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Tìm các số nguyên tố </w:t>
            </w:r>
            <w:r w:rsidRPr="00707062">
              <w:rPr>
                <w:rFonts w:ascii="Times New Roman" w:hAnsi="Times New Roman" w:cs="Times New Roman"/>
                <w:bCs/>
                <w:position w:val="-10"/>
                <w:sz w:val="28"/>
                <w:szCs w:val="28"/>
              </w:rPr>
              <w:object w:dxaOrig="200" w:dyaOrig="260">
                <v:shape id="_x0000_i1057" type="#_x0000_t75" style="width:9.95pt;height:13.25pt" o:ole="">
                  <v:imagedata r:id="rId71" o:title=""/>
                </v:shape>
                <o:OLEObject Type="Embed" ProgID="Equation.DSMT4" ShapeID="_x0000_i1057" DrawAspect="Content" ObjectID="_1753703854" r:id="rId72"/>
              </w:object>
            </w:r>
            <w:r w:rsidRPr="00707062">
              <w:rPr>
                <w:rFonts w:ascii="Times New Roman" w:hAnsi="Times New Roman" w:cs="Times New Roman"/>
                <w:color w:val="000000"/>
                <w:sz w:val="28"/>
                <w:szCs w:val="28"/>
              </w:rPr>
              <w:t xml:space="preserve"> mà </w:t>
            </w:r>
            <w:r w:rsidRPr="00707062">
              <w:rPr>
                <w:rFonts w:ascii="Times New Roman" w:hAnsi="Times New Roman" w:cs="Times New Roman"/>
                <w:bCs/>
                <w:position w:val="-10"/>
                <w:sz w:val="28"/>
                <w:szCs w:val="28"/>
              </w:rPr>
              <w:object w:dxaOrig="840" w:dyaOrig="380">
                <v:shape id="_x0000_i1058" type="#_x0000_t75" style="width:42.2pt;height:19.85pt" o:ole="">
                  <v:imagedata r:id="rId73" o:title=""/>
                </v:shape>
                <o:OLEObject Type="Embed" ProgID="Equation.DSMT4" ShapeID="_x0000_i1058" DrawAspect="Content" ObjectID="_1753703855" r:id="rId74"/>
              </w:objec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đó là các số nguyên tố </w:t>
            </w:r>
            <w:r w:rsidRPr="00707062">
              <w:rPr>
                <w:rFonts w:ascii="Times New Roman" w:hAnsi="Times New Roman" w:cs="Times New Roman"/>
                <w:bCs/>
                <w:color w:val="000000"/>
                <w:position w:val="-10"/>
                <w:sz w:val="28"/>
                <w:szCs w:val="28"/>
              </w:rPr>
              <w:object w:dxaOrig="580" w:dyaOrig="320">
                <v:shape id="_x0000_i1059" type="#_x0000_t75" style="width:28.95pt;height:16.55pt" o:ole="">
                  <v:imagedata r:id="rId75" o:title=""/>
                </v:shape>
                <o:OLEObject Type="Embed" ProgID="Equation.DSMT4" ShapeID="_x0000_i1059" DrawAspect="Content" ObjectID="_1753703856" r:id="rId76"/>
              </w:object>
            </w:r>
            <w:r w:rsidRPr="00707062">
              <w:rPr>
                <w:rFonts w:ascii="Times New Roman" w:hAnsi="Times New Roman" w:cs="Times New Roman"/>
                <w:color w:val="000000"/>
                <w:sz w:val="28"/>
                <w:szCs w:val="28"/>
              </w:rPr>
              <w:t xml:space="preserve"> </w:t>
            </w:r>
            <w:r w:rsidRPr="00707062">
              <w:rPr>
                <w:rFonts w:ascii="Times New Roman" w:hAnsi="Times New Roman" w:cs="Times New Roman"/>
                <w:bCs/>
                <w:position w:val="-10"/>
                <w:sz w:val="28"/>
                <w:szCs w:val="28"/>
              </w:rPr>
              <w:object w:dxaOrig="1400" w:dyaOrig="380">
                <v:shape id="_x0000_i1060" type="#_x0000_t75" style="width:70.35pt;height:19.85pt" o:ole="">
                  <v:imagedata r:id="rId77" o:title=""/>
                </v:shape>
                <o:OLEObject Type="Embed" ProgID="Equation.DSMT4" ShapeID="_x0000_i1060" DrawAspect="Content" ObjectID="_1753703857" r:id="rId78"/>
              </w:object>
            </w:r>
            <w:r w:rsidRPr="00707062">
              <w:rPr>
                <w:rFonts w:ascii="Times New Roman" w:hAnsi="Times New Roman" w:cs="Times New Roman"/>
                <w:color w:val="000000"/>
                <w:sz w:val="28"/>
                <w:szCs w:val="28"/>
              </w:rPr>
              <w:t xml:space="preserve"> nên ta dừng lại ở số nguyên tố</w:t>
            </w:r>
            <w:r w:rsidRPr="00707062">
              <w:rPr>
                <w:rFonts w:ascii="Times New Roman" w:hAnsi="Times New Roman" w:cs="Times New Roman"/>
                <w:bCs/>
                <w:color w:val="000000"/>
                <w:position w:val="-4"/>
                <w:sz w:val="28"/>
                <w:szCs w:val="28"/>
              </w:rPr>
              <w:object w:dxaOrig="180" w:dyaOrig="240">
                <v:shape id="_x0000_i1061" type="#_x0000_t75" style="width:8.3pt;height:12.4pt" o:ole="">
                  <v:imagedata r:id="rId79" o:title=""/>
                </v:shape>
                <o:OLEObject Type="Embed" ProgID="Equation.DSMT4" ShapeID="_x0000_i1061" DrawAspect="Content" ObjectID="_1753703858" r:id="rId80"/>
              </w:object>
            </w:r>
            <w:r w:rsidRPr="00707062">
              <w:rPr>
                <w:rFonts w:ascii="Times New Roman" w:hAnsi="Times New Roman" w:cs="Times New Roman"/>
                <w:color w:val="000000"/>
                <w:sz w:val="28"/>
                <w:szCs w:val="28"/>
              </w:rPr>
              <w:t xml:space="preserve"> ).</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Em thử các phép chia 29 cho các số nguyên tố trên.</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Vậy 29 có phải là số nguyên tố không.</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HS giải thích các trường hợp còn lại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701" w:type="dxa"/>
          </w:tcPr>
          <w:p w:rsidR="00707062" w:rsidRPr="00707062" w:rsidRDefault="00707062" w:rsidP="00707062">
            <w:pPr>
              <w:tabs>
                <w:tab w:val="left" w:pos="2929"/>
              </w:tabs>
              <w:spacing w:before="40"/>
              <w:rPr>
                <w:rFonts w:ascii="Times New Roman" w:hAnsi="Times New Roman" w:cs="Times New Roman"/>
                <w:b/>
                <w:bCs/>
                <w:color w:val="000000"/>
                <w:sz w:val="28"/>
                <w:szCs w:val="28"/>
                <w:lang w:val="nl-NL"/>
              </w:rPr>
            </w:pPr>
            <w:r w:rsidRPr="00707062">
              <w:rPr>
                <w:rFonts w:ascii="Times New Roman" w:hAnsi="Times New Roman" w:cs="Times New Roman"/>
                <w:b/>
                <w:bCs/>
                <w:color w:val="000000"/>
                <w:sz w:val="28"/>
                <w:szCs w:val="28"/>
                <w:lang w:val="nl-NL"/>
              </w:rPr>
              <w:t xml:space="preserve">Bài 3: </w:t>
            </w:r>
            <w:r w:rsidRPr="00707062">
              <w:rPr>
                <w:rFonts w:ascii="Times New Roman" w:hAnsi="Times New Roman" w:cs="Times New Roman"/>
                <w:bCs/>
                <w:color w:val="000000"/>
                <w:sz w:val="28"/>
                <w:szCs w:val="28"/>
                <w:lang w:val="nl-NL"/>
              </w:rPr>
              <w:t xml:space="preserve">Xác định các số sau là số nguyên tố hay hợp số: </w:t>
            </w:r>
            <w:r w:rsidRPr="00707062">
              <w:rPr>
                <w:rFonts w:ascii="Times New Roman" w:hAnsi="Times New Roman" w:cs="Times New Roman"/>
                <w:bCs/>
                <w:color w:val="000000"/>
                <w:position w:val="-10"/>
                <w:sz w:val="28"/>
                <w:szCs w:val="28"/>
                <w:lang w:val="nl-NL"/>
              </w:rPr>
              <w:object w:dxaOrig="3060" w:dyaOrig="320">
                <v:shape id="_x0000_i1062" type="#_x0000_t75" style="width:153.1pt;height:16.55pt" o:ole="">
                  <v:imagedata r:id="rId81" o:title=""/>
                </v:shape>
                <o:OLEObject Type="Embed" ProgID="Equation.DSMT4" ShapeID="_x0000_i1062" DrawAspect="Content" ObjectID="_1753703859" r:id="rId82"/>
              </w:object>
            </w:r>
            <w:r w:rsidRPr="00707062">
              <w:rPr>
                <w:rFonts w:ascii="Times New Roman" w:hAnsi="Times New Roman" w:cs="Times New Roman"/>
                <w:bCs/>
                <w:color w:val="000000"/>
                <w:sz w:val="28"/>
                <w:szCs w:val="28"/>
                <w:lang w:val="nl-NL"/>
              </w:rPr>
              <w:t xml:space="preserve"> </w:t>
            </w:r>
          </w:p>
          <w:p w:rsidR="00707062" w:rsidRPr="00707062" w:rsidRDefault="00707062" w:rsidP="00707062">
            <w:pPr>
              <w:rPr>
                <w:rFonts w:ascii="Times New Roman" w:hAnsi="Times New Roman" w:cs="Times New Roman"/>
                <w:iCs/>
                <w:color w:val="000000"/>
                <w:sz w:val="28"/>
                <w:szCs w:val="28"/>
                <w:lang w:val="nl-NL"/>
              </w:rPr>
            </w:pPr>
            <w:r w:rsidRPr="00707062">
              <w:rPr>
                <w:rFonts w:ascii="Times New Roman" w:hAnsi="Times New Roman" w:cs="Times New Roman"/>
                <w:iCs/>
                <w:color w:val="000000"/>
                <w:sz w:val="28"/>
                <w:szCs w:val="28"/>
                <w:lang w:val="nl-NL"/>
              </w:rPr>
              <w:t xml:space="preserve">                               Giải </w:t>
            </w:r>
          </w:p>
          <w:p w:rsidR="00707062" w:rsidRPr="00707062" w:rsidRDefault="00707062" w:rsidP="00707062">
            <w:pPr>
              <w:rPr>
                <w:rFonts w:ascii="Times New Roman" w:hAnsi="Times New Roman" w:cs="Times New Roman"/>
                <w:color w:val="000000"/>
                <w:sz w:val="28"/>
                <w:szCs w:val="28"/>
                <w:lang w:val="nl-NL"/>
              </w:rPr>
            </w:pPr>
            <w:r w:rsidRPr="00707062">
              <w:rPr>
                <w:rFonts w:ascii="Times New Roman" w:hAnsi="Times New Roman" w:cs="Times New Roman"/>
                <w:bCs/>
                <w:color w:val="000000"/>
                <w:position w:val="-4"/>
                <w:sz w:val="28"/>
                <w:szCs w:val="28"/>
                <w:lang w:val="nl-NL"/>
              </w:rPr>
              <w:object w:dxaOrig="300" w:dyaOrig="260">
                <v:shape id="_x0000_i1063" type="#_x0000_t75" style="width:15.7pt;height:13.25pt" o:ole="">
                  <v:imagedata r:id="rId83" o:title=""/>
                </v:shape>
                <o:OLEObject Type="Embed" ProgID="Equation.DSMT4" ShapeID="_x0000_i1063" DrawAspect="Content" ObjectID="_1753703860" r:id="rId84"/>
              </w:object>
            </w:r>
            <w:r w:rsidRPr="00707062">
              <w:rPr>
                <w:rFonts w:ascii="Times New Roman" w:hAnsi="Times New Roman" w:cs="Times New Roman"/>
                <w:color w:val="000000"/>
                <w:sz w:val="28"/>
                <w:szCs w:val="28"/>
                <w:lang w:val="nl-NL"/>
              </w:rPr>
              <w:t xml:space="preserve"> không chia hết cho số nguyên tố nào trong các số</w:t>
            </w:r>
            <w:r w:rsidRPr="00707062">
              <w:rPr>
                <w:rFonts w:ascii="Times New Roman" w:hAnsi="Times New Roman" w:cs="Times New Roman"/>
                <w:bCs/>
                <w:color w:val="000000"/>
                <w:position w:val="-10"/>
                <w:sz w:val="28"/>
                <w:szCs w:val="28"/>
                <w:lang w:val="nl-NL"/>
              </w:rPr>
              <w:object w:dxaOrig="580" w:dyaOrig="320">
                <v:shape id="_x0000_i1064" type="#_x0000_t75" style="width:28.95pt;height:16.55pt" o:ole="">
                  <v:imagedata r:id="rId85" o:title=""/>
                </v:shape>
                <o:OLEObject Type="Embed" ProgID="Equation.DSMT4" ShapeID="_x0000_i1064" DrawAspect="Content" ObjectID="_1753703861" r:id="rId86"/>
              </w:object>
            </w:r>
            <w:r w:rsidRPr="00707062">
              <w:rPr>
                <w:rFonts w:ascii="Times New Roman" w:hAnsi="Times New Roman" w:cs="Times New Roman"/>
                <w:color w:val="000000"/>
                <w:sz w:val="28"/>
                <w:szCs w:val="28"/>
                <w:lang w:val="nl-NL"/>
              </w:rPr>
              <w:t xml:space="preserve"> . Vậy </w:t>
            </w:r>
            <w:r w:rsidRPr="00707062">
              <w:rPr>
                <w:rFonts w:ascii="Times New Roman" w:hAnsi="Times New Roman" w:cs="Times New Roman"/>
                <w:bCs/>
                <w:color w:val="000000"/>
                <w:position w:val="-4"/>
                <w:sz w:val="28"/>
                <w:szCs w:val="28"/>
                <w:lang w:val="nl-NL"/>
              </w:rPr>
              <w:object w:dxaOrig="300" w:dyaOrig="260">
                <v:shape id="_x0000_i1065" type="#_x0000_t75" style="width:15.7pt;height:13.25pt" o:ole="">
                  <v:imagedata r:id="rId87" o:title=""/>
                </v:shape>
                <o:OLEObject Type="Embed" ProgID="Equation.DSMT4" ShapeID="_x0000_i1065" DrawAspect="Content" ObjectID="_1753703862" r:id="rId88"/>
              </w:object>
            </w:r>
            <w:r w:rsidRPr="00707062">
              <w:rPr>
                <w:rFonts w:ascii="Times New Roman" w:hAnsi="Times New Roman" w:cs="Times New Roman"/>
                <w:color w:val="000000"/>
                <w:sz w:val="28"/>
                <w:szCs w:val="28"/>
                <w:lang w:val="nl-NL"/>
              </w:rPr>
              <w:t xml:space="preserve">  là số nguyên tố.</w:t>
            </w:r>
          </w:p>
          <w:p w:rsidR="00707062" w:rsidRPr="00707062" w:rsidRDefault="00707062" w:rsidP="00707062">
            <w:pPr>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 Các số nguyên tố là </w:t>
            </w:r>
            <w:r w:rsidRPr="00707062">
              <w:rPr>
                <w:rFonts w:ascii="Times New Roman" w:hAnsi="Times New Roman" w:cs="Times New Roman"/>
                <w:bCs/>
                <w:color w:val="000000"/>
                <w:position w:val="-10"/>
                <w:sz w:val="28"/>
                <w:szCs w:val="28"/>
                <w:lang w:val="nl-NL"/>
              </w:rPr>
              <w:object w:dxaOrig="1480" w:dyaOrig="320">
                <v:shape id="_x0000_i1066" type="#_x0000_t75" style="width:73.65pt;height:16.55pt" o:ole="">
                  <v:imagedata r:id="rId89" o:title=""/>
                </v:shape>
                <o:OLEObject Type="Embed" ProgID="Equation.DSMT4" ShapeID="_x0000_i1066" DrawAspect="Content" ObjectID="_1753703863" r:id="rId90"/>
              </w:object>
            </w:r>
            <w:r w:rsidRPr="00707062">
              <w:rPr>
                <w:rFonts w:ascii="Times New Roman" w:hAnsi="Times New Roman" w:cs="Times New Roman"/>
                <w:bCs/>
                <w:color w:val="000000"/>
                <w:sz w:val="28"/>
                <w:szCs w:val="28"/>
                <w:lang w:val="nl-NL"/>
              </w:rPr>
              <w:t xml:space="preserve"> </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xml:space="preserve">vì </w:t>
            </w:r>
            <w:r w:rsidRPr="00707062">
              <w:rPr>
                <w:rFonts w:ascii="Times New Roman" w:hAnsi="Times New Roman" w:cs="Times New Roman"/>
                <w:bCs/>
                <w:color w:val="000000"/>
                <w:position w:val="-10"/>
                <w:sz w:val="28"/>
                <w:szCs w:val="28"/>
                <w:lang w:val="nl-NL"/>
              </w:rPr>
              <w:object w:dxaOrig="1040" w:dyaOrig="320">
                <v:shape id="_x0000_i1067" type="#_x0000_t75" style="width:52.15pt;height:16.55pt" o:ole="">
                  <v:imagedata r:id="rId91" o:title=""/>
                </v:shape>
                <o:OLEObject Type="Embed" ProgID="Equation.DSMT4" ShapeID="_x0000_i1067" DrawAspect="Content" ObjectID="_1753703864" r:id="rId92"/>
              </w:object>
            </w:r>
            <w:r w:rsidRPr="00707062">
              <w:rPr>
                <w:rFonts w:ascii="Times New Roman" w:hAnsi="Times New Roman" w:cs="Times New Roman"/>
                <w:bCs/>
                <w:color w:val="000000"/>
                <w:sz w:val="28"/>
                <w:szCs w:val="28"/>
              </w:rPr>
              <w:t xml:space="preserve">  không chia hết cho </w:t>
            </w:r>
            <w:r w:rsidRPr="00707062">
              <w:rPr>
                <w:rFonts w:ascii="Times New Roman" w:hAnsi="Times New Roman" w:cs="Times New Roman"/>
                <w:bCs/>
                <w:color w:val="000000"/>
                <w:position w:val="-10"/>
                <w:sz w:val="28"/>
                <w:szCs w:val="28"/>
              </w:rPr>
              <w:object w:dxaOrig="820" w:dyaOrig="320">
                <v:shape id="_x0000_i1068" type="#_x0000_t75" style="width:40.55pt;height:16.55pt" o:ole="">
                  <v:imagedata r:id="rId93" o:title=""/>
                </v:shape>
                <o:OLEObject Type="Embed" ProgID="Equation.DSMT4" ShapeID="_x0000_i1068" DrawAspect="Content" ObjectID="_1753703865" r:id="rId94"/>
              </w:object>
            </w:r>
            <w:r w:rsidRPr="00707062">
              <w:rPr>
                <w:rFonts w:ascii="Times New Roman" w:hAnsi="Times New Roman" w:cs="Times New Roman"/>
                <w:bCs/>
                <w:color w:val="000000"/>
                <w:sz w:val="28"/>
                <w:szCs w:val="28"/>
              </w:rPr>
              <w:t xml:space="preserve"> </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xml:space="preserve">và </w:t>
            </w:r>
            <w:r w:rsidRPr="00707062">
              <w:rPr>
                <w:rFonts w:ascii="Times New Roman" w:hAnsi="Times New Roman" w:cs="Times New Roman"/>
                <w:bCs/>
                <w:color w:val="000000"/>
                <w:position w:val="-6"/>
                <w:sz w:val="28"/>
                <w:szCs w:val="28"/>
              </w:rPr>
              <w:object w:dxaOrig="420" w:dyaOrig="279">
                <v:shape id="_x0000_i1069" type="#_x0000_t75" style="width:21.5pt;height:14.05pt" o:ole="">
                  <v:imagedata r:id="rId95" o:title=""/>
                </v:shape>
                <o:OLEObject Type="Embed" ProgID="Equation.DSMT4" ShapeID="_x0000_i1069" DrawAspect="Content" ObjectID="_1753703866" r:id="rId96"/>
              </w:object>
            </w:r>
            <w:r w:rsidRPr="00707062">
              <w:rPr>
                <w:rFonts w:ascii="Times New Roman" w:hAnsi="Times New Roman" w:cs="Times New Roman"/>
                <w:bCs/>
                <w:color w:val="000000"/>
                <w:sz w:val="28"/>
                <w:szCs w:val="28"/>
              </w:rPr>
              <w:t xml:space="preserve"> không chia hết cho </w:t>
            </w:r>
            <w:r w:rsidRPr="00707062">
              <w:rPr>
                <w:rFonts w:ascii="Times New Roman" w:hAnsi="Times New Roman" w:cs="Times New Roman"/>
                <w:bCs/>
                <w:color w:val="000000"/>
                <w:position w:val="-10"/>
                <w:sz w:val="28"/>
                <w:szCs w:val="28"/>
              </w:rPr>
              <w:object w:dxaOrig="1080" w:dyaOrig="320">
                <v:shape id="_x0000_i1070" type="#_x0000_t75" style="width:53.8pt;height:16.55pt" o:ole="">
                  <v:imagedata r:id="rId97" o:title=""/>
                </v:shape>
                <o:OLEObject Type="Embed" ProgID="Equation.DSMT4" ShapeID="_x0000_i1070" DrawAspect="Content" ObjectID="_1753703867" r:id="rId98"/>
              </w:object>
            </w:r>
            <w:r w:rsidRPr="00707062">
              <w:rPr>
                <w:rFonts w:ascii="Times New Roman" w:hAnsi="Times New Roman" w:cs="Times New Roman"/>
                <w:bCs/>
                <w:color w:val="000000"/>
                <w:sz w:val="28"/>
                <w:szCs w:val="28"/>
              </w:rPr>
              <w:t xml:space="preserve"> </w:t>
            </w:r>
          </w:p>
          <w:p w:rsidR="00707062" w:rsidRPr="00707062" w:rsidRDefault="00707062" w:rsidP="00707062">
            <w:pPr>
              <w:rPr>
                <w:rFonts w:ascii="Times New Roman" w:hAnsi="Times New Roman" w:cs="Times New Roman"/>
                <w:b/>
                <w:bCs/>
                <w:color w:val="000000"/>
                <w:sz w:val="28"/>
                <w:szCs w:val="28"/>
              </w:rPr>
            </w:pPr>
            <w:r w:rsidRPr="00707062">
              <w:rPr>
                <w:rFonts w:ascii="Times New Roman" w:hAnsi="Times New Roman" w:cs="Times New Roman"/>
                <w:bCs/>
                <w:color w:val="000000"/>
                <w:sz w:val="28"/>
                <w:szCs w:val="28"/>
              </w:rPr>
              <w:t xml:space="preserve">- Số </w:t>
            </w:r>
            <w:r w:rsidRPr="00707062">
              <w:rPr>
                <w:rFonts w:ascii="Times New Roman" w:hAnsi="Times New Roman" w:cs="Times New Roman"/>
                <w:bCs/>
                <w:color w:val="000000"/>
                <w:position w:val="-4"/>
                <w:sz w:val="28"/>
                <w:szCs w:val="28"/>
              </w:rPr>
              <w:object w:dxaOrig="420" w:dyaOrig="260">
                <v:shape id="_x0000_i1071" type="#_x0000_t75" style="width:21.5pt;height:13.25pt" o:ole="">
                  <v:imagedata r:id="rId99" o:title=""/>
                </v:shape>
                <o:OLEObject Type="Embed" ProgID="Equation.DSMT4" ShapeID="_x0000_i1071" DrawAspect="Content" ObjectID="_1753703868" r:id="rId100"/>
              </w:object>
            </w:r>
            <w:r w:rsidRPr="00707062">
              <w:rPr>
                <w:rFonts w:ascii="Times New Roman" w:hAnsi="Times New Roman" w:cs="Times New Roman"/>
                <w:bCs/>
                <w:color w:val="000000"/>
                <w:sz w:val="28"/>
                <w:szCs w:val="28"/>
              </w:rPr>
              <w:t xml:space="preserve">  và </w:t>
            </w:r>
            <w:r w:rsidRPr="00707062">
              <w:rPr>
                <w:rFonts w:ascii="Times New Roman" w:hAnsi="Times New Roman" w:cs="Times New Roman"/>
                <w:bCs/>
                <w:color w:val="000000"/>
                <w:position w:val="-6"/>
                <w:sz w:val="28"/>
                <w:szCs w:val="28"/>
              </w:rPr>
              <w:object w:dxaOrig="440" w:dyaOrig="279">
                <v:shape id="_x0000_i1072" type="#_x0000_t75" style="width:21.5pt;height:14.05pt" o:ole="">
                  <v:imagedata r:id="rId101" o:title=""/>
                </v:shape>
                <o:OLEObject Type="Embed" ProgID="Equation.DSMT4" ShapeID="_x0000_i1072" DrawAspect="Content" ObjectID="_1753703869" r:id="rId102"/>
              </w:object>
            </w:r>
            <w:r w:rsidRPr="00707062">
              <w:rPr>
                <w:rFonts w:ascii="Times New Roman" w:hAnsi="Times New Roman" w:cs="Times New Roman"/>
                <w:bCs/>
                <w:color w:val="000000"/>
                <w:sz w:val="28"/>
                <w:szCs w:val="28"/>
              </w:rPr>
              <w:t xml:space="preserve">  không là số nguyên tố vì nó chia hết cho </w:t>
            </w:r>
            <w:r w:rsidRPr="00707062">
              <w:rPr>
                <w:rFonts w:ascii="Times New Roman" w:hAnsi="Times New Roman" w:cs="Times New Roman"/>
                <w:bCs/>
                <w:color w:val="000000"/>
                <w:position w:val="-4"/>
                <w:sz w:val="28"/>
                <w:szCs w:val="28"/>
              </w:rPr>
              <w:object w:dxaOrig="300" w:dyaOrig="260">
                <v:shape id="_x0000_i1073" type="#_x0000_t75" style="width:15.7pt;height:13.25pt" o:ole="">
                  <v:imagedata r:id="rId103" o:title=""/>
                </v:shape>
                <o:OLEObject Type="Embed" ProgID="Equation.DSMT4" ShapeID="_x0000_i1073" DrawAspect="Content" ObjectID="_1753703870" r:id="rId104"/>
              </w:object>
            </w:r>
            <w:r w:rsidRPr="00707062">
              <w:rPr>
                <w:rFonts w:ascii="Times New Roman" w:hAnsi="Times New Roman" w:cs="Times New Roman"/>
                <w:bCs/>
                <w:color w:val="000000"/>
                <w:sz w:val="28"/>
                <w:szCs w:val="28"/>
              </w:rPr>
              <w:t xml:space="preserve"> </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bCs/>
                <w:color w:val="000000"/>
                <w:position w:val="-4"/>
                <w:sz w:val="28"/>
                <w:szCs w:val="28"/>
              </w:rPr>
              <w:object w:dxaOrig="400" w:dyaOrig="260">
                <v:shape id="_x0000_i1074" type="#_x0000_t75" style="width:19.85pt;height:13.25pt" o:ole="">
                  <v:imagedata r:id="rId105" o:title=""/>
                </v:shape>
                <o:OLEObject Type="Embed" ProgID="Equation.DSMT4" ShapeID="_x0000_i1074" DrawAspect="Content" ObjectID="_1753703871" r:id="rId106"/>
              </w:object>
            </w:r>
            <w:r w:rsidRPr="00707062">
              <w:rPr>
                <w:rFonts w:ascii="Times New Roman" w:hAnsi="Times New Roman" w:cs="Times New Roman"/>
                <w:bCs/>
                <w:color w:val="000000"/>
                <w:sz w:val="28"/>
                <w:szCs w:val="28"/>
              </w:rPr>
              <w:t xml:space="preserve"> không là số nguyên tố vì  chia hết cho</w:t>
            </w:r>
            <w:r w:rsidRPr="00707062">
              <w:rPr>
                <w:rFonts w:ascii="Times New Roman" w:hAnsi="Times New Roman" w:cs="Times New Roman"/>
                <w:bCs/>
                <w:color w:val="000000"/>
                <w:position w:val="-4"/>
                <w:sz w:val="28"/>
                <w:szCs w:val="28"/>
              </w:rPr>
              <w:object w:dxaOrig="279" w:dyaOrig="260">
                <v:shape id="_x0000_i1075" type="#_x0000_t75" style="width:14.05pt;height:13.25pt" o:ole="">
                  <v:imagedata r:id="rId107" o:title=""/>
                </v:shape>
                <o:OLEObject Type="Embed" ProgID="Equation.DSMT4" ShapeID="_x0000_i1075" DrawAspect="Content" ObjectID="_1753703872" r:id="rId108"/>
              </w:object>
            </w:r>
            <w:r w:rsidRPr="00707062">
              <w:rPr>
                <w:rFonts w:ascii="Times New Roman" w:hAnsi="Times New Roman" w:cs="Times New Roman"/>
                <w:bCs/>
                <w:color w:val="000000"/>
                <w:sz w:val="28"/>
                <w:szCs w:val="28"/>
              </w:rPr>
              <w:t xml:space="preserve"> </w:t>
            </w:r>
          </w:p>
        </w:tc>
      </w:tr>
      <w:tr w:rsidR="00707062" w:rsidRPr="00707062" w:rsidTr="006F5FBF">
        <w:tc>
          <w:tcPr>
            <w:tcW w:w="4361" w:type="dxa"/>
          </w:tcPr>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GV ghi đề bài, hướng dẫn phần a  +Chứng minh số </w:t>
            </w:r>
            <w:r w:rsidRPr="00707062">
              <w:rPr>
                <w:rFonts w:ascii="Times New Roman" w:hAnsi="Times New Roman" w:cs="Times New Roman"/>
                <w:bCs/>
                <w:position w:val="-18"/>
                <w:sz w:val="28"/>
                <w:szCs w:val="28"/>
              </w:rPr>
              <w:object w:dxaOrig="1100" w:dyaOrig="499">
                <v:shape id="_x0000_i1076" type="#_x0000_t75" style="width:54.6pt;height:24.85pt" o:ole="">
                  <v:imagedata r:id="rId109" o:title=""/>
                </v:shape>
                <o:OLEObject Type="Embed" ProgID="Equation.DSMT4" ShapeID="_x0000_i1076" DrawAspect="Content" ObjectID="_1753703873" r:id="rId110"/>
              </w:object>
            </w:r>
            <w:r w:rsidRPr="00707062">
              <w:rPr>
                <w:rFonts w:ascii="Times New Roman" w:hAnsi="Times New Roman" w:cs="Times New Roman"/>
                <w:color w:val="000000"/>
                <w:sz w:val="28"/>
                <w:szCs w:val="28"/>
              </w:rPr>
              <w:t>dựa vào việc phân tích số</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bCs/>
                <w:color w:val="000000"/>
                <w:sz w:val="28"/>
                <w:szCs w:val="28"/>
              </w:rPr>
              <w:t xml:space="preserve">- GV giải thích một trường hợp, </w:t>
            </w:r>
            <w:r w:rsidRPr="00707062">
              <w:rPr>
                <w:rFonts w:ascii="Times New Roman" w:hAnsi="Times New Roman" w:cs="Times New Roman"/>
                <w:color w:val="000000"/>
                <w:sz w:val="28"/>
                <w:szCs w:val="28"/>
              </w:rPr>
              <w:t xml:space="preserve">HS </w:t>
            </w:r>
            <w:r w:rsidRPr="00707062">
              <w:rPr>
                <w:rFonts w:ascii="Times New Roman" w:hAnsi="Times New Roman" w:cs="Times New Roman"/>
                <w:color w:val="000000"/>
                <w:sz w:val="28"/>
                <w:szCs w:val="28"/>
              </w:rPr>
              <w:lastRenderedPageBreak/>
              <w:t xml:space="preserve">phân tích số </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HS làm phần b tương tự.</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p w:rsidR="00707062" w:rsidRPr="00707062" w:rsidRDefault="00707062" w:rsidP="00707062">
            <w:pPr>
              <w:rPr>
                <w:rFonts w:ascii="Times New Roman" w:hAnsi="Times New Roman" w:cs="Times New Roman"/>
                <w:color w:val="000000"/>
                <w:sz w:val="28"/>
                <w:szCs w:val="28"/>
              </w:rPr>
            </w:pPr>
          </w:p>
          <w:p w:rsidR="00707062" w:rsidRPr="00707062" w:rsidRDefault="00707062" w:rsidP="00707062">
            <w:pPr>
              <w:rPr>
                <w:rFonts w:ascii="Times New Roman" w:hAnsi="Times New Roman" w:cs="Times New Roman"/>
                <w:color w:val="000000"/>
                <w:sz w:val="28"/>
                <w:szCs w:val="28"/>
              </w:rPr>
            </w:pPr>
          </w:p>
          <w:p w:rsidR="00707062" w:rsidRPr="00707062" w:rsidRDefault="00707062" w:rsidP="00707062">
            <w:pPr>
              <w:ind w:leftChars="200" w:left="440"/>
              <w:rPr>
                <w:rFonts w:ascii="Times New Roman" w:eastAsia="SimSun" w:hAnsi="Times New Roman" w:cs="Times New Roman"/>
                <w:color w:val="000000"/>
                <w:sz w:val="28"/>
                <w:szCs w:val="28"/>
                <w:lang w:val="vi-VN"/>
              </w:rPr>
            </w:pPr>
          </w:p>
        </w:tc>
        <w:tc>
          <w:tcPr>
            <w:tcW w:w="4701" w:type="dxa"/>
          </w:tcPr>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b/>
                <w:bCs/>
                <w:color w:val="000000"/>
                <w:sz w:val="28"/>
                <w:szCs w:val="28"/>
              </w:rPr>
              <w:lastRenderedPageBreak/>
              <w:t>Bài 4:</w:t>
            </w:r>
            <w:r w:rsidRPr="00707062">
              <w:rPr>
                <w:rFonts w:ascii="Times New Roman" w:hAnsi="Times New Roman" w:cs="Times New Roman"/>
                <w:color w:val="000000"/>
                <w:sz w:val="28"/>
                <w:szCs w:val="28"/>
              </w:rPr>
              <w:t xml:space="preserve"> Chứng minh rằng các tổng sau đây là hợp số</w: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a)  </w:t>
            </w:r>
            <w:r w:rsidRPr="00707062">
              <w:rPr>
                <w:rFonts w:ascii="Times New Roman" w:hAnsi="Times New Roman" w:cs="Times New Roman"/>
                <w:bCs/>
                <w:position w:val="-18"/>
                <w:sz w:val="28"/>
                <w:szCs w:val="28"/>
              </w:rPr>
              <w:object w:dxaOrig="1219" w:dyaOrig="499">
                <v:shape id="_x0000_i1077" type="#_x0000_t75" style="width:60.4pt;height:24.85pt" o:ole="">
                  <v:imagedata r:id="rId111" o:title=""/>
                </v:shape>
                <o:OLEObject Type="Embed" ProgID="Equation.DSMT4" ShapeID="_x0000_i1077" DrawAspect="Content" ObjectID="_1753703874" r:id="rId112"/>
              </w:object>
            </w:r>
            <w:r w:rsidRPr="00707062">
              <w:rPr>
                <w:rFonts w:ascii="Times New Roman" w:hAnsi="Times New Roman" w:cs="Times New Roman"/>
                <w:color w:val="000000"/>
                <w:sz w:val="28"/>
                <w:szCs w:val="28"/>
                <w:lang w:val="pt-BR"/>
              </w:rPr>
              <w:t xml:space="preserve">; b)  </w:t>
            </w:r>
            <w:r w:rsidRPr="00707062">
              <w:rPr>
                <w:rFonts w:ascii="Times New Roman" w:hAnsi="Times New Roman" w:cs="Times New Roman"/>
                <w:bCs/>
                <w:position w:val="-18"/>
                <w:sz w:val="28"/>
                <w:szCs w:val="28"/>
              </w:rPr>
              <w:object w:dxaOrig="1359" w:dyaOrig="499">
                <v:shape id="_x0000_i1078" type="#_x0000_t75" style="width:67.85pt;height:24.85pt" o:ole="">
                  <v:imagedata r:id="rId113" o:title=""/>
                </v:shape>
                <o:OLEObject Type="Embed" ProgID="Equation.DSMT4" ShapeID="_x0000_i1078" DrawAspect="Content" ObjectID="_1753703875" r:id="rId114"/>
              </w:object>
            </w:r>
          </w:p>
          <w:p w:rsidR="00707062" w:rsidRPr="00707062" w:rsidRDefault="00707062" w:rsidP="00707062">
            <w:pPr>
              <w:jc w:val="center"/>
              <w:rPr>
                <w:rFonts w:ascii="Times New Roman" w:hAnsi="Times New Roman" w:cs="Times New Roman"/>
                <w:bCs/>
                <w:iCs/>
                <w:color w:val="000000"/>
                <w:sz w:val="28"/>
                <w:szCs w:val="28"/>
                <w:lang w:val="pt-BR"/>
              </w:rPr>
            </w:pPr>
            <w:r w:rsidRPr="00707062">
              <w:rPr>
                <w:rFonts w:ascii="Times New Roman" w:hAnsi="Times New Roman" w:cs="Times New Roman"/>
                <w:bCs/>
                <w:iCs/>
                <w:color w:val="000000"/>
                <w:sz w:val="28"/>
                <w:szCs w:val="28"/>
                <w:lang w:val="pt-BR"/>
              </w:rPr>
              <w:t>Giải</w: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lastRenderedPageBreak/>
              <w:t xml:space="preserve">a)   </w:t>
            </w:r>
            <w:r w:rsidRPr="00707062">
              <w:rPr>
                <w:rFonts w:ascii="Times New Roman" w:hAnsi="Times New Roman" w:cs="Times New Roman"/>
                <w:bCs/>
                <w:position w:val="-18"/>
                <w:sz w:val="28"/>
                <w:szCs w:val="28"/>
              </w:rPr>
              <w:object w:dxaOrig="1420" w:dyaOrig="499">
                <v:shape id="_x0000_i1079" type="#_x0000_t75" style="width:71.15pt;height:24.85pt" o:ole="">
                  <v:imagedata r:id="rId115" o:title=""/>
                </v:shape>
                <o:OLEObject Type="Embed" ProgID="Equation.DSMT4" ShapeID="_x0000_i1079" DrawAspect="Content" ObjectID="_1753703876" r:id="rId116"/>
              </w:object>
            </w:r>
            <w:r w:rsidRPr="00707062">
              <w:rPr>
                <w:rFonts w:ascii="Times New Roman" w:hAnsi="Times New Roman" w:cs="Times New Roman"/>
                <w:color w:val="000000"/>
                <w:sz w:val="28"/>
                <w:szCs w:val="28"/>
                <w:lang w:val="pt-BR"/>
              </w:rPr>
              <w:t xml:space="preserve"> </w:t>
            </w:r>
          </w:p>
          <w:p w:rsidR="00707062" w:rsidRPr="00707062" w:rsidRDefault="00707062" w:rsidP="00707062">
            <w:pPr>
              <w:rPr>
                <w:rFonts w:ascii="Times New Roman" w:hAnsi="Times New Roman" w:cs="Times New Roman"/>
                <w:sz w:val="28"/>
                <w:szCs w:val="28"/>
              </w:rPr>
            </w:pPr>
            <w:r w:rsidRPr="00707062">
              <w:rPr>
                <w:rFonts w:ascii="Times New Roman" w:hAnsi="Times New Roman" w:cs="Times New Roman"/>
                <w:bCs/>
                <w:position w:val="-6"/>
                <w:sz w:val="28"/>
                <w:szCs w:val="28"/>
              </w:rPr>
              <w:object w:dxaOrig="4480" w:dyaOrig="340">
                <v:shape id="_x0000_i1080" type="#_x0000_t75" style="width:224.3pt;height:18.2pt" o:ole="">
                  <v:imagedata r:id="rId117" o:title=""/>
                </v:shape>
                <o:OLEObject Type="Embed" ProgID="Equation.DSMT4" ShapeID="_x0000_i1080" DrawAspect="Content" ObjectID="_1753703877" r:id="rId118"/>
              </w:objec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bCs/>
                <w:position w:val="-6"/>
                <w:sz w:val="28"/>
                <w:szCs w:val="28"/>
              </w:rPr>
              <w:object w:dxaOrig="3460" w:dyaOrig="279">
                <v:shape id="_x0000_i1081" type="#_x0000_t75" style="width:172.95pt;height:14.05pt" o:ole="">
                  <v:imagedata r:id="rId119" o:title=""/>
                </v:shape>
                <o:OLEObject Type="Embed" ProgID="Equation.DSMT4" ShapeID="_x0000_i1081" DrawAspect="Content" ObjectID="_1753703878" r:id="rId120"/>
              </w:objec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bCs/>
                <w:position w:val="-16"/>
                <w:sz w:val="28"/>
                <w:szCs w:val="28"/>
              </w:rPr>
              <w:object w:dxaOrig="2940" w:dyaOrig="440">
                <v:shape id="_x0000_i1082" type="#_x0000_t75" style="width:147.3pt;height:21.5pt" o:ole="">
                  <v:imagedata r:id="rId121" o:title=""/>
                </v:shape>
                <o:OLEObject Type="Embed" ProgID="Equation.DSMT4" ShapeID="_x0000_i1082" DrawAspect="Content" ObjectID="_1753703879" r:id="rId122"/>
              </w:objec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Vì </w:t>
            </w:r>
            <w:r w:rsidRPr="00707062">
              <w:rPr>
                <w:rFonts w:ascii="Times New Roman" w:hAnsi="Times New Roman" w:cs="Times New Roman"/>
                <w:bCs/>
                <w:position w:val="-16"/>
                <w:sz w:val="28"/>
                <w:szCs w:val="28"/>
              </w:rPr>
              <w:object w:dxaOrig="3519" w:dyaOrig="440">
                <v:shape id="_x0000_i1083" type="#_x0000_t75" style="width:175.45pt;height:21.5pt" o:ole="">
                  <v:imagedata r:id="rId123" o:title=""/>
                </v:shape>
                <o:OLEObject Type="Embed" ProgID="Equation.DSMT4" ShapeID="_x0000_i1083" DrawAspect="Content" ObjectID="_1753703880" r:id="rId124"/>
              </w:object>
            </w:r>
            <w:r w:rsidRPr="00707062">
              <w:rPr>
                <w:rFonts w:ascii="Times New Roman" w:hAnsi="Times New Roman" w:cs="Times New Roman"/>
                <w:color w:val="000000"/>
                <w:sz w:val="28"/>
                <w:szCs w:val="28"/>
                <w:lang w:val="pt-BR"/>
              </w:rPr>
              <w:t xml:space="preserve"> </w: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và </w:t>
            </w:r>
            <w:r w:rsidRPr="00707062">
              <w:rPr>
                <w:rFonts w:ascii="Times New Roman" w:hAnsi="Times New Roman" w:cs="Times New Roman"/>
                <w:bCs/>
                <w:position w:val="-6"/>
                <w:sz w:val="28"/>
                <w:szCs w:val="28"/>
              </w:rPr>
              <w:object w:dxaOrig="480" w:dyaOrig="279">
                <v:shape id="_x0000_i1084" type="#_x0000_t75" style="width:24pt;height:14.05pt" o:ole="">
                  <v:imagedata r:id="rId125" o:title=""/>
                </v:shape>
                <o:OLEObject Type="Embed" ProgID="Equation.DSMT4" ShapeID="_x0000_i1084" DrawAspect="Content" ObjectID="_1753703881" r:id="rId126"/>
              </w:objec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Do đó </w:t>
            </w:r>
            <w:r w:rsidRPr="00707062">
              <w:rPr>
                <w:rFonts w:ascii="Times New Roman" w:hAnsi="Times New Roman" w:cs="Times New Roman"/>
                <w:bCs/>
                <w:position w:val="-18"/>
                <w:sz w:val="28"/>
                <w:szCs w:val="28"/>
              </w:rPr>
              <w:object w:dxaOrig="1460" w:dyaOrig="499">
                <v:shape id="_x0000_i1085" type="#_x0000_t75" style="width:73.65pt;height:24.85pt" o:ole="">
                  <v:imagedata r:id="rId127" o:title=""/>
                </v:shape>
                <o:OLEObject Type="Embed" ProgID="Equation.DSMT4" ShapeID="_x0000_i1085" DrawAspect="Content" ObjectID="_1753703882" r:id="rId128"/>
              </w:object>
            </w:r>
            <w:r w:rsidRPr="00707062">
              <w:rPr>
                <w:rFonts w:ascii="Times New Roman" w:hAnsi="Times New Roman" w:cs="Times New Roman"/>
                <w:color w:val="000000"/>
                <w:sz w:val="28"/>
                <w:szCs w:val="28"/>
                <w:lang w:val="pt-BR"/>
              </w:rPr>
              <w:t xml:space="preserve"> và lớn hơn </w:t>
            </w:r>
            <w:r w:rsidRPr="00707062">
              <w:rPr>
                <w:rFonts w:ascii="Times New Roman" w:hAnsi="Times New Roman" w:cs="Times New Roman"/>
                <w:bCs/>
                <w:noProof/>
                <w:color w:val="000000"/>
                <w:position w:val="-6"/>
                <w:sz w:val="28"/>
                <w:szCs w:val="28"/>
              </w:rPr>
              <w:drawing>
                <wp:inline distT="0" distB="0" distL="0" distR="0">
                  <wp:extent cx="126365" cy="178435"/>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29" cstate="screen">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w: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vậy </w:t>
            </w:r>
            <w:r w:rsidRPr="00707062">
              <w:rPr>
                <w:rFonts w:ascii="Times New Roman" w:hAnsi="Times New Roman" w:cs="Times New Roman"/>
                <w:bCs/>
                <w:noProof/>
                <w:position w:val="-18"/>
                <w:sz w:val="28"/>
                <w:szCs w:val="28"/>
              </w:rPr>
              <w:drawing>
                <wp:inline distT="0" distB="0" distL="0" distR="0">
                  <wp:extent cx="767080" cy="31559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30" cstate="screen">
                            <a:extLst>
                              <a:ext uri="{28A0092B-C50C-407E-A947-70E740481C1C}">
                                <a14:useLocalDpi xmlns:a14="http://schemas.microsoft.com/office/drawing/2010/main" val="0"/>
                              </a:ext>
                            </a:extLst>
                          </a:blip>
                          <a:srcRect/>
                          <a:stretch>
                            <a:fillRect/>
                          </a:stretch>
                        </pic:blipFill>
                        <pic:spPr bwMode="auto">
                          <a:xfrm>
                            <a:off x="0" y="0"/>
                            <a:ext cx="767080" cy="31559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là hợp số</w:t>
            </w:r>
          </w:p>
          <w:p w:rsidR="00707062" w:rsidRPr="00707062" w:rsidRDefault="00707062" w:rsidP="00707062">
            <w:pPr>
              <w:rPr>
                <w:rFonts w:ascii="Times New Roman" w:hAnsi="Times New Roman" w:cs="Times New Roman"/>
                <w:noProof/>
                <w:color w:val="000000"/>
                <w:position w:val="-6"/>
                <w:sz w:val="28"/>
                <w:szCs w:val="28"/>
                <w:lang w:val="fr-FR"/>
              </w:rPr>
            </w:pPr>
            <w:r w:rsidRPr="00707062">
              <w:rPr>
                <w:rFonts w:ascii="Times New Roman" w:hAnsi="Times New Roman" w:cs="Times New Roman"/>
                <w:color w:val="000000"/>
                <w:sz w:val="28"/>
                <w:szCs w:val="28"/>
                <w:lang w:val="pt-BR"/>
              </w:rPr>
              <w:t>b)</w:t>
            </w:r>
            <w:r w:rsidRPr="00707062">
              <w:rPr>
                <w:rFonts w:ascii="Times New Roman" w:hAnsi="Times New Roman" w:cs="Times New Roman"/>
                <w:bCs/>
                <w:noProof/>
                <w:position w:val="-18"/>
                <w:sz w:val="28"/>
                <w:szCs w:val="28"/>
              </w:rPr>
              <w:drawing>
                <wp:inline distT="0" distB="0" distL="0" distR="0">
                  <wp:extent cx="2795905" cy="315595"/>
                  <wp:effectExtent l="0" t="0" r="4445" b="825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2795905" cy="315595"/>
                          </a:xfrm>
                          <a:prstGeom prst="rect">
                            <a:avLst/>
                          </a:prstGeom>
                          <a:noFill/>
                          <a:ln>
                            <a:noFill/>
                          </a:ln>
                        </pic:spPr>
                      </pic:pic>
                    </a:graphicData>
                  </a:graphic>
                </wp:inline>
              </w:drawing>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bCs/>
                <w:noProof/>
                <w:position w:val="-18"/>
                <w:sz w:val="28"/>
                <w:szCs w:val="28"/>
              </w:rPr>
              <w:drawing>
                <wp:inline distT="0" distB="0" distL="0" distR="0">
                  <wp:extent cx="2533015" cy="283845"/>
                  <wp:effectExtent l="0" t="0" r="635"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32" cstate="screen">
                            <a:extLst>
                              <a:ext uri="{28A0092B-C50C-407E-A947-70E740481C1C}">
                                <a14:useLocalDpi xmlns:a14="http://schemas.microsoft.com/office/drawing/2010/main" val="0"/>
                              </a:ext>
                            </a:extLst>
                          </a:blip>
                          <a:srcRect/>
                          <a:stretch>
                            <a:fillRect/>
                          </a:stretch>
                        </pic:blipFill>
                        <pic:spPr bwMode="auto">
                          <a:xfrm>
                            <a:off x="0" y="0"/>
                            <a:ext cx="2533015" cy="28384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w: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và </w:t>
            </w:r>
            <w:r w:rsidRPr="00707062">
              <w:rPr>
                <w:rFonts w:ascii="Times New Roman" w:hAnsi="Times New Roman" w:cs="Times New Roman"/>
                <w:bCs/>
                <w:noProof/>
                <w:position w:val="-18"/>
                <w:sz w:val="28"/>
                <w:szCs w:val="28"/>
              </w:rPr>
              <w:drawing>
                <wp:inline distT="0" distB="0" distL="0" distR="0">
                  <wp:extent cx="462280" cy="25209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33" cstate="screen">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Suy ra </w:t>
            </w:r>
          </w:p>
          <w:p w:rsidR="00707062" w:rsidRPr="00707062" w:rsidRDefault="00707062" w:rsidP="00707062">
            <w:pPr>
              <w:rPr>
                <w:rFonts w:ascii="Times New Roman" w:hAnsi="Times New Roman" w:cs="Times New Roman"/>
                <w:color w:val="000000"/>
                <w:sz w:val="28"/>
                <w:szCs w:val="28"/>
                <w:lang w:val="pt-BR"/>
              </w:rPr>
            </w:pPr>
            <w:r w:rsidRPr="00707062">
              <w:rPr>
                <w:rFonts w:ascii="Times New Roman" w:hAnsi="Times New Roman" w:cs="Times New Roman"/>
                <w:bCs/>
                <w:noProof/>
                <w:position w:val="-18"/>
                <w:sz w:val="28"/>
                <w:szCs w:val="28"/>
              </w:rPr>
              <w:drawing>
                <wp:inline distT="0" distB="0" distL="0" distR="0">
                  <wp:extent cx="2795905" cy="315595"/>
                  <wp:effectExtent l="0" t="0" r="4445"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2795905" cy="31559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chia hết cho 11 và </w:t>
            </w:r>
            <w:r w:rsidRPr="00707062">
              <w:rPr>
                <w:rFonts w:ascii="Times New Roman" w:hAnsi="Times New Roman" w:cs="Times New Roman"/>
                <w:bCs/>
                <w:noProof/>
                <w:position w:val="-18"/>
                <w:sz w:val="28"/>
                <w:szCs w:val="28"/>
              </w:rPr>
              <w:drawing>
                <wp:inline distT="0" distB="0" distL="0" distR="0">
                  <wp:extent cx="1187450" cy="31559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1187450" cy="31559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nên </w:t>
            </w:r>
            <w:r w:rsidRPr="00707062">
              <w:rPr>
                <w:rFonts w:ascii="Times New Roman" w:hAnsi="Times New Roman" w:cs="Times New Roman"/>
                <w:bCs/>
                <w:noProof/>
                <w:position w:val="-18"/>
                <w:sz w:val="28"/>
                <w:szCs w:val="28"/>
              </w:rPr>
              <w:drawing>
                <wp:inline distT="0" distB="0" distL="0" distR="0">
                  <wp:extent cx="861695" cy="31559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36" cstate="screen">
                            <a:extLst>
                              <a:ext uri="{28A0092B-C50C-407E-A947-70E740481C1C}">
                                <a14:useLocalDpi xmlns:a14="http://schemas.microsoft.com/office/drawing/2010/main" val="0"/>
                              </a:ext>
                            </a:extLst>
                          </a:blip>
                          <a:srcRect/>
                          <a:stretch>
                            <a:fillRect/>
                          </a:stretch>
                        </pic:blipFill>
                        <pic:spPr bwMode="auto">
                          <a:xfrm>
                            <a:off x="0" y="0"/>
                            <a:ext cx="861695" cy="31559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là hợp số</w:t>
            </w:r>
          </w:p>
        </w:tc>
      </w:tr>
      <w:tr w:rsidR="00707062" w:rsidRPr="00707062" w:rsidTr="006F5FBF">
        <w:tc>
          <w:tcPr>
            <w:tcW w:w="4361" w:type="dxa"/>
          </w:tcPr>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lastRenderedPageBreak/>
              <w:t>- Gv ghi đề bài</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HS: loại bỏ các hợp số, giữ lại các số nguyên tố.</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Gv làm mẫu loại những số nào</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p w:rsidR="00707062" w:rsidRPr="00707062" w:rsidRDefault="00707062" w:rsidP="00707062">
            <w:pPr>
              <w:rPr>
                <w:rFonts w:ascii="Times New Roman" w:hAnsi="Times New Roman" w:cs="Times New Roman"/>
                <w:color w:val="000000"/>
                <w:sz w:val="28"/>
                <w:szCs w:val="28"/>
              </w:rPr>
            </w:pPr>
          </w:p>
        </w:tc>
        <w:tc>
          <w:tcPr>
            <w:tcW w:w="4701" w:type="dxa"/>
          </w:tcPr>
          <w:p w:rsidR="00707062" w:rsidRPr="00707062" w:rsidRDefault="00707062" w:rsidP="00707062">
            <w:pPr>
              <w:rPr>
                <w:rFonts w:ascii="Times New Roman" w:hAnsi="Times New Roman" w:cs="Times New Roman"/>
                <w:b/>
                <w:bCs/>
                <w:color w:val="000000"/>
                <w:sz w:val="28"/>
                <w:szCs w:val="28"/>
              </w:rPr>
            </w:pPr>
            <w:r w:rsidRPr="00707062">
              <w:rPr>
                <w:rFonts w:ascii="Times New Roman" w:hAnsi="Times New Roman" w:cs="Times New Roman"/>
                <w:b/>
                <w:bCs/>
                <w:color w:val="000000"/>
                <w:sz w:val="28"/>
                <w:szCs w:val="28"/>
              </w:rPr>
              <w:t xml:space="preserve">Bài 5: </w:t>
            </w:r>
            <w:r w:rsidRPr="00707062">
              <w:rPr>
                <w:rFonts w:ascii="Times New Roman" w:hAnsi="Times New Roman" w:cs="Times New Roman"/>
                <w:color w:val="000000"/>
                <w:sz w:val="28"/>
                <w:szCs w:val="28"/>
              </w:rPr>
              <w:t xml:space="preserve">Hãy xét xem các số tự nhiên từ </w:t>
            </w:r>
            <w:r w:rsidRPr="00707062">
              <w:rPr>
                <w:rFonts w:ascii="Times New Roman" w:hAnsi="Times New Roman" w:cs="Times New Roman"/>
                <w:bCs/>
                <w:noProof/>
                <w:color w:val="000000"/>
                <w:position w:val="-4"/>
                <w:sz w:val="28"/>
                <w:szCs w:val="28"/>
              </w:rPr>
              <w:drawing>
                <wp:inline distT="0" distB="0" distL="0" distR="0">
                  <wp:extent cx="325755" cy="168275"/>
                  <wp:effectExtent l="0" t="0" r="0" b="31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37" cstate="screen">
                            <a:extLst>
                              <a:ext uri="{28A0092B-C50C-407E-A947-70E740481C1C}">
                                <a14:useLocalDpi xmlns:a14="http://schemas.microsoft.com/office/drawing/2010/main" val="0"/>
                              </a:ext>
                            </a:extLst>
                          </a:blip>
                          <a:srcRect/>
                          <a:stretch>
                            <a:fillRect/>
                          </a:stretch>
                        </pic:blipFill>
                        <pic:spPr bwMode="auto">
                          <a:xfrm>
                            <a:off x="0" y="0"/>
                            <a:ext cx="32575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đến </w:t>
            </w:r>
            <w:r w:rsidRPr="00707062">
              <w:rPr>
                <w:rFonts w:ascii="Times New Roman" w:hAnsi="Times New Roman" w:cs="Times New Roman"/>
                <w:bCs/>
                <w:noProof/>
                <w:color w:val="000000"/>
                <w:position w:val="-4"/>
                <w:sz w:val="28"/>
                <w:szCs w:val="28"/>
              </w:rPr>
              <w:drawing>
                <wp:inline distT="0" distB="0" distL="0" distR="0">
                  <wp:extent cx="336550" cy="168275"/>
                  <wp:effectExtent l="0" t="0" r="6350"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38"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số nào là số nguyên tố?</w:t>
            </w:r>
          </w:p>
          <w:p w:rsidR="00707062" w:rsidRPr="00707062" w:rsidRDefault="00707062" w:rsidP="00707062">
            <w:pPr>
              <w:ind w:hanging="109"/>
              <w:jc w:val="center"/>
              <w:rPr>
                <w:rFonts w:ascii="Times New Roman" w:hAnsi="Times New Roman" w:cs="Times New Roman"/>
                <w:bCs/>
                <w:iCs/>
                <w:color w:val="000000"/>
                <w:sz w:val="28"/>
                <w:szCs w:val="28"/>
              </w:rPr>
            </w:pPr>
            <w:r w:rsidRPr="00707062">
              <w:rPr>
                <w:rFonts w:ascii="Times New Roman" w:hAnsi="Times New Roman" w:cs="Times New Roman"/>
                <w:bCs/>
                <w:iCs/>
                <w:color w:val="000000"/>
                <w:sz w:val="28"/>
                <w:szCs w:val="28"/>
              </w:rPr>
              <w:t xml:space="preserve">Giải </w:t>
            </w:r>
          </w:p>
          <w:p w:rsidR="00707062" w:rsidRPr="00707062" w:rsidRDefault="00707062" w:rsidP="00707062">
            <w:pPr>
              <w:ind w:hanging="109"/>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 Trước hết ta loại bỏ các số chẵn: </w:t>
            </w:r>
            <w:r w:rsidRPr="00707062">
              <w:rPr>
                <w:rFonts w:ascii="Times New Roman" w:hAnsi="Times New Roman" w:cs="Times New Roman"/>
                <w:bCs/>
                <w:noProof/>
                <w:color w:val="000000"/>
                <w:position w:val="-10"/>
                <w:sz w:val="28"/>
                <w:szCs w:val="28"/>
              </w:rPr>
              <w:drawing>
                <wp:inline distT="0" distB="0" distL="0" distR="0">
                  <wp:extent cx="1219200" cy="21018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39" cstate="screen">
                            <a:extLst>
                              <a:ext uri="{28A0092B-C50C-407E-A947-70E740481C1C}">
                                <a14:useLocalDpi xmlns:a14="http://schemas.microsoft.com/office/drawing/2010/main" val="0"/>
                              </a:ext>
                            </a:extLst>
                          </a:blip>
                          <a:srcRect/>
                          <a:stretch>
                            <a:fillRect/>
                          </a:stretch>
                        </pic:blipFill>
                        <pic:spPr bwMode="auto">
                          <a:xfrm>
                            <a:off x="0" y="0"/>
                            <a:ext cx="1219200" cy="21018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Loại bỏ tiếp các số chia hết cho 3: </w:t>
            </w:r>
            <w:r w:rsidRPr="00707062">
              <w:rPr>
                <w:rFonts w:ascii="Times New Roman" w:hAnsi="Times New Roman" w:cs="Times New Roman"/>
                <w:bCs/>
                <w:noProof/>
                <w:color w:val="000000"/>
                <w:position w:val="-10"/>
                <w:sz w:val="28"/>
                <w:szCs w:val="28"/>
              </w:rPr>
              <w:drawing>
                <wp:inline distT="0" distB="0" distL="0" distR="0">
                  <wp:extent cx="683260" cy="210185"/>
                  <wp:effectExtent l="0" t="0" r="254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683260" cy="21018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-Ta còn phải xét các số </w:t>
            </w:r>
            <w:r w:rsidRPr="00707062">
              <w:rPr>
                <w:rFonts w:ascii="Times New Roman" w:hAnsi="Times New Roman" w:cs="Times New Roman"/>
                <w:bCs/>
                <w:noProof/>
                <w:color w:val="000000"/>
                <w:position w:val="-10"/>
                <w:sz w:val="28"/>
                <w:szCs w:val="28"/>
              </w:rPr>
              <w:drawing>
                <wp:inline distT="0" distB="0" distL="0" distR="0">
                  <wp:extent cx="1040765" cy="210185"/>
                  <wp:effectExtent l="0" t="0" r="698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1040765" cy="210185"/>
                          </a:xfrm>
                          <a:prstGeom prst="rect">
                            <a:avLst/>
                          </a:prstGeom>
                          <a:noFill/>
                          <a:ln>
                            <a:noFill/>
                          </a:ln>
                        </pic:spPr>
                      </pic:pic>
                    </a:graphicData>
                  </a:graphic>
                </wp:inline>
              </w:drawing>
            </w:r>
            <w:r w:rsidRPr="00707062">
              <w:rPr>
                <w:rFonts w:ascii="Times New Roman" w:hAnsi="Times New Roman" w:cs="Times New Roman"/>
                <w:bCs/>
                <w:noProof/>
                <w:position w:val="-10"/>
                <w:sz w:val="28"/>
                <w:szCs w:val="28"/>
              </w:rPr>
              <w:drawing>
                <wp:inline distT="0" distB="0" distL="0" distR="0">
                  <wp:extent cx="683260" cy="210185"/>
                  <wp:effectExtent l="0" t="0" r="254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683260" cy="21018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Số nguyên tố </w:t>
            </w:r>
            <w:r w:rsidRPr="00707062">
              <w:rPr>
                <w:rFonts w:ascii="Times New Roman" w:hAnsi="Times New Roman" w:cs="Times New Roman"/>
                <w:bCs/>
                <w:noProof/>
                <w:color w:val="000000"/>
                <w:position w:val="-10"/>
                <w:sz w:val="28"/>
                <w:szCs w:val="28"/>
              </w:rPr>
              <w:drawing>
                <wp:inline distT="0" distB="0" distL="0" distR="0">
                  <wp:extent cx="126365" cy="168275"/>
                  <wp:effectExtent l="0" t="0" r="6985"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mà  </w:t>
            </w:r>
            <w:r w:rsidRPr="00707062">
              <w:rPr>
                <w:rFonts w:ascii="Times New Roman" w:hAnsi="Times New Roman" w:cs="Times New Roman"/>
                <w:bCs/>
                <w:noProof/>
                <w:position w:val="-10"/>
                <w:sz w:val="28"/>
                <w:szCs w:val="28"/>
              </w:rPr>
              <w:drawing>
                <wp:inline distT="0" distB="0" distL="0" distR="0">
                  <wp:extent cx="683260" cy="252095"/>
                  <wp:effectExtent l="0" t="0" r="254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44" cstate="screen">
                            <a:extLst>
                              <a:ext uri="{28A0092B-C50C-407E-A947-70E740481C1C}">
                                <a14:useLocalDpi xmlns:a14="http://schemas.microsoft.com/office/drawing/2010/main" val="0"/>
                              </a:ext>
                            </a:extLst>
                          </a:blip>
                          <a:srcRect/>
                          <a:stretch>
                            <a:fillRect/>
                          </a:stretch>
                        </pic:blipFill>
                        <pic:spPr bwMode="auto">
                          <a:xfrm>
                            <a:off x="0" y="0"/>
                            <a:ext cx="683260" cy="25209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là </w:t>
            </w:r>
            <w:r w:rsidRPr="00707062">
              <w:rPr>
                <w:rFonts w:ascii="Times New Roman" w:hAnsi="Times New Roman" w:cs="Times New Roman"/>
                <w:bCs/>
                <w:noProof/>
                <w:color w:val="000000"/>
                <w:position w:val="-10"/>
                <w:sz w:val="28"/>
                <w:szCs w:val="28"/>
              </w:rPr>
              <w:drawing>
                <wp:inline distT="0" distB="0" distL="0" distR="0">
                  <wp:extent cx="1986280" cy="2101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45" cstate="screen">
                            <a:extLst>
                              <a:ext uri="{28A0092B-C50C-407E-A947-70E740481C1C}">
                                <a14:useLocalDpi xmlns:a14="http://schemas.microsoft.com/office/drawing/2010/main" val="0"/>
                              </a:ext>
                            </a:extLst>
                          </a:blip>
                          <a:srcRect/>
                          <a:stretch>
                            <a:fillRect/>
                          </a:stretch>
                        </pic:blipFill>
                        <pic:spPr bwMode="auto">
                          <a:xfrm>
                            <a:off x="0" y="0"/>
                            <a:ext cx="1986280" cy="21018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Số </w:t>
            </w:r>
            <w:r w:rsidRPr="00707062">
              <w:rPr>
                <w:rFonts w:ascii="Times New Roman" w:hAnsi="Times New Roman" w:cs="Times New Roman"/>
                <w:bCs/>
                <w:noProof/>
                <w:color w:val="000000"/>
                <w:position w:val="-4"/>
                <w:sz w:val="28"/>
                <w:szCs w:val="28"/>
              </w:rPr>
              <w:drawing>
                <wp:inline distT="0" distB="0" distL="0" distR="0">
                  <wp:extent cx="325755" cy="168275"/>
                  <wp:effectExtent l="0" t="0" r="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32575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chia hết cho </w:t>
            </w:r>
            <w:r w:rsidRPr="00707062">
              <w:rPr>
                <w:rFonts w:ascii="Times New Roman" w:hAnsi="Times New Roman" w:cs="Times New Roman"/>
                <w:bCs/>
                <w:noProof/>
                <w:color w:val="000000"/>
                <w:position w:val="-4"/>
                <w:sz w:val="28"/>
                <w:szCs w:val="28"/>
              </w:rPr>
              <w:drawing>
                <wp:inline distT="0" distB="0" distL="0" distR="0">
                  <wp:extent cx="178435" cy="168275"/>
                  <wp:effectExtent l="0" t="0" r="0" b="31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47" cstate="screen">
                            <a:extLst>
                              <a:ext uri="{28A0092B-C50C-407E-A947-70E740481C1C}">
                                <a14:useLocalDpi xmlns:a14="http://schemas.microsoft.com/office/drawing/2010/main" val="0"/>
                              </a:ext>
                            </a:extLst>
                          </a:blip>
                          <a:srcRect/>
                          <a:stretch>
                            <a:fillRect/>
                          </a:stretch>
                        </pic:blipFill>
                        <pic:spPr bwMode="auto">
                          <a:xfrm>
                            <a:off x="0" y="0"/>
                            <a:ext cx="17843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nên ta loại.</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Các số còn lại </w:t>
            </w:r>
            <w:r w:rsidRPr="00707062">
              <w:rPr>
                <w:rFonts w:ascii="Times New Roman" w:hAnsi="Times New Roman" w:cs="Times New Roman"/>
                <w:bCs/>
                <w:noProof/>
                <w:color w:val="000000"/>
                <w:position w:val="-10"/>
                <w:sz w:val="28"/>
                <w:szCs w:val="28"/>
              </w:rPr>
              <w:drawing>
                <wp:inline distT="0" distB="0" distL="0" distR="0">
                  <wp:extent cx="1376680" cy="21018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1376680" cy="21018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đều không chia hết cho các số nguyên tố trên.</w:t>
            </w:r>
          </w:p>
          <w:p w:rsidR="00707062" w:rsidRPr="00707062" w:rsidRDefault="00707062" w:rsidP="00707062">
            <w:pPr>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Vậy từ </w:t>
            </w:r>
            <w:r w:rsidRPr="00707062">
              <w:rPr>
                <w:rFonts w:ascii="Times New Roman" w:hAnsi="Times New Roman" w:cs="Times New Roman"/>
                <w:bCs/>
                <w:noProof/>
                <w:color w:val="000000"/>
                <w:position w:val="-4"/>
                <w:sz w:val="28"/>
                <w:szCs w:val="28"/>
              </w:rPr>
              <w:drawing>
                <wp:inline distT="0" distB="0" distL="0" distR="0">
                  <wp:extent cx="325755" cy="168275"/>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32575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đến </w:t>
            </w:r>
            <w:r w:rsidRPr="00707062">
              <w:rPr>
                <w:rFonts w:ascii="Times New Roman" w:hAnsi="Times New Roman" w:cs="Times New Roman"/>
                <w:bCs/>
                <w:noProof/>
                <w:color w:val="000000"/>
                <w:position w:val="-4"/>
                <w:sz w:val="28"/>
                <w:szCs w:val="28"/>
              </w:rPr>
              <w:drawing>
                <wp:inline distT="0" distB="0" distL="0" distR="0">
                  <wp:extent cx="336550" cy="168275"/>
                  <wp:effectExtent l="0" t="0" r="6350" b="317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50"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chỉ có 4 số nguyên tố là </w:t>
            </w:r>
            <w:r w:rsidRPr="00707062">
              <w:rPr>
                <w:rFonts w:ascii="Times New Roman" w:hAnsi="Times New Roman" w:cs="Times New Roman"/>
                <w:bCs/>
                <w:noProof/>
                <w:color w:val="000000"/>
                <w:position w:val="-10"/>
                <w:sz w:val="28"/>
                <w:szCs w:val="28"/>
              </w:rPr>
              <w:drawing>
                <wp:inline distT="0" distB="0" distL="0" distR="0">
                  <wp:extent cx="1376680" cy="21018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48" cstate="screen">
                            <a:extLst>
                              <a:ext uri="{28A0092B-C50C-407E-A947-70E740481C1C}">
                                <a14:useLocalDpi xmlns:a14="http://schemas.microsoft.com/office/drawing/2010/main" val="0"/>
                              </a:ext>
                            </a:extLst>
                          </a:blip>
                          <a:srcRect/>
                          <a:stretch>
                            <a:fillRect/>
                          </a:stretch>
                        </pic:blipFill>
                        <pic:spPr bwMode="auto">
                          <a:xfrm>
                            <a:off x="0" y="0"/>
                            <a:ext cx="1376680" cy="210185"/>
                          </a:xfrm>
                          <a:prstGeom prst="rect">
                            <a:avLst/>
                          </a:prstGeom>
                          <a:noFill/>
                          <a:ln>
                            <a:noFill/>
                          </a:ln>
                        </pic:spPr>
                      </pic:pic>
                    </a:graphicData>
                  </a:graphic>
                </wp:inline>
              </w:drawing>
            </w:r>
          </w:p>
          <w:p w:rsidR="00707062" w:rsidRPr="00707062" w:rsidRDefault="00707062" w:rsidP="00707062">
            <w:pPr>
              <w:rPr>
                <w:rFonts w:ascii="Times New Roman" w:hAnsi="Times New Roman" w:cs="Times New Roman"/>
                <w:b/>
                <w:bCs/>
                <w:color w:val="000000"/>
                <w:sz w:val="28"/>
                <w:szCs w:val="28"/>
              </w:rPr>
            </w:pPr>
          </w:p>
        </w:tc>
      </w:tr>
    </w:tbl>
    <w:p w:rsidR="00707062" w:rsidRPr="00707062" w:rsidRDefault="00707062" w:rsidP="00707062">
      <w:pPr>
        <w:tabs>
          <w:tab w:val="left" w:pos="2929"/>
        </w:tabs>
        <w:spacing w:after="0" w:line="276" w:lineRule="auto"/>
        <w:jc w:val="both"/>
        <w:rPr>
          <w:rFonts w:ascii="Times New Roman" w:hAnsi="Times New Roman" w:cs="Times New Roman"/>
          <w:b/>
          <w:bCs/>
          <w:sz w:val="28"/>
          <w:szCs w:val="28"/>
        </w:rPr>
      </w:pPr>
      <w:r w:rsidRPr="00707062">
        <w:rPr>
          <w:rFonts w:ascii="Times New Roman" w:hAnsi="Times New Roman" w:cs="Times New Roman"/>
          <w:b/>
          <w:sz w:val="28"/>
          <w:szCs w:val="28"/>
        </w:rPr>
        <w:t>Tiết 35: BÀI TẬP (tiếp)</w:t>
      </w:r>
    </w:p>
    <w:tbl>
      <w:tblPr>
        <w:tblStyle w:val="TableGrid89"/>
        <w:tblW w:w="9067" w:type="dxa"/>
        <w:tblLook w:val="04A0" w:firstRow="1" w:lastRow="0" w:firstColumn="1" w:lastColumn="0" w:noHBand="0" w:noVBand="1"/>
      </w:tblPr>
      <w:tblGrid>
        <w:gridCol w:w="4390"/>
        <w:gridCol w:w="4677"/>
      </w:tblGrid>
      <w:tr w:rsidR="00707062" w:rsidRPr="00707062" w:rsidTr="006F5FBF">
        <w:tc>
          <w:tcPr>
            <w:tcW w:w="4390" w:type="dxa"/>
          </w:tcPr>
          <w:p w:rsidR="00707062" w:rsidRPr="00707062" w:rsidRDefault="00707062" w:rsidP="00707062">
            <w:pPr>
              <w:spacing w:line="276" w:lineRule="auto"/>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Hoạt động của GV và HS</w:t>
            </w:r>
          </w:p>
        </w:tc>
        <w:tc>
          <w:tcPr>
            <w:tcW w:w="4677" w:type="dxa"/>
          </w:tcPr>
          <w:p w:rsidR="00707062" w:rsidRPr="00707062" w:rsidRDefault="00707062" w:rsidP="00707062">
            <w:pPr>
              <w:spacing w:line="276" w:lineRule="auto"/>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Dự kiến sản phẩm</w:t>
            </w: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Những số nguyên tố nào có 2 chữ </w:t>
            </w:r>
            <w:r w:rsidRPr="00707062">
              <w:rPr>
                <w:rFonts w:ascii="Times New Roman" w:hAnsi="Times New Roman" w:cs="Times New Roman"/>
                <w:color w:val="000000"/>
                <w:sz w:val="28"/>
                <w:szCs w:val="28"/>
              </w:rPr>
              <w:lastRenderedPageBreak/>
              <w:t xml:space="preserve">số mà chữ số hàng chục là </w:t>
            </w:r>
            <w:r w:rsidRPr="00707062">
              <w:rPr>
                <w:rFonts w:ascii="Times New Roman" w:hAnsi="Times New Roman" w:cs="Times New Roman"/>
                <w:bCs/>
                <w:noProof/>
                <w:color w:val="000000"/>
                <w:position w:val="-6"/>
                <w:sz w:val="28"/>
                <w:szCs w:val="28"/>
              </w:rPr>
              <w:drawing>
                <wp:inline distT="0" distB="0" distL="0" distR="0">
                  <wp:extent cx="126365" cy="178435"/>
                  <wp:effectExtent l="0" t="0" r="698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126365" cy="17843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Từ đó HS tìm các chữ số thích hợp để điền vào dấu *</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bài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7" w:type="dxa"/>
          </w:tcPr>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
                <w:bCs/>
                <w:color w:val="000000"/>
                <w:sz w:val="28"/>
                <w:szCs w:val="28"/>
                <w:lang w:val="pt-BR"/>
              </w:rPr>
              <w:lastRenderedPageBreak/>
              <w:t xml:space="preserve">Bài 1: </w:t>
            </w:r>
            <w:r w:rsidRPr="00707062">
              <w:rPr>
                <w:rFonts w:ascii="Times New Roman" w:hAnsi="Times New Roman" w:cs="Times New Roman"/>
                <w:bCs/>
                <w:color w:val="000000"/>
                <w:sz w:val="28"/>
                <w:szCs w:val="28"/>
                <w:lang w:val="pt-BR"/>
              </w:rPr>
              <w:t xml:space="preserve">Thay chữ số vào dấu * để </w:t>
            </w:r>
            <w:r w:rsidRPr="00707062">
              <w:rPr>
                <w:rFonts w:ascii="Times New Roman" w:hAnsi="Times New Roman" w:cs="Times New Roman"/>
                <w:bCs/>
                <w:noProof/>
                <w:position w:val="-6"/>
                <w:sz w:val="28"/>
                <w:szCs w:val="28"/>
              </w:rPr>
              <w:drawing>
                <wp:inline distT="0" distB="0" distL="0" distR="0">
                  <wp:extent cx="231140" cy="25209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số nguyên tố.</w:t>
            </w:r>
          </w:p>
          <w:p w:rsidR="00707062" w:rsidRPr="00707062" w:rsidRDefault="00707062" w:rsidP="00707062">
            <w:pPr>
              <w:spacing w:before="40"/>
              <w:jc w:val="cente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lastRenderedPageBreak/>
              <w:t>Giải</w:t>
            </w:r>
          </w:p>
          <w:p w:rsidR="00707062" w:rsidRPr="00707062" w:rsidRDefault="00707062" w:rsidP="00707062">
            <w:pPr>
              <w:spacing w:before="40"/>
              <w:rPr>
                <w:rFonts w:ascii="Times New Roman" w:hAnsi="Times New Roman" w:cs="Times New Roman"/>
                <w:sz w:val="28"/>
                <w:szCs w:val="28"/>
              </w:rPr>
            </w:pPr>
            <w:r w:rsidRPr="00707062">
              <w:rPr>
                <w:rFonts w:ascii="Times New Roman" w:hAnsi="Times New Roman" w:cs="Times New Roman"/>
                <w:bCs/>
                <w:noProof/>
                <w:position w:val="-16"/>
                <w:sz w:val="28"/>
                <w:szCs w:val="28"/>
              </w:rPr>
              <w:drawing>
                <wp:inline distT="0" distB="0" distL="0" distR="0">
                  <wp:extent cx="767080" cy="2730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53" cstate="screen">
                            <a:extLst>
                              <a:ext uri="{28A0092B-C50C-407E-A947-70E740481C1C}">
                                <a14:useLocalDpi xmlns:a14="http://schemas.microsoft.com/office/drawing/2010/main" val="0"/>
                              </a:ext>
                            </a:extLst>
                          </a:blip>
                          <a:srcRect/>
                          <a:stretch>
                            <a:fillRect/>
                          </a:stretch>
                        </pic:blipFill>
                        <pic:spPr bwMode="auto">
                          <a:xfrm>
                            <a:off x="0" y="0"/>
                            <a:ext cx="767080" cy="273050"/>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Vậy ta có các số nguyên tố là </w:t>
            </w:r>
            <w:r w:rsidRPr="00707062">
              <w:rPr>
                <w:rFonts w:ascii="Times New Roman" w:hAnsi="Times New Roman" w:cs="Times New Roman"/>
                <w:bCs/>
                <w:noProof/>
                <w:position w:val="-10"/>
                <w:sz w:val="28"/>
                <w:szCs w:val="28"/>
              </w:rPr>
              <w:drawing>
                <wp:inline distT="0" distB="0" distL="0" distR="0">
                  <wp:extent cx="746125" cy="21018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54" cstate="screen">
                            <a:extLst>
                              <a:ext uri="{28A0092B-C50C-407E-A947-70E740481C1C}">
                                <a14:useLocalDpi xmlns:a14="http://schemas.microsoft.com/office/drawing/2010/main" val="0"/>
                              </a:ext>
                            </a:extLst>
                          </a:blip>
                          <a:srcRect/>
                          <a:stretch>
                            <a:fillRect/>
                          </a:stretch>
                        </pic:blipFill>
                        <pic:spPr bwMode="auto">
                          <a:xfrm>
                            <a:off x="0" y="0"/>
                            <a:ext cx="746125" cy="210185"/>
                          </a:xfrm>
                          <a:prstGeom prst="rect">
                            <a:avLst/>
                          </a:prstGeom>
                          <a:noFill/>
                          <a:ln>
                            <a:noFill/>
                          </a:ln>
                        </pic:spPr>
                      </pic:pic>
                    </a:graphicData>
                  </a:graphic>
                </wp:inline>
              </w:drawing>
            </w:r>
          </w:p>
        </w:tc>
      </w:tr>
      <w:tr w:rsidR="00707062" w:rsidRPr="00707062" w:rsidTr="006F5FBF">
        <w:trPr>
          <w:trHeight w:val="2839"/>
        </w:trPr>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lastRenderedPageBreak/>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hướng dẫn HS xét với từng trường hợp</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bCs/>
                <w:noProof/>
                <w:position w:val="-10"/>
                <w:sz w:val="28"/>
                <w:szCs w:val="28"/>
              </w:rPr>
              <w:drawing>
                <wp:inline distT="0" distB="0" distL="0" distR="0">
                  <wp:extent cx="1334770" cy="2101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55" cstate="screen">
                            <a:extLst>
                              <a:ext uri="{28A0092B-C50C-407E-A947-70E740481C1C}">
                                <a14:useLocalDpi xmlns:a14="http://schemas.microsoft.com/office/drawing/2010/main" val="0"/>
                              </a:ext>
                            </a:extLst>
                          </a:blip>
                          <a:srcRect/>
                          <a:stretch>
                            <a:fillRect/>
                          </a:stretch>
                        </pic:blipFill>
                        <pic:spPr bwMode="auto">
                          <a:xfrm>
                            <a:off x="0" y="0"/>
                            <a:ext cx="1334770" cy="210185"/>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bài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7" w:type="dxa"/>
          </w:tcPr>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
                <w:bCs/>
                <w:color w:val="000000"/>
                <w:sz w:val="28"/>
                <w:szCs w:val="28"/>
                <w:lang w:val="pt-BR"/>
              </w:rPr>
              <w:t xml:space="preserve">Bài 2: </w:t>
            </w:r>
            <w:r w:rsidRPr="00707062">
              <w:rPr>
                <w:rFonts w:ascii="Times New Roman" w:hAnsi="Times New Roman" w:cs="Times New Roman"/>
                <w:bCs/>
                <w:color w:val="000000"/>
                <w:sz w:val="28"/>
                <w:szCs w:val="28"/>
                <w:lang w:val="pt-BR"/>
              </w:rPr>
              <w:t xml:space="preserve">Tìm số </w:t>
            </w:r>
            <w:r w:rsidRPr="00707062">
              <w:rPr>
                <w:rFonts w:ascii="Times New Roman" w:hAnsi="Times New Roman" w:cs="Times New Roman"/>
                <w:bCs/>
                <w:noProof/>
                <w:color w:val="000000"/>
                <w:position w:val="-4"/>
                <w:sz w:val="28"/>
                <w:szCs w:val="28"/>
              </w:rPr>
              <w:drawing>
                <wp:inline distT="0" distB="0" distL="0" distR="0">
                  <wp:extent cx="126365" cy="168275"/>
                  <wp:effectExtent l="0" t="0" r="6985"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56"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để </w:t>
            </w:r>
            <w:r w:rsidRPr="00707062">
              <w:rPr>
                <w:rFonts w:ascii="Times New Roman" w:hAnsi="Times New Roman" w:cs="Times New Roman"/>
                <w:bCs/>
                <w:noProof/>
                <w:position w:val="-4"/>
                <w:sz w:val="28"/>
                <w:szCs w:val="28"/>
              </w:rPr>
              <w:drawing>
                <wp:inline distT="0" distB="0" distL="0" distR="0">
                  <wp:extent cx="231140" cy="168275"/>
                  <wp:effectExtent l="0" t="0" r="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57" cstate="screen">
                            <a:extLst>
                              <a:ext uri="{28A0092B-C50C-407E-A947-70E740481C1C}">
                                <a14:useLocalDpi xmlns:a14="http://schemas.microsoft.com/office/drawing/2010/main" val="0"/>
                              </a:ext>
                            </a:extLst>
                          </a:blip>
                          <a:srcRect/>
                          <a:stretch>
                            <a:fillRect/>
                          </a:stretch>
                        </pic:blipFill>
                        <pic:spPr bwMode="auto">
                          <a:xfrm>
                            <a:off x="0" y="0"/>
                            <a:ext cx="23114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số nguyên tố</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                              Giải</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 Với </w:t>
            </w:r>
            <w:r w:rsidRPr="00707062">
              <w:rPr>
                <w:rFonts w:ascii="Times New Roman" w:hAnsi="Times New Roman" w:cs="Times New Roman"/>
                <w:bCs/>
                <w:noProof/>
                <w:position w:val="-4"/>
                <w:sz w:val="28"/>
                <w:szCs w:val="28"/>
              </w:rPr>
              <w:drawing>
                <wp:inline distT="0" distB="0" distL="0" distR="0">
                  <wp:extent cx="399415" cy="168275"/>
                  <wp:effectExtent l="0" t="0" r="635" b="317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58" cstate="screen">
                            <a:extLst>
                              <a:ext uri="{28A0092B-C50C-407E-A947-70E740481C1C}">
                                <a14:useLocalDpi xmlns:a14="http://schemas.microsoft.com/office/drawing/2010/main" val="0"/>
                              </a:ext>
                            </a:extLst>
                          </a:blip>
                          <a:srcRect/>
                          <a:stretch>
                            <a:fillRect/>
                          </a:stretch>
                        </pic:blipFill>
                        <pic:spPr bwMode="auto">
                          <a:xfrm>
                            <a:off x="0" y="0"/>
                            <a:ext cx="399415"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thì </w:t>
            </w:r>
            <w:r w:rsidRPr="00707062">
              <w:rPr>
                <w:rFonts w:ascii="Times New Roman" w:hAnsi="Times New Roman" w:cs="Times New Roman"/>
                <w:bCs/>
                <w:noProof/>
                <w:position w:val="-4"/>
                <w:sz w:val="28"/>
                <w:szCs w:val="28"/>
              </w:rPr>
              <w:drawing>
                <wp:inline distT="0" distB="0" distL="0" distR="0">
                  <wp:extent cx="514985" cy="15748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514985" cy="157480"/>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không phải là số nguyên tố</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 Với </w:t>
            </w:r>
            <w:r w:rsidRPr="00707062">
              <w:rPr>
                <w:rFonts w:ascii="Times New Roman" w:hAnsi="Times New Roman" w:cs="Times New Roman"/>
                <w:bCs/>
                <w:noProof/>
                <w:position w:val="-4"/>
                <w:sz w:val="28"/>
                <w:szCs w:val="28"/>
              </w:rPr>
              <w:drawing>
                <wp:inline distT="0" distB="0" distL="0" distR="0">
                  <wp:extent cx="378460" cy="168275"/>
                  <wp:effectExtent l="0" t="0" r="2540" b="317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60" cstate="screen">
                            <a:extLst>
                              <a:ext uri="{28A0092B-C50C-407E-A947-70E740481C1C}">
                                <a14:useLocalDpi xmlns:a14="http://schemas.microsoft.com/office/drawing/2010/main" val="0"/>
                              </a:ext>
                            </a:extLst>
                          </a:blip>
                          <a:srcRect/>
                          <a:stretch>
                            <a:fillRect/>
                          </a:stretch>
                        </pic:blipFill>
                        <pic:spPr bwMode="auto">
                          <a:xfrm>
                            <a:off x="0" y="0"/>
                            <a:ext cx="37846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thì </w:t>
            </w:r>
            <w:r w:rsidRPr="00707062">
              <w:rPr>
                <w:rFonts w:ascii="Times New Roman" w:hAnsi="Times New Roman" w:cs="Times New Roman"/>
                <w:bCs/>
                <w:noProof/>
                <w:position w:val="-4"/>
                <w:sz w:val="28"/>
                <w:szCs w:val="28"/>
              </w:rPr>
              <w:drawing>
                <wp:inline distT="0" distB="0" distL="0" distR="0">
                  <wp:extent cx="514985" cy="168275"/>
                  <wp:effectExtent l="0" t="0" r="0" b="317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61" cstate="screen">
                            <a:extLst>
                              <a:ext uri="{28A0092B-C50C-407E-A947-70E740481C1C}">
                                <a14:useLocalDpi xmlns:a14="http://schemas.microsoft.com/office/drawing/2010/main" val="0"/>
                              </a:ext>
                            </a:extLst>
                          </a:blip>
                          <a:srcRect/>
                          <a:stretch>
                            <a:fillRect/>
                          </a:stretch>
                        </pic:blipFill>
                        <pic:spPr bwMode="auto">
                          <a:xfrm>
                            <a:off x="0" y="0"/>
                            <a:ext cx="514985"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số nguyên tố</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 Với </w:t>
            </w:r>
            <w:r w:rsidRPr="00707062">
              <w:rPr>
                <w:rFonts w:ascii="Times New Roman" w:hAnsi="Times New Roman" w:cs="Times New Roman"/>
                <w:bCs/>
                <w:noProof/>
                <w:position w:val="-8"/>
                <w:sz w:val="28"/>
                <w:szCs w:val="28"/>
              </w:rPr>
              <w:drawing>
                <wp:inline distT="0" distB="0" distL="0" distR="0">
                  <wp:extent cx="367665" cy="19939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62" cstate="screen">
                            <a:extLst>
                              <a:ext uri="{28A0092B-C50C-407E-A947-70E740481C1C}">
                                <a14:useLocalDpi xmlns:a14="http://schemas.microsoft.com/office/drawing/2010/main" val="0"/>
                              </a:ext>
                            </a:extLst>
                          </a:blip>
                          <a:srcRect/>
                          <a:stretch>
                            <a:fillRect/>
                          </a:stretch>
                        </pic:blipFill>
                        <pic:spPr bwMode="auto">
                          <a:xfrm>
                            <a:off x="0" y="0"/>
                            <a:ext cx="367665" cy="199390"/>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thì </w:t>
            </w:r>
            <w:r w:rsidRPr="00707062">
              <w:rPr>
                <w:rFonts w:ascii="Times New Roman" w:hAnsi="Times New Roman" w:cs="Times New Roman"/>
                <w:bCs/>
                <w:noProof/>
                <w:position w:val="-4"/>
                <w:sz w:val="28"/>
                <w:szCs w:val="28"/>
              </w:rPr>
              <w:drawing>
                <wp:inline distT="0" distB="0" distL="0" distR="0">
                  <wp:extent cx="231140" cy="168275"/>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63" cstate="screen">
                            <a:extLst>
                              <a:ext uri="{28A0092B-C50C-407E-A947-70E740481C1C}">
                                <a14:useLocalDpi xmlns:a14="http://schemas.microsoft.com/office/drawing/2010/main" val="0"/>
                              </a:ext>
                            </a:extLst>
                          </a:blip>
                          <a:srcRect/>
                          <a:stretch>
                            <a:fillRect/>
                          </a:stretch>
                        </pic:blipFill>
                        <pic:spPr bwMode="auto">
                          <a:xfrm>
                            <a:off x="0" y="0"/>
                            <a:ext cx="23114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có ước bằng </w:t>
            </w:r>
            <w:r w:rsidRPr="00707062">
              <w:rPr>
                <w:rFonts w:ascii="Times New Roman" w:hAnsi="Times New Roman" w:cs="Times New Roman"/>
                <w:bCs/>
                <w:noProof/>
                <w:position w:val="-4"/>
                <w:sz w:val="28"/>
                <w:szCs w:val="28"/>
              </w:rPr>
              <w:drawing>
                <wp:inline distT="0" distB="0" distL="0" distR="0">
                  <wp:extent cx="126365" cy="168275"/>
                  <wp:effectExtent l="0" t="0" r="6985" b="317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64"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(khác 1 và chính nó)  nên là hợp số.</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Vậy với </w:t>
            </w:r>
            <w:r w:rsidRPr="00707062">
              <w:rPr>
                <w:rFonts w:ascii="Times New Roman" w:hAnsi="Times New Roman" w:cs="Times New Roman"/>
                <w:bCs/>
                <w:noProof/>
                <w:position w:val="-4"/>
                <w:sz w:val="28"/>
                <w:szCs w:val="28"/>
              </w:rPr>
              <w:drawing>
                <wp:inline distT="0" distB="0" distL="0" distR="0">
                  <wp:extent cx="378460" cy="168275"/>
                  <wp:effectExtent l="0" t="0" r="254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65" cstate="screen">
                            <a:extLst>
                              <a:ext uri="{28A0092B-C50C-407E-A947-70E740481C1C}">
                                <a14:useLocalDpi xmlns:a14="http://schemas.microsoft.com/office/drawing/2010/main" val="0"/>
                              </a:ext>
                            </a:extLst>
                          </a:blip>
                          <a:srcRect/>
                          <a:stretch>
                            <a:fillRect/>
                          </a:stretch>
                        </pic:blipFill>
                        <pic:spPr bwMode="auto">
                          <a:xfrm>
                            <a:off x="0" y="0"/>
                            <a:ext cx="37846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thì </w:t>
            </w:r>
            <w:r w:rsidRPr="00707062">
              <w:rPr>
                <w:rFonts w:ascii="Times New Roman" w:hAnsi="Times New Roman" w:cs="Times New Roman"/>
                <w:bCs/>
                <w:noProof/>
                <w:position w:val="-4"/>
                <w:sz w:val="28"/>
                <w:szCs w:val="28"/>
              </w:rPr>
              <w:drawing>
                <wp:inline distT="0" distB="0" distL="0" distR="0">
                  <wp:extent cx="231140" cy="168275"/>
                  <wp:effectExtent l="0" t="0" r="0" b="31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66" cstate="screen">
                            <a:extLst>
                              <a:ext uri="{28A0092B-C50C-407E-A947-70E740481C1C}">
                                <a14:useLocalDpi xmlns:a14="http://schemas.microsoft.com/office/drawing/2010/main" val="0"/>
                              </a:ext>
                            </a:extLst>
                          </a:blip>
                          <a:srcRect/>
                          <a:stretch>
                            <a:fillRect/>
                          </a:stretch>
                        </pic:blipFill>
                        <pic:spPr bwMode="auto">
                          <a:xfrm>
                            <a:off x="0" y="0"/>
                            <a:ext cx="23114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số nguyên tố.</w:t>
            </w: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Hai số nguyên tố cần tìm có đặc điểm gì</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Cho biết tính chẵn lẻ của hai số tự nhiên liên tiếp.</w:t>
            </w:r>
          </w:p>
          <w:p w:rsidR="00707062" w:rsidRPr="00707062" w:rsidRDefault="00707062" w:rsidP="00707062">
            <w:pPr>
              <w:spacing w:before="40"/>
              <w:rPr>
                <w:rFonts w:ascii="Times New Roman" w:hAnsi="Times New Roman" w:cs="Times New Roman"/>
                <w:color w:val="000000"/>
                <w:sz w:val="28"/>
                <w:szCs w:val="28"/>
              </w:rPr>
            </w:pPr>
            <w:r w:rsidRPr="00707062">
              <w:rPr>
                <w:rFonts w:ascii="Cambria Math" w:hAnsi="Cambria Math" w:cs="Times New Roman"/>
                <w:color w:val="000000"/>
                <w:sz w:val="28"/>
                <w:szCs w:val="28"/>
              </w:rPr>
              <w:t>→</w:t>
            </w:r>
            <w:r w:rsidRPr="00707062">
              <w:rPr>
                <w:rFonts w:ascii="Times New Roman" w:hAnsi="Times New Roman" w:cs="Times New Roman"/>
                <w:color w:val="000000"/>
                <w:sz w:val="28"/>
                <w:szCs w:val="28"/>
              </w:rPr>
              <w:t>Từ đó HS suy nghĩ tìm lời giải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nhấn mạnh lại 2 là số nguyên tố chẵn duy nhất.</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bài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7" w:type="dxa"/>
          </w:tcPr>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
                <w:bCs/>
                <w:color w:val="000000"/>
                <w:sz w:val="28"/>
                <w:szCs w:val="28"/>
                <w:lang w:val="pt-BR"/>
              </w:rPr>
              <w:t>Bài 3.</w:t>
            </w:r>
            <w:r w:rsidRPr="00707062">
              <w:rPr>
                <w:rFonts w:ascii="Times New Roman" w:hAnsi="Times New Roman" w:cs="Times New Roman"/>
                <w:color w:val="000000"/>
                <w:sz w:val="28"/>
                <w:szCs w:val="28"/>
                <w:lang w:val="pt-BR"/>
              </w:rPr>
              <w:t>Tìm một số nguyên tố, biết rằng số liền sau của nó cũng là một số nguyên tố</w:t>
            </w:r>
          </w:p>
          <w:p w:rsidR="00707062" w:rsidRPr="00707062" w:rsidRDefault="00707062" w:rsidP="00707062">
            <w:pPr>
              <w:spacing w:before="40"/>
              <w:jc w:val="cente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Giải</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Hai số nguyên tố cần tìm là hai số tự nhiên liên tiếp.</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Vì trong hai số tự nhiên liên tiếp bao giờ cũng có một số chẵn và một số lẻ, muốn cả hai là số nguyên tố thì phải có một số nguyên tố chẵn là số</w:t>
            </w:r>
            <w:r w:rsidRPr="00707062">
              <w:rPr>
                <w:rFonts w:ascii="Times New Roman" w:hAnsi="Times New Roman" w:cs="Times New Roman"/>
                <w:bCs/>
                <w:noProof/>
                <w:color w:val="000000"/>
                <w:position w:val="-4"/>
                <w:sz w:val="28"/>
                <w:szCs w:val="28"/>
              </w:rPr>
              <w:drawing>
                <wp:inline distT="0" distB="0" distL="0" distR="0">
                  <wp:extent cx="105410" cy="168275"/>
                  <wp:effectExtent l="0" t="0" r="8890" b="317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67"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 Số nguyên tố còn lại là</w:t>
            </w:r>
            <w:r w:rsidRPr="00707062">
              <w:rPr>
                <w:rFonts w:ascii="Times New Roman" w:hAnsi="Times New Roman" w:cs="Times New Roman"/>
                <w:bCs/>
                <w:noProof/>
                <w:color w:val="000000"/>
                <w:position w:val="-4"/>
                <w:sz w:val="28"/>
                <w:szCs w:val="28"/>
              </w:rPr>
              <w:drawing>
                <wp:inline distT="0" distB="0" distL="0" distR="0">
                  <wp:extent cx="126365" cy="168275"/>
                  <wp:effectExtent l="0" t="0" r="6985"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68"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Vậy số nguyên tố phải tìm là</w:t>
            </w:r>
            <w:r w:rsidRPr="00707062">
              <w:rPr>
                <w:rFonts w:ascii="Times New Roman" w:hAnsi="Times New Roman" w:cs="Times New Roman"/>
                <w:bCs/>
                <w:noProof/>
                <w:color w:val="000000"/>
                <w:position w:val="-4"/>
                <w:sz w:val="28"/>
                <w:szCs w:val="28"/>
              </w:rPr>
              <w:drawing>
                <wp:inline distT="0" distB="0" distL="0" distR="0">
                  <wp:extent cx="105410" cy="168275"/>
                  <wp:effectExtent l="0" t="0" r="889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69"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w:t>
            </w: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Hai số nguyên tố cần tìm có đặc điểm gì</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Cho biết tính chẵn lẻ của hai số tự nhiên liên tiếp.</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Từ đó HS suy nghĩ tìm lời giải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nhấn mạnh lại 2 là số nguyên tố chẵn duy nhất.</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HS làm bài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7" w:type="dxa"/>
          </w:tcPr>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
                <w:bCs/>
                <w:color w:val="000000"/>
                <w:sz w:val="28"/>
                <w:szCs w:val="28"/>
                <w:lang w:val="pt-BR"/>
              </w:rPr>
              <w:t xml:space="preserve">Bài 4: </w:t>
            </w:r>
            <w:r w:rsidRPr="00707062">
              <w:rPr>
                <w:rFonts w:ascii="Times New Roman" w:hAnsi="Times New Roman" w:cs="Times New Roman"/>
                <w:color w:val="000000"/>
                <w:sz w:val="28"/>
                <w:szCs w:val="28"/>
                <w:lang w:val="pt-BR"/>
              </w:rPr>
              <w:t xml:space="preserve">Tìm hai số nguyên tố biết tổng của chúng là </w:t>
            </w:r>
            <w:r w:rsidRPr="00707062">
              <w:rPr>
                <w:rFonts w:ascii="Times New Roman" w:hAnsi="Times New Roman" w:cs="Times New Roman"/>
                <w:bCs/>
                <w:noProof/>
                <w:color w:val="000000"/>
                <w:position w:val="-4"/>
                <w:sz w:val="28"/>
                <w:szCs w:val="28"/>
              </w:rPr>
              <w:drawing>
                <wp:inline distT="0" distB="0" distL="0" distR="0">
                  <wp:extent cx="304800" cy="168275"/>
                  <wp:effectExtent l="0" t="0" r="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70" cstate="screen">
                            <a:extLst>
                              <a:ext uri="{28A0092B-C50C-407E-A947-70E740481C1C}">
                                <a14:useLocalDpi xmlns:a14="http://schemas.microsoft.com/office/drawing/2010/main" val="0"/>
                              </a:ext>
                            </a:extLst>
                          </a:blip>
                          <a:srcRect/>
                          <a:stretch>
                            <a:fillRect/>
                          </a:stretch>
                        </pic:blipFill>
                        <pic:spPr bwMode="auto">
                          <a:xfrm>
                            <a:off x="0" y="0"/>
                            <a:ext cx="304800"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w:t>
            </w:r>
          </w:p>
          <w:p w:rsidR="00707062" w:rsidRPr="00707062" w:rsidRDefault="00707062" w:rsidP="00707062">
            <w:pPr>
              <w:spacing w:before="40"/>
              <w:jc w:val="center"/>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Giải</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Vì tổng của hai số nguyên tố bằng </w:t>
            </w:r>
            <w:r w:rsidRPr="00707062">
              <w:rPr>
                <w:rFonts w:ascii="Times New Roman" w:hAnsi="Times New Roman" w:cs="Times New Roman"/>
                <w:bCs/>
                <w:noProof/>
                <w:color w:val="000000"/>
                <w:position w:val="-4"/>
                <w:sz w:val="28"/>
                <w:szCs w:val="28"/>
              </w:rPr>
              <w:drawing>
                <wp:inline distT="0" distB="0" distL="0" distR="0">
                  <wp:extent cx="273050" cy="168275"/>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71"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là số lẻ nên hai số nguyên tố đó khác tính chẵn lẻ.</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Do đó trong hai số nguyên tố cần tìm có một số chẵn bằng </w:t>
            </w:r>
            <w:r w:rsidRPr="00707062">
              <w:rPr>
                <w:rFonts w:ascii="Times New Roman" w:hAnsi="Times New Roman" w:cs="Times New Roman"/>
                <w:bCs/>
                <w:noProof/>
                <w:color w:val="000000"/>
                <w:position w:val="-4"/>
                <w:sz w:val="28"/>
                <w:szCs w:val="28"/>
              </w:rPr>
              <w:drawing>
                <wp:inline distT="0" distB="0" distL="0" distR="0">
                  <wp:extent cx="105410" cy="168275"/>
                  <wp:effectExtent l="0" t="0" r="889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72"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 số nguyên tố kia là </w:t>
            </w:r>
            <w:r w:rsidRPr="00707062">
              <w:rPr>
                <w:rFonts w:ascii="Times New Roman" w:hAnsi="Times New Roman" w:cs="Times New Roman"/>
                <w:bCs/>
                <w:noProof/>
                <w:position w:val="-4"/>
                <w:sz w:val="28"/>
                <w:szCs w:val="28"/>
              </w:rPr>
              <w:drawing>
                <wp:inline distT="0" distB="0" distL="0" distR="0">
                  <wp:extent cx="935355" cy="168275"/>
                  <wp:effectExtent l="0" t="0" r="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73" cstate="screen">
                            <a:extLst>
                              <a:ext uri="{28A0092B-C50C-407E-A947-70E740481C1C}">
                                <a14:useLocalDpi xmlns:a14="http://schemas.microsoft.com/office/drawing/2010/main" val="0"/>
                              </a:ext>
                            </a:extLst>
                          </a:blip>
                          <a:srcRect/>
                          <a:stretch>
                            <a:fillRect/>
                          </a:stretch>
                        </pic:blipFill>
                        <pic:spPr bwMode="auto">
                          <a:xfrm>
                            <a:off x="0" y="0"/>
                            <a:ext cx="935355" cy="168275"/>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b/>
                <w:bCs/>
                <w:color w:val="000000"/>
                <w:sz w:val="28"/>
                <w:szCs w:val="28"/>
                <w:highlight w:val="yellow"/>
                <w:lang w:val="pt-BR"/>
              </w:rPr>
            </w:pP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 Số nguyên tố lớn hơn 3 có chia hết </w:t>
            </w:r>
            <w:r w:rsidRPr="00707062">
              <w:rPr>
                <w:rFonts w:ascii="Times New Roman" w:hAnsi="Times New Roman" w:cs="Times New Roman"/>
                <w:color w:val="000000"/>
                <w:sz w:val="28"/>
                <w:szCs w:val="28"/>
              </w:rPr>
              <w:lastRenderedPageBreak/>
              <w:t>cho 3 không.</w:t>
            </w:r>
          </w:p>
          <w:p w:rsidR="00707062" w:rsidRPr="00707062" w:rsidRDefault="00707062" w:rsidP="00707062">
            <w:pPr>
              <w:tabs>
                <w:tab w:val="left" w:pos="992"/>
              </w:tabs>
              <w:rPr>
                <w:rFonts w:ascii="Times New Roman" w:hAnsi="Times New Roman" w:cs="Times New Roman"/>
                <w:color w:val="000000"/>
                <w:sz w:val="28"/>
                <w:szCs w:val="28"/>
              </w:rPr>
            </w:pPr>
            <w:r w:rsidRPr="00707062">
              <w:rPr>
                <w:rFonts w:ascii="Times New Roman" w:hAnsi="Times New Roman" w:cs="Times New Roman"/>
                <w:color w:val="000000"/>
                <w:sz w:val="28"/>
                <w:szCs w:val="28"/>
              </w:rPr>
              <w:t>- Gợi ý HS xét các trường hợp về số dư của số nguyên tố khi chia cho 3 để tìm ra giá trị thích hợp của p.</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bài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p w:rsidR="00707062" w:rsidRPr="00707062" w:rsidRDefault="00707062" w:rsidP="00707062">
            <w:pPr>
              <w:spacing w:before="40"/>
              <w:rPr>
                <w:rFonts w:ascii="Times New Roman" w:hAnsi="Times New Roman" w:cs="Times New Roman"/>
                <w:color w:val="000000"/>
                <w:sz w:val="28"/>
                <w:szCs w:val="28"/>
              </w:rPr>
            </w:pPr>
          </w:p>
          <w:p w:rsidR="00707062" w:rsidRPr="00707062" w:rsidRDefault="00707062" w:rsidP="00707062">
            <w:pPr>
              <w:spacing w:before="40"/>
              <w:rPr>
                <w:rFonts w:ascii="Times New Roman" w:hAnsi="Times New Roman" w:cs="Times New Roman"/>
                <w:color w:val="000000"/>
                <w:sz w:val="28"/>
                <w:szCs w:val="28"/>
              </w:rPr>
            </w:pPr>
          </w:p>
        </w:tc>
        <w:tc>
          <w:tcPr>
            <w:tcW w:w="4677" w:type="dxa"/>
          </w:tcPr>
          <w:p w:rsidR="00707062" w:rsidRPr="00707062" w:rsidRDefault="00707062" w:rsidP="00707062">
            <w:pPr>
              <w:spacing w:before="40"/>
              <w:rPr>
                <w:rFonts w:ascii="Times New Roman" w:hAnsi="Times New Roman" w:cs="Times New Roman"/>
                <w:b/>
                <w:color w:val="000000"/>
                <w:sz w:val="28"/>
                <w:szCs w:val="28"/>
                <w:lang w:val="pt-BR"/>
              </w:rPr>
            </w:pPr>
            <w:r w:rsidRPr="00707062">
              <w:rPr>
                <w:rFonts w:ascii="Times New Roman" w:hAnsi="Times New Roman" w:cs="Times New Roman"/>
                <w:b/>
                <w:color w:val="000000"/>
                <w:sz w:val="28"/>
                <w:szCs w:val="28"/>
                <w:lang w:val="pt-BR"/>
              </w:rPr>
              <w:lastRenderedPageBreak/>
              <w:t xml:space="preserve">Bài 5: </w:t>
            </w:r>
            <w:r w:rsidRPr="00707062">
              <w:rPr>
                <w:rFonts w:ascii="Times New Roman" w:hAnsi="Times New Roman" w:cs="Times New Roman"/>
                <w:color w:val="000000"/>
                <w:sz w:val="28"/>
                <w:szCs w:val="28"/>
                <w:lang w:val="pt-BR"/>
              </w:rPr>
              <w:t xml:space="preserve">Tìm số nguyên tố </w:t>
            </w:r>
            <w:r w:rsidRPr="00707062">
              <w:rPr>
                <w:rFonts w:ascii="Times New Roman" w:hAnsi="Times New Roman" w:cs="Times New Roman"/>
                <w:bCs/>
                <w:noProof/>
                <w:position w:val="-10"/>
                <w:sz w:val="28"/>
                <w:szCs w:val="28"/>
              </w:rPr>
              <w:drawing>
                <wp:inline distT="0" distB="0" distL="0" distR="0">
                  <wp:extent cx="126365" cy="168275"/>
                  <wp:effectExtent l="0" t="0" r="6985"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74"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biết: </w:t>
            </w:r>
            <w:r w:rsidRPr="00707062">
              <w:rPr>
                <w:rFonts w:ascii="Times New Roman" w:hAnsi="Times New Roman" w:cs="Times New Roman"/>
                <w:bCs/>
                <w:noProof/>
                <w:position w:val="-10"/>
                <w:sz w:val="28"/>
                <w:szCs w:val="28"/>
              </w:rPr>
              <w:drawing>
                <wp:inline distT="0" distB="0" distL="0" distR="0">
                  <wp:extent cx="378460" cy="210185"/>
                  <wp:effectExtent l="0" t="0" r="254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75" cstate="screen">
                            <a:extLst>
                              <a:ext uri="{28A0092B-C50C-407E-A947-70E740481C1C}">
                                <a14:useLocalDpi xmlns:a14="http://schemas.microsoft.com/office/drawing/2010/main" val="0"/>
                              </a:ext>
                            </a:extLst>
                          </a:blip>
                          <a:srcRect/>
                          <a:stretch>
                            <a:fillRect/>
                          </a:stretch>
                        </pic:blipFill>
                        <pic:spPr bwMode="auto">
                          <a:xfrm>
                            <a:off x="0" y="0"/>
                            <a:ext cx="378460" cy="210185"/>
                          </a:xfrm>
                          <a:prstGeom prst="rect">
                            <a:avLst/>
                          </a:prstGeom>
                          <a:noFill/>
                          <a:ln>
                            <a:noFill/>
                          </a:ln>
                        </pic:spPr>
                      </pic:pic>
                    </a:graphicData>
                  </a:graphic>
                </wp:inline>
              </w:drawing>
            </w:r>
            <w:r w:rsidRPr="00707062">
              <w:rPr>
                <w:rFonts w:ascii="Times New Roman" w:hAnsi="Times New Roman" w:cs="Times New Roman"/>
                <w:noProof/>
                <w:color w:val="000000"/>
                <w:sz w:val="28"/>
                <w:szCs w:val="28"/>
                <w:lang w:val="pt-BR"/>
              </w:rPr>
              <w:t xml:space="preserve"> </w:t>
            </w:r>
            <w:r w:rsidRPr="00707062">
              <w:rPr>
                <w:rFonts w:ascii="Times New Roman" w:hAnsi="Times New Roman" w:cs="Times New Roman"/>
                <w:color w:val="000000"/>
                <w:sz w:val="28"/>
                <w:szCs w:val="28"/>
                <w:lang w:val="pt-BR"/>
              </w:rPr>
              <w:t xml:space="preserve">và </w:t>
            </w:r>
            <w:r w:rsidRPr="00707062">
              <w:rPr>
                <w:rFonts w:ascii="Times New Roman" w:hAnsi="Times New Roman" w:cs="Times New Roman"/>
                <w:bCs/>
                <w:noProof/>
                <w:position w:val="-10"/>
                <w:sz w:val="28"/>
                <w:szCs w:val="28"/>
              </w:rPr>
              <w:drawing>
                <wp:inline distT="0" distB="0" distL="0" distR="0">
                  <wp:extent cx="399415" cy="210185"/>
                  <wp:effectExtent l="0" t="0" r="63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76"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cũng là số nguyên tố</w:t>
            </w:r>
          </w:p>
          <w:p w:rsidR="00707062" w:rsidRPr="00707062" w:rsidRDefault="00707062" w:rsidP="00707062">
            <w:pPr>
              <w:spacing w:before="40"/>
              <w:jc w:val="center"/>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lastRenderedPageBreak/>
              <w:t>Giải:</w:t>
            </w:r>
          </w:p>
          <w:p w:rsidR="00707062" w:rsidRPr="00707062" w:rsidRDefault="00707062" w:rsidP="00707062">
            <w:pPr>
              <w:tabs>
                <w:tab w:val="left" w:pos="2929"/>
              </w:tabs>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 Nếu </w:t>
            </w:r>
            <w:r w:rsidRPr="00707062">
              <w:rPr>
                <w:rFonts w:ascii="Times New Roman" w:hAnsi="Times New Roman" w:cs="Times New Roman"/>
                <w:bCs/>
                <w:noProof/>
                <w:position w:val="-10"/>
                <w:sz w:val="28"/>
                <w:szCs w:val="28"/>
              </w:rPr>
              <w:drawing>
                <wp:inline distT="0" distB="0" distL="0" distR="0">
                  <wp:extent cx="399415" cy="210185"/>
                  <wp:effectExtent l="0" t="0" r="63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77"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noProof/>
                <w:color w:val="000000"/>
                <w:sz w:val="28"/>
                <w:szCs w:val="28"/>
                <w:lang w:val="pt-BR"/>
              </w:rPr>
              <w:t xml:space="preserve"> </w:t>
            </w:r>
            <w:r w:rsidRPr="00707062">
              <w:rPr>
                <w:rFonts w:ascii="Times New Roman" w:hAnsi="Times New Roman" w:cs="Times New Roman"/>
                <w:color w:val="000000"/>
                <w:sz w:val="28"/>
                <w:szCs w:val="28"/>
                <w:lang w:val="pt-BR"/>
              </w:rPr>
              <w:t xml:space="preserve">thì </w:t>
            </w:r>
            <w:r w:rsidRPr="00707062">
              <w:rPr>
                <w:rFonts w:ascii="Times New Roman" w:hAnsi="Times New Roman" w:cs="Times New Roman"/>
                <w:bCs/>
                <w:noProof/>
                <w:position w:val="-10"/>
                <w:sz w:val="28"/>
                <w:szCs w:val="28"/>
              </w:rPr>
              <w:drawing>
                <wp:inline distT="0" distB="0" distL="0" distR="0">
                  <wp:extent cx="662305" cy="210185"/>
                  <wp:effectExtent l="0" t="0" r="444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78" cstate="screen">
                            <a:extLst>
                              <a:ext uri="{28A0092B-C50C-407E-A947-70E740481C1C}">
                                <a14:useLocalDpi xmlns:a14="http://schemas.microsoft.com/office/drawing/2010/main" val="0"/>
                              </a:ext>
                            </a:extLst>
                          </a:blip>
                          <a:srcRect/>
                          <a:stretch>
                            <a:fillRect/>
                          </a:stretch>
                        </pic:blipFill>
                        <pic:spPr bwMode="auto">
                          <a:xfrm>
                            <a:off x="0" y="0"/>
                            <a:ext cx="662305" cy="210185"/>
                          </a:xfrm>
                          <a:prstGeom prst="rect">
                            <a:avLst/>
                          </a:prstGeom>
                          <a:noFill/>
                          <a:ln>
                            <a:noFill/>
                          </a:ln>
                        </pic:spPr>
                      </pic:pic>
                    </a:graphicData>
                  </a:graphic>
                </wp:inline>
              </w:drawing>
            </w:r>
            <w:r w:rsidRPr="00707062">
              <w:rPr>
                <w:rFonts w:ascii="Times New Roman" w:hAnsi="Times New Roman" w:cs="Times New Roman"/>
                <w:sz w:val="28"/>
                <w:szCs w:val="28"/>
              </w:rPr>
              <w:t xml:space="preserve"> </w:t>
            </w:r>
            <w:r w:rsidRPr="00707062">
              <w:rPr>
                <w:rFonts w:ascii="Times New Roman" w:hAnsi="Times New Roman" w:cs="Times New Roman"/>
                <w:color w:val="000000"/>
                <w:sz w:val="28"/>
                <w:szCs w:val="28"/>
                <w:lang w:val="pt-BR"/>
              </w:rPr>
              <w:t>không là số nguyên tố.</w:t>
            </w:r>
          </w:p>
          <w:p w:rsidR="00707062" w:rsidRPr="00707062" w:rsidRDefault="00707062" w:rsidP="00707062">
            <w:pPr>
              <w:tabs>
                <w:tab w:val="left" w:pos="2929"/>
              </w:tabs>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 Nếu </w:t>
            </w:r>
            <w:r w:rsidRPr="00707062">
              <w:rPr>
                <w:rFonts w:ascii="Times New Roman" w:hAnsi="Times New Roman" w:cs="Times New Roman"/>
                <w:bCs/>
                <w:noProof/>
                <w:position w:val="-10"/>
                <w:sz w:val="28"/>
                <w:szCs w:val="28"/>
              </w:rPr>
              <w:drawing>
                <wp:inline distT="0" distB="0" distL="0" distR="0">
                  <wp:extent cx="399415" cy="210185"/>
                  <wp:effectExtent l="0" t="0" r="63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noProof/>
                <w:color w:val="000000"/>
                <w:sz w:val="28"/>
                <w:szCs w:val="28"/>
                <w:lang w:val="pt-BR"/>
              </w:rPr>
              <w:t xml:space="preserve"> </w:t>
            </w:r>
            <w:r w:rsidRPr="00707062">
              <w:rPr>
                <w:rFonts w:ascii="Times New Roman" w:hAnsi="Times New Roman" w:cs="Times New Roman"/>
                <w:color w:val="000000"/>
                <w:sz w:val="28"/>
                <w:szCs w:val="28"/>
                <w:lang w:val="pt-BR"/>
              </w:rPr>
              <w:t xml:space="preserve">thì </w:t>
            </w:r>
            <w:r w:rsidRPr="00707062">
              <w:rPr>
                <w:rFonts w:ascii="Times New Roman" w:hAnsi="Times New Roman" w:cs="Times New Roman"/>
                <w:bCs/>
                <w:noProof/>
                <w:position w:val="-10"/>
                <w:sz w:val="28"/>
                <w:szCs w:val="28"/>
              </w:rPr>
              <w:drawing>
                <wp:inline distT="0" distB="0" distL="0" distR="0">
                  <wp:extent cx="1334770" cy="21018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80" cstate="screen">
                            <a:extLst>
                              <a:ext uri="{28A0092B-C50C-407E-A947-70E740481C1C}">
                                <a14:useLocalDpi xmlns:a14="http://schemas.microsoft.com/office/drawing/2010/main" val="0"/>
                              </a:ext>
                            </a:extLst>
                          </a:blip>
                          <a:srcRect/>
                          <a:stretch>
                            <a:fillRect/>
                          </a:stretch>
                        </pic:blipFill>
                        <pic:spPr bwMode="auto">
                          <a:xfrm>
                            <a:off x="0" y="0"/>
                            <a:ext cx="1334770" cy="210185"/>
                          </a:xfrm>
                          <a:prstGeom prst="rect">
                            <a:avLst/>
                          </a:prstGeom>
                          <a:noFill/>
                          <a:ln>
                            <a:noFill/>
                          </a:ln>
                        </pic:spPr>
                      </pic:pic>
                    </a:graphicData>
                  </a:graphic>
                </wp:inline>
              </w:drawing>
            </w:r>
            <w:r w:rsidRPr="00707062">
              <w:rPr>
                <w:rFonts w:ascii="Times New Roman" w:hAnsi="Times New Roman" w:cs="Times New Roman"/>
                <w:noProof/>
                <w:color w:val="000000"/>
                <w:sz w:val="28"/>
                <w:szCs w:val="28"/>
                <w:lang w:val="pt-BR"/>
              </w:rPr>
              <w:t xml:space="preserve"> </w:t>
            </w:r>
            <w:r w:rsidRPr="00707062">
              <w:rPr>
                <w:rFonts w:ascii="Times New Roman" w:hAnsi="Times New Roman" w:cs="Times New Roman"/>
                <w:color w:val="000000"/>
                <w:sz w:val="28"/>
                <w:szCs w:val="28"/>
                <w:lang w:val="pt-BR"/>
              </w:rPr>
              <w:t>là các số nguyên tố</w:t>
            </w:r>
          </w:p>
          <w:p w:rsidR="00707062" w:rsidRPr="00707062" w:rsidRDefault="00707062" w:rsidP="00707062">
            <w:pPr>
              <w:tabs>
                <w:tab w:val="left" w:pos="2929"/>
              </w:tabs>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 Nếu </w:t>
            </w:r>
            <w:r w:rsidRPr="00707062">
              <w:rPr>
                <w:rFonts w:ascii="Times New Roman" w:hAnsi="Times New Roman" w:cs="Times New Roman"/>
                <w:bCs/>
                <w:noProof/>
                <w:position w:val="-10"/>
                <w:sz w:val="28"/>
                <w:szCs w:val="28"/>
              </w:rPr>
              <w:drawing>
                <wp:inline distT="0" distB="0" distL="0" distR="0">
                  <wp:extent cx="399415" cy="210185"/>
                  <wp:effectExtent l="0" t="0" r="63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81"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Vì </w:t>
            </w:r>
            <w:r w:rsidRPr="00707062">
              <w:rPr>
                <w:rFonts w:ascii="Times New Roman" w:hAnsi="Times New Roman" w:cs="Times New Roman"/>
                <w:bCs/>
                <w:noProof/>
                <w:position w:val="-10"/>
                <w:sz w:val="28"/>
                <w:szCs w:val="28"/>
              </w:rPr>
              <w:drawing>
                <wp:inline distT="0" distB="0" distL="0" distR="0">
                  <wp:extent cx="126365" cy="168275"/>
                  <wp:effectExtent l="0" t="0" r="6985"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82"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là số nguyên tố nên </w:t>
            </w:r>
            <w:r w:rsidRPr="00707062">
              <w:rPr>
                <w:rFonts w:ascii="Times New Roman" w:hAnsi="Times New Roman" w:cs="Times New Roman"/>
                <w:bCs/>
                <w:noProof/>
                <w:position w:val="-10"/>
                <w:sz w:val="28"/>
                <w:szCs w:val="28"/>
              </w:rPr>
              <w:drawing>
                <wp:inline distT="0" distB="0" distL="0" distR="0">
                  <wp:extent cx="126365" cy="168275"/>
                  <wp:effectExtent l="0" t="0" r="6985"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83"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 không chia hết cho 3.</w:t>
            </w:r>
          </w:p>
          <w:p w:rsidR="00707062" w:rsidRPr="00707062" w:rsidRDefault="00707062" w:rsidP="00707062">
            <w:pPr>
              <w:tabs>
                <w:tab w:val="left" w:pos="2929"/>
              </w:tabs>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  Nếu </w:t>
            </w:r>
            <w:r w:rsidRPr="00707062">
              <w:rPr>
                <w:rFonts w:ascii="Times New Roman" w:hAnsi="Times New Roman" w:cs="Times New Roman"/>
                <w:bCs/>
                <w:noProof/>
                <w:position w:val="-10"/>
                <w:sz w:val="28"/>
                <w:szCs w:val="28"/>
              </w:rPr>
              <w:drawing>
                <wp:inline distT="0" distB="0" distL="0" distR="0">
                  <wp:extent cx="315595" cy="210185"/>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84" cstate="screen">
                            <a:extLst>
                              <a:ext uri="{28A0092B-C50C-407E-A947-70E740481C1C}">
                                <a14:useLocalDpi xmlns:a14="http://schemas.microsoft.com/office/drawing/2010/main" val="0"/>
                              </a:ext>
                            </a:extLst>
                          </a:blip>
                          <a:srcRect/>
                          <a:stretch>
                            <a:fillRect/>
                          </a:stretch>
                        </pic:blipFill>
                        <pic:spPr bwMode="auto">
                          <a:xfrm>
                            <a:off x="0" y="0"/>
                            <a:ext cx="315595" cy="210185"/>
                          </a:xfrm>
                          <a:prstGeom prst="rect">
                            <a:avLst/>
                          </a:prstGeom>
                          <a:noFill/>
                          <a:ln>
                            <a:noFill/>
                          </a:ln>
                        </pic:spPr>
                      </pic:pic>
                    </a:graphicData>
                  </a:graphic>
                </wp:inline>
              </w:drawing>
            </w:r>
            <w:r w:rsidRPr="00707062">
              <w:rPr>
                <w:rFonts w:ascii="Times New Roman" w:hAnsi="Times New Roman" w:cs="Times New Roman"/>
                <w:sz w:val="28"/>
                <w:szCs w:val="28"/>
              </w:rPr>
              <w:t xml:space="preserve"> </w:t>
            </w:r>
            <w:r w:rsidRPr="00707062">
              <w:rPr>
                <w:rFonts w:ascii="Times New Roman" w:hAnsi="Times New Roman" w:cs="Times New Roman"/>
                <w:color w:val="000000"/>
                <w:sz w:val="28"/>
                <w:szCs w:val="28"/>
                <w:lang w:val="pt-BR"/>
              </w:rPr>
              <w:t xml:space="preserve">dư 1 thì </w:t>
            </w:r>
            <w:r w:rsidRPr="00707062">
              <w:rPr>
                <w:rFonts w:ascii="Times New Roman" w:hAnsi="Times New Roman" w:cs="Times New Roman"/>
                <w:bCs/>
                <w:noProof/>
                <w:position w:val="-10"/>
                <w:sz w:val="28"/>
                <w:szCs w:val="28"/>
              </w:rPr>
              <w:drawing>
                <wp:inline distT="0" distB="0" distL="0" distR="0">
                  <wp:extent cx="378460" cy="21018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85" cstate="screen">
                            <a:extLst>
                              <a:ext uri="{28A0092B-C50C-407E-A947-70E740481C1C}">
                                <a14:useLocalDpi xmlns:a14="http://schemas.microsoft.com/office/drawing/2010/main" val="0"/>
                              </a:ext>
                            </a:extLst>
                          </a:blip>
                          <a:srcRect/>
                          <a:stretch>
                            <a:fillRect/>
                          </a:stretch>
                        </pic:blipFill>
                        <pic:spPr bwMode="auto">
                          <a:xfrm>
                            <a:off x="0" y="0"/>
                            <a:ext cx="378460" cy="210185"/>
                          </a:xfrm>
                          <a:prstGeom prst="rect">
                            <a:avLst/>
                          </a:prstGeom>
                          <a:noFill/>
                          <a:ln>
                            <a:noFill/>
                          </a:ln>
                        </pic:spPr>
                      </pic:pic>
                    </a:graphicData>
                  </a:graphic>
                </wp:inline>
              </w:drawing>
            </w:r>
            <w:r w:rsidRPr="00707062">
              <w:rPr>
                <w:rFonts w:ascii="Times New Roman" w:hAnsi="Times New Roman" w:cs="Times New Roman"/>
                <w:sz w:val="28"/>
                <w:szCs w:val="28"/>
              </w:rPr>
              <w:t xml:space="preserve"> </w:t>
            </w:r>
            <w:r w:rsidRPr="00707062">
              <w:rPr>
                <w:rFonts w:ascii="Times New Roman" w:hAnsi="Times New Roman" w:cs="Times New Roman"/>
                <w:color w:val="000000"/>
                <w:sz w:val="28"/>
                <w:szCs w:val="28"/>
                <w:lang w:val="pt-BR"/>
              </w:rPr>
              <w:t xml:space="preserve">chia hết cho 3 và lớn hơn 3 nên </w:t>
            </w:r>
            <w:r w:rsidRPr="00707062">
              <w:rPr>
                <w:rFonts w:ascii="Times New Roman" w:hAnsi="Times New Roman" w:cs="Times New Roman"/>
                <w:bCs/>
                <w:noProof/>
                <w:position w:val="-10"/>
                <w:sz w:val="28"/>
                <w:szCs w:val="28"/>
              </w:rPr>
              <w:drawing>
                <wp:inline distT="0" distB="0" distL="0" distR="0">
                  <wp:extent cx="378460" cy="210185"/>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86" cstate="screen">
                            <a:extLst>
                              <a:ext uri="{28A0092B-C50C-407E-A947-70E740481C1C}">
                                <a14:useLocalDpi xmlns:a14="http://schemas.microsoft.com/office/drawing/2010/main" val="0"/>
                              </a:ext>
                            </a:extLst>
                          </a:blip>
                          <a:srcRect/>
                          <a:stretch>
                            <a:fillRect/>
                          </a:stretch>
                        </pic:blipFill>
                        <pic:spPr bwMode="auto">
                          <a:xfrm>
                            <a:off x="0" y="0"/>
                            <a:ext cx="378460" cy="210185"/>
                          </a:xfrm>
                          <a:prstGeom prst="rect">
                            <a:avLst/>
                          </a:prstGeom>
                          <a:noFill/>
                          <a:ln>
                            <a:noFill/>
                          </a:ln>
                        </pic:spPr>
                      </pic:pic>
                    </a:graphicData>
                  </a:graphic>
                </wp:inline>
              </w:drawing>
            </w:r>
            <w:r w:rsidRPr="00707062">
              <w:rPr>
                <w:rFonts w:ascii="Times New Roman" w:hAnsi="Times New Roman" w:cs="Times New Roman"/>
                <w:noProof/>
                <w:color w:val="000000"/>
                <w:sz w:val="28"/>
                <w:szCs w:val="28"/>
                <w:lang w:val="pt-BR"/>
              </w:rPr>
              <w:t xml:space="preserve"> </w:t>
            </w:r>
            <w:r w:rsidRPr="00707062">
              <w:rPr>
                <w:rFonts w:ascii="Times New Roman" w:hAnsi="Times New Roman" w:cs="Times New Roman"/>
                <w:color w:val="000000"/>
                <w:sz w:val="28"/>
                <w:szCs w:val="28"/>
                <w:lang w:val="pt-BR"/>
              </w:rPr>
              <w:t>là hợp số.</w:t>
            </w:r>
          </w:p>
          <w:p w:rsidR="00707062" w:rsidRPr="00707062" w:rsidRDefault="00707062" w:rsidP="00707062">
            <w:pPr>
              <w:tabs>
                <w:tab w:val="left" w:pos="2929"/>
              </w:tabs>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xml:space="preserve">- Nếu </w:t>
            </w:r>
            <w:r w:rsidRPr="00707062">
              <w:rPr>
                <w:rFonts w:ascii="Times New Roman" w:hAnsi="Times New Roman" w:cs="Times New Roman"/>
                <w:bCs/>
                <w:noProof/>
                <w:position w:val="-10"/>
                <w:sz w:val="28"/>
                <w:szCs w:val="28"/>
              </w:rPr>
              <w:drawing>
                <wp:inline distT="0" distB="0" distL="0" distR="0">
                  <wp:extent cx="315595" cy="210185"/>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87" cstate="screen">
                            <a:extLst>
                              <a:ext uri="{28A0092B-C50C-407E-A947-70E740481C1C}">
                                <a14:useLocalDpi xmlns:a14="http://schemas.microsoft.com/office/drawing/2010/main" val="0"/>
                              </a:ext>
                            </a:extLst>
                          </a:blip>
                          <a:srcRect/>
                          <a:stretch>
                            <a:fillRect/>
                          </a:stretch>
                        </pic:blipFill>
                        <pic:spPr bwMode="auto">
                          <a:xfrm>
                            <a:off x="0" y="0"/>
                            <a:ext cx="315595" cy="210185"/>
                          </a:xfrm>
                          <a:prstGeom prst="rect">
                            <a:avLst/>
                          </a:prstGeom>
                          <a:noFill/>
                          <a:ln>
                            <a:noFill/>
                          </a:ln>
                        </pic:spPr>
                      </pic:pic>
                    </a:graphicData>
                  </a:graphic>
                </wp:inline>
              </w:drawing>
            </w:r>
            <w:r w:rsidRPr="00707062">
              <w:rPr>
                <w:rFonts w:ascii="Times New Roman" w:hAnsi="Times New Roman" w:cs="Times New Roman"/>
                <w:sz w:val="28"/>
                <w:szCs w:val="28"/>
              </w:rPr>
              <w:t xml:space="preserve"> </w:t>
            </w:r>
            <w:r w:rsidRPr="00707062">
              <w:rPr>
                <w:rFonts w:ascii="Times New Roman" w:hAnsi="Times New Roman" w:cs="Times New Roman"/>
                <w:color w:val="000000"/>
                <w:sz w:val="28"/>
                <w:szCs w:val="28"/>
                <w:lang w:val="pt-BR"/>
              </w:rPr>
              <w:t xml:space="preserve">dư 2 thì </w:t>
            </w:r>
            <w:r w:rsidRPr="00707062">
              <w:rPr>
                <w:rFonts w:ascii="Times New Roman" w:hAnsi="Times New Roman" w:cs="Times New Roman"/>
                <w:bCs/>
                <w:noProof/>
                <w:position w:val="-10"/>
                <w:sz w:val="28"/>
                <w:szCs w:val="28"/>
              </w:rPr>
              <w:drawing>
                <wp:inline distT="0" distB="0" distL="0" distR="0">
                  <wp:extent cx="399415" cy="210185"/>
                  <wp:effectExtent l="0" t="0" r="63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88"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 xml:space="preserve">chia hết cho 3 và lớn hơn 3 nên </w:t>
            </w:r>
            <w:r w:rsidRPr="00707062">
              <w:rPr>
                <w:rFonts w:ascii="Times New Roman" w:hAnsi="Times New Roman" w:cs="Times New Roman"/>
                <w:bCs/>
                <w:noProof/>
                <w:position w:val="-10"/>
                <w:sz w:val="28"/>
                <w:szCs w:val="28"/>
              </w:rPr>
              <w:drawing>
                <wp:inline distT="0" distB="0" distL="0" distR="0">
                  <wp:extent cx="399415" cy="210185"/>
                  <wp:effectExtent l="0" t="0" r="63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89"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color w:val="000000"/>
                <w:sz w:val="28"/>
                <w:szCs w:val="28"/>
                <w:lang w:val="pt-BR"/>
              </w:rPr>
              <w:t>là hợp số.</w:t>
            </w:r>
          </w:p>
          <w:p w:rsidR="00707062" w:rsidRPr="00707062" w:rsidRDefault="00707062" w:rsidP="00707062">
            <w:pPr>
              <w:spacing w:before="40"/>
              <w:rPr>
                <w:rFonts w:ascii="Times New Roman" w:hAnsi="Times New Roman" w:cs="Times New Roman"/>
                <w:b/>
                <w:bCs/>
                <w:color w:val="000000"/>
                <w:sz w:val="28"/>
                <w:szCs w:val="28"/>
                <w:highlight w:val="yellow"/>
                <w:lang w:val="pt-BR"/>
              </w:rPr>
            </w:pPr>
            <w:r w:rsidRPr="00707062">
              <w:rPr>
                <w:rFonts w:ascii="Times New Roman" w:hAnsi="Times New Roman" w:cs="Times New Roman"/>
                <w:color w:val="000000"/>
                <w:sz w:val="28"/>
                <w:szCs w:val="28"/>
                <w:lang w:val="nl-NL"/>
              </w:rPr>
              <w:t xml:space="preserve">Vậy </w:t>
            </w:r>
            <w:r w:rsidRPr="00707062">
              <w:rPr>
                <w:rFonts w:ascii="Times New Roman" w:hAnsi="Times New Roman" w:cs="Times New Roman"/>
                <w:bCs/>
                <w:noProof/>
                <w:position w:val="-10"/>
                <w:sz w:val="28"/>
                <w:szCs w:val="28"/>
              </w:rPr>
              <w:drawing>
                <wp:inline distT="0" distB="0" distL="0" distR="0">
                  <wp:extent cx="399415" cy="21018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90"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p>
        </w:tc>
      </w:tr>
    </w:tbl>
    <w:p w:rsidR="00707062" w:rsidRPr="00707062" w:rsidRDefault="00707062" w:rsidP="00707062">
      <w:pPr>
        <w:tabs>
          <w:tab w:val="left" w:pos="2929"/>
        </w:tabs>
        <w:spacing w:before="40" w:after="0" w:line="276" w:lineRule="auto"/>
        <w:jc w:val="both"/>
        <w:rPr>
          <w:rFonts w:ascii="Times New Roman" w:hAnsi="Times New Roman" w:cs="Times New Roman"/>
          <w:b/>
          <w:bCs/>
          <w:sz w:val="28"/>
          <w:szCs w:val="28"/>
        </w:rPr>
      </w:pPr>
      <w:r w:rsidRPr="00707062">
        <w:rPr>
          <w:rFonts w:ascii="Times New Roman" w:hAnsi="Times New Roman" w:cs="Times New Roman"/>
          <w:b/>
          <w:sz w:val="28"/>
          <w:szCs w:val="28"/>
        </w:rPr>
        <w:lastRenderedPageBreak/>
        <w:t>Tiết 36: BÀI TẬP (tiếp)</w:t>
      </w:r>
    </w:p>
    <w:tbl>
      <w:tblPr>
        <w:tblStyle w:val="TableGrid89"/>
        <w:tblW w:w="0" w:type="auto"/>
        <w:tblLayout w:type="fixed"/>
        <w:tblLook w:val="04A0" w:firstRow="1" w:lastRow="0" w:firstColumn="1" w:lastColumn="0" w:noHBand="0" w:noVBand="1"/>
      </w:tblPr>
      <w:tblGrid>
        <w:gridCol w:w="4390"/>
        <w:gridCol w:w="4672"/>
      </w:tblGrid>
      <w:tr w:rsidR="00707062" w:rsidRPr="00707062" w:rsidTr="006F5FBF">
        <w:tc>
          <w:tcPr>
            <w:tcW w:w="4390" w:type="dxa"/>
          </w:tcPr>
          <w:p w:rsidR="00707062" w:rsidRPr="00707062" w:rsidRDefault="00707062" w:rsidP="00707062">
            <w:pPr>
              <w:spacing w:line="276" w:lineRule="auto"/>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Hoạt động của GV và HS</w:t>
            </w:r>
          </w:p>
        </w:tc>
        <w:tc>
          <w:tcPr>
            <w:tcW w:w="4672" w:type="dxa"/>
          </w:tcPr>
          <w:p w:rsidR="00707062" w:rsidRPr="00707062" w:rsidRDefault="00707062" w:rsidP="00707062">
            <w:pPr>
              <w:spacing w:line="276" w:lineRule="auto"/>
              <w:jc w:val="center"/>
              <w:rPr>
                <w:rFonts w:ascii="Times New Roman" w:hAnsi="Times New Roman" w:cs="Times New Roman"/>
                <w:b/>
                <w:sz w:val="28"/>
                <w:szCs w:val="28"/>
                <w:lang w:eastAsia="ja-JP"/>
              </w:rPr>
            </w:pPr>
            <w:r w:rsidRPr="00707062">
              <w:rPr>
                <w:rFonts w:ascii="Times New Roman" w:hAnsi="Times New Roman" w:cs="Times New Roman"/>
                <w:b/>
                <w:sz w:val="28"/>
                <w:szCs w:val="28"/>
                <w:lang w:eastAsia="ja-JP"/>
              </w:rPr>
              <w:t>Dự kiến sản phẩm</w:t>
            </w:r>
          </w:p>
        </w:tc>
      </w:tr>
      <w:tr w:rsidR="00707062" w:rsidRPr="00707062" w:rsidTr="006F5FBF">
        <w:tc>
          <w:tcPr>
            <w:tcW w:w="4390" w:type="dxa"/>
          </w:tcPr>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-GV lưu ý cho HS: chỉ chia cho các số nguyên tố.</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Kết quả cuối cùng phải viết các thừa số nguyên tố dưới dạng lũy thừa.</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xml:space="preserve">Kết quả sau khi phân tích phải bằng số ban đầu. </w:t>
            </w:r>
          </w:p>
          <w:p w:rsidR="00707062" w:rsidRPr="00707062" w:rsidRDefault="00707062" w:rsidP="00707062">
            <w:pPr>
              <w:tabs>
                <w:tab w:val="left" w:pos="3366"/>
              </w:tabs>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bCs/>
                <w:color w:val="000000"/>
                <w:sz w:val="28"/>
                <w:szCs w:val="28"/>
              </w:rPr>
              <w:t>* HS phân tích vào vở nháp</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- 3 HS lên bảng phân tích</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2" w:type="dxa"/>
          </w:tcPr>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
                <w:bCs/>
                <w:color w:val="000000"/>
                <w:sz w:val="28"/>
                <w:szCs w:val="28"/>
                <w:lang w:val="pt-BR"/>
              </w:rPr>
              <w:t xml:space="preserve">Bài 1: </w:t>
            </w:r>
            <w:r w:rsidRPr="00707062">
              <w:rPr>
                <w:rFonts w:ascii="Times New Roman" w:hAnsi="Times New Roman" w:cs="Times New Roman"/>
                <w:bCs/>
                <w:color w:val="000000"/>
                <w:sz w:val="28"/>
                <w:szCs w:val="28"/>
                <w:lang w:val="pt-BR"/>
              </w:rPr>
              <w:t>Phân tích một số sau ra thừa số nguyên tố.</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a) </w:t>
            </w:r>
            <w:r w:rsidRPr="00707062">
              <w:rPr>
                <w:rFonts w:ascii="Times New Roman" w:hAnsi="Times New Roman" w:cs="Times New Roman"/>
                <w:bCs/>
                <w:noProof/>
                <w:position w:val="-4"/>
                <w:sz w:val="28"/>
                <w:szCs w:val="28"/>
              </w:rPr>
              <w:drawing>
                <wp:inline distT="0" distB="0" distL="0" distR="0">
                  <wp:extent cx="861695" cy="21018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861695" cy="210185"/>
                          </a:xfrm>
                          <a:prstGeom prst="rect">
                            <a:avLst/>
                          </a:prstGeom>
                          <a:noFill/>
                          <a:ln>
                            <a:noFill/>
                          </a:ln>
                        </pic:spPr>
                      </pic:pic>
                    </a:graphicData>
                  </a:graphic>
                </wp:inline>
              </w:drawing>
            </w:r>
          </w:p>
          <w:p w:rsidR="00707062" w:rsidRPr="00707062" w:rsidRDefault="00707062" w:rsidP="00707062">
            <w:pPr>
              <w:spacing w:before="40" w:line="276" w:lineRule="auto"/>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b)</w:t>
            </w:r>
            <w:r w:rsidRPr="00707062">
              <w:rPr>
                <w:rFonts w:ascii="Times New Roman" w:hAnsi="Times New Roman" w:cs="Times New Roman"/>
                <w:bCs/>
                <w:noProof/>
                <w:position w:val="-4"/>
                <w:sz w:val="28"/>
                <w:szCs w:val="28"/>
              </w:rPr>
              <w:drawing>
                <wp:inline distT="0" distB="0" distL="0" distR="0">
                  <wp:extent cx="903605" cy="2101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92" cstate="screen">
                            <a:extLst>
                              <a:ext uri="{28A0092B-C50C-407E-A947-70E740481C1C}">
                                <a14:useLocalDpi xmlns:a14="http://schemas.microsoft.com/office/drawing/2010/main" val="0"/>
                              </a:ext>
                            </a:extLst>
                          </a:blip>
                          <a:srcRect/>
                          <a:stretch>
                            <a:fillRect/>
                          </a:stretch>
                        </pic:blipFill>
                        <pic:spPr bwMode="auto">
                          <a:xfrm>
                            <a:off x="0" y="0"/>
                            <a:ext cx="903605"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br/>
              <w:t xml:space="preserve">c) </w:t>
            </w:r>
            <w:r w:rsidRPr="00707062">
              <w:rPr>
                <w:rFonts w:ascii="Times New Roman" w:hAnsi="Times New Roman" w:cs="Times New Roman"/>
                <w:bCs/>
                <w:noProof/>
                <w:position w:val="-4"/>
                <w:sz w:val="28"/>
                <w:szCs w:val="28"/>
              </w:rPr>
              <w:drawing>
                <wp:inline distT="0" distB="0" distL="0" distR="0">
                  <wp:extent cx="1040765" cy="210185"/>
                  <wp:effectExtent l="0" t="0" r="698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93" cstate="screen">
                            <a:extLst>
                              <a:ext uri="{28A0092B-C50C-407E-A947-70E740481C1C}">
                                <a14:useLocalDpi xmlns:a14="http://schemas.microsoft.com/office/drawing/2010/main" val="0"/>
                              </a:ext>
                            </a:extLst>
                          </a:blip>
                          <a:srcRect/>
                          <a:stretch>
                            <a:fillRect/>
                          </a:stretch>
                        </pic:blipFill>
                        <pic:spPr bwMode="auto">
                          <a:xfrm>
                            <a:off x="0" y="0"/>
                            <a:ext cx="1040765" cy="210185"/>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sz w:val="28"/>
                <w:szCs w:val="28"/>
              </w:rPr>
            </w:pP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bCs/>
                <w:color w:val="000000"/>
                <w:sz w:val="28"/>
                <w:szCs w:val="28"/>
              </w:rPr>
              <w:t>- 2 HS lên bảng phân tích</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Số 450 chia hết cho các số nguyên tố nào</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GV giải thích một trường hợp, HS giải thích các trường hợp còn lại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2" w:type="dxa"/>
          </w:tcPr>
          <w:p w:rsidR="00707062" w:rsidRPr="00707062" w:rsidRDefault="00707062" w:rsidP="00707062">
            <w:pPr>
              <w:spacing w:before="40"/>
              <w:rPr>
                <w:rFonts w:ascii="Times New Roman" w:hAnsi="Times New Roman" w:cs="Times New Roman"/>
                <w:b/>
                <w:bCs/>
                <w:color w:val="000000"/>
                <w:sz w:val="28"/>
                <w:szCs w:val="28"/>
                <w:lang w:val="nl-NL"/>
              </w:rPr>
            </w:pPr>
            <w:r w:rsidRPr="00707062">
              <w:rPr>
                <w:rFonts w:ascii="Times New Roman" w:hAnsi="Times New Roman" w:cs="Times New Roman"/>
                <w:b/>
                <w:bCs/>
                <w:color w:val="000000"/>
                <w:sz w:val="28"/>
                <w:szCs w:val="28"/>
                <w:lang w:val="nl-NL"/>
              </w:rPr>
              <w:t xml:space="preserve">Bài 2. </w:t>
            </w:r>
            <w:r w:rsidRPr="00707062">
              <w:rPr>
                <w:rFonts w:ascii="Times New Roman" w:hAnsi="Times New Roman" w:cs="Times New Roman"/>
                <w:bCs/>
                <w:color w:val="000000"/>
                <w:sz w:val="28"/>
                <w:szCs w:val="28"/>
                <w:lang w:val="nl-NL"/>
              </w:rPr>
              <w:t>Phân tích các số sau ra thừa số nguyên tố rồi cho biết mỗi số đó chia hết cho các số nguyên tố nào ?</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a) </w:t>
            </w:r>
            <w:r w:rsidRPr="00707062">
              <w:rPr>
                <w:rFonts w:ascii="Times New Roman" w:hAnsi="Times New Roman" w:cs="Times New Roman"/>
                <w:bCs/>
                <w:noProof/>
                <w:color w:val="000000"/>
                <w:position w:val="-4"/>
                <w:sz w:val="28"/>
                <w:szCs w:val="28"/>
              </w:rPr>
              <w:drawing>
                <wp:inline distT="0" distB="0" distL="0" distR="0">
                  <wp:extent cx="273050" cy="168275"/>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94"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b) </w:t>
            </w:r>
            <w:r w:rsidRPr="00707062">
              <w:rPr>
                <w:rFonts w:ascii="Times New Roman" w:hAnsi="Times New Roman" w:cs="Times New Roman"/>
                <w:bCs/>
                <w:noProof/>
                <w:color w:val="000000"/>
                <w:position w:val="-4"/>
                <w:sz w:val="28"/>
                <w:szCs w:val="28"/>
              </w:rPr>
              <w:drawing>
                <wp:inline distT="0" distB="0" distL="0" distR="0">
                  <wp:extent cx="336550" cy="168275"/>
                  <wp:effectExtent l="0" t="0" r="635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95"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w:t>
            </w:r>
          </w:p>
          <w:p w:rsidR="00707062" w:rsidRPr="00707062" w:rsidRDefault="00707062" w:rsidP="00707062">
            <w:pPr>
              <w:spacing w:before="40"/>
              <w:jc w:val="center"/>
              <w:rPr>
                <w:rFonts w:ascii="Times New Roman" w:hAnsi="Times New Roman" w:cs="Times New Roman"/>
                <w:color w:val="000000"/>
                <w:sz w:val="28"/>
                <w:szCs w:val="28"/>
                <w:lang w:val="nl-NL"/>
              </w:rPr>
            </w:pPr>
            <w:r w:rsidRPr="00707062">
              <w:rPr>
                <w:rFonts w:ascii="Times New Roman" w:hAnsi="Times New Roman" w:cs="Times New Roman"/>
                <w:color w:val="000000"/>
                <w:sz w:val="28"/>
                <w:szCs w:val="28"/>
                <w:lang w:val="nl-NL"/>
              </w:rPr>
              <w:t>Giải</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a) </w:t>
            </w:r>
            <w:r w:rsidRPr="00707062">
              <w:rPr>
                <w:rFonts w:ascii="Times New Roman" w:hAnsi="Times New Roman" w:cs="Times New Roman"/>
                <w:bCs/>
                <w:noProof/>
                <w:position w:val="-4"/>
                <w:sz w:val="28"/>
                <w:szCs w:val="28"/>
              </w:rPr>
              <w:drawing>
                <wp:inline distT="0" distB="0" distL="0" distR="0">
                  <wp:extent cx="893445" cy="210185"/>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96" cstate="screen">
                            <a:extLst>
                              <a:ext uri="{28A0092B-C50C-407E-A947-70E740481C1C}">
                                <a14:useLocalDpi xmlns:a14="http://schemas.microsoft.com/office/drawing/2010/main" val="0"/>
                              </a:ext>
                            </a:extLst>
                          </a:blip>
                          <a:srcRect/>
                          <a:stretch>
                            <a:fillRect/>
                          </a:stretch>
                        </pic:blipFill>
                        <pic:spPr bwMode="auto">
                          <a:xfrm>
                            <a:off x="0" y="0"/>
                            <a:ext cx="893445" cy="210185"/>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Số </w:t>
            </w:r>
            <w:r w:rsidRPr="00707062">
              <w:rPr>
                <w:rFonts w:ascii="Times New Roman" w:hAnsi="Times New Roman" w:cs="Times New Roman"/>
                <w:bCs/>
                <w:noProof/>
                <w:color w:val="000000"/>
                <w:position w:val="-4"/>
                <w:sz w:val="28"/>
                <w:szCs w:val="28"/>
              </w:rPr>
              <w:drawing>
                <wp:inline distT="0" distB="0" distL="0" distR="0">
                  <wp:extent cx="273050" cy="16827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97"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chia hết cho các số nguyên tố </w:t>
            </w:r>
            <w:r w:rsidRPr="00707062">
              <w:rPr>
                <w:rFonts w:ascii="Times New Roman" w:hAnsi="Times New Roman" w:cs="Times New Roman"/>
                <w:bCs/>
                <w:noProof/>
                <w:color w:val="000000"/>
                <w:position w:val="-10"/>
                <w:sz w:val="28"/>
                <w:szCs w:val="28"/>
              </w:rPr>
              <w:drawing>
                <wp:inline distT="0" distB="0" distL="0" distR="0">
                  <wp:extent cx="399415" cy="210185"/>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98"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b) </w:t>
            </w:r>
            <w:r w:rsidRPr="00707062">
              <w:rPr>
                <w:rFonts w:ascii="Times New Roman" w:hAnsi="Times New Roman" w:cs="Times New Roman"/>
                <w:bCs/>
                <w:noProof/>
                <w:position w:val="-6"/>
                <w:sz w:val="28"/>
                <w:szCs w:val="28"/>
              </w:rPr>
              <w:drawing>
                <wp:inline distT="0" distB="0" distL="0" distR="0">
                  <wp:extent cx="1040765" cy="231140"/>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99" cstate="screen">
                            <a:extLst>
                              <a:ext uri="{28A0092B-C50C-407E-A947-70E740481C1C}">
                                <a14:useLocalDpi xmlns:a14="http://schemas.microsoft.com/office/drawing/2010/main" val="0"/>
                              </a:ext>
                            </a:extLst>
                          </a:blip>
                          <a:srcRect/>
                          <a:stretch>
                            <a:fillRect/>
                          </a:stretch>
                        </pic:blipFill>
                        <pic:spPr bwMode="auto">
                          <a:xfrm>
                            <a:off x="0" y="0"/>
                            <a:ext cx="1040765" cy="231140"/>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Số </w:t>
            </w:r>
            <w:r w:rsidRPr="00707062">
              <w:rPr>
                <w:rFonts w:ascii="Times New Roman" w:hAnsi="Times New Roman" w:cs="Times New Roman"/>
                <w:bCs/>
                <w:noProof/>
                <w:color w:val="000000"/>
                <w:position w:val="-4"/>
                <w:sz w:val="28"/>
                <w:szCs w:val="28"/>
              </w:rPr>
              <w:drawing>
                <wp:inline distT="0" distB="0" distL="0" distR="0">
                  <wp:extent cx="336550" cy="168275"/>
                  <wp:effectExtent l="0" t="0" r="635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00"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chia hết cho các số nguyên tố</w:t>
            </w:r>
            <w:r w:rsidRPr="00707062">
              <w:rPr>
                <w:rFonts w:ascii="Times New Roman" w:hAnsi="Times New Roman" w:cs="Times New Roman"/>
                <w:bCs/>
                <w:noProof/>
                <w:color w:val="000000"/>
                <w:position w:val="-10"/>
                <w:sz w:val="28"/>
                <w:szCs w:val="28"/>
              </w:rPr>
              <w:drawing>
                <wp:inline distT="0" distB="0" distL="0" distR="0">
                  <wp:extent cx="494030" cy="210185"/>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01" cstate="screen">
                            <a:extLst>
                              <a:ext uri="{28A0092B-C50C-407E-A947-70E740481C1C}">
                                <a14:useLocalDpi xmlns:a14="http://schemas.microsoft.com/office/drawing/2010/main" val="0"/>
                              </a:ext>
                            </a:extLst>
                          </a:blip>
                          <a:srcRect/>
                          <a:stretch>
                            <a:fillRect/>
                          </a:stretch>
                        </pic:blipFill>
                        <pic:spPr bwMode="auto">
                          <a:xfrm>
                            <a:off x="0" y="0"/>
                            <a:ext cx="494030"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w:t>
            </w: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GV giải thích một trường hợp, HS giải thích các trường hợp còn lại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lastRenderedPageBreak/>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2" w:type="dxa"/>
          </w:tcPr>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
                <w:bCs/>
                <w:color w:val="000000"/>
                <w:sz w:val="28"/>
                <w:szCs w:val="28"/>
                <w:lang w:val="pt-BR"/>
              </w:rPr>
              <w:lastRenderedPageBreak/>
              <w:t>Bài 3.</w:t>
            </w:r>
            <w:r w:rsidRPr="00707062">
              <w:rPr>
                <w:rFonts w:ascii="Times New Roman" w:hAnsi="Times New Roman" w:cs="Times New Roman"/>
                <w:bCs/>
                <w:color w:val="000000"/>
                <w:sz w:val="28"/>
                <w:szCs w:val="28"/>
                <w:lang w:val="pt-BR"/>
              </w:rPr>
              <w:t xml:space="preserve"> Viết tất cả các ước của </w:t>
            </w:r>
            <w:r w:rsidRPr="00707062">
              <w:rPr>
                <w:rFonts w:ascii="Times New Roman" w:hAnsi="Times New Roman" w:cs="Times New Roman"/>
                <w:bCs/>
                <w:noProof/>
                <w:position w:val="-10"/>
                <w:sz w:val="28"/>
                <w:szCs w:val="28"/>
              </w:rPr>
              <w:drawing>
                <wp:inline distT="0" distB="0" distL="0" distR="0">
                  <wp:extent cx="494030" cy="210185"/>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02" cstate="screen">
                            <a:extLst>
                              <a:ext uri="{28A0092B-C50C-407E-A947-70E740481C1C}">
                                <a14:useLocalDpi xmlns:a14="http://schemas.microsoft.com/office/drawing/2010/main" val="0"/>
                              </a:ext>
                            </a:extLst>
                          </a:blip>
                          <a:srcRect/>
                          <a:stretch>
                            <a:fillRect/>
                          </a:stretch>
                        </pic:blipFill>
                        <pic:spPr bwMode="auto">
                          <a:xfrm>
                            <a:off x="0" y="0"/>
                            <a:ext cx="494030"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biết rằng:</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a) </w:t>
            </w:r>
            <w:r w:rsidRPr="00707062">
              <w:rPr>
                <w:rFonts w:ascii="Times New Roman" w:hAnsi="Times New Roman" w:cs="Times New Roman"/>
                <w:bCs/>
                <w:noProof/>
                <w:position w:val="-6"/>
                <w:sz w:val="28"/>
                <w:szCs w:val="28"/>
              </w:rPr>
              <w:drawing>
                <wp:inline distT="0" distB="0" distL="0" distR="0">
                  <wp:extent cx="588645" cy="17843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03" cstate="screen">
                            <a:extLst>
                              <a:ext uri="{28A0092B-C50C-407E-A947-70E740481C1C}">
                                <a14:useLocalDpi xmlns:a14="http://schemas.microsoft.com/office/drawing/2010/main" val="0"/>
                              </a:ext>
                            </a:extLst>
                          </a:blip>
                          <a:srcRect/>
                          <a:stretch>
                            <a:fillRect/>
                          </a:stretch>
                        </pic:blipFill>
                        <pic:spPr bwMode="auto">
                          <a:xfrm>
                            <a:off x="0" y="0"/>
                            <a:ext cx="588645" cy="17843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b) </w:t>
            </w:r>
            <w:r w:rsidRPr="00707062">
              <w:rPr>
                <w:rFonts w:ascii="Times New Roman" w:hAnsi="Times New Roman" w:cs="Times New Roman"/>
                <w:bCs/>
                <w:noProof/>
                <w:position w:val="-4"/>
                <w:sz w:val="28"/>
                <w:szCs w:val="28"/>
              </w:rPr>
              <w:drawing>
                <wp:inline distT="0" distB="0" distL="0" distR="0">
                  <wp:extent cx="431165" cy="210185"/>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04" cstate="screen">
                            <a:extLst>
                              <a:ext uri="{28A0092B-C50C-407E-A947-70E740481C1C}">
                                <a14:useLocalDpi xmlns:a14="http://schemas.microsoft.com/office/drawing/2010/main" val="0"/>
                              </a:ext>
                            </a:extLst>
                          </a:blip>
                          <a:srcRect/>
                          <a:stretch>
                            <a:fillRect/>
                          </a:stretch>
                        </pic:blipFill>
                        <pic:spPr bwMode="auto">
                          <a:xfrm>
                            <a:off x="0" y="0"/>
                            <a:ext cx="431165" cy="210185"/>
                          </a:xfrm>
                          <a:prstGeom prst="rect">
                            <a:avLst/>
                          </a:prstGeom>
                          <a:noFill/>
                          <a:ln>
                            <a:noFill/>
                          </a:ln>
                        </pic:spPr>
                      </pic:pic>
                    </a:graphicData>
                  </a:graphic>
                </wp:inline>
              </w:drawing>
            </w:r>
            <w:r w:rsidRPr="00707062">
              <w:rPr>
                <w:rFonts w:ascii="Times New Roman" w:hAnsi="Times New Roman" w:cs="Times New Roman"/>
                <w:bCs/>
                <w:sz w:val="28"/>
                <w:szCs w:val="28"/>
              </w:rPr>
              <w:t xml:space="preserve">;   </w:t>
            </w:r>
            <w:r w:rsidRPr="00707062">
              <w:rPr>
                <w:rFonts w:ascii="Times New Roman" w:hAnsi="Times New Roman" w:cs="Times New Roman"/>
                <w:bCs/>
                <w:color w:val="000000"/>
                <w:sz w:val="28"/>
                <w:szCs w:val="28"/>
                <w:lang w:val="nl-NL"/>
              </w:rPr>
              <w:t xml:space="preserve">c) </w:t>
            </w:r>
            <w:r w:rsidRPr="00707062">
              <w:rPr>
                <w:rFonts w:ascii="Times New Roman" w:hAnsi="Times New Roman" w:cs="Times New Roman"/>
                <w:bCs/>
                <w:noProof/>
                <w:position w:val="-4"/>
                <w:sz w:val="28"/>
                <w:szCs w:val="28"/>
              </w:rPr>
              <w:drawing>
                <wp:inline distT="0" distB="0" distL="0" distR="0">
                  <wp:extent cx="546735" cy="210185"/>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05" cstate="screen">
                            <a:extLst>
                              <a:ext uri="{28A0092B-C50C-407E-A947-70E740481C1C}">
                                <a14:useLocalDpi xmlns:a14="http://schemas.microsoft.com/office/drawing/2010/main" val="0"/>
                              </a:ext>
                            </a:extLst>
                          </a:blip>
                          <a:srcRect/>
                          <a:stretch>
                            <a:fillRect/>
                          </a:stretch>
                        </pic:blipFill>
                        <pic:spPr bwMode="auto">
                          <a:xfrm>
                            <a:off x="0" y="0"/>
                            <a:ext cx="546735" cy="210185"/>
                          </a:xfrm>
                          <a:prstGeom prst="rect">
                            <a:avLst/>
                          </a:prstGeom>
                          <a:noFill/>
                          <a:ln>
                            <a:noFill/>
                          </a:ln>
                        </pic:spPr>
                      </pic:pic>
                    </a:graphicData>
                  </a:graphic>
                </wp:inline>
              </w:drawing>
            </w:r>
          </w:p>
          <w:p w:rsidR="00707062" w:rsidRPr="00707062" w:rsidRDefault="00707062" w:rsidP="00707062">
            <w:pPr>
              <w:spacing w:before="40"/>
              <w:jc w:val="center"/>
              <w:rPr>
                <w:rFonts w:ascii="Times New Roman" w:hAnsi="Times New Roman" w:cs="Times New Roman"/>
                <w:color w:val="000000"/>
                <w:sz w:val="28"/>
                <w:szCs w:val="28"/>
                <w:lang w:val="nl-NL"/>
              </w:rPr>
            </w:pPr>
            <w:r w:rsidRPr="00707062">
              <w:rPr>
                <w:rFonts w:ascii="Times New Roman" w:hAnsi="Times New Roman" w:cs="Times New Roman"/>
                <w:color w:val="000000"/>
                <w:sz w:val="28"/>
                <w:szCs w:val="28"/>
                <w:lang w:val="nl-NL"/>
              </w:rPr>
              <w:lastRenderedPageBreak/>
              <w:t>Giải</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a)Các ước của </w:t>
            </w:r>
            <w:r w:rsidRPr="00707062">
              <w:rPr>
                <w:rFonts w:ascii="Times New Roman" w:hAnsi="Times New Roman" w:cs="Times New Roman"/>
                <w:bCs/>
                <w:noProof/>
                <w:color w:val="000000"/>
                <w:position w:val="-4"/>
                <w:sz w:val="28"/>
                <w:szCs w:val="28"/>
              </w:rPr>
              <w:drawing>
                <wp:inline distT="0" distB="0" distL="0" distR="0">
                  <wp:extent cx="126365" cy="126365"/>
                  <wp:effectExtent l="0" t="0" r="698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06" cstate="screen">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w:t>
            </w:r>
            <w:r w:rsidRPr="00707062">
              <w:rPr>
                <w:rFonts w:ascii="Times New Roman" w:hAnsi="Times New Roman" w:cs="Times New Roman"/>
                <w:bCs/>
                <w:noProof/>
                <w:color w:val="000000"/>
                <w:position w:val="-10"/>
                <w:sz w:val="28"/>
                <w:szCs w:val="28"/>
              </w:rPr>
              <w:drawing>
                <wp:inline distT="0" distB="0" distL="0" distR="0">
                  <wp:extent cx="662305" cy="210185"/>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07" cstate="screen">
                            <a:extLst>
                              <a:ext uri="{28A0092B-C50C-407E-A947-70E740481C1C}">
                                <a14:useLocalDpi xmlns:a14="http://schemas.microsoft.com/office/drawing/2010/main" val="0"/>
                              </a:ext>
                            </a:extLst>
                          </a:blip>
                          <a:srcRect/>
                          <a:stretch>
                            <a:fillRect/>
                          </a:stretch>
                        </pic:blipFill>
                        <pic:spPr bwMode="auto">
                          <a:xfrm>
                            <a:off x="0" y="0"/>
                            <a:ext cx="662305"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b)Các ước của </w:t>
            </w:r>
            <w:r w:rsidRPr="00707062">
              <w:rPr>
                <w:rFonts w:ascii="Times New Roman" w:hAnsi="Times New Roman" w:cs="Times New Roman"/>
                <w:bCs/>
                <w:noProof/>
                <w:color w:val="000000"/>
                <w:position w:val="-4"/>
                <w:sz w:val="28"/>
                <w:szCs w:val="28"/>
              </w:rPr>
              <w:drawing>
                <wp:inline distT="0" distB="0" distL="0" distR="0">
                  <wp:extent cx="105410" cy="168275"/>
                  <wp:effectExtent l="0" t="0" r="889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08"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w:t>
            </w:r>
            <w:r w:rsidRPr="00707062">
              <w:rPr>
                <w:rFonts w:ascii="Times New Roman" w:hAnsi="Times New Roman" w:cs="Times New Roman"/>
                <w:bCs/>
                <w:noProof/>
                <w:color w:val="000000"/>
                <w:position w:val="-10"/>
                <w:sz w:val="28"/>
                <w:szCs w:val="28"/>
              </w:rPr>
              <w:drawing>
                <wp:inline distT="0" distB="0" distL="0" distR="0">
                  <wp:extent cx="704215" cy="210185"/>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09" cstate="screen">
                            <a:extLst>
                              <a:ext uri="{28A0092B-C50C-407E-A947-70E740481C1C}">
                                <a14:useLocalDpi xmlns:a14="http://schemas.microsoft.com/office/drawing/2010/main" val="0"/>
                              </a:ext>
                            </a:extLst>
                          </a:blip>
                          <a:srcRect/>
                          <a:stretch>
                            <a:fillRect/>
                          </a:stretch>
                        </pic:blipFill>
                        <pic:spPr bwMode="auto">
                          <a:xfrm>
                            <a:off x="0" y="0"/>
                            <a:ext cx="704215"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t xml:space="preserve">c)Các ước của </w:t>
            </w:r>
            <w:r w:rsidRPr="00707062">
              <w:rPr>
                <w:rFonts w:ascii="Times New Roman" w:hAnsi="Times New Roman" w:cs="Times New Roman"/>
                <w:bCs/>
                <w:noProof/>
                <w:color w:val="000000"/>
                <w:position w:val="-4"/>
                <w:sz w:val="28"/>
                <w:szCs w:val="28"/>
              </w:rPr>
              <w:drawing>
                <wp:inline distT="0" distB="0" distL="0" distR="0">
                  <wp:extent cx="105410" cy="126365"/>
                  <wp:effectExtent l="0" t="0" r="889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10" cstate="screen">
                            <a:extLst>
                              <a:ext uri="{28A0092B-C50C-407E-A947-70E740481C1C}">
                                <a14:useLocalDpi xmlns:a14="http://schemas.microsoft.com/office/drawing/2010/main" val="0"/>
                              </a:ext>
                            </a:extLst>
                          </a:blip>
                          <a:srcRect/>
                          <a:stretch>
                            <a:fillRect/>
                          </a:stretch>
                        </pic:blipFill>
                        <pic:spPr bwMode="auto">
                          <a:xfrm>
                            <a:off x="0" y="0"/>
                            <a:ext cx="105410" cy="12636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là </w:t>
            </w:r>
            <w:r w:rsidRPr="00707062">
              <w:rPr>
                <w:rFonts w:ascii="Times New Roman" w:hAnsi="Times New Roman" w:cs="Times New Roman"/>
                <w:bCs/>
                <w:noProof/>
                <w:color w:val="000000"/>
                <w:position w:val="-10"/>
                <w:sz w:val="28"/>
                <w:szCs w:val="28"/>
              </w:rPr>
              <w:drawing>
                <wp:inline distT="0" distB="0" distL="0" distR="0">
                  <wp:extent cx="872490" cy="210185"/>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11" cstate="screen">
                            <a:extLst>
                              <a:ext uri="{28A0092B-C50C-407E-A947-70E740481C1C}">
                                <a14:useLocalDpi xmlns:a14="http://schemas.microsoft.com/office/drawing/2010/main" val="0"/>
                              </a:ext>
                            </a:extLst>
                          </a:blip>
                          <a:srcRect/>
                          <a:stretch>
                            <a:fillRect/>
                          </a:stretch>
                        </pic:blipFill>
                        <pic:spPr bwMode="auto">
                          <a:xfrm>
                            <a:off x="0" y="0"/>
                            <a:ext cx="872490"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w:t>
            </w:r>
          </w:p>
        </w:tc>
      </w:tr>
      <w:tr w:rsidR="00707062" w:rsidRPr="00707062" w:rsidTr="006F5FBF">
        <w:tc>
          <w:tcPr>
            <w:tcW w:w="4390" w:type="dxa"/>
          </w:tcPr>
          <w:p w:rsidR="00707062" w:rsidRPr="00707062" w:rsidRDefault="00707062" w:rsidP="00707062">
            <w:pPr>
              <w:tabs>
                <w:tab w:val="left" w:pos="2929"/>
              </w:tabs>
              <w:spacing w:before="40"/>
              <w:rPr>
                <w:rFonts w:ascii="Times New Roman" w:hAnsi="Times New Roman" w:cs="Times New Roman"/>
                <w:bCs/>
                <w:color w:val="000000"/>
                <w:sz w:val="28"/>
                <w:szCs w:val="28"/>
                <w:lang w:val="pt-BR"/>
              </w:rPr>
            </w:pPr>
            <w:r w:rsidRPr="00707062">
              <w:rPr>
                <w:rFonts w:ascii="Times New Roman" w:hAnsi="Times New Roman" w:cs="Times New Roman"/>
                <w:bCs/>
                <w:color w:val="000000"/>
                <w:sz w:val="28"/>
                <w:szCs w:val="28"/>
                <w:lang w:val="pt-BR"/>
              </w:rPr>
              <w:lastRenderedPageBreak/>
              <w:t>+ Cách xác định số lượng các ước của một số</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bCs/>
                <w:noProof/>
                <w:position w:val="-18"/>
                <w:sz w:val="28"/>
                <w:szCs w:val="28"/>
              </w:rPr>
              <w:drawing>
                <wp:inline distT="0" distB="0" distL="0" distR="0">
                  <wp:extent cx="2764155" cy="28384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12" cstate="screen">
                            <a:extLst>
                              <a:ext uri="{28A0092B-C50C-407E-A947-70E740481C1C}">
                                <a14:useLocalDpi xmlns:a14="http://schemas.microsoft.com/office/drawing/2010/main" val="0"/>
                              </a:ext>
                            </a:extLst>
                          </a:blip>
                          <a:srcRect/>
                          <a:stretch>
                            <a:fillRect/>
                          </a:stretch>
                        </pic:blipFill>
                        <pic:spPr bwMode="auto">
                          <a:xfrm>
                            <a:off x="0" y="0"/>
                            <a:ext cx="2764155" cy="283845"/>
                          </a:xfrm>
                          <a:prstGeom prst="rect">
                            <a:avLst/>
                          </a:prstGeom>
                          <a:noFill/>
                          <a:ln>
                            <a:noFill/>
                          </a:ln>
                        </pic:spPr>
                      </pic:pic>
                    </a:graphicData>
                  </a:graphic>
                </wp:inline>
              </w:drawing>
            </w:r>
            <w:r w:rsidRPr="00707062">
              <w:rPr>
                <w:rFonts w:ascii="Times New Roman" w:hAnsi="Times New Roman" w:cs="Times New Roman"/>
                <w:color w:val="000000"/>
                <w:sz w:val="28"/>
                <w:szCs w:val="28"/>
              </w:rPr>
              <w:t>ước</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Cambria Math" w:hAnsi="Cambria Math" w:cs="Times New Roman"/>
                <w:color w:val="000000"/>
                <w:sz w:val="28"/>
                <w:szCs w:val="28"/>
                <w:lang w:val="pt-BR"/>
              </w:rPr>
              <w:t>→</w:t>
            </w:r>
            <w:r w:rsidRPr="00707062">
              <w:rPr>
                <w:rFonts w:ascii="Times New Roman" w:hAnsi="Times New Roman" w:cs="Times New Roman"/>
                <w:color w:val="000000"/>
                <w:sz w:val="28"/>
                <w:szCs w:val="28"/>
                <w:lang w:val="pt-BR"/>
              </w:rPr>
              <w:t>Từ đó GV yêu cầu hs làm bài tập 4</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color w:val="000000"/>
                <w:sz w:val="28"/>
                <w:szCs w:val="28"/>
                <w:lang w:val="pt-BR"/>
              </w:rPr>
              <w:t>- GV ghi đề bài</w:t>
            </w:r>
          </w:p>
          <w:p w:rsidR="00707062" w:rsidRPr="00707062" w:rsidRDefault="00707062" w:rsidP="00707062">
            <w:pPr>
              <w:spacing w:before="40"/>
              <w:rPr>
                <w:rFonts w:ascii="Times New Roman" w:hAnsi="Times New Roman" w:cs="Times New Roman"/>
                <w:color w:val="000000"/>
                <w:sz w:val="28"/>
                <w:szCs w:val="28"/>
                <w:lang w:val="pt-BR"/>
              </w:rPr>
            </w:pPr>
            <w:r w:rsidRPr="00707062">
              <w:rPr>
                <w:rFonts w:ascii="Times New Roman" w:hAnsi="Times New Roman" w:cs="Times New Roman"/>
                <w:bCs/>
                <w:color w:val="000000"/>
                <w:sz w:val="28"/>
                <w:szCs w:val="28"/>
              </w:rPr>
              <w:t>- GV giải thích một trường hợp, HS giải thích các trường hợp còn lại</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sz w:val="28"/>
                <w:szCs w:val="28"/>
              </w:rPr>
              <w:t>- GV nhận xét và chốt kiến thức</w:t>
            </w:r>
          </w:p>
        </w:tc>
        <w:tc>
          <w:tcPr>
            <w:tcW w:w="4672" w:type="dxa"/>
          </w:tcPr>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
                <w:bCs/>
                <w:color w:val="000000"/>
                <w:sz w:val="28"/>
                <w:szCs w:val="28"/>
                <w:lang w:val="pt-BR"/>
              </w:rPr>
              <w:t xml:space="preserve">Bài 4. </w:t>
            </w:r>
            <w:r w:rsidRPr="00707062">
              <w:rPr>
                <w:rFonts w:ascii="Times New Roman" w:hAnsi="Times New Roman" w:cs="Times New Roman"/>
                <w:bCs/>
                <w:color w:val="000000"/>
                <w:sz w:val="28"/>
                <w:szCs w:val="28"/>
                <w:lang w:val="pt-BR"/>
              </w:rPr>
              <w:t xml:space="preserve">Mỗi số </w:t>
            </w:r>
            <w:r w:rsidRPr="00707062">
              <w:rPr>
                <w:rFonts w:ascii="Times New Roman" w:hAnsi="Times New Roman" w:cs="Times New Roman"/>
                <w:bCs/>
                <w:noProof/>
                <w:color w:val="000000"/>
                <w:position w:val="-10"/>
                <w:sz w:val="28"/>
                <w:szCs w:val="28"/>
              </w:rPr>
              <w:drawing>
                <wp:inline distT="0" distB="0" distL="0" distR="0">
                  <wp:extent cx="357505" cy="21018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13" cstate="screen">
                            <a:extLst>
                              <a:ext uri="{28A0092B-C50C-407E-A947-70E740481C1C}">
                                <a14:useLocalDpi xmlns:a14="http://schemas.microsoft.com/office/drawing/2010/main" val="0"/>
                              </a:ext>
                            </a:extLst>
                          </a:blip>
                          <a:srcRect/>
                          <a:stretch>
                            <a:fillRect/>
                          </a:stretch>
                        </pic:blipFill>
                        <pic:spPr bwMode="auto">
                          <a:xfrm>
                            <a:off x="0" y="0"/>
                            <a:ext cx="357505" cy="210185"/>
                          </a:xfrm>
                          <a:prstGeom prst="rect">
                            <a:avLst/>
                          </a:prstGeom>
                          <a:noFill/>
                          <a:ln>
                            <a:noFill/>
                          </a:ln>
                        </pic:spPr>
                      </pic:pic>
                    </a:graphicData>
                  </a:graphic>
                </wp:inline>
              </w:drawing>
            </w:r>
            <w:r w:rsidRPr="00707062">
              <w:rPr>
                <w:rFonts w:ascii="Times New Roman" w:hAnsi="Times New Roman" w:cs="Times New Roman"/>
                <w:bCs/>
                <w:color w:val="000000"/>
                <w:sz w:val="28"/>
                <w:szCs w:val="28"/>
                <w:lang w:val="pt-BR"/>
              </w:rPr>
              <w:t xml:space="preserve"> sau có bao nhiêu ước </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sz w:val="28"/>
                <w:szCs w:val="28"/>
              </w:rPr>
              <w:t xml:space="preserve">a) </w:t>
            </w:r>
            <w:r w:rsidRPr="00707062">
              <w:rPr>
                <w:noProof/>
              </w:rPr>
              <w:drawing>
                <wp:inline distT="0" distB="0" distL="0" distR="0">
                  <wp:extent cx="577850" cy="1682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14" cstate="screen">
                            <a:extLst>
                              <a:ext uri="{28A0092B-C50C-407E-A947-70E740481C1C}">
                                <a14:useLocalDpi xmlns:a14="http://schemas.microsoft.com/office/drawing/2010/main" val="0"/>
                              </a:ext>
                            </a:extLst>
                          </a:blip>
                          <a:srcRect/>
                          <a:stretch>
                            <a:fillRect/>
                          </a:stretch>
                        </pic:blipFill>
                        <pic:spPr bwMode="auto">
                          <a:xfrm>
                            <a:off x="0" y="0"/>
                            <a:ext cx="577850" cy="168275"/>
                          </a:xfrm>
                          <a:prstGeom prst="rect">
                            <a:avLst/>
                          </a:prstGeom>
                          <a:noFill/>
                          <a:ln>
                            <a:noFill/>
                          </a:ln>
                        </pic:spPr>
                      </pic:pic>
                    </a:graphicData>
                  </a:graphic>
                </wp:inline>
              </w:drawing>
            </w:r>
            <w:r w:rsidRPr="00707062">
              <w:rPr>
                <w:rFonts w:ascii="Times New Roman" w:hAnsi="Times New Roman" w:cs="Times New Roman"/>
                <w:bCs/>
                <w:sz w:val="28"/>
                <w:szCs w:val="28"/>
              </w:rPr>
              <w:t xml:space="preserve">;   b) </w:t>
            </w:r>
            <w:r w:rsidRPr="00707062">
              <w:rPr>
                <w:noProof/>
              </w:rPr>
              <w:drawing>
                <wp:inline distT="0" distB="0" distL="0" distR="0">
                  <wp:extent cx="431165" cy="210185"/>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15" cstate="screen">
                            <a:extLst>
                              <a:ext uri="{28A0092B-C50C-407E-A947-70E740481C1C}">
                                <a14:useLocalDpi xmlns:a14="http://schemas.microsoft.com/office/drawing/2010/main" val="0"/>
                              </a:ext>
                            </a:extLst>
                          </a:blip>
                          <a:srcRect/>
                          <a:stretch>
                            <a:fillRect/>
                          </a:stretch>
                        </pic:blipFill>
                        <pic:spPr bwMode="auto">
                          <a:xfrm>
                            <a:off x="0" y="0"/>
                            <a:ext cx="431165" cy="210185"/>
                          </a:xfrm>
                          <a:prstGeom prst="rect">
                            <a:avLst/>
                          </a:prstGeom>
                          <a:noFill/>
                          <a:ln>
                            <a:noFill/>
                          </a:ln>
                        </pic:spPr>
                      </pic:pic>
                    </a:graphicData>
                  </a:graphic>
                </wp:inline>
              </w:drawing>
            </w:r>
            <w:r w:rsidRPr="00707062">
              <w:rPr>
                <w:rFonts w:ascii="Times New Roman" w:hAnsi="Times New Roman" w:cs="Times New Roman"/>
                <w:bCs/>
                <w:sz w:val="28"/>
                <w:szCs w:val="28"/>
              </w:rPr>
              <w:t xml:space="preserve">   c) </w:t>
            </w:r>
            <w:r w:rsidRPr="00707062">
              <w:rPr>
                <w:noProof/>
              </w:rPr>
              <w:drawing>
                <wp:inline distT="0" distB="0" distL="0" distR="0">
                  <wp:extent cx="988060" cy="210185"/>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16" cstate="screen">
                            <a:extLst>
                              <a:ext uri="{28A0092B-C50C-407E-A947-70E740481C1C}">
                                <a14:useLocalDpi xmlns:a14="http://schemas.microsoft.com/office/drawing/2010/main" val="0"/>
                              </a:ext>
                            </a:extLst>
                          </a:blip>
                          <a:srcRect/>
                          <a:stretch>
                            <a:fillRect/>
                          </a:stretch>
                        </pic:blipFill>
                        <pic:spPr bwMode="auto">
                          <a:xfrm>
                            <a:off x="0" y="0"/>
                            <a:ext cx="988060" cy="210185"/>
                          </a:xfrm>
                          <a:prstGeom prst="rect">
                            <a:avLst/>
                          </a:prstGeom>
                          <a:noFill/>
                          <a:ln>
                            <a:noFill/>
                          </a:ln>
                        </pic:spPr>
                      </pic:pic>
                    </a:graphicData>
                  </a:graphic>
                </wp:inline>
              </w:drawing>
            </w:r>
          </w:p>
          <w:p w:rsidR="00707062" w:rsidRPr="00707062" w:rsidRDefault="00707062" w:rsidP="00707062">
            <w:pPr>
              <w:spacing w:before="40"/>
              <w:jc w:val="center"/>
              <w:rPr>
                <w:rFonts w:ascii="Times New Roman" w:hAnsi="Times New Roman" w:cs="Times New Roman"/>
                <w:color w:val="000000"/>
                <w:sz w:val="28"/>
                <w:szCs w:val="28"/>
                <w:lang w:val="nl-NL"/>
              </w:rPr>
            </w:pPr>
            <w:r w:rsidRPr="00707062">
              <w:rPr>
                <w:rFonts w:ascii="Times New Roman" w:hAnsi="Times New Roman" w:cs="Times New Roman"/>
                <w:color w:val="000000"/>
                <w:sz w:val="28"/>
                <w:szCs w:val="28"/>
                <w:lang w:val="nl-NL"/>
              </w:rPr>
              <w:t>Giải</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a) </w:t>
            </w:r>
            <w:r w:rsidRPr="00707062">
              <w:rPr>
                <w:rFonts w:ascii="Times New Roman" w:hAnsi="Times New Roman" w:cs="Times New Roman"/>
                <w:bCs/>
                <w:noProof/>
                <w:color w:val="000000"/>
                <w:position w:val="-4"/>
                <w:sz w:val="28"/>
                <w:szCs w:val="28"/>
              </w:rPr>
              <w:drawing>
                <wp:inline distT="0" distB="0" distL="0" distR="0">
                  <wp:extent cx="126365" cy="126365"/>
                  <wp:effectExtent l="0" t="0" r="6985"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17" cstate="screen">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có </w:t>
            </w:r>
            <w:r w:rsidRPr="00707062">
              <w:rPr>
                <w:rFonts w:ascii="Times New Roman" w:hAnsi="Times New Roman" w:cs="Times New Roman"/>
                <w:bCs/>
                <w:noProof/>
                <w:position w:val="-16"/>
                <w:sz w:val="28"/>
                <w:szCs w:val="28"/>
              </w:rPr>
              <w:drawing>
                <wp:inline distT="0" distB="0" distL="0" distR="0">
                  <wp:extent cx="1145540" cy="2730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18" cstate="screen">
                            <a:extLst>
                              <a:ext uri="{28A0092B-C50C-407E-A947-70E740481C1C}">
                                <a14:useLocalDpi xmlns:a14="http://schemas.microsoft.com/office/drawing/2010/main" val="0"/>
                              </a:ext>
                            </a:extLst>
                          </a:blip>
                          <a:srcRect/>
                          <a:stretch>
                            <a:fillRect/>
                          </a:stretch>
                        </pic:blipFill>
                        <pic:spPr bwMode="auto">
                          <a:xfrm>
                            <a:off x="0" y="0"/>
                            <a:ext cx="1145540" cy="273050"/>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ước.</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b) </w:t>
            </w:r>
            <w:r w:rsidRPr="00707062">
              <w:rPr>
                <w:rFonts w:ascii="Times New Roman" w:hAnsi="Times New Roman" w:cs="Times New Roman"/>
                <w:bCs/>
                <w:noProof/>
                <w:color w:val="000000"/>
                <w:position w:val="-4"/>
                <w:sz w:val="28"/>
                <w:szCs w:val="28"/>
              </w:rPr>
              <w:drawing>
                <wp:inline distT="0" distB="0" distL="0" distR="0">
                  <wp:extent cx="105410" cy="168275"/>
                  <wp:effectExtent l="0" t="0" r="889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19"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có </w:t>
            </w:r>
            <w:r w:rsidRPr="00707062">
              <w:rPr>
                <w:rFonts w:ascii="Times New Roman" w:hAnsi="Times New Roman" w:cs="Times New Roman"/>
                <w:bCs/>
                <w:noProof/>
                <w:position w:val="-6"/>
                <w:sz w:val="28"/>
                <w:szCs w:val="28"/>
              </w:rPr>
              <w:drawing>
                <wp:inline distT="0" distB="0" distL="0" distR="0">
                  <wp:extent cx="641350" cy="178435"/>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20" cstate="screen">
                            <a:extLst>
                              <a:ext uri="{28A0092B-C50C-407E-A947-70E740481C1C}">
                                <a14:useLocalDpi xmlns:a14="http://schemas.microsoft.com/office/drawing/2010/main" val="0"/>
                              </a:ext>
                            </a:extLst>
                          </a:blip>
                          <a:srcRect/>
                          <a:stretch>
                            <a:fillRect/>
                          </a:stretch>
                        </pic:blipFill>
                        <pic:spPr bwMode="auto">
                          <a:xfrm>
                            <a:off x="0" y="0"/>
                            <a:ext cx="641350" cy="17843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ước.</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c) </w:t>
            </w:r>
            <w:r w:rsidRPr="00707062">
              <w:rPr>
                <w:rFonts w:ascii="Times New Roman" w:hAnsi="Times New Roman" w:cs="Times New Roman"/>
                <w:bCs/>
                <w:noProof/>
                <w:color w:val="000000"/>
                <w:position w:val="-4"/>
                <w:sz w:val="28"/>
                <w:szCs w:val="28"/>
              </w:rPr>
              <w:drawing>
                <wp:inline distT="0" distB="0" distL="0" distR="0">
                  <wp:extent cx="105410" cy="126365"/>
                  <wp:effectExtent l="0" t="0" r="889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21" cstate="screen">
                            <a:extLst>
                              <a:ext uri="{28A0092B-C50C-407E-A947-70E740481C1C}">
                                <a14:useLocalDpi xmlns:a14="http://schemas.microsoft.com/office/drawing/2010/main" val="0"/>
                              </a:ext>
                            </a:extLst>
                          </a:blip>
                          <a:srcRect/>
                          <a:stretch>
                            <a:fillRect/>
                          </a:stretch>
                        </pic:blipFill>
                        <pic:spPr bwMode="auto">
                          <a:xfrm>
                            <a:off x="0" y="0"/>
                            <a:ext cx="105410" cy="126365"/>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 xml:space="preserve"> có </w:t>
            </w:r>
            <w:r w:rsidRPr="00707062">
              <w:rPr>
                <w:rFonts w:ascii="Times New Roman" w:hAnsi="Times New Roman" w:cs="Times New Roman"/>
                <w:bCs/>
                <w:noProof/>
                <w:position w:val="-16"/>
                <w:sz w:val="28"/>
                <w:szCs w:val="28"/>
              </w:rPr>
              <w:drawing>
                <wp:inline distT="0" distB="0" distL="0" distR="0">
                  <wp:extent cx="2059940" cy="273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22" cstate="screen">
                            <a:extLst>
                              <a:ext uri="{28A0092B-C50C-407E-A947-70E740481C1C}">
                                <a14:useLocalDpi xmlns:a14="http://schemas.microsoft.com/office/drawing/2010/main" val="0"/>
                              </a:ext>
                            </a:extLst>
                          </a:blip>
                          <a:srcRect/>
                          <a:stretch>
                            <a:fillRect/>
                          </a:stretch>
                        </pic:blipFill>
                        <pic:spPr bwMode="auto">
                          <a:xfrm>
                            <a:off x="0" y="0"/>
                            <a:ext cx="2059940" cy="273050"/>
                          </a:xfrm>
                          <a:prstGeom prst="rect">
                            <a:avLst/>
                          </a:prstGeom>
                          <a:noFill/>
                          <a:ln>
                            <a:noFill/>
                          </a:ln>
                        </pic:spPr>
                      </pic:pic>
                    </a:graphicData>
                  </a:graphic>
                </wp:inline>
              </w:drawing>
            </w:r>
            <w:r w:rsidRPr="00707062">
              <w:rPr>
                <w:rFonts w:ascii="Times New Roman" w:hAnsi="Times New Roman" w:cs="Times New Roman"/>
                <w:bCs/>
                <w:color w:val="000000"/>
                <w:sz w:val="28"/>
                <w:szCs w:val="28"/>
                <w:lang w:val="nl-NL"/>
              </w:rPr>
              <w:t>ước.</w:t>
            </w:r>
          </w:p>
          <w:p w:rsidR="00707062" w:rsidRPr="00707062" w:rsidRDefault="00707062" w:rsidP="00707062">
            <w:pPr>
              <w:spacing w:before="40"/>
              <w:rPr>
                <w:rFonts w:ascii="Times New Roman" w:hAnsi="Times New Roman" w:cs="Times New Roman"/>
                <w:b/>
                <w:bCs/>
                <w:color w:val="000000"/>
                <w:sz w:val="28"/>
                <w:szCs w:val="28"/>
                <w:lang w:val="pt-BR"/>
              </w:rPr>
            </w:pPr>
          </w:p>
        </w:tc>
      </w:tr>
      <w:tr w:rsidR="00707062" w:rsidRPr="00707062" w:rsidTr="006F5FBF">
        <w:tc>
          <w:tcPr>
            <w:tcW w:w="4390" w:type="dxa"/>
          </w:tcPr>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GV ghi đề bài</w:t>
            </w:r>
          </w:p>
          <w:p w:rsidR="00707062" w:rsidRPr="00707062" w:rsidRDefault="00707062" w:rsidP="00707062">
            <w:pPr>
              <w:spacing w:before="40"/>
              <w:rPr>
                <w:rFonts w:ascii="Times New Roman" w:hAnsi="Times New Roman" w:cs="Times New Roman"/>
                <w:bCs/>
                <w:color w:val="000000"/>
                <w:sz w:val="28"/>
                <w:szCs w:val="28"/>
              </w:rPr>
            </w:pPr>
            <w:r w:rsidRPr="00707062">
              <w:rPr>
                <w:rFonts w:ascii="Times New Roman" w:hAnsi="Times New Roman" w:cs="Times New Roman"/>
                <w:bCs/>
                <w:color w:val="000000"/>
                <w:sz w:val="28"/>
                <w:szCs w:val="28"/>
              </w:rPr>
              <w:t xml:space="preserve">* GV hướng dẫn: phân tích 78 ra thừa số nguyên tố </w:t>
            </w:r>
          </w:p>
          <w:p w:rsidR="00707062" w:rsidRPr="00707062" w:rsidRDefault="00707062" w:rsidP="00707062">
            <w:pPr>
              <w:spacing w:before="40"/>
              <w:rPr>
                <w:rFonts w:ascii="Times New Roman" w:hAnsi="Times New Roman" w:cs="Times New Roman"/>
                <w:color w:val="000000"/>
                <w:sz w:val="28"/>
                <w:szCs w:val="28"/>
              </w:rPr>
            </w:pPr>
            <w:r w:rsidRPr="00707062">
              <w:rPr>
                <w:rFonts w:ascii="Times New Roman" w:hAnsi="Times New Roman" w:cs="Times New Roman"/>
                <w:color w:val="000000"/>
                <w:sz w:val="28"/>
                <w:szCs w:val="28"/>
              </w:rPr>
              <w:t>- HS làm tiếp phần còn lại</w:t>
            </w:r>
          </w:p>
          <w:p w:rsidR="00707062" w:rsidRPr="00707062" w:rsidRDefault="00707062" w:rsidP="00707062">
            <w:pPr>
              <w:tabs>
                <w:tab w:val="left" w:pos="992"/>
              </w:tabs>
              <w:rPr>
                <w:rFonts w:ascii="Times New Roman" w:hAnsi="Times New Roman" w:cs="Times New Roman"/>
                <w:sz w:val="28"/>
                <w:szCs w:val="28"/>
              </w:rPr>
            </w:pPr>
            <w:r w:rsidRPr="00707062">
              <w:rPr>
                <w:rFonts w:ascii="Times New Roman" w:hAnsi="Times New Roman" w:cs="Times New Roman"/>
                <w:sz w:val="28"/>
                <w:szCs w:val="28"/>
              </w:rPr>
              <w:t>- GV gọi HS khác nhận xét kết quả bài làm của bạn.</w:t>
            </w:r>
          </w:p>
          <w:p w:rsidR="00707062" w:rsidRPr="00707062" w:rsidRDefault="00707062" w:rsidP="00707062">
            <w:pPr>
              <w:spacing w:before="40"/>
              <w:rPr>
                <w:rFonts w:ascii="Times New Roman" w:hAnsi="Times New Roman" w:cs="Times New Roman"/>
                <w:bCs/>
                <w:color w:val="000000"/>
                <w:sz w:val="28"/>
                <w:szCs w:val="28"/>
                <w:lang w:val="pt-BR"/>
              </w:rPr>
            </w:pPr>
            <w:r w:rsidRPr="00707062">
              <w:rPr>
                <w:rFonts w:ascii="Times New Roman" w:hAnsi="Times New Roman" w:cs="Times New Roman"/>
                <w:sz w:val="28"/>
                <w:szCs w:val="28"/>
              </w:rPr>
              <w:t>- GV nhận xét và chốt kiến thức</w:t>
            </w:r>
          </w:p>
        </w:tc>
        <w:tc>
          <w:tcPr>
            <w:tcW w:w="4672" w:type="dxa"/>
          </w:tcPr>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
                <w:bCs/>
                <w:color w:val="000000"/>
                <w:sz w:val="28"/>
                <w:szCs w:val="28"/>
                <w:lang w:val="nl-NL"/>
              </w:rPr>
              <w:t>Bài 5</w:t>
            </w:r>
            <w:r w:rsidRPr="00707062">
              <w:rPr>
                <w:rFonts w:ascii="Times New Roman" w:hAnsi="Times New Roman" w:cs="Times New Roman"/>
                <w:bCs/>
                <w:color w:val="000000"/>
                <w:sz w:val="28"/>
                <w:szCs w:val="28"/>
                <w:lang w:val="nl-NL"/>
              </w:rPr>
              <w:t>. Tích của hai số tự nhiên bằng 78. Tìm mỗi số</w:t>
            </w:r>
          </w:p>
          <w:p w:rsidR="00707062" w:rsidRPr="00707062" w:rsidRDefault="00707062" w:rsidP="00707062">
            <w:pPr>
              <w:spacing w:before="40"/>
              <w:jc w:val="center"/>
              <w:rPr>
                <w:rFonts w:ascii="Times New Roman" w:hAnsi="Times New Roman" w:cs="Times New Roman"/>
                <w:color w:val="000000"/>
                <w:sz w:val="28"/>
                <w:szCs w:val="28"/>
                <w:lang w:val="nl-NL"/>
              </w:rPr>
            </w:pPr>
            <w:r w:rsidRPr="00707062">
              <w:rPr>
                <w:rFonts w:ascii="Times New Roman" w:hAnsi="Times New Roman" w:cs="Times New Roman"/>
                <w:color w:val="000000"/>
                <w:sz w:val="28"/>
                <w:szCs w:val="28"/>
                <w:lang w:val="nl-NL"/>
              </w:rPr>
              <w:t>Giải</w:t>
            </w:r>
          </w:p>
          <w:p w:rsidR="00707062" w:rsidRPr="00707062" w:rsidRDefault="00707062" w:rsidP="00707062">
            <w:pPr>
              <w:spacing w:before="40"/>
              <w:rPr>
                <w:rFonts w:ascii="Times New Roman" w:hAnsi="Times New Roman" w:cs="Times New Roman"/>
                <w:bCs/>
                <w:color w:val="000000"/>
                <w:sz w:val="28"/>
                <w:szCs w:val="28"/>
                <w:lang w:val="nl-NL"/>
              </w:rPr>
            </w:pPr>
            <w:r w:rsidRPr="00707062">
              <w:rPr>
                <w:rFonts w:ascii="Times New Roman" w:hAnsi="Times New Roman" w:cs="Times New Roman"/>
                <w:bCs/>
                <w:color w:val="000000"/>
                <w:sz w:val="28"/>
                <w:szCs w:val="28"/>
                <w:lang w:val="nl-NL"/>
              </w:rPr>
              <w:t xml:space="preserve">Ta có </w:t>
            </w:r>
            <w:r w:rsidRPr="00707062">
              <w:rPr>
                <w:rFonts w:ascii="Times New Roman" w:hAnsi="Times New Roman" w:cs="Times New Roman"/>
                <w:bCs/>
                <w:noProof/>
                <w:position w:val="-6"/>
                <w:sz w:val="28"/>
                <w:szCs w:val="28"/>
              </w:rPr>
              <w:drawing>
                <wp:inline distT="0" distB="0" distL="0" distR="0">
                  <wp:extent cx="798830" cy="178435"/>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23" cstate="screen">
                            <a:extLst>
                              <a:ext uri="{28A0092B-C50C-407E-A947-70E740481C1C}">
                                <a14:useLocalDpi xmlns:a14="http://schemas.microsoft.com/office/drawing/2010/main" val="0"/>
                              </a:ext>
                            </a:extLst>
                          </a:blip>
                          <a:srcRect/>
                          <a:stretch>
                            <a:fillRect/>
                          </a:stretch>
                        </pic:blipFill>
                        <pic:spPr bwMode="auto">
                          <a:xfrm>
                            <a:off x="0" y="0"/>
                            <a:ext cx="798830" cy="178435"/>
                          </a:xfrm>
                          <a:prstGeom prst="rect">
                            <a:avLst/>
                          </a:prstGeom>
                          <a:noFill/>
                          <a:ln>
                            <a:noFill/>
                          </a:ln>
                        </pic:spPr>
                      </pic:pic>
                    </a:graphicData>
                  </a:graphic>
                </wp:inline>
              </w:drawing>
            </w:r>
          </w:p>
          <w:p w:rsidR="00707062" w:rsidRPr="00707062" w:rsidRDefault="00707062" w:rsidP="00707062">
            <w:pPr>
              <w:spacing w:before="40"/>
              <w:rPr>
                <w:rFonts w:ascii="Times New Roman" w:hAnsi="Times New Roman" w:cs="Times New Roman"/>
                <w:b/>
                <w:bCs/>
                <w:color w:val="000000"/>
                <w:sz w:val="28"/>
                <w:szCs w:val="28"/>
                <w:lang w:val="pt-BR"/>
              </w:rPr>
            </w:pPr>
            <w:r w:rsidRPr="00707062">
              <w:rPr>
                <w:rFonts w:ascii="Times New Roman" w:hAnsi="Times New Roman" w:cs="Times New Roman"/>
                <w:bCs/>
                <w:color w:val="000000"/>
                <w:sz w:val="28"/>
                <w:szCs w:val="28"/>
                <w:lang w:val="nl-NL"/>
              </w:rPr>
              <w:t xml:space="preserve">Vậy </w:t>
            </w:r>
            <w:r w:rsidRPr="00707062">
              <w:rPr>
                <w:rFonts w:ascii="Times New Roman" w:hAnsi="Times New Roman" w:cs="Times New Roman"/>
                <w:bCs/>
                <w:noProof/>
                <w:position w:val="-6"/>
                <w:sz w:val="28"/>
                <w:szCs w:val="28"/>
              </w:rPr>
              <w:drawing>
                <wp:inline distT="0" distB="0" distL="0" distR="0">
                  <wp:extent cx="1629410" cy="178435"/>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24" cstate="screen">
                            <a:extLst>
                              <a:ext uri="{28A0092B-C50C-407E-A947-70E740481C1C}">
                                <a14:useLocalDpi xmlns:a14="http://schemas.microsoft.com/office/drawing/2010/main" val="0"/>
                              </a:ext>
                            </a:extLst>
                          </a:blip>
                          <a:srcRect/>
                          <a:stretch>
                            <a:fillRect/>
                          </a:stretch>
                        </pic:blipFill>
                        <pic:spPr bwMode="auto">
                          <a:xfrm>
                            <a:off x="0" y="0"/>
                            <a:ext cx="1629410" cy="178435"/>
                          </a:xfrm>
                          <a:prstGeom prst="rect">
                            <a:avLst/>
                          </a:prstGeom>
                          <a:noFill/>
                          <a:ln>
                            <a:noFill/>
                          </a:ln>
                        </pic:spPr>
                      </pic:pic>
                    </a:graphicData>
                  </a:graphic>
                </wp:inline>
              </w:drawing>
            </w:r>
          </w:p>
        </w:tc>
      </w:tr>
    </w:tbl>
    <w:p w:rsidR="00707062" w:rsidRPr="00707062" w:rsidRDefault="00707062" w:rsidP="00707062">
      <w:pPr>
        <w:spacing w:after="0" w:line="240" w:lineRule="auto"/>
        <w:jc w:val="center"/>
        <w:rPr>
          <w:rFonts w:ascii="Times New Roman" w:eastAsia="Times New Roman" w:hAnsi="Times New Roman" w:cs="Times New Roman"/>
          <w:b/>
          <w:bCs/>
          <w:color w:val="000000"/>
          <w:sz w:val="28"/>
          <w:szCs w:val="28"/>
          <w:lang w:eastAsia="vi-VN"/>
        </w:rPr>
      </w:pPr>
      <w:r w:rsidRPr="00707062">
        <w:rPr>
          <w:rFonts w:ascii="Times New Roman" w:eastAsia="Times New Roman" w:hAnsi="Times New Roman" w:cs="Times New Roman"/>
          <w:b/>
          <w:bCs/>
          <w:color w:val="000000"/>
          <w:sz w:val="28"/>
          <w:szCs w:val="28"/>
          <w:lang w:eastAsia="vi-VN"/>
        </w:rPr>
        <w:t>C. HOẠT ĐỘNG VẬN DỤNG</w:t>
      </w:r>
    </w:p>
    <w:p w:rsidR="00707062" w:rsidRPr="00707062" w:rsidRDefault="00707062" w:rsidP="00707062">
      <w:pPr>
        <w:spacing w:after="0" w:line="240" w:lineRule="auto"/>
        <w:contextualSpacing/>
        <w:jc w:val="both"/>
        <w:rPr>
          <w:rFonts w:ascii="Times New Roman" w:eastAsia="Times New Roman" w:hAnsi="Times New Roman" w:cs="Times New Roman"/>
          <w:bCs/>
          <w:color w:val="000000" w:themeColor="text1"/>
          <w:sz w:val="28"/>
          <w:szCs w:val="28"/>
        </w:rPr>
      </w:pPr>
      <w:r w:rsidRPr="00707062">
        <w:rPr>
          <w:rFonts w:ascii="Times New Roman" w:eastAsia="Times New Roman" w:hAnsi="Times New Roman" w:cs="Times New Roman"/>
          <w:bCs/>
          <w:color w:val="000000" w:themeColor="text1"/>
          <w:sz w:val="28"/>
          <w:szCs w:val="28"/>
        </w:rPr>
        <w:t xml:space="preserve">- GV nhắc lại kiến thức của bài dạy </w:t>
      </w:r>
    </w:p>
    <w:p w:rsidR="00707062" w:rsidRPr="00707062" w:rsidRDefault="00707062" w:rsidP="00707062">
      <w:pPr>
        <w:spacing w:after="0" w:line="240" w:lineRule="auto"/>
        <w:contextualSpacing/>
        <w:jc w:val="both"/>
        <w:rPr>
          <w:rFonts w:ascii="Times New Roman" w:eastAsia="Times New Roman" w:hAnsi="Times New Roman" w:cs="Times New Roman"/>
          <w:bCs/>
          <w:color w:val="000000" w:themeColor="text1"/>
          <w:sz w:val="28"/>
          <w:szCs w:val="28"/>
        </w:rPr>
      </w:pPr>
      <w:r w:rsidRPr="00707062">
        <w:rPr>
          <w:rFonts w:ascii="Times New Roman" w:eastAsia="Times New Roman" w:hAnsi="Times New Roman" w:cs="Times New Roman"/>
          <w:bCs/>
          <w:color w:val="000000" w:themeColor="text1"/>
          <w:sz w:val="28"/>
          <w:szCs w:val="28"/>
        </w:rPr>
        <w:t>- HS chú ý lắng nghe</w:t>
      </w:r>
    </w:p>
    <w:p w:rsidR="00707062" w:rsidRPr="00707062" w:rsidRDefault="00707062" w:rsidP="00707062">
      <w:pPr>
        <w:spacing w:after="0" w:line="240" w:lineRule="auto"/>
        <w:jc w:val="both"/>
        <w:rPr>
          <w:rFonts w:ascii="Times New Roman" w:eastAsia="Times New Roman" w:hAnsi="Times New Roman" w:cs="Times New Roman"/>
          <w:color w:val="000000"/>
          <w:sz w:val="28"/>
          <w:szCs w:val="28"/>
          <w:lang w:val="vi-VN" w:eastAsia="vi-VN"/>
        </w:rPr>
      </w:pPr>
      <w:r w:rsidRPr="00707062">
        <w:rPr>
          <w:rFonts w:ascii="Times New Roman" w:eastAsia="Times New Roman" w:hAnsi="Times New Roman" w:cs="Times New Roman"/>
          <w:color w:val="000000"/>
          <w:sz w:val="28"/>
          <w:szCs w:val="28"/>
          <w:lang w:val="vi-VN" w:eastAsia="vi-VN"/>
        </w:rPr>
        <w:t>- Hoàn thành các bài tập</w:t>
      </w:r>
    </w:p>
    <w:p w:rsidR="00707062" w:rsidRPr="00707062" w:rsidRDefault="00707062" w:rsidP="00707062">
      <w:pPr>
        <w:spacing w:after="0" w:line="240" w:lineRule="auto"/>
        <w:jc w:val="both"/>
        <w:rPr>
          <w:rFonts w:ascii="Times New Roman" w:eastAsia="Times New Roman" w:hAnsi="Times New Roman" w:cs="Times New Roman"/>
          <w:sz w:val="28"/>
          <w:szCs w:val="28"/>
          <w:lang w:val="vi-VN" w:eastAsia="vi-VN"/>
        </w:rPr>
      </w:pPr>
      <w:r w:rsidRPr="00707062">
        <w:rPr>
          <w:rFonts w:ascii="Times New Roman" w:eastAsia="Times New Roman" w:hAnsi="Times New Roman" w:cs="Times New Roman"/>
          <w:bCs/>
          <w:color w:val="000000" w:themeColor="text1"/>
          <w:sz w:val="28"/>
          <w:szCs w:val="28"/>
        </w:rPr>
        <w:t>*Giao bài tập (Phiếu học tập</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pt-BR"/>
        </w:rPr>
        <w:t>Bài 1</w:t>
      </w:r>
      <w:r w:rsidRPr="00707062">
        <w:rPr>
          <w:rFonts w:ascii="Times New Roman" w:eastAsia="Arial" w:hAnsi="Times New Roman" w:cs="Times New Roman"/>
          <w:sz w:val="28"/>
          <w:szCs w:val="28"/>
          <w:lang w:val="pt-BR"/>
        </w:rPr>
        <w:t xml:space="preserve">: </w:t>
      </w:r>
      <w:r w:rsidRPr="00707062">
        <w:rPr>
          <w:rFonts w:ascii="Times New Roman" w:eastAsia="Arial" w:hAnsi="Times New Roman" w:cs="Times New Roman"/>
          <w:sz w:val="28"/>
          <w:szCs w:val="28"/>
          <w:lang w:val="vi-VN"/>
        </w:rPr>
        <w:t>Trong các số sau, số nào là số nguyên tố, số nào là hợp số?</w:t>
      </w:r>
    </w:p>
    <w:p w:rsidR="00707062" w:rsidRPr="00707062" w:rsidRDefault="00707062" w:rsidP="00707062">
      <w:pPr>
        <w:tabs>
          <w:tab w:val="left" w:pos="0"/>
        </w:tabs>
        <w:spacing w:after="0" w:line="240" w:lineRule="auto"/>
        <w:contextualSpacing/>
        <w:jc w:val="center"/>
        <w:rPr>
          <w:rFonts w:ascii="Times New Roman" w:eastAsia="Arial" w:hAnsi="Times New Roman" w:cs="Times New Roman"/>
          <w:b/>
          <w:bCs/>
          <w:color w:val="FF0000"/>
          <w:sz w:val="28"/>
          <w:szCs w:val="28"/>
          <w:lang w:val="pt-BR"/>
        </w:rPr>
      </w:pPr>
      <w:r w:rsidRPr="00707062">
        <w:rPr>
          <w:rFonts w:ascii="Times New Roman" w:eastAsia="Arial" w:hAnsi="Times New Roman" w:cs="Times New Roman"/>
          <w:b/>
          <w:bCs/>
          <w:noProof/>
          <w:color w:val="FF0000"/>
          <w:position w:val="-10"/>
          <w:sz w:val="28"/>
          <w:szCs w:val="28"/>
        </w:rPr>
        <w:drawing>
          <wp:inline distT="0" distB="0" distL="0" distR="0">
            <wp:extent cx="1292860" cy="210185"/>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25" cstate="screen">
                      <a:extLst>
                        <a:ext uri="{28A0092B-C50C-407E-A947-70E740481C1C}">
                          <a14:useLocalDpi xmlns:a14="http://schemas.microsoft.com/office/drawing/2010/main" val="0"/>
                        </a:ext>
                      </a:extLst>
                    </a:blip>
                    <a:srcRect/>
                    <a:stretch>
                      <a:fillRect/>
                    </a:stretch>
                  </pic:blipFill>
                  <pic:spPr bwMode="auto">
                    <a:xfrm>
                      <a:off x="0" y="0"/>
                      <a:ext cx="1292860" cy="210185"/>
                    </a:xfrm>
                    <a:prstGeom prst="rect">
                      <a:avLst/>
                    </a:prstGeom>
                    <a:noFill/>
                    <a:ln>
                      <a:noFill/>
                    </a:ln>
                  </pic:spPr>
                </pic:pic>
              </a:graphicData>
            </a:graphic>
          </wp:inline>
        </w:drawing>
      </w:r>
    </w:p>
    <w:p w:rsidR="00707062" w:rsidRPr="00707062" w:rsidRDefault="00707062" w:rsidP="00707062">
      <w:pPr>
        <w:tabs>
          <w:tab w:val="left" w:pos="0"/>
        </w:tabs>
        <w:spacing w:after="0" w:line="240" w:lineRule="auto"/>
        <w:contextualSpacing/>
        <w:rPr>
          <w:rFonts w:ascii="Times New Roman" w:eastAsia="Arial" w:hAnsi="Times New Roman" w:cs="Times New Roman"/>
          <w:color w:val="000000"/>
          <w:sz w:val="28"/>
          <w:szCs w:val="28"/>
          <w:lang w:val="vi-VN"/>
        </w:rPr>
      </w:pPr>
      <w:r w:rsidRPr="00707062">
        <w:rPr>
          <w:rFonts w:ascii="Times New Roman" w:eastAsia="Arial" w:hAnsi="Times New Roman" w:cs="Times New Roman"/>
          <w:b/>
          <w:bCs/>
          <w:color w:val="FF0000"/>
          <w:sz w:val="28"/>
          <w:szCs w:val="28"/>
          <w:lang w:val="pt-BR"/>
        </w:rPr>
        <w:t>Bài 2</w:t>
      </w:r>
      <w:r w:rsidRPr="00707062">
        <w:rPr>
          <w:rFonts w:ascii="Times New Roman" w:eastAsia="Arial" w:hAnsi="Times New Roman" w:cs="Times New Roman"/>
          <w:sz w:val="28"/>
          <w:szCs w:val="28"/>
          <w:lang w:val="pt-BR"/>
        </w:rPr>
        <w:t xml:space="preserve">: </w:t>
      </w:r>
      <w:r w:rsidRPr="00707062">
        <w:rPr>
          <w:rFonts w:ascii="Times New Roman" w:eastAsia="Arial" w:hAnsi="Times New Roman" w:cs="Times New Roman"/>
          <w:sz w:val="28"/>
          <w:szCs w:val="28"/>
          <w:lang w:val="vi-VN"/>
        </w:rPr>
        <w:t>Các số sau đây là số nguyên tố hay hợp số?</w:t>
      </w:r>
    </w:p>
    <w:p w:rsidR="00707062" w:rsidRPr="00707062" w:rsidRDefault="00707062" w:rsidP="00707062">
      <w:pPr>
        <w:spacing w:after="0" w:line="240" w:lineRule="auto"/>
        <w:ind w:right="-421"/>
        <w:rPr>
          <w:rFonts w:ascii="Times New Roman" w:hAnsi="Times New Roman" w:cs="Times New Roman"/>
          <w:color w:val="000000"/>
          <w:sz w:val="28"/>
          <w:szCs w:val="28"/>
        </w:rPr>
      </w:pPr>
      <w:r w:rsidRPr="00707062">
        <w:rPr>
          <w:rFonts w:ascii="Times New Roman" w:hAnsi="Times New Roman" w:cs="Times New Roman"/>
          <w:sz w:val="28"/>
          <w:szCs w:val="28"/>
        </w:rPr>
        <w:t xml:space="preserve">a) </w:t>
      </w:r>
      <w:r w:rsidRPr="00707062">
        <w:rPr>
          <w:rFonts w:ascii="Times New Roman" w:hAnsi="Times New Roman" w:cs="Times New Roman"/>
          <w:noProof/>
          <w:position w:val="-4"/>
          <w:sz w:val="28"/>
          <w:szCs w:val="28"/>
        </w:rPr>
        <w:drawing>
          <wp:inline distT="0" distB="0" distL="0" distR="0">
            <wp:extent cx="273050" cy="168275"/>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26"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r w:rsidRPr="00707062">
        <w:rPr>
          <w:rFonts w:ascii="Times New Roman" w:hAnsi="Times New Roman" w:cs="Times New Roman"/>
          <w:noProof/>
          <w:position w:val="-6"/>
          <w:sz w:val="28"/>
          <w:szCs w:val="28"/>
        </w:rPr>
        <w:drawing>
          <wp:inline distT="0" distB="0" distL="0" distR="0">
            <wp:extent cx="336550" cy="178435"/>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27" cstate="screen">
                      <a:extLst>
                        <a:ext uri="{28A0092B-C50C-407E-A947-70E740481C1C}">
                          <a14:useLocalDpi xmlns:a14="http://schemas.microsoft.com/office/drawing/2010/main" val="0"/>
                        </a:ext>
                      </a:extLst>
                    </a:blip>
                    <a:srcRect/>
                    <a:stretch>
                      <a:fillRect/>
                    </a:stretch>
                  </pic:blipFill>
                  <pic:spPr bwMode="auto">
                    <a:xfrm>
                      <a:off x="0" y="0"/>
                      <a:ext cx="336550" cy="17843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r w:rsidRPr="00707062">
        <w:rPr>
          <w:rFonts w:ascii="Times New Roman" w:hAnsi="Times New Roman" w:cs="Times New Roman"/>
          <w:noProof/>
          <w:position w:val="-6"/>
          <w:sz w:val="28"/>
          <w:szCs w:val="28"/>
        </w:rPr>
        <w:drawing>
          <wp:inline distT="0" distB="0" distL="0" distR="0">
            <wp:extent cx="199390" cy="1784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28" cstate="screen">
                      <a:extLst>
                        <a:ext uri="{28A0092B-C50C-407E-A947-70E740481C1C}">
                          <a14:useLocalDpi xmlns:a14="http://schemas.microsoft.com/office/drawing/2010/main" val="0"/>
                        </a:ext>
                      </a:extLst>
                    </a:blip>
                    <a:srcRect/>
                    <a:stretch>
                      <a:fillRect/>
                    </a:stretch>
                  </pic:blipFill>
                  <pic:spPr bwMode="auto">
                    <a:xfrm>
                      <a:off x="0" y="0"/>
                      <a:ext cx="199390" cy="17843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spacing w:after="0" w:line="240" w:lineRule="auto"/>
        <w:ind w:right="-421"/>
        <w:rPr>
          <w:rFonts w:ascii="Times New Roman" w:hAnsi="Times New Roman" w:cs="Times New Roman"/>
          <w:color w:val="000000"/>
          <w:sz w:val="28"/>
          <w:szCs w:val="28"/>
        </w:rPr>
      </w:pPr>
      <w:r w:rsidRPr="00707062">
        <w:rPr>
          <w:rFonts w:ascii="Times New Roman" w:hAnsi="Times New Roman" w:cs="Times New Roman"/>
          <w:sz w:val="28"/>
          <w:szCs w:val="28"/>
        </w:rPr>
        <w:t xml:space="preserve">b) </w:t>
      </w:r>
      <w:r w:rsidRPr="00707062">
        <w:rPr>
          <w:rFonts w:ascii="Times New Roman" w:hAnsi="Times New Roman" w:cs="Times New Roman"/>
          <w:noProof/>
          <w:position w:val="-4"/>
          <w:sz w:val="28"/>
          <w:szCs w:val="28"/>
        </w:rPr>
        <w:drawing>
          <wp:inline distT="0" distB="0" distL="0" distR="0">
            <wp:extent cx="378460" cy="23114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29" cstate="screen">
                      <a:extLst>
                        <a:ext uri="{28A0092B-C50C-407E-A947-70E740481C1C}">
                          <a14:useLocalDpi xmlns:a14="http://schemas.microsoft.com/office/drawing/2010/main" val="0"/>
                        </a:ext>
                      </a:extLst>
                    </a:blip>
                    <a:srcRect/>
                    <a:stretch>
                      <a:fillRect/>
                    </a:stretch>
                  </pic:blipFill>
                  <pic:spPr bwMode="auto">
                    <a:xfrm>
                      <a:off x="0" y="0"/>
                      <a:ext cx="378460" cy="231140"/>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 gồm </w:t>
      </w:r>
      <w:r w:rsidRPr="00707062">
        <w:rPr>
          <w:rFonts w:ascii="Times New Roman" w:hAnsi="Times New Roman" w:cs="Times New Roman"/>
          <w:noProof/>
          <w:position w:val="-4"/>
          <w:sz w:val="28"/>
          <w:szCs w:val="28"/>
        </w:rPr>
        <w:drawing>
          <wp:inline distT="0" distB="0" distL="0" distR="0">
            <wp:extent cx="336550" cy="168275"/>
            <wp:effectExtent l="0" t="0" r="635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30"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chữ số </w:t>
      </w:r>
      <w:r w:rsidRPr="00707062">
        <w:rPr>
          <w:rFonts w:ascii="Times New Roman" w:hAnsi="Times New Roman" w:cs="Times New Roman"/>
          <w:noProof/>
          <w:position w:val="-4"/>
          <w:sz w:val="28"/>
          <w:szCs w:val="28"/>
        </w:rPr>
        <w:drawing>
          <wp:inline distT="0" distB="0" distL="0" distR="0">
            <wp:extent cx="94615" cy="168275"/>
            <wp:effectExtent l="0" t="0" r="63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31" cstate="screen">
                      <a:extLst>
                        <a:ext uri="{28A0092B-C50C-407E-A947-70E740481C1C}">
                          <a14:useLocalDpi xmlns:a14="http://schemas.microsoft.com/office/drawing/2010/main" val="0"/>
                        </a:ext>
                      </a:extLst>
                    </a:blip>
                    <a:srcRect/>
                    <a:stretch>
                      <a:fillRect/>
                    </a:stretch>
                  </pic:blipFill>
                  <pic:spPr bwMode="auto">
                    <a:xfrm>
                      <a:off x="0" y="0"/>
                      <a:ext cx="9461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w:t>
      </w:r>
    </w:p>
    <w:p w:rsidR="00707062" w:rsidRPr="00707062" w:rsidRDefault="00707062" w:rsidP="00707062">
      <w:pPr>
        <w:spacing w:after="0" w:line="240" w:lineRule="auto"/>
        <w:ind w:right="-421"/>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c) </w:t>
      </w:r>
      <w:r w:rsidRPr="00707062">
        <w:rPr>
          <w:rFonts w:ascii="Times New Roman" w:hAnsi="Times New Roman" w:cs="Times New Roman"/>
          <w:noProof/>
          <w:position w:val="-4"/>
          <w:sz w:val="28"/>
          <w:szCs w:val="28"/>
        </w:rPr>
        <w:drawing>
          <wp:inline distT="0" distB="0" distL="0" distR="0">
            <wp:extent cx="399415" cy="23114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32" cstate="screen">
                      <a:extLst>
                        <a:ext uri="{28A0092B-C50C-407E-A947-70E740481C1C}">
                          <a14:useLocalDpi xmlns:a14="http://schemas.microsoft.com/office/drawing/2010/main" val="0"/>
                        </a:ext>
                      </a:extLst>
                    </a:blip>
                    <a:srcRect/>
                    <a:stretch>
                      <a:fillRect/>
                    </a:stretch>
                  </pic:blipFill>
                  <pic:spPr bwMode="auto">
                    <a:xfrm>
                      <a:off x="0" y="0"/>
                      <a:ext cx="399415" cy="231140"/>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(gồm </w:t>
      </w:r>
      <w:r w:rsidRPr="00707062">
        <w:rPr>
          <w:rFonts w:ascii="Times New Roman" w:hAnsi="Times New Roman" w:cs="Times New Roman"/>
          <w:noProof/>
          <w:position w:val="-4"/>
          <w:sz w:val="28"/>
          <w:szCs w:val="28"/>
        </w:rPr>
        <w:drawing>
          <wp:inline distT="0" distB="0" distL="0" distR="0">
            <wp:extent cx="336550" cy="168275"/>
            <wp:effectExtent l="0" t="0" r="635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33"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hAnsi="Times New Roman" w:cs="Times New Roman"/>
          <w:color w:val="000000"/>
          <w:sz w:val="28"/>
          <w:szCs w:val="28"/>
        </w:rPr>
        <w:t xml:space="preserve"> chữ số </w:t>
      </w:r>
      <w:r w:rsidRPr="00707062">
        <w:rPr>
          <w:rFonts w:ascii="Times New Roman" w:hAnsi="Times New Roman" w:cs="Times New Roman"/>
          <w:noProof/>
          <w:position w:val="-4"/>
          <w:sz w:val="28"/>
          <w:szCs w:val="28"/>
        </w:rPr>
        <w:drawing>
          <wp:inline distT="0" distB="0" distL="0" distR="0">
            <wp:extent cx="126365" cy="168275"/>
            <wp:effectExtent l="0" t="0" r="698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34"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hAnsi="Times New Roman" w:cs="Times New Roman"/>
          <w:color w:val="000000"/>
          <w:sz w:val="28"/>
          <w:szCs w:val="28"/>
        </w:rPr>
        <w:t>)</w:t>
      </w:r>
    </w:p>
    <w:p w:rsidR="00707062" w:rsidRPr="00707062" w:rsidRDefault="00707062" w:rsidP="00707062">
      <w:pPr>
        <w:tabs>
          <w:tab w:val="left" w:pos="0"/>
        </w:tabs>
        <w:spacing w:after="0" w:line="240" w:lineRule="auto"/>
        <w:contextualSpacing/>
        <w:rPr>
          <w:rFonts w:ascii="Times New Roman" w:eastAsia="Arial" w:hAnsi="Times New Roman" w:cs="Times New Roman"/>
          <w:color w:val="000000"/>
          <w:sz w:val="28"/>
          <w:szCs w:val="28"/>
          <w:lang w:val="vi-VN"/>
        </w:rPr>
      </w:pPr>
      <w:r w:rsidRPr="00707062">
        <w:rPr>
          <w:rFonts w:ascii="Times New Roman" w:eastAsia="Arial" w:hAnsi="Times New Roman" w:cs="Times New Roman"/>
          <w:b/>
          <w:bCs/>
          <w:color w:val="FF0000"/>
          <w:sz w:val="28"/>
          <w:szCs w:val="28"/>
          <w:lang w:val="pt-BR"/>
        </w:rPr>
        <w:t>Bài 3</w:t>
      </w:r>
      <w:r w:rsidRPr="00707062">
        <w:rPr>
          <w:rFonts w:ascii="Times New Roman" w:eastAsia="Arial" w:hAnsi="Times New Roman" w:cs="Times New Roman"/>
          <w:sz w:val="28"/>
          <w:szCs w:val="28"/>
          <w:lang w:val="pt-BR"/>
        </w:rPr>
        <w:t xml:space="preserve">: </w:t>
      </w:r>
      <w:r w:rsidRPr="00707062">
        <w:rPr>
          <w:rFonts w:ascii="Times New Roman" w:eastAsia="Arial" w:hAnsi="Times New Roman" w:cs="Times New Roman"/>
          <w:sz w:val="28"/>
          <w:szCs w:val="28"/>
          <w:lang w:val="vi-VN"/>
        </w:rPr>
        <w:t>Không tính kết quả, xét xem tổng ( hiệu) sau là số nguyên tố hay hợp số ?</w:t>
      </w:r>
    </w:p>
    <w:p w:rsidR="00707062" w:rsidRPr="00707062" w:rsidRDefault="00707062" w:rsidP="00707062">
      <w:pPr>
        <w:spacing w:after="0" w:line="240" w:lineRule="auto"/>
        <w:ind w:left="-11" w:right="-421"/>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a) </w:t>
      </w:r>
      <w:r w:rsidRPr="00707062">
        <w:rPr>
          <w:rFonts w:ascii="Times New Roman" w:hAnsi="Times New Roman" w:cs="Times New Roman"/>
          <w:noProof/>
          <w:position w:val="-6"/>
          <w:sz w:val="28"/>
          <w:szCs w:val="28"/>
        </w:rPr>
        <w:drawing>
          <wp:inline distT="0" distB="0" distL="0" distR="0">
            <wp:extent cx="1009015" cy="17843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35" cstate="screen">
                      <a:extLst>
                        <a:ext uri="{28A0092B-C50C-407E-A947-70E740481C1C}">
                          <a14:useLocalDpi xmlns:a14="http://schemas.microsoft.com/office/drawing/2010/main" val="0"/>
                        </a:ext>
                      </a:extLst>
                    </a:blip>
                    <a:srcRect/>
                    <a:stretch>
                      <a:fillRect/>
                    </a:stretch>
                  </pic:blipFill>
                  <pic:spPr bwMode="auto">
                    <a:xfrm>
                      <a:off x="0" y="0"/>
                      <a:ext cx="1009015" cy="178435"/>
                    </a:xfrm>
                    <a:prstGeom prst="rect">
                      <a:avLst/>
                    </a:prstGeom>
                    <a:noFill/>
                    <a:ln>
                      <a:noFill/>
                    </a:ln>
                  </pic:spPr>
                </pic:pic>
              </a:graphicData>
            </a:graphic>
          </wp:inline>
        </w:drawing>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t xml:space="preserve">b) </w:t>
      </w:r>
      <w:r w:rsidRPr="00707062">
        <w:rPr>
          <w:rFonts w:ascii="Times New Roman" w:hAnsi="Times New Roman" w:cs="Times New Roman"/>
          <w:noProof/>
          <w:position w:val="-6"/>
          <w:sz w:val="28"/>
          <w:szCs w:val="28"/>
        </w:rPr>
        <w:drawing>
          <wp:inline distT="0" distB="0" distL="0" distR="0">
            <wp:extent cx="840740" cy="1784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36" cstate="screen">
                      <a:extLst>
                        <a:ext uri="{28A0092B-C50C-407E-A947-70E740481C1C}">
                          <a14:useLocalDpi xmlns:a14="http://schemas.microsoft.com/office/drawing/2010/main" val="0"/>
                        </a:ext>
                      </a:extLst>
                    </a:blip>
                    <a:srcRect/>
                    <a:stretch>
                      <a:fillRect/>
                    </a:stretch>
                  </pic:blipFill>
                  <pic:spPr bwMode="auto">
                    <a:xfrm>
                      <a:off x="0" y="0"/>
                      <a:ext cx="840740" cy="178435"/>
                    </a:xfrm>
                    <a:prstGeom prst="rect">
                      <a:avLst/>
                    </a:prstGeom>
                    <a:noFill/>
                    <a:ln>
                      <a:noFill/>
                    </a:ln>
                  </pic:spPr>
                </pic:pic>
              </a:graphicData>
            </a:graphic>
          </wp:inline>
        </w:drawing>
      </w:r>
    </w:p>
    <w:p w:rsidR="00707062" w:rsidRPr="00707062" w:rsidRDefault="00707062" w:rsidP="00707062">
      <w:pPr>
        <w:spacing w:after="0" w:line="240" w:lineRule="auto"/>
        <w:ind w:left="-11" w:right="-421"/>
        <w:rPr>
          <w:rFonts w:ascii="Times New Roman" w:hAnsi="Times New Roman" w:cs="Times New Roman"/>
          <w:color w:val="000000"/>
          <w:sz w:val="28"/>
          <w:szCs w:val="28"/>
        </w:rPr>
      </w:pPr>
      <w:r w:rsidRPr="00707062">
        <w:rPr>
          <w:rFonts w:ascii="Times New Roman" w:hAnsi="Times New Roman" w:cs="Times New Roman"/>
          <w:color w:val="000000"/>
          <w:sz w:val="28"/>
          <w:szCs w:val="28"/>
        </w:rPr>
        <w:t xml:space="preserve">c) </w:t>
      </w:r>
      <w:r w:rsidRPr="00707062">
        <w:rPr>
          <w:rFonts w:ascii="Times New Roman" w:hAnsi="Times New Roman" w:cs="Times New Roman"/>
          <w:noProof/>
          <w:position w:val="-6"/>
          <w:sz w:val="28"/>
          <w:szCs w:val="28"/>
        </w:rPr>
        <w:drawing>
          <wp:inline distT="0" distB="0" distL="0" distR="0">
            <wp:extent cx="1429385" cy="1784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37" cstate="screen">
                      <a:extLst>
                        <a:ext uri="{28A0092B-C50C-407E-A947-70E740481C1C}">
                          <a14:useLocalDpi xmlns:a14="http://schemas.microsoft.com/office/drawing/2010/main" val="0"/>
                        </a:ext>
                      </a:extLst>
                    </a:blip>
                    <a:srcRect/>
                    <a:stretch>
                      <a:fillRect/>
                    </a:stretch>
                  </pic:blipFill>
                  <pic:spPr bwMode="auto">
                    <a:xfrm>
                      <a:off x="0" y="0"/>
                      <a:ext cx="1429385" cy="178435"/>
                    </a:xfrm>
                    <a:prstGeom prst="rect">
                      <a:avLst/>
                    </a:prstGeom>
                    <a:noFill/>
                    <a:ln>
                      <a:noFill/>
                    </a:ln>
                  </pic:spPr>
                </pic:pic>
              </a:graphicData>
            </a:graphic>
          </wp:inline>
        </w:drawing>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r>
      <w:r w:rsidRPr="00707062">
        <w:rPr>
          <w:rFonts w:ascii="Times New Roman" w:hAnsi="Times New Roman" w:cs="Times New Roman"/>
          <w:color w:val="000000"/>
          <w:sz w:val="28"/>
          <w:szCs w:val="28"/>
        </w:rPr>
        <w:tab/>
        <w:t xml:space="preserve">d) </w:t>
      </w:r>
      <w:r w:rsidRPr="00707062">
        <w:rPr>
          <w:rFonts w:ascii="Times New Roman" w:hAnsi="Times New Roman" w:cs="Times New Roman"/>
          <w:noProof/>
          <w:position w:val="-6"/>
          <w:sz w:val="28"/>
          <w:szCs w:val="28"/>
        </w:rPr>
        <w:drawing>
          <wp:inline distT="0" distB="0" distL="0" distR="0">
            <wp:extent cx="830580" cy="178435"/>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38" cstate="screen">
                      <a:extLst>
                        <a:ext uri="{28A0092B-C50C-407E-A947-70E740481C1C}">
                          <a14:useLocalDpi xmlns:a14="http://schemas.microsoft.com/office/drawing/2010/main" val="0"/>
                        </a:ext>
                      </a:extLst>
                    </a:blip>
                    <a:srcRect/>
                    <a:stretch>
                      <a:fillRect/>
                    </a:stretch>
                  </pic:blipFill>
                  <pic:spPr bwMode="auto">
                    <a:xfrm>
                      <a:off x="0" y="0"/>
                      <a:ext cx="830580" cy="178435"/>
                    </a:xfrm>
                    <a:prstGeom prst="rect">
                      <a:avLst/>
                    </a:prstGeom>
                    <a:noFill/>
                    <a:ln>
                      <a:noFill/>
                    </a:ln>
                  </pic:spPr>
                </pic:pic>
              </a:graphicData>
            </a:graphic>
          </wp:inline>
        </w:drawing>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nl-NL"/>
        </w:rPr>
      </w:pPr>
      <w:r w:rsidRPr="00707062">
        <w:rPr>
          <w:rFonts w:ascii="Times New Roman" w:eastAsia="Arial" w:hAnsi="Times New Roman" w:cs="Times New Roman"/>
          <w:b/>
          <w:bCs/>
          <w:color w:val="FF0000"/>
          <w:sz w:val="28"/>
          <w:szCs w:val="28"/>
          <w:lang w:val="pt-BR"/>
        </w:rPr>
        <w:t>Bài 4</w:t>
      </w:r>
      <w:r w:rsidRPr="00707062">
        <w:rPr>
          <w:rFonts w:ascii="Times New Roman" w:eastAsia="Arial" w:hAnsi="Times New Roman" w:cs="Times New Roman"/>
          <w:sz w:val="28"/>
          <w:szCs w:val="28"/>
          <w:lang w:val="pt-BR"/>
        </w:rPr>
        <w:t xml:space="preserve">: </w:t>
      </w:r>
      <w:r w:rsidRPr="00707062">
        <w:rPr>
          <w:rFonts w:ascii="Times New Roman" w:eastAsia="Arial" w:hAnsi="Times New Roman" w:cs="Times New Roman"/>
          <w:sz w:val="28"/>
          <w:szCs w:val="28"/>
          <w:lang w:val="nl-NL"/>
        </w:rPr>
        <w:t xml:space="preserve">Cho </w:t>
      </w:r>
      <w:r w:rsidRPr="00707062">
        <w:rPr>
          <w:rFonts w:ascii="Times New Roman" w:eastAsia="Arial" w:hAnsi="Times New Roman" w:cs="Times New Roman"/>
          <w:noProof/>
          <w:position w:val="-6"/>
          <w:sz w:val="28"/>
          <w:szCs w:val="28"/>
        </w:rPr>
        <w:drawing>
          <wp:inline distT="0" distB="0" distL="0" distR="0">
            <wp:extent cx="2154555" cy="2311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39" cstate="screen">
                      <a:extLst>
                        <a:ext uri="{28A0092B-C50C-407E-A947-70E740481C1C}">
                          <a14:useLocalDpi xmlns:a14="http://schemas.microsoft.com/office/drawing/2010/main" val="0"/>
                        </a:ext>
                      </a:extLst>
                    </a:blip>
                    <a:srcRect/>
                    <a:stretch>
                      <a:fillRect/>
                    </a:stretch>
                  </pic:blipFill>
                  <pic:spPr bwMode="auto">
                    <a:xfrm>
                      <a:off x="0" y="0"/>
                      <a:ext cx="2154555" cy="231140"/>
                    </a:xfrm>
                    <a:prstGeom prst="rect">
                      <a:avLst/>
                    </a:prstGeom>
                    <a:noFill/>
                    <a:ln>
                      <a:noFill/>
                    </a:ln>
                  </pic:spPr>
                </pic:pic>
              </a:graphicData>
            </a:graphic>
          </wp:inline>
        </w:drawing>
      </w:r>
      <w:r w:rsidRPr="00707062">
        <w:rPr>
          <w:rFonts w:ascii="Times New Roman" w:eastAsia="Arial" w:hAnsi="Times New Roman" w:cs="Times New Roman"/>
          <w:sz w:val="28"/>
          <w:szCs w:val="28"/>
          <w:lang w:val="nl-NL"/>
        </w:rPr>
        <w:t xml:space="preserve"> </w:t>
      </w:r>
    </w:p>
    <w:p w:rsidR="00707062" w:rsidRPr="00707062" w:rsidRDefault="00707062" w:rsidP="00707062">
      <w:pPr>
        <w:spacing w:after="0" w:line="240" w:lineRule="auto"/>
        <w:jc w:val="both"/>
        <w:rPr>
          <w:rFonts w:ascii="Times New Roman" w:hAnsi="Times New Roman" w:cs="Times New Roman"/>
          <w:sz w:val="28"/>
          <w:szCs w:val="28"/>
          <w:lang w:val="nl-NL"/>
        </w:rPr>
      </w:pPr>
      <w:r w:rsidRPr="00707062">
        <w:rPr>
          <w:rFonts w:ascii="Times New Roman" w:hAnsi="Times New Roman" w:cs="Times New Roman"/>
          <w:sz w:val="28"/>
          <w:szCs w:val="28"/>
          <w:lang w:val="nl-NL"/>
        </w:rPr>
        <w:t>a)  Số A là số nguyên tố hay hợp số?</w:t>
      </w:r>
    </w:p>
    <w:p w:rsidR="00707062" w:rsidRPr="00707062" w:rsidRDefault="00707062" w:rsidP="00707062">
      <w:pPr>
        <w:spacing w:after="0" w:line="240" w:lineRule="auto"/>
        <w:jc w:val="both"/>
        <w:rPr>
          <w:rFonts w:ascii="Times New Roman" w:hAnsi="Times New Roman" w:cs="Times New Roman"/>
          <w:sz w:val="28"/>
          <w:szCs w:val="28"/>
          <w:lang w:val="nl-NL"/>
        </w:rPr>
      </w:pPr>
      <w:r w:rsidRPr="00707062">
        <w:rPr>
          <w:rFonts w:ascii="Times New Roman" w:hAnsi="Times New Roman" w:cs="Times New Roman"/>
          <w:sz w:val="28"/>
          <w:szCs w:val="28"/>
          <w:lang w:val="nl-NL"/>
        </w:rPr>
        <w:t>b) Số A có phải là số chính phương không?</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nl-NL"/>
        </w:rPr>
      </w:pPr>
      <w:r w:rsidRPr="00707062">
        <w:rPr>
          <w:rFonts w:ascii="Times New Roman" w:eastAsia="Arial" w:hAnsi="Times New Roman" w:cs="Times New Roman"/>
          <w:b/>
          <w:bCs/>
          <w:color w:val="FF0000"/>
          <w:sz w:val="28"/>
          <w:szCs w:val="28"/>
          <w:lang w:val="pt-BR"/>
        </w:rPr>
        <w:t>Bài 5</w:t>
      </w:r>
      <w:r w:rsidRPr="00707062">
        <w:rPr>
          <w:rFonts w:ascii="Times New Roman" w:eastAsia="Arial" w:hAnsi="Times New Roman" w:cs="Times New Roman"/>
          <w:sz w:val="28"/>
          <w:szCs w:val="28"/>
          <w:lang w:val="pt-BR"/>
        </w:rPr>
        <w:t xml:space="preserve">: </w:t>
      </w:r>
      <w:r w:rsidRPr="00707062">
        <w:rPr>
          <w:rFonts w:ascii="Times New Roman" w:eastAsia="Arial" w:hAnsi="Times New Roman" w:cs="Times New Roman"/>
          <w:sz w:val="28"/>
          <w:szCs w:val="28"/>
          <w:lang w:val="nl-NL"/>
        </w:rPr>
        <w:t xml:space="preserve">Tổng của </w:t>
      </w:r>
      <w:r w:rsidRPr="00707062">
        <w:rPr>
          <w:rFonts w:ascii="Times New Roman" w:eastAsia="Arial" w:hAnsi="Times New Roman" w:cs="Times New Roman"/>
          <w:noProof/>
          <w:position w:val="-4"/>
          <w:sz w:val="28"/>
          <w:szCs w:val="28"/>
        </w:rPr>
        <w:drawing>
          <wp:inline distT="0" distB="0" distL="0" distR="0">
            <wp:extent cx="105410" cy="168275"/>
            <wp:effectExtent l="0" t="0" r="889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40" cstate="screen">
                      <a:extLst>
                        <a:ext uri="{28A0092B-C50C-407E-A947-70E740481C1C}">
                          <a14:useLocalDpi xmlns:a14="http://schemas.microsoft.com/office/drawing/2010/main" val="0"/>
                        </a:ext>
                      </a:extLst>
                    </a:blip>
                    <a:srcRect/>
                    <a:stretch>
                      <a:fillRect/>
                    </a:stretch>
                  </pic:blipFill>
                  <pic:spPr bwMode="auto">
                    <a:xfrm>
                      <a:off x="0" y="0"/>
                      <a:ext cx="105410" cy="168275"/>
                    </a:xfrm>
                    <a:prstGeom prst="rect">
                      <a:avLst/>
                    </a:prstGeom>
                    <a:noFill/>
                    <a:ln>
                      <a:noFill/>
                    </a:ln>
                  </pic:spPr>
                </pic:pic>
              </a:graphicData>
            </a:graphic>
          </wp:inline>
        </w:drawing>
      </w:r>
      <w:r w:rsidRPr="00707062">
        <w:rPr>
          <w:rFonts w:ascii="Times New Roman" w:eastAsia="Arial" w:hAnsi="Times New Roman" w:cs="Times New Roman"/>
          <w:sz w:val="28"/>
          <w:szCs w:val="28"/>
          <w:lang w:val="nl-NL"/>
        </w:rPr>
        <w:t xml:space="preserve">  số nguyên tố có thể bằng </w:t>
      </w:r>
      <w:r w:rsidRPr="00707062">
        <w:rPr>
          <w:rFonts w:ascii="Times New Roman" w:eastAsia="Arial" w:hAnsi="Times New Roman" w:cs="Times New Roman"/>
          <w:noProof/>
          <w:position w:val="-4"/>
          <w:sz w:val="28"/>
          <w:szCs w:val="28"/>
        </w:rPr>
        <w:drawing>
          <wp:inline distT="0" distB="0" distL="0" distR="0">
            <wp:extent cx="336550" cy="168275"/>
            <wp:effectExtent l="0" t="0" r="635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41"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eastAsia="Arial" w:hAnsi="Times New Roman" w:cs="Times New Roman"/>
          <w:sz w:val="28"/>
          <w:szCs w:val="28"/>
          <w:lang w:val="nl-NL"/>
        </w:rPr>
        <w:t xml:space="preserve">  hay không? Vì sao?</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nl-NL"/>
        </w:rPr>
        <w:lastRenderedPageBreak/>
        <w:t>Bài 6</w:t>
      </w:r>
      <w:r w:rsidRPr="00707062">
        <w:rPr>
          <w:rFonts w:ascii="Times New Roman" w:eastAsia="Arial" w:hAnsi="Times New Roman" w:cs="Times New Roman"/>
          <w:sz w:val="28"/>
          <w:szCs w:val="28"/>
          <w:lang w:val="nl-NL"/>
        </w:rPr>
        <w:t xml:space="preserve">: </w:t>
      </w:r>
      <w:r w:rsidRPr="00707062">
        <w:rPr>
          <w:rFonts w:ascii="Times New Roman" w:eastAsia="Arial" w:hAnsi="Times New Roman" w:cs="Times New Roman"/>
          <w:sz w:val="28"/>
          <w:szCs w:val="28"/>
          <w:lang w:val="vi-VN"/>
        </w:rPr>
        <w:t xml:space="preserve">Cho số </w:t>
      </w:r>
      <w:r w:rsidRPr="00707062">
        <w:rPr>
          <w:rFonts w:ascii="Times New Roman" w:eastAsia="Arial" w:hAnsi="Times New Roman" w:cs="Times New Roman"/>
          <w:noProof/>
          <w:position w:val="-4"/>
          <w:sz w:val="28"/>
          <w:szCs w:val="28"/>
        </w:rPr>
        <w:drawing>
          <wp:inline distT="0" distB="0" distL="0" distR="0">
            <wp:extent cx="283845" cy="23114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42" cstate="screen">
                      <a:extLst>
                        <a:ext uri="{28A0092B-C50C-407E-A947-70E740481C1C}">
                          <a14:useLocalDpi xmlns:a14="http://schemas.microsoft.com/office/drawing/2010/main" val="0"/>
                        </a:ext>
                      </a:extLst>
                    </a:blip>
                    <a:srcRect/>
                    <a:stretch>
                      <a:fillRect/>
                    </a:stretch>
                  </pic:blipFill>
                  <pic:spPr bwMode="auto">
                    <a:xfrm>
                      <a:off x="0" y="0"/>
                      <a:ext cx="283845" cy="231140"/>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Điền chữ số thích hợp vào * để được:</w:t>
      </w:r>
    </w:p>
    <w:p w:rsidR="00707062" w:rsidRPr="00707062" w:rsidRDefault="00707062" w:rsidP="00707062">
      <w:pPr>
        <w:numPr>
          <w:ilvl w:val="0"/>
          <w:numId w:val="31"/>
        </w:numPr>
        <w:tabs>
          <w:tab w:val="left" w:pos="426"/>
        </w:tabs>
        <w:spacing w:after="0" w:line="240" w:lineRule="auto"/>
        <w:ind w:left="0" w:firstLine="0"/>
        <w:contextualSpacing/>
        <w:jc w:val="both"/>
        <w:rPr>
          <w:rFonts w:ascii="Times New Roman" w:hAnsi="Times New Roman" w:cs="Times New Roman"/>
          <w:sz w:val="28"/>
          <w:szCs w:val="28"/>
          <w:lang w:val="vi-VN"/>
        </w:rPr>
      </w:pPr>
      <w:r w:rsidRPr="00707062">
        <w:rPr>
          <w:rFonts w:ascii="Times New Roman" w:hAnsi="Times New Roman" w:cs="Times New Roman"/>
          <w:sz w:val="28"/>
          <w:szCs w:val="28"/>
          <w:lang w:val="vi-VN"/>
        </w:rPr>
        <w:t>Hợp số ;</w:t>
      </w:r>
    </w:p>
    <w:p w:rsidR="00707062" w:rsidRPr="00707062" w:rsidRDefault="00707062" w:rsidP="00707062">
      <w:pPr>
        <w:numPr>
          <w:ilvl w:val="0"/>
          <w:numId w:val="31"/>
        </w:numPr>
        <w:tabs>
          <w:tab w:val="left" w:pos="426"/>
        </w:tabs>
        <w:spacing w:after="0" w:line="240" w:lineRule="auto"/>
        <w:ind w:left="0" w:firstLine="0"/>
        <w:contextualSpacing/>
        <w:jc w:val="both"/>
        <w:rPr>
          <w:rFonts w:ascii="Times New Roman" w:hAnsi="Times New Roman" w:cs="Times New Roman"/>
          <w:sz w:val="28"/>
          <w:szCs w:val="28"/>
          <w:lang w:val="vi-VN"/>
        </w:rPr>
      </w:pPr>
      <w:r w:rsidRPr="00707062">
        <w:rPr>
          <w:rFonts w:ascii="Times New Roman" w:hAnsi="Times New Roman" w:cs="Times New Roman"/>
          <w:sz w:val="28"/>
          <w:szCs w:val="28"/>
          <w:lang w:val="vi-VN"/>
        </w:rPr>
        <w:t>Số nguyên tố.</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nl-NL"/>
        </w:rPr>
        <w:t>Bài 7</w:t>
      </w:r>
      <w:r w:rsidRPr="00707062">
        <w:rPr>
          <w:rFonts w:ascii="Times New Roman" w:eastAsia="Arial" w:hAnsi="Times New Roman" w:cs="Times New Roman"/>
          <w:sz w:val="28"/>
          <w:szCs w:val="28"/>
          <w:lang w:val="nl-NL"/>
        </w:rPr>
        <w:t xml:space="preserve">: </w:t>
      </w:r>
      <w:r w:rsidRPr="00707062">
        <w:rPr>
          <w:rFonts w:ascii="Times New Roman" w:eastAsia="Arial" w:hAnsi="Times New Roman" w:cs="Times New Roman"/>
          <w:sz w:val="28"/>
          <w:szCs w:val="28"/>
          <w:lang w:val="vi-VN"/>
        </w:rPr>
        <w:t xml:space="preserve">Thay chữ số vào dấu </w:t>
      </w:r>
      <w:r w:rsidRPr="00707062">
        <w:rPr>
          <w:rFonts w:ascii="Times New Roman" w:eastAsia="Arial" w:hAnsi="Times New Roman" w:cs="Times New Roman"/>
          <w:noProof/>
          <w:position w:val="-4"/>
          <w:sz w:val="28"/>
          <w:szCs w:val="28"/>
        </w:rPr>
        <w:drawing>
          <wp:inline distT="0" distB="0" distL="0" distR="0">
            <wp:extent cx="105410" cy="126365"/>
            <wp:effectExtent l="0" t="0" r="889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43" cstate="screen">
                      <a:extLst>
                        <a:ext uri="{28A0092B-C50C-407E-A947-70E740481C1C}">
                          <a14:useLocalDpi xmlns:a14="http://schemas.microsoft.com/office/drawing/2010/main" val="0"/>
                        </a:ext>
                      </a:extLst>
                    </a:blip>
                    <a:srcRect/>
                    <a:stretch>
                      <a:fillRect/>
                    </a:stretch>
                  </pic:blipFill>
                  <pic:spPr bwMode="auto">
                    <a:xfrm>
                      <a:off x="0" y="0"/>
                      <a:ext cx="105410" cy="12636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trong các số sau </w:t>
      </w:r>
      <w:r w:rsidRPr="00707062">
        <w:rPr>
          <w:rFonts w:ascii="Times New Roman" w:eastAsia="Arial" w:hAnsi="Times New Roman" w:cs="Times New Roman"/>
          <w:noProof/>
          <w:position w:val="-18"/>
          <w:sz w:val="28"/>
          <w:szCs w:val="28"/>
        </w:rPr>
        <w:drawing>
          <wp:inline distT="0" distB="0" distL="0" distR="0">
            <wp:extent cx="788035" cy="315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44" cstate="screen">
                      <a:extLst>
                        <a:ext uri="{28A0092B-C50C-407E-A947-70E740481C1C}">
                          <a14:useLocalDpi xmlns:a14="http://schemas.microsoft.com/office/drawing/2010/main" val="0"/>
                        </a:ext>
                      </a:extLst>
                    </a:blip>
                    <a:srcRect/>
                    <a:stretch>
                      <a:fillRect/>
                    </a:stretch>
                  </pic:blipFill>
                  <pic:spPr bwMode="auto">
                    <a:xfrm>
                      <a:off x="0" y="0"/>
                      <a:ext cx="788035" cy="31559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để được:</w:t>
      </w:r>
    </w:p>
    <w:p w:rsidR="00707062" w:rsidRPr="00707062" w:rsidRDefault="00707062" w:rsidP="00707062">
      <w:pPr>
        <w:spacing w:after="0" w:line="240" w:lineRule="auto"/>
        <w:rPr>
          <w:rFonts w:ascii="Times New Roman" w:hAnsi="Times New Roman" w:cs="Times New Roman"/>
          <w:sz w:val="28"/>
          <w:szCs w:val="28"/>
        </w:rPr>
      </w:pPr>
      <w:r w:rsidRPr="00707062">
        <w:rPr>
          <w:rFonts w:ascii="Times New Roman" w:hAnsi="Times New Roman" w:cs="Times New Roman"/>
          <w:sz w:val="28"/>
          <w:szCs w:val="28"/>
        </w:rPr>
        <w:t>a) Số nguyên tố</w:t>
      </w:r>
    </w:p>
    <w:p w:rsidR="00707062" w:rsidRPr="00707062" w:rsidRDefault="00707062" w:rsidP="00707062">
      <w:pPr>
        <w:spacing w:after="0" w:line="240" w:lineRule="auto"/>
        <w:rPr>
          <w:rFonts w:ascii="Times New Roman" w:hAnsi="Times New Roman" w:cs="Times New Roman"/>
          <w:sz w:val="28"/>
          <w:szCs w:val="28"/>
        </w:rPr>
      </w:pPr>
      <w:r w:rsidRPr="00707062">
        <w:rPr>
          <w:rFonts w:ascii="Times New Roman" w:hAnsi="Times New Roman" w:cs="Times New Roman"/>
          <w:sz w:val="28"/>
          <w:szCs w:val="28"/>
        </w:rPr>
        <w:t>b) Hợp số</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nl-NL"/>
        </w:rPr>
        <w:t>Bài 8</w:t>
      </w:r>
      <w:r w:rsidRPr="00707062">
        <w:rPr>
          <w:rFonts w:ascii="Times New Roman" w:eastAsia="Arial" w:hAnsi="Times New Roman" w:cs="Times New Roman"/>
          <w:sz w:val="28"/>
          <w:szCs w:val="28"/>
          <w:lang w:val="nl-NL"/>
        </w:rPr>
        <w:t xml:space="preserve">: </w:t>
      </w:r>
      <w:r w:rsidRPr="00707062">
        <w:rPr>
          <w:rFonts w:ascii="Times New Roman" w:eastAsia="Arial" w:hAnsi="Times New Roman" w:cs="Times New Roman"/>
          <w:sz w:val="28"/>
          <w:szCs w:val="28"/>
          <w:lang w:val="vi-VN"/>
        </w:rPr>
        <w:t xml:space="preserve">Tìm </w:t>
      </w:r>
      <w:r w:rsidRPr="00707062">
        <w:rPr>
          <w:rFonts w:ascii="Times New Roman" w:eastAsia="Arial" w:hAnsi="Times New Roman" w:cs="Times New Roman"/>
          <w:noProof/>
          <w:position w:val="-6"/>
          <w:sz w:val="28"/>
          <w:szCs w:val="28"/>
        </w:rPr>
        <w:drawing>
          <wp:inline distT="0" distB="0" distL="0" distR="0">
            <wp:extent cx="420370" cy="1784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5" cstate="screen">
                      <a:extLst>
                        <a:ext uri="{28A0092B-C50C-407E-A947-70E740481C1C}">
                          <a14:useLocalDpi xmlns:a14="http://schemas.microsoft.com/office/drawing/2010/main" val="0"/>
                        </a:ext>
                      </a:extLst>
                    </a:blip>
                    <a:srcRect/>
                    <a:stretch>
                      <a:fillRect/>
                    </a:stretch>
                  </pic:blipFill>
                  <pic:spPr bwMode="auto">
                    <a:xfrm>
                      <a:off x="0" y="0"/>
                      <a:ext cx="420370" cy="17843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để tích </w:t>
      </w:r>
      <w:r w:rsidRPr="00707062">
        <w:rPr>
          <w:rFonts w:ascii="Times New Roman" w:eastAsia="Arial" w:hAnsi="Times New Roman" w:cs="Times New Roman"/>
          <w:noProof/>
          <w:position w:val="-4"/>
          <w:sz w:val="28"/>
          <w:szCs w:val="28"/>
        </w:rPr>
        <w:drawing>
          <wp:inline distT="0" distB="0" distL="0" distR="0">
            <wp:extent cx="304800" cy="1682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46" cstate="screen">
                      <a:extLst>
                        <a:ext uri="{28A0092B-C50C-407E-A947-70E740481C1C}">
                          <a14:useLocalDpi xmlns:a14="http://schemas.microsoft.com/office/drawing/2010/main" val="0"/>
                        </a:ext>
                      </a:extLst>
                    </a:blip>
                    <a:srcRect/>
                    <a:stretch>
                      <a:fillRect/>
                    </a:stretch>
                  </pic:blipFill>
                  <pic:spPr bwMode="auto">
                    <a:xfrm>
                      <a:off x="0" y="0"/>
                      <a:ext cx="304800" cy="16827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là số nguyên tố.</w:t>
      </w:r>
    </w:p>
    <w:p w:rsidR="00707062" w:rsidRPr="00707062" w:rsidRDefault="00707062" w:rsidP="00707062">
      <w:pPr>
        <w:tabs>
          <w:tab w:val="left" w:pos="0"/>
        </w:tabs>
        <w:spacing w:after="0" w:line="240" w:lineRule="auto"/>
        <w:contextualSpacing/>
        <w:rPr>
          <w:rFonts w:ascii="Times New Roman" w:eastAsia="Arial" w:hAnsi="Times New Roman" w:cs="Times New Roman"/>
          <w:color w:val="000000"/>
          <w:sz w:val="28"/>
          <w:szCs w:val="28"/>
          <w:lang w:val="vi-VN"/>
        </w:rPr>
      </w:pPr>
      <w:r w:rsidRPr="00707062">
        <w:rPr>
          <w:rFonts w:ascii="Times New Roman" w:eastAsia="Arial" w:hAnsi="Times New Roman" w:cs="Times New Roman"/>
          <w:b/>
          <w:bCs/>
          <w:color w:val="FF0000"/>
          <w:sz w:val="28"/>
          <w:szCs w:val="28"/>
          <w:lang w:val="vi-VN"/>
        </w:rPr>
        <w:t>Bài 9</w:t>
      </w:r>
      <w:r w:rsidRPr="00707062">
        <w:rPr>
          <w:rFonts w:ascii="Times New Roman" w:eastAsia="Arial" w:hAnsi="Times New Roman" w:cs="Times New Roman"/>
          <w:sz w:val="28"/>
          <w:szCs w:val="28"/>
          <w:lang w:val="vi-VN"/>
        </w:rPr>
        <w:t xml:space="preserve">: Tìm số nguyên tố </w:t>
      </w:r>
      <w:r w:rsidRPr="00707062">
        <w:rPr>
          <w:rFonts w:ascii="Times New Roman" w:eastAsia="Arial" w:hAnsi="Times New Roman" w:cs="Times New Roman"/>
          <w:noProof/>
          <w:position w:val="-10"/>
          <w:sz w:val="28"/>
          <w:szCs w:val="28"/>
        </w:rPr>
        <w:drawing>
          <wp:inline distT="0" distB="0" distL="0" distR="0">
            <wp:extent cx="126365" cy="168275"/>
            <wp:effectExtent l="0" t="0" r="698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47" cstate="screen">
                      <a:extLst>
                        <a:ext uri="{28A0092B-C50C-407E-A947-70E740481C1C}">
                          <a14:useLocalDpi xmlns:a14="http://schemas.microsoft.com/office/drawing/2010/main" val="0"/>
                        </a:ext>
                      </a:extLst>
                    </a:blip>
                    <a:srcRect/>
                    <a:stretch>
                      <a:fillRect/>
                    </a:stretch>
                  </pic:blipFill>
                  <pic:spPr bwMode="auto">
                    <a:xfrm>
                      <a:off x="0" y="0"/>
                      <a:ext cx="126365" cy="16827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sao cho </w:t>
      </w:r>
      <w:r w:rsidRPr="00707062">
        <w:rPr>
          <w:rFonts w:ascii="Times New Roman" w:eastAsia="Arial" w:hAnsi="Times New Roman" w:cs="Times New Roman"/>
          <w:noProof/>
          <w:position w:val="-10"/>
          <w:sz w:val="28"/>
          <w:szCs w:val="28"/>
        </w:rPr>
        <w:drawing>
          <wp:inline distT="0" distB="0" distL="0" distR="0">
            <wp:extent cx="462280" cy="2101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48" cstate="screen">
                      <a:extLst>
                        <a:ext uri="{28A0092B-C50C-407E-A947-70E740481C1C}">
                          <a14:useLocalDpi xmlns:a14="http://schemas.microsoft.com/office/drawing/2010/main" val="0"/>
                        </a:ext>
                      </a:extLst>
                    </a:blip>
                    <a:srcRect/>
                    <a:stretch>
                      <a:fillRect/>
                    </a:stretch>
                  </pic:blipFill>
                  <pic:spPr bwMode="auto">
                    <a:xfrm>
                      <a:off x="0" y="0"/>
                      <a:ext cx="462280" cy="21018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là số nguyên tố.</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nl-NL"/>
        </w:rPr>
        <w:t>Bài 10</w:t>
      </w:r>
      <w:r w:rsidRPr="00707062">
        <w:rPr>
          <w:rFonts w:ascii="Times New Roman" w:eastAsia="Arial" w:hAnsi="Times New Roman" w:cs="Times New Roman"/>
          <w:sz w:val="28"/>
          <w:szCs w:val="28"/>
          <w:lang w:val="nl-NL"/>
        </w:rPr>
        <w:t xml:space="preserve">: </w:t>
      </w:r>
      <w:r w:rsidRPr="00707062">
        <w:rPr>
          <w:rFonts w:ascii="Times New Roman" w:eastAsia="Arial" w:hAnsi="Times New Roman" w:cs="Times New Roman"/>
          <w:sz w:val="28"/>
          <w:szCs w:val="28"/>
          <w:lang w:val="vi-VN"/>
        </w:rPr>
        <w:t>Phân tích các số sau ra thừa số nguyên tố:</w:t>
      </w:r>
    </w:p>
    <w:p w:rsidR="00707062" w:rsidRPr="00707062" w:rsidRDefault="00707062" w:rsidP="00707062">
      <w:pPr>
        <w:tabs>
          <w:tab w:val="left" w:pos="0"/>
        </w:tabs>
        <w:spacing w:after="0" w:line="240" w:lineRule="auto"/>
        <w:contextualSpacing/>
        <w:rPr>
          <w:rFonts w:ascii="Times New Roman" w:eastAsia="Arial" w:hAnsi="Times New Roman" w:cs="Times New Roman"/>
          <w:color w:val="000000"/>
          <w:sz w:val="28"/>
          <w:szCs w:val="28"/>
          <w:lang w:val="vi-VN"/>
        </w:rPr>
      </w:pPr>
      <w:r w:rsidRPr="00707062">
        <w:rPr>
          <w:rFonts w:ascii="Times New Roman" w:eastAsia="Arial" w:hAnsi="Times New Roman" w:cs="Times New Roman"/>
          <w:color w:val="000000"/>
          <w:sz w:val="28"/>
          <w:szCs w:val="28"/>
          <w:lang w:val="vi-VN"/>
        </w:rPr>
        <w:t xml:space="preserve">a. </w:t>
      </w:r>
      <w:r w:rsidRPr="00707062">
        <w:rPr>
          <w:rFonts w:ascii="Times New Roman" w:eastAsia="Arial" w:hAnsi="Times New Roman" w:cs="Times New Roman"/>
          <w:noProof/>
          <w:position w:val="-4"/>
          <w:sz w:val="28"/>
          <w:szCs w:val="28"/>
        </w:rPr>
        <w:drawing>
          <wp:inline distT="0" distB="0" distL="0" distR="0">
            <wp:extent cx="273050" cy="16827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49"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ab/>
      </w:r>
      <w:r w:rsidRPr="00707062">
        <w:rPr>
          <w:rFonts w:ascii="Times New Roman" w:eastAsia="Arial" w:hAnsi="Times New Roman" w:cs="Times New Roman"/>
          <w:color w:val="000000"/>
          <w:sz w:val="28"/>
          <w:szCs w:val="28"/>
          <w:lang w:val="vi-VN"/>
        </w:rPr>
        <w:tab/>
        <w:t>b.</w:t>
      </w:r>
      <w:r w:rsidRPr="00707062">
        <w:rPr>
          <w:rFonts w:ascii="Times New Roman" w:eastAsia="Arial" w:hAnsi="Times New Roman" w:cs="Times New Roman"/>
          <w:noProof/>
          <w:position w:val="-4"/>
          <w:sz w:val="28"/>
          <w:szCs w:val="28"/>
        </w:rPr>
        <w:drawing>
          <wp:inline distT="0" distB="0" distL="0" distR="0">
            <wp:extent cx="336550" cy="168275"/>
            <wp:effectExtent l="0" t="0" r="635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50"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 xml:space="preserve"> </w:t>
      </w:r>
      <w:r w:rsidRPr="00707062">
        <w:rPr>
          <w:rFonts w:ascii="Times New Roman" w:eastAsia="Arial" w:hAnsi="Times New Roman" w:cs="Times New Roman"/>
          <w:color w:val="000000"/>
          <w:sz w:val="28"/>
          <w:szCs w:val="28"/>
          <w:lang w:val="vi-VN"/>
        </w:rPr>
        <w:tab/>
        <w:t xml:space="preserve">c. </w:t>
      </w:r>
      <w:r w:rsidRPr="00707062">
        <w:rPr>
          <w:rFonts w:ascii="Times New Roman" w:eastAsia="Arial" w:hAnsi="Times New Roman" w:cs="Times New Roman"/>
          <w:noProof/>
          <w:position w:val="-4"/>
          <w:sz w:val="28"/>
          <w:szCs w:val="28"/>
        </w:rPr>
        <w:drawing>
          <wp:inline distT="0" distB="0" distL="0" distR="0">
            <wp:extent cx="336550" cy="168275"/>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51" cstate="screen">
                      <a:extLst>
                        <a:ext uri="{28A0092B-C50C-407E-A947-70E740481C1C}">
                          <a14:useLocalDpi xmlns:a14="http://schemas.microsoft.com/office/drawing/2010/main" val="0"/>
                        </a:ext>
                      </a:extLst>
                    </a:blip>
                    <a:srcRect/>
                    <a:stretch>
                      <a:fillRect/>
                    </a:stretch>
                  </pic:blipFill>
                  <pic:spPr bwMode="auto">
                    <a:xfrm>
                      <a:off x="0" y="0"/>
                      <a:ext cx="336550"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ab/>
        <w:t xml:space="preserve">d. </w:t>
      </w:r>
      <w:r w:rsidRPr="00707062">
        <w:rPr>
          <w:rFonts w:ascii="Times New Roman" w:eastAsia="Arial" w:hAnsi="Times New Roman" w:cs="Times New Roman"/>
          <w:noProof/>
          <w:position w:val="-4"/>
          <w:sz w:val="28"/>
          <w:szCs w:val="28"/>
        </w:rPr>
        <w:drawing>
          <wp:inline distT="0" distB="0" distL="0" distR="0">
            <wp:extent cx="357505" cy="168275"/>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52" cstate="screen">
                      <a:extLst>
                        <a:ext uri="{28A0092B-C50C-407E-A947-70E740481C1C}">
                          <a14:useLocalDpi xmlns:a14="http://schemas.microsoft.com/office/drawing/2010/main" val="0"/>
                        </a:ext>
                      </a:extLst>
                    </a:blip>
                    <a:srcRect/>
                    <a:stretch>
                      <a:fillRect/>
                    </a:stretch>
                  </pic:blipFill>
                  <pic:spPr bwMode="auto">
                    <a:xfrm>
                      <a:off x="0" y="0"/>
                      <a:ext cx="357505"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 xml:space="preserve"> </w:t>
      </w:r>
      <w:r w:rsidRPr="00707062">
        <w:rPr>
          <w:rFonts w:ascii="Times New Roman" w:eastAsia="Arial" w:hAnsi="Times New Roman" w:cs="Times New Roman"/>
          <w:color w:val="000000"/>
          <w:sz w:val="28"/>
          <w:szCs w:val="28"/>
          <w:lang w:val="vi-VN"/>
        </w:rPr>
        <w:tab/>
        <w:t xml:space="preserve">e. </w:t>
      </w:r>
      <w:r w:rsidRPr="00707062">
        <w:rPr>
          <w:rFonts w:ascii="Times New Roman" w:eastAsia="Arial" w:hAnsi="Times New Roman" w:cs="Times New Roman"/>
          <w:noProof/>
          <w:position w:val="-4"/>
          <w:sz w:val="28"/>
          <w:szCs w:val="28"/>
        </w:rPr>
        <w:drawing>
          <wp:inline distT="0" distB="0" distL="0" distR="0">
            <wp:extent cx="273050" cy="1682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53"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 xml:space="preserve"> </w:t>
      </w:r>
      <w:r w:rsidRPr="00707062">
        <w:rPr>
          <w:rFonts w:ascii="Times New Roman" w:eastAsia="Arial" w:hAnsi="Times New Roman" w:cs="Times New Roman"/>
          <w:color w:val="000000"/>
          <w:sz w:val="28"/>
          <w:szCs w:val="28"/>
          <w:lang w:val="vi-VN"/>
        </w:rPr>
        <w:tab/>
      </w:r>
    </w:p>
    <w:p w:rsidR="00707062" w:rsidRPr="00707062" w:rsidRDefault="00707062" w:rsidP="00707062">
      <w:pPr>
        <w:tabs>
          <w:tab w:val="left" w:pos="0"/>
        </w:tabs>
        <w:spacing w:after="0" w:line="276"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vi-VN"/>
        </w:rPr>
        <w:t>Bài 11</w:t>
      </w:r>
      <w:r w:rsidRPr="00707062">
        <w:rPr>
          <w:rFonts w:ascii="Times New Roman" w:eastAsia="Arial" w:hAnsi="Times New Roman" w:cs="Times New Roman"/>
          <w:color w:val="000000"/>
          <w:sz w:val="28"/>
          <w:szCs w:val="28"/>
          <w:lang w:val="vi-VN"/>
        </w:rPr>
        <w:t xml:space="preserve">: </w:t>
      </w:r>
      <w:r w:rsidRPr="00707062">
        <w:rPr>
          <w:rFonts w:ascii="Times New Roman" w:eastAsia="Arial" w:hAnsi="Times New Roman" w:cs="Times New Roman"/>
          <w:sz w:val="28"/>
          <w:szCs w:val="28"/>
          <w:lang w:val="vi-VN"/>
        </w:rPr>
        <w:t>Tìm các số thỏa mãn yêu cầu sau</w:t>
      </w:r>
    </w:p>
    <w:p w:rsidR="00707062" w:rsidRPr="00707062" w:rsidRDefault="00707062" w:rsidP="00707062">
      <w:pPr>
        <w:tabs>
          <w:tab w:val="left" w:pos="0"/>
        </w:tabs>
        <w:spacing w:after="0" w:line="276" w:lineRule="auto"/>
        <w:contextualSpacing/>
        <w:rPr>
          <w:rFonts w:ascii="Times New Roman" w:eastAsia="Arial" w:hAnsi="Times New Roman" w:cs="Times New Roman"/>
          <w:color w:val="000000"/>
          <w:sz w:val="28"/>
          <w:szCs w:val="28"/>
          <w:lang w:val="vi-VN"/>
        </w:rPr>
      </w:pPr>
      <w:r w:rsidRPr="00707062">
        <w:rPr>
          <w:rFonts w:ascii="Times New Roman" w:eastAsia="Arial" w:hAnsi="Times New Roman" w:cs="Times New Roman"/>
          <w:sz w:val="28"/>
          <w:szCs w:val="28"/>
          <w:lang w:val="vi-VN"/>
        </w:rPr>
        <w:t xml:space="preserve">a) </w:t>
      </w:r>
      <w:r w:rsidRPr="00707062">
        <w:rPr>
          <w:rFonts w:ascii="Times New Roman" w:eastAsia="Arial" w:hAnsi="Times New Roman" w:cs="Times New Roman"/>
          <w:color w:val="000000"/>
          <w:sz w:val="28"/>
          <w:szCs w:val="28"/>
          <w:lang w:val="vi-VN"/>
        </w:rPr>
        <w:t xml:space="preserve">Hai số tự nhiên liên tiếp có tích bằng </w:t>
      </w:r>
      <w:r w:rsidRPr="00707062">
        <w:rPr>
          <w:rFonts w:ascii="Times New Roman" w:eastAsia="Arial" w:hAnsi="Times New Roman" w:cs="Times New Roman"/>
          <w:noProof/>
          <w:position w:val="-4"/>
          <w:sz w:val="28"/>
          <w:szCs w:val="28"/>
        </w:rPr>
        <w:drawing>
          <wp:inline distT="0" distB="0" distL="0" distR="0">
            <wp:extent cx="273050" cy="1682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54" cstate="screen">
                      <a:extLst>
                        <a:ext uri="{28A0092B-C50C-407E-A947-70E740481C1C}">
                          <a14:useLocalDpi xmlns:a14="http://schemas.microsoft.com/office/drawing/2010/main" val="0"/>
                        </a:ext>
                      </a:extLst>
                    </a:blip>
                    <a:srcRect/>
                    <a:stretch>
                      <a:fillRect/>
                    </a:stretch>
                  </pic:blipFill>
                  <pic:spPr bwMode="auto">
                    <a:xfrm>
                      <a:off x="0" y="0"/>
                      <a:ext cx="273050"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 xml:space="preserve"> </w:t>
      </w:r>
    </w:p>
    <w:p w:rsidR="00707062" w:rsidRPr="00707062" w:rsidRDefault="00707062" w:rsidP="00707062">
      <w:pPr>
        <w:tabs>
          <w:tab w:val="left" w:pos="0"/>
        </w:tabs>
        <w:spacing w:after="0" w:line="276" w:lineRule="auto"/>
        <w:contextualSpacing/>
        <w:rPr>
          <w:rFonts w:ascii="Times New Roman" w:eastAsia="Arial" w:hAnsi="Times New Roman" w:cs="Times New Roman"/>
          <w:color w:val="000000"/>
          <w:sz w:val="28"/>
          <w:szCs w:val="28"/>
          <w:lang w:val="vi-VN"/>
        </w:rPr>
      </w:pPr>
      <w:r w:rsidRPr="00707062">
        <w:rPr>
          <w:rFonts w:ascii="Times New Roman" w:eastAsia="Arial" w:hAnsi="Times New Roman" w:cs="Times New Roman"/>
          <w:color w:val="000000"/>
          <w:sz w:val="28"/>
          <w:szCs w:val="28"/>
          <w:lang w:val="vi-VN"/>
        </w:rPr>
        <w:t xml:space="preserve">b) Ba số tự nhiên liên tiếp cho tích bằng </w:t>
      </w:r>
      <w:r w:rsidRPr="00707062">
        <w:rPr>
          <w:rFonts w:ascii="Times New Roman" w:eastAsia="Arial" w:hAnsi="Times New Roman" w:cs="Times New Roman"/>
          <w:noProof/>
          <w:position w:val="-4"/>
          <w:sz w:val="28"/>
          <w:szCs w:val="28"/>
        </w:rPr>
        <w:drawing>
          <wp:inline distT="0" distB="0" distL="0" distR="0">
            <wp:extent cx="420370" cy="1682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55" cstate="screen">
                      <a:extLst>
                        <a:ext uri="{28A0092B-C50C-407E-A947-70E740481C1C}">
                          <a14:useLocalDpi xmlns:a14="http://schemas.microsoft.com/office/drawing/2010/main" val="0"/>
                        </a:ext>
                      </a:extLst>
                    </a:blip>
                    <a:srcRect/>
                    <a:stretch>
                      <a:fillRect/>
                    </a:stretch>
                  </pic:blipFill>
                  <pic:spPr bwMode="auto">
                    <a:xfrm>
                      <a:off x="0" y="0"/>
                      <a:ext cx="420370" cy="168275"/>
                    </a:xfrm>
                    <a:prstGeom prst="rect">
                      <a:avLst/>
                    </a:prstGeom>
                    <a:noFill/>
                    <a:ln>
                      <a:noFill/>
                    </a:ln>
                  </pic:spPr>
                </pic:pic>
              </a:graphicData>
            </a:graphic>
          </wp:inline>
        </w:drawing>
      </w:r>
      <w:r w:rsidRPr="00707062">
        <w:rPr>
          <w:rFonts w:ascii="Times New Roman" w:eastAsia="Arial" w:hAnsi="Times New Roman" w:cs="Times New Roman"/>
          <w:color w:val="000000"/>
          <w:sz w:val="28"/>
          <w:szCs w:val="28"/>
          <w:lang w:val="vi-VN"/>
        </w:rPr>
        <w:t xml:space="preserve"> </w:t>
      </w:r>
    </w:p>
    <w:p w:rsidR="00707062" w:rsidRPr="00707062" w:rsidRDefault="00707062" w:rsidP="00707062">
      <w:pPr>
        <w:tabs>
          <w:tab w:val="left" w:pos="0"/>
        </w:tabs>
        <w:spacing w:after="0" w:line="276"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color w:val="000000"/>
          <w:sz w:val="28"/>
          <w:szCs w:val="28"/>
          <w:lang w:val="vi-VN"/>
        </w:rPr>
        <w:t xml:space="preserve">c) Ba số lẻ liên tiếp có tích bằng </w:t>
      </w:r>
      <w:r w:rsidRPr="00707062">
        <w:rPr>
          <w:rFonts w:ascii="Times New Roman" w:eastAsia="Arial" w:hAnsi="Times New Roman" w:cs="Times New Roman"/>
          <w:noProof/>
          <w:position w:val="-4"/>
          <w:sz w:val="28"/>
          <w:szCs w:val="28"/>
        </w:rPr>
        <w:drawing>
          <wp:inline distT="0" distB="0" distL="0" distR="0">
            <wp:extent cx="420370" cy="1682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256" cstate="screen">
                      <a:extLst>
                        <a:ext uri="{28A0092B-C50C-407E-A947-70E740481C1C}">
                          <a14:useLocalDpi xmlns:a14="http://schemas.microsoft.com/office/drawing/2010/main" val="0"/>
                        </a:ext>
                      </a:extLst>
                    </a:blip>
                    <a:srcRect/>
                    <a:stretch>
                      <a:fillRect/>
                    </a:stretch>
                  </pic:blipFill>
                  <pic:spPr bwMode="auto">
                    <a:xfrm>
                      <a:off x="0" y="0"/>
                      <a:ext cx="420370" cy="168275"/>
                    </a:xfrm>
                    <a:prstGeom prst="rect">
                      <a:avLst/>
                    </a:prstGeom>
                    <a:noFill/>
                    <a:ln>
                      <a:noFill/>
                    </a:ln>
                  </pic:spPr>
                </pic:pic>
              </a:graphicData>
            </a:graphic>
          </wp:inline>
        </w:drawing>
      </w:r>
    </w:p>
    <w:p w:rsidR="00707062" w:rsidRPr="00707062" w:rsidRDefault="00707062" w:rsidP="00707062">
      <w:pPr>
        <w:tabs>
          <w:tab w:val="left" w:pos="0"/>
        </w:tabs>
        <w:spacing w:after="0" w:line="276"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vi-VN"/>
        </w:rPr>
        <w:t>Bài 12</w:t>
      </w:r>
      <w:r w:rsidRPr="00707062">
        <w:rPr>
          <w:rFonts w:ascii="Times New Roman" w:eastAsia="Arial" w:hAnsi="Times New Roman" w:cs="Times New Roman"/>
          <w:sz w:val="28"/>
          <w:szCs w:val="28"/>
          <w:lang w:val="vi-VN"/>
        </w:rPr>
        <w:t>: Tìm các ước của số sau:</w:t>
      </w:r>
      <w:r w:rsidRPr="00707062">
        <w:rPr>
          <w:rFonts w:ascii="Times New Roman" w:eastAsia="Arial" w:hAnsi="Times New Roman" w:cs="Times New Roman"/>
          <w:sz w:val="28"/>
          <w:szCs w:val="28"/>
        </w:rPr>
        <w:t xml:space="preserve"> </w:t>
      </w:r>
      <w:r w:rsidRPr="00707062">
        <w:rPr>
          <w:rFonts w:ascii="Times New Roman" w:eastAsia="Arial" w:hAnsi="Times New Roman" w:cs="Times New Roman"/>
          <w:sz w:val="28"/>
          <w:szCs w:val="28"/>
          <w:lang w:val="vi-VN"/>
        </w:rPr>
        <w:t>a)</w:t>
      </w:r>
      <w:r w:rsidRPr="00707062">
        <w:rPr>
          <w:rFonts w:ascii="Times New Roman" w:eastAsia="Arial" w:hAnsi="Times New Roman" w:cs="Times New Roman"/>
          <w:noProof/>
          <w:position w:val="-4"/>
          <w:sz w:val="28"/>
          <w:szCs w:val="28"/>
        </w:rPr>
        <w:drawing>
          <wp:inline distT="0" distB="0" distL="0" distR="0">
            <wp:extent cx="210185" cy="1682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57"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w:t>
      </w:r>
      <w:r w:rsidRPr="00707062">
        <w:rPr>
          <w:rFonts w:ascii="Times New Roman" w:eastAsia="Arial" w:hAnsi="Times New Roman" w:cs="Times New Roman"/>
          <w:sz w:val="28"/>
          <w:szCs w:val="28"/>
          <w:lang w:val="vi-VN"/>
        </w:rPr>
        <w:tab/>
      </w:r>
      <w:r w:rsidRPr="00707062">
        <w:rPr>
          <w:rFonts w:ascii="Times New Roman" w:eastAsia="Arial" w:hAnsi="Times New Roman" w:cs="Times New Roman"/>
          <w:sz w:val="28"/>
          <w:szCs w:val="28"/>
        </w:rPr>
        <w:t xml:space="preserve">     </w:t>
      </w:r>
      <w:r w:rsidRPr="00707062">
        <w:rPr>
          <w:rFonts w:ascii="Times New Roman" w:eastAsia="Arial" w:hAnsi="Times New Roman" w:cs="Times New Roman"/>
          <w:sz w:val="28"/>
          <w:szCs w:val="28"/>
          <w:lang w:val="vi-VN"/>
        </w:rPr>
        <w:t>b)</w:t>
      </w:r>
      <w:r w:rsidRPr="00707062">
        <w:rPr>
          <w:rFonts w:ascii="Times New Roman" w:eastAsia="Arial" w:hAnsi="Times New Roman" w:cs="Times New Roman"/>
          <w:noProof/>
          <w:position w:val="-6"/>
          <w:sz w:val="28"/>
          <w:szCs w:val="28"/>
        </w:rPr>
        <w:drawing>
          <wp:inline distT="0" distB="0" distL="0" distR="0">
            <wp:extent cx="399415" cy="178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58" cstate="screen">
                      <a:extLst>
                        <a:ext uri="{28A0092B-C50C-407E-A947-70E740481C1C}">
                          <a14:useLocalDpi xmlns:a14="http://schemas.microsoft.com/office/drawing/2010/main" val="0"/>
                        </a:ext>
                      </a:extLst>
                    </a:blip>
                    <a:srcRect/>
                    <a:stretch>
                      <a:fillRect/>
                    </a:stretch>
                  </pic:blipFill>
                  <pic:spPr bwMode="auto">
                    <a:xfrm>
                      <a:off x="0" y="0"/>
                      <a:ext cx="399415" cy="17843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w:t>
      </w:r>
      <w:r w:rsidRPr="00707062">
        <w:rPr>
          <w:rFonts w:ascii="Times New Roman" w:eastAsia="Arial" w:hAnsi="Times New Roman" w:cs="Times New Roman"/>
          <w:sz w:val="28"/>
          <w:szCs w:val="28"/>
          <w:lang w:val="vi-VN"/>
        </w:rPr>
        <w:tab/>
      </w:r>
      <w:r w:rsidRPr="00707062">
        <w:rPr>
          <w:rFonts w:ascii="Times New Roman" w:eastAsia="Arial" w:hAnsi="Times New Roman" w:cs="Times New Roman"/>
          <w:sz w:val="28"/>
          <w:szCs w:val="28"/>
        </w:rPr>
        <w:t xml:space="preserve">  </w:t>
      </w:r>
      <w:r w:rsidRPr="00707062">
        <w:rPr>
          <w:rFonts w:ascii="Times New Roman" w:eastAsia="Arial" w:hAnsi="Times New Roman" w:cs="Times New Roman"/>
          <w:sz w:val="28"/>
          <w:szCs w:val="28"/>
          <w:lang w:val="vi-VN"/>
        </w:rPr>
        <w:t xml:space="preserve">c) </w:t>
      </w:r>
      <w:r w:rsidRPr="00707062">
        <w:rPr>
          <w:rFonts w:ascii="Times New Roman" w:eastAsia="Arial" w:hAnsi="Times New Roman" w:cs="Times New Roman"/>
          <w:noProof/>
          <w:position w:val="-4"/>
          <w:sz w:val="28"/>
          <w:szCs w:val="28"/>
        </w:rPr>
        <w:drawing>
          <wp:inline distT="0" distB="0" distL="0" distR="0">
            <wp:extent cx="210185" cy="1682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59" cstate="screen">
                      <a:extLst>
                        <a:ext uri="{28A0092B-C50C-407E-A947-70E740481C1C}">
                          <a14:useLocalDpi xmlns:a14="http://schemas.microsoft.com/office/drawing/2010/main" val="0"/>
                        </a:ext>
                      </a:extLst>
                    </a:blip>
                    <a:srcRect/>
                    <a:stretch>
                      <a:fillRect/>
                    </a:stretch>
                  </pic:blipFill>
                  <pic:spPr bwMode="auto">
                    <a:xfrm>
                      <a:off x="0" y="0"/>
                      <a:ext cx="210185" cy="16827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w:t>
      </w:r>
    </w:p>
    <w:p w:rsidR="00707062" w:rsidRPr="00707062" w:rsidRDefault="00707062" w:rsidP="00707062">
      <w:pPr>
        <w:tabs>
          <w:tab w:val="left" w:pos="0"/>
        </w:tabs>
        <w:spacing w:after="0" w:line="276"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vi-VN"/>
        </w:rPr>
        <w:t>Bài 13</w:t>
      </w:r>
      <w:r w:rsidRPr="00707062">
        <w:rPr>
          <w:rFonts w:ascii="Times New Roman" w:eastAsia="Arial" w:hAnsi="Times New Roman" w:cs="Times New Roman"/>
          <w:sz w:val="28"/>
          <w:szCs w:val="28"/>
          <w:lang w:val="vi-VN"/>
        </w:rPr>
        <w:t xml:space="preserve">: Tìm số các ước của các số sau: </w:t>
      </w:r>
      <w:r w:rsidRPr="00707062">
        <w:rPr>
          <w:rFonts w:ascii="Times New Roman" w:eastAsia="Arial" w:hAnsi="Times New Roman" w:cs="Times New Roman"/>
          <w:noProof/>
          <w:position w:val="-10"/>
          <w:sz w:val="28"/>
          <w:szCs w:val="28"/>
        </w:rPr>
        <w:drawing>
          <wp:inline distT="0" distB="0" distL="0" distR="0">
            <wp:extent cx="1471295" cy="210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60" cstate="screen">
                      <a:extLst>
                        <a:ext uri="{28A0092B-C50C-407E-A947-70E740481C1C}">
                          <a14:useLocalDpi xmlns:a14="http://schemas.microsoft.com/office/drawing/2010/main" val="0"/>
                        </a:ext>
                      </a:extLst>
                    </a:blip>
                    <a:srcRect/>
                    <a:stretch>
                      <a:fillRect/>
                    </a:stretch>
                  </pic:blipFill>
                  <pic:spPr bwMode="auto">
                    <a:xfrm>
                      <a:off x="0" y="0"/>
                      <a:ext cx="1471295" cy="210185"/>
                    </a:xfrm>
                    <a:prstGeom prst="rect">
                      <a:avLst/>
                    </a:prstGeom>
                    <a:noFill/>
                    <a:ln>
                      <a:noFill/>
                    </a:ln>
                  </pic:spPr>
                </pic:pic>
              </a:graphicData>
            </a:graphic>
          </wp:inline>
        </w:drawing>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vi-VN"/>
        </w:rPr>
        <w:t>Bài 14</w:t>
      </w:r>
      <w:r w:rsidRPr="00707062">
        <w:rPr>
          <w:rFonts w:ascii="Times New Roman" w:eastAsia="Arial" w:hAnsi="Times New Roman" w:cs="Times New Roman"/>
          <w:sz w:val="28"/>
          <w:szCs w:val="28"/>
          <w:lang w:val="vi-VN"/>
        </w:rPr>
        <w:t xml:space="preserve">: </w:t>
      </w:r>
      <w:r w:rsidRPr="00707062">
        <w:rPr>
          <w:rFonts w:ascii="Times New Roman" w:eastAsia="Arial" w:hAnsi="Times New Roman" w:cs="Times New Roman"/>
          <w:sz w:val="28"/>
          <w:szCs w:val="28"/>
          <w:lang w:val="nl-NL"/>
        </w:rPr>
        <w:t xml:space="preserve">Tìm số nguyên tố p sao cho </w:t>
      </w:r>
      <w:r w:rsidRPr="00707062">
        <w:rPr>
          <w:rFonts w:ascii="Times New Roman" w:eastAsia="Arial" w:hAnsi="Times New Roman" w:cs="Times New Roman"/>
          <w:noProof/>
          <w:position w:val="-10"/>
          <w:sz w:val="28"/>
          <w:szCs w:val="28"/>
        </w:rPr>
        <w:drawing>
          <wp:inline distT="0" distB="0" distL="0" distR="0">
            <wp:extent cx="399415" cy="21018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61"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eastAsia="Arial" w:hAnsi="Times New Roman" w:cs="Times New Roman"/>
          <w:sz w:val="28"/>
          <w:szCs w:val="28"/>
          <w:lang w:val="nl-NL"/>
        </w:rPr>
        <w:t xml:space="preserve">và </w:t>
      </w:r>
      <w:r w:rsidRPr="00707062">
        <w:rPr>
          <w:rFonts w:ascii="Times New Roman" w:eastAsia="Arial" w:hAnsi="Times New Roman" w:cs="Times New Roman"/>
          <w:noProof/>
          <w:position w:val="-10"/>
          <w:sz w:val="28"/>
          <w:szCs w:val="28"/>
        </w:rPr>
        <w:drawing>
          <wp:inline distT="0" distB="0" distL="0" distR="0">
            <wp:extent cx="399415" cy="2101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62" cstate="screen">
                      <a:extLst>
                        <a:ext uri="{28A0092B-C50C-407E-A947-70E740481C1C}">
                          <a14:useLocalDpi xmlns:a14="http://schemas.microsoft.com/office/drawing/2010/main" val="0"/>
                        </a:ext>
                      </a:extLst>
                    </a:blip>
                    <a:srcRect/>
                    <a:stretch>
                      <a:fillRect/>
                    </a:stretch>
                  </pic:blipFill>
                  <pic:spPr bwMode="auto">
                    <a:xfrm>
                      <a:off x="0" y="0"/>
                      <a:ext cx="399415" cy="210185"/>
                    </a:xfrm>
                    <a:prstGeom prst="rect">
                      <a:avLst/>
                    </a:prstGeom>
                    <a:noFill/>
                    <a:ln>
                      <a:noFill/>
                    </a:ln>
                  </pic:spPr>
                </pic:pic>
              </a:graphicData>
            </a:graphic>
          </wp:inline>
        </w:drawing>
      </w:r>
      <w:r w:rsidRPr="00707062">
        <w:rPr>
          <w:rFonts w:ascii="Times New Roman" w:eastAsia="Arial" w:hAnsi="Times New Roman" w:cs="Times New Roman"/>
          <w:noProof/>
          <w:color w:val="000000"/>
          <w:sz w:val="28"/>
          <w:szCs w:val="28"/>
          <w:lang w:val="vi-VN"/>
        </w:rPr>
        <w:t xml:space="preserve"> </w:t>
      </w:r>
      <w:r w:rsidRPr="00707062">
        <w:rPr>
          <w:rFonts w:ascii="Times New Roman" w:eastAsia="Arial" w:hAnsi="Times New Roman" w:cs="Times New Roman"/>
          <w:sz w:val="28"/>
          <w:szCs w:val="28"/>
          <w:lang w:val="nl-NL"/>
        </w:rPr>
        <w:t>đều là số nguyên tố</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b/>
          <w:bCs/>
          <w:color w:val="FF0000"/>
          <w:sz w:val="28"/>
          <w:szCs w:val="28"/>
          <w:lang w:val="nl-NL"/>
        </w:rPr>
        <w:t>Bài 15</w:t>
      </w:r>
      <w:r w:rsidRPr="00707062">
        <w:rPr>
          <w:rFonts w:ascii="Times New Roman" w:eastAsia="Arial" w:hAnsi="Times New Roman" w:cs="Times New Roman"/>
          <w:sz w:val="28"/>
          <w:szCs w:val="28"/>
          <w:lang w:val="nl-NL"/>
        </w:rPr>
        <w:t xml:space="preserve">: </w:t>
      </w:r>
      <w:r w:rsidRPr="00707062">
        <w:rPr>
          <w:rFonts w:ascii="Times New Roman" w:eastAsia="Arial" w:hAnsi="Times New Roman" w:cs="Times New Roman"/>
          <w:sz w:val="28"/>
          <w:szCs w:val="28"/>
          <w:lang w:val="vi-VN"/>
        </w:rPr>
        <w:t xml:space="preserve">Thiện An có </w:t>
      </w:r>
      <w:r w:rsidRPr="00707062">
        <w:rPr>
          <w:rFonts w:ascii="Times New Roman" w:eastAsia="Arial" w:hAnsi="Times New Roman" w:cs="Times New Roman"/>
          <w:noProof/>
          <w:position w:val="-4"/>
          <w:sz w:val="28"/>
          <w:szCs w:val="28"/>
        </w:rPr>
        <w:drawing>
          <wp:inline distT="0" distB="0" distL="0" distR="0">
            <wp:extent cx="199390" cy="1682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63"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viên bi, muốn xếp số bi đó vào các túi sao cho số bi ở </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Arial" w:hAnsi="Times New Roman" w:cs="Times New Roman"/>
          <w:sz w:val="28"/>
          <w:szCs w:val="28"/>
          <w:lang w:val="vi-VN"/>
        </w:rPr>
        <w:t xml:space="preserve">các túi đều bằng nhau. Thiện An có thể xếp </w:t>
      </w:r>
      <w:r w:rsidRPr="00707062">
        <w:rPr>
          <w:rFonts w:ascii="Times New Roman" w:eastAsia="Arial" w:hAnsi="Times New Roman" w:cs="Times New Roman"/>
          <w:noProof/>
          <w:position w:val="-4"/>
          <w:sz w:val="28"/>
          <w:szCs w:val="28"/>
        </w:rPr>
        <w:drawing>
          <wp:inline distT="0" distB="0" distL="0" distR="0">
            <wp:extent cx="199390" cy="1682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64" cstate="screen">
                      <a:extLst>
                        <a:ext uri="{28A0092B-C50C-407E-A947-70E740481C1C}">
                          <a14:useLocalDpi xmlns:a14="http://schemas.microsoft.com/office/drawing/2010/main" val="0"/>
                        </a:ext>
                      </a:extLst>
                    </a:blip>
                    <a:srcRect/>
                    <a:stretch>
                      <a:fillRect/>
                    </a:stretch>
                  </pic:blipFill>
                  <pic:spPr bwMode="auto">
                    <a:xfrm>
                      <a:off x="0" y="0"/>
                      <a:ext cx="199390" cy="168275"/>
                    </a:xfrm>
                    <a:prstGeom prst="rect">
                      <a:avLst/>
                    </a:prstGeom>
                    <a:noFill/>
                    <a:ln>
                      <a:noFill/>
                    </a:ln>
                  </pic:spPr>
                </pic:pic>
              </a:graphicData>
            </a:graphic>
          </wp:inline>
        </w:drawing>
      </w:r>
      <w:r w:rsidRPr="00707062">
        <w:rPr>
          <w:rFonts w:ascii="Times New Roman" w:eastAsia="Arial" w:hAnsi="Times New Roman" w:cs="Times New Roman"/>
          <w:sz w:val="28"/>
          <w:szCs w:val="28"/>
          <w:lang w:val="vi-VN"/>
        </w:rPr>
        <w:t xml:space="preserve"> viên bi đó vào mấy túi? (kể cả trường hợp xếp vào một túi). Khi đó mỗi túi có bao nhiêu viên bi?</w:t>
      </w:r>
    </w:p>
    <w:p w:rsidR="00707062" w:rsidRPr="00707062" w:rsidRDefault="00707062" w:rsidP="00707062">
      <w:pPr>
        <w:spacing w:after="0" w:line="240" w:lineRule="auto"/>
        <w:contextualSpacing/>
        <w:jc w:val="both"/>
        <w:rPr>
          <w:rFonts w:ascii="Times New Roman" w:eastAsia="Times New Roman" w:hAnsi="Times New Roman" w:cs="Times New Roman"/>
          <w:b/>
          <w:bCs/>
          <w:color w:val="000000" w:themeColor="text1"/>
          <w:sz w:val="28"/>
          <w:szCs w:val="28"/>
        </w:rPr>
      </w:pPr>
      <w:r w:rsidRPr="00707062">
        <w:rPr>
          <w:rFonts w:ascii="Times New Roman" w:eastAsia="Times New Roman" w:hAnsi="Times New Roman" w:cs="Times New Roman"/>
          <w:b/>
          <w:bCs/>
          <w:color w:val="000000" w:themeColor="text1"/>
          <w:sz w:val="28"/>
          <w:szCs w:val="28"/>
        </w:rPr>
        <w:t xml:space="preserve">*Hướng dẫn về nhà </w:t>
      </w:r>
    </w:p>
    <w:p w:rsidR="00707062" w:rsidRPr="00707062" w:rsidRDefault="00707062" w:rsidP="00707062">
      <w:pPr>
        <w:spacing w:after="0" w:line="240" w:lineRule="auto"/>
        <w:contextualSpacing/>
        <w:jc w:val="both"/>
        <w:rPr>
          <w:rFonts w:ascii="Times New Roman" w:eastAsia="Times New Roman" w:hAnsi="Times New Roman" w:cs="Times New Roman"/>
          <w:bCs/>
          <w:color w:val="000000" w:themeColor="text1"/>
          <w:sz w:val="28"/>
          <w:szCs w:val="28"/>
        </w:rPr>
      </w:pPr>
      <w:r w:rsidRPr="00707062">
        <w:rPr>
          <w:rFonts w:ascii="Times New Roman" w:eastAsia="Times New Roman" w:hAnsi="Times New Roman" w:cs="Times New Roman"/>
          <w:bCs/>
          <w:color w:val="000000" w:themeColor="text1"/>
          <w:sz w:val="28"/>
          <w:szCs w:val="28"/>
        </w:rPr>
        <w:t>- Ôn tập lí thuyết xem lại các bài tập đã chữa</w:t>
      </w:r>
    </w:p>
    <w:p w:rsidR="00707062" w:rsidRPr="00707062" w:rsidRDefault="00707062" w:rsidP="00707062">
      <w:pPr>
        <w:spacing w:after="0" w:line="240" w:lineRule="auto"/>
        <w:contextualSpacing/>
        <w:jc w:val="both"/>
        <w:rPr>
          <w:rFonts w:ascii="Times New Roman" w:hAnsi="Times New Roman" w:cs="Times New Roman"/>
          <w:bCs/>
          <w:color w:val="000000" w:themeColor="text1"/>
          <w:sz w:val="28"/>
          <w:szCs w:val="28"/>
        </w:rPr>
      </w:pPr>
      <w:r w:rsidRPr="00707062">
        <w:rPr>
          <w:rFonts w:ascii="Times New Roman" w:hAnsi="Times New Roman" w:cs="Times New Roman"/>
          <w:bCs/>
          <w:color w:val="000000" w:themeColor="text1"/>
          <w:sz w:val="28"/>
          <w:szCs w:val="28"/>
        </w:rPr>
        <w:t xml:space="preserve">- Hoàn thành các bài tập đã giao </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r w:rsidRPr="00707062">
        <w:rPr>
          <w:rFonts w:ascii="Times New Roman" w:eastAsia="Times New Roman" w:hAnsi="Times New Roman" w:cs="Times New Roman"/>
          <w:bCs/>
          <w:color w:val="000000" w:themeColor="text1"/>
          <w:sz w:val="28"/>
          <w:szCs w:val="28"/>
          <w:lang w:val="vi-VN"/>
        </w:rPr>
        <w:t>- Ôn tập</w:t>
      </w:r>
      <w:r w:rsidRPr="00707062">
        <w:rPr>
          <w:rFonts w:ascii="Times New Roman" w:eastAsia="Times New Roman" w:hAnsi="Times New Roman" w:cs="Times New Roman"/>
          <w:bCs/>
          <w:color w:val="000000" w:themeColor="text1"/>
          <w:sz w:val="28"/>
          <w:szCs w:val="28"/>
        </w:rPr>
        <w:t xml:space="preserve">: </w:t>
      </w:r>
      <w:r w:rsidRPr="00707062">
        <w:rPr>
          <w:rFonts w:ascii="Times New Roman" w:eastAsia="Arial" w:hAnsi="Times New Roman" w:cs="Times New Roman"/>
          <w:b/>
          <w:color w:val="000000" w:themeColor="text1"/>
          <w:sz w:val="28"/>
          <w:szCs w:val="28"/>
          <w:lang w:val="vi-VN"/>
        </w:rPr>
        <w:t xml:space="preserve"> HÌNH BÌNH HÀNH, HÌNH THANG CÂN</w:t>
      </w:r>
    </w:p>
    <w:p w:rsidR="00707062" w:rsidRPr="00707062" w:rsidRDefault="00707062" w:rsidP="00707062">
      <w:pPr>
        <w:tabs>
          <w:tab w:val="left" w:pos="0"/>
        </w:tabs>
        <w:spacing w:after="0" w:line="240" w:lineRule="auto"/>
        <w:contextualSpacing/>
        <w:rPr>
          <w:rFonts w:ascii="Times New Roman" w:eastAsia="Arial" w:hAnsi="Times New Roman" w:cs="Times New Roman"/>
          <w:sz w:val="28"/>
          <w:szCs w:val="28"/>
          <w:lang w:val="vi-VN"/>
        </w:rPr>
      </w:pPr>
    </w:p>
    <w:p w:rsidR="00707062" w:rsidRPr="00707062" w:rsidRDefault="00707062" w:rsidP="00707062">
      <w:pPr>
        <w:tabs>
          <w:tab w:val="left" w:pos="851"/>
        </w:tabs>
        <w:spacing w:after="0" w:line="240" w:lineRule="auto"/>
        <w:contextualSpacing/>
        <w:jc w:val="center"/>
        <w:rPr>
          <w:rFonts w:ascii="Times New Roman" w:hAnsi="Times New Roman" w:cs="Times New Roman"/>
          <w:color w:val="000000"/>
          <w:sz w:val="28"/>
          <w:szCs w:val="28"/>
        </w:rPr>
      </w:pPr>
    </w:p>
    <w:p w:rsidR="00707062" w:rsidRPr="00707062" w:rsidRDefault="00707062" w:rsidP="00707062">
      <w:pPr>
        <w:tabs>
          <w:tab w:val="left" w:pos="851"/>
        </w:tabs>
        <w:spacing w:after="0" w:line="240" w:lineRule="auto"/>
        <w:contextualSpacing/>
        <w:jc w:val="center"/>
        <w:rPr>
          <w:rFonts w:ascii="Times New Roman" w:hAnsi="Times New Roman" w:cs="Times New Roman"/>
          <w:color w:val="000000"/>
          <w:sz w:val="28"/>
          <w:szCs w:val="28"/>
        </w:rPr>
      </w:pPr>
      <w:r w:rsidRPr="00707062">
        <w:rPr>
          <w:rFonts w:ascii="Times New Roman" w:hAnsi="Times New Roman" w:cs="Times New Roman"/>
          <w:color w:val="000000"/>
          <w:sz w:val="28"/>
          <w:szCs w:val="28"/>
        </w:rPr>
        <w:t>*********************************************</w:t>
      </w:r>
    </w:p>
    <w:p w:rsidR="007C46A0" w:rsidRPr="00EC1F30" w:rsidRDefault="007C46A0" w:rsidP="00EC1F30"/>
    <w:sectPr w:rsidR="007C46A0" w:rsidRPr="00EC1F30" w:rsidSect="00695C0D">
      <w:headerReference w:type="default" r:id="rId265"/>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3D7" w:rsidRDefault="00F353D7" w:rsidP="00695C0D">
      <w:pPr>
        <w:spacing w:after="0" w:line="240" w:lineRule="auto"/>
      </w:pPr>
      <w:r>
        <w:separator/>
      </w:r>
    </w:p>
  </w:endnote>
  <w:endnote w:type="continuationSeparator" w:id="0">
    <w:p w:rsidR="00F353D7" w:rsidRDefault="00F353D7"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3D7" w:rsidRDefault="00F353D7" w:rsidP="00695C0D">
      <w:pPr>
        <w:spacing w:after="0" w:line="240" w:lineRule="auto"/>
      </w:pPr>
      <w:r>
        <w:separator/>
      </w:r>
    </w:p>
  </w:footnote>
  <w:footnote w:type="continuationSeparator" w:id="0">
    <w:p w:rsidR="00F353D7" w:rsidRDefault="00F353D7"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707062">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13F03"/>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83C4C"/>
    <w:rsid w:val="009B3309"/>
    <w:rsid w:val="009C7B83"/>
    <w:rsid w:val="009D3D96"/>
    <w:rsid w:val="009E3922"/>
    <w:rsid w:val="009E6B44"/>
    <w:rsid w:val="009F5A3E"/>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1F30"/>
    <w:rsid w:val="00EC5B29"/>
    <w:rsid w:val="00ED2289"/>
    <w:rsid w:val="00EF4AFE"/>
    <w:rsid w:val="00F13F70"/>
    <w:rsid w:val="00F353D7"/>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oleObject" Target="embeddings/oleObject39.bin"/><Relationship Id="rId138" Type="http://schemas.openxmlformats.org/officeDocument/2006/relationships/image" Target="media/image72.wmf"/><Relationship Id="rId159" Type="http://schemas.openxmlformats.org/officeDocument/2006/relationships/image" Target="media/image93.wmf"/><Relationship Id="rId170" Type="http://schemas.openxmlformats.org/officeDocument/2006/relationships/image" Target="media/image104.wmf"/><Relationship Id="rId191" Type="http://schemas.openxmlformats.org/officeDocument/2006/relationships/image" Target="media/image125.wmf"/><Relationship Id="rId205" Type="http://schemas.openxmlformats.org/officeDocument/2006/relationships/image" Target="media/image139.wmf"/><Relationship Id="rId226" Type="http://schemas.openxmlformats.org/officeDocument/2006/relationships/image" Target="media/image160.wmf"/><Relationship Id="rId247" Type="http://schemas.openxmlformats.org/officeDocument/2006/relationships/image" Target="media/image181.wmf"/><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5.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83.wmf"/><Relationship Id="rId5" Type="http://schemas.openxmlformats.org/officeDocument/2006/relationships/footnotes" Target="footnotes.xml"/><Relationship Id="rId95" Type="http://schemas.openxmlformats.org/officeDocument/2006/relationships/image" Target="media/image46.wmf"/><Relationship Id="rId160" Type="http://schemas.openxmlformats.org/officeDocument/2006/relationships/image" Target="media/image94.wmf"/><Relationship Id="rId181" Type="http://schemas.openxmlformats.org/officeDocument/2006/relationships/image" Target="media/image115.wmf"/><Relationship Id="rId216" Type="http://schemas.openxmlformats.org/officeDocument/2006/relationships/image" Target="media/image150.wmf"/><Relationship Id="rId237" Type="http://schemas.openxmlformats.org/officeDocument/2006/relationships/image" Target="media/image171.wmf"/><Relationship Id="rId258" Type="http://schemas.openxmlformats.org/officeDocument/2006/relationships/image" Target="media/image192.wmf"/><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73.wmf"/><Relationship Id="rId85" Type="http://schemas.openxmlformats.org/officeDocument/2006/relationships/image" Target="media/image41.wmf"/><Relationship Id="rId150" Type="http://schemas.openxmlformats.org/officeDocument/2006/relationships/image" Target="media/image84.wmf"/><Relationship Id="rId171" Type="http://schemas.openxmlformats.org/officeDocument/2006/relationships/image" Target="media/image105.wmf"/><Relationship Id="rId192" Type="http://schemas.openxmlformats.org/officeDocument/2006/relationships/image" Target="media/image126.wmf"/><Relationship Id="rId206" Type="http://schemas.openxmlformats.org/officeDocument/2006/relationships/image" Target="media/image140.wmf"/><Relationship Id="rId227" Type="http://schemas.openxmlformats.org/officeDocument/2006/relationships/image" Target="media/image161.wmf"/><Relationship Id="rId248" Type="http://schemas.openxmlformats.org/officeDocument/2006/relationships/image" Target="media/image182.wm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oleObject" Target="embeddings/oleObject51.bin"/><Relationship Id="rId129" Type="http://schemas.openxmlformats.org/officeDocument/2006/relationships/image" Target="media/image63.wmf"/><Relationship Id="rId54" Type="http://schemas.openxmlformats.org/officeDocument/2006/relationships/oleObject" Target="embeddings/oleObject24.bin"/><Relationship Id="rId75" Type="http://schemas.openxmlformats.org/officeDocument/2006/relationships/image" Target="media/image36.wmf"/><Relationship Id="rId96" Type="http://schemas.openxmlformats.org/officeDocument/2006/relationships/oleObject" Target="embeddings/oleObject45.bin"/><Relationship Id="rId140" Type="http://schemas.openxmlformats.org/officeDocument/2006/relationships/image" Target="media/image74.wmf"/><Relationship Id="rId161" Type="http://schemas.openxmlformats.org/officeDocument/2006/relationships/image" Target="media/image95.wmf"/><Relationship Id="rId182" Type="http://schemas.openxmlformats.org/officeDocument/2006/relationships/image" Target="media/image116.wmf"/><Relationship Id="rId217" Type="http://schemas.openxmlformats.org/officeDocument/2006/relationships/image" Target="media/image151.wmf"/><Relationship Id="rId6" Type="http://schemas.openxmlformats.org/officeDocument/2006/relationships/endnotes" Target="endnotes.xml"/><Relationship Id="rId238" Type="http://schemas.openxmlformats.org/officeDocument/2006/relationships/image" Target="media/image172.wmf"/><Relationship Id="rId259" Type="http://schemas.openxmlformats.org/officeDocument/2006/relationships/image" Target="media/image193.wmf"/><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4.bin"/><Relationship Id="rId119" Type="http://schemas.openxmlformats.org/officeDocument/2006/relationships/image" Target="media/image58.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0.bin"/><Relationship Id="rId130" Type="http://schemas.openxmlformats.org/officeDocument/2006/relationships/image" Target="media/image64.wmf"/><Relationship Id="rId135" Type="http://schemas.openxmlformats.org/officeDocument/2006/relationships/image" Target="media/image69.wmf"/><Relationship Id="rId151" Type="http://schemas.openxmlformats.org/officeDocument/2006/relationships/image" Target="media/image85.wmf"/><Relationship Id="rId156" Type="http://schemas.openxmlformats.org/officeDocument/2006/relationships/image" Target="media/image90.wmf"/><Relationship Id="rId177" Type="http://schemas.openxmlformats.org/officeDocument/2006/relationships/image" Target="media/image111.wmf"/><Relationship Id="rId198" Type="http://schemas.openxmlformats.org/officeDocument/2006/relationships/image" Target="media/image132.wmf"/><Relationship Id="rId172" Type="http://schemas.openxmlformats.org/officeDocument/2006/relationships/image" Target="media/image106.wmf"/><Relationship Id="rId193" Type="http://schemas.openxmlformats.org/officeDocument/2006/relationships/image" Target="media/image127.wmf"/><Relationship Id="rId202" Type="http://schemas.openxmlformats.org/officeDocument/2006/relationships/image" Target="media/image136.wmf"/><Relationship Id="rId207" Type="http://schemas.openxmlformats.org/officeDocument/2006/relationships/image" Target="media/image141.wmf"/><Relationship Id="rId223" Type="http://schemas.openxmlformats.org/officeDocument/2006/relationships/image" Target="media/image157.wmf"/><Relationship Id="rId228" Type="http://schemas.openxmlformats.org/officeDocument/2006/relationships/image" Target="media/image162.wmf"/><Relationship Id="rId244" Type="http://schemas.openxmlformats.org/officeDocument/2006/relationships/image" Target="media/image178.wmf"/><Relationship Id="rId249" Type="http://schemas.openxmlformats.org/officeDocument/2006/relationships/image" Target="media/image183.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wmf"/><Relationship Id="rId109" Type="http://schemas.openxmlformats.org/officeDocument/2006/relationships/image" Target="media/image53.wmf"/><Relationship Id="rId260" Type="http://schemas.openxmlformats.org/officeDocument/2006/relationships/image" Target="media/image194.wmf"/><Relationship Id="rId265" Type="http://schemas.openxmlformats.org/officeDocument/2006/relationships/header" Target="header1.xml"/><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7.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1.wmf"/><Relationship Id="rId141" Type="http://schemas.openxmlformats.org/officeDocument/2006/relationships/image" Target="media/image75.wmf"/><Relationship Id="rId146" Type="http://schemas.openxmlformats.org/officeDocument/2006/relationships/image" Target="media/image80.wmf"/><Relationship Id="rId167" Type="http://schemas.openxmlformats.org/officeDocument/2006/relationships/image" Target="media/image101.wmf"/><Relationship Id="rId188" Type="http://schemas.openxmlformats.org/officeDocument/2006/relationships/image" Target="media/image122.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3.bin"/><Relationship Id="rId162" Type="http://schemas.openxmlformats.org/officeDocument/2006/relationships/image" Target="media/image96.wmf"/><Relationship Id="rId183" Type="http://schemas.openxmlformats.org/officeDocument/2006/relationships/image" Target="media/image117.wmf"/><Relationship Id="rId213" Type="http://schemas.openxmlformats.org/officeDocument/2006/relationships/image" Target="media/image147.wmf"/><Relationship Id="rId218" Type="http://schemas.openxmlformats.org/officeDocument/2006/relationships/image" Target="media/image152.wmf"/><Relationship Id="rId234" Type="http://schemas.openxmlformats.org/officeDocument/2006/relationships/image" Target="media/image168.wmf"/><Relationship Id="rId239" Type="http://schemas.openxmlformats.org/officeDocument/2006/relationships/image" Target="media/image173.wmf"/><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image" Target="media/image184.wmf"/><Relationship Id="rId255" Type="http://schemas.openxmlformats.org/officeDocument/2006/relationships/image" Target="media/image189.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oleObject" Target="embeddings/oleObject52.bin"/><Relationship Id="rId115" Type="http://schemas.openxmlformats.org/officeDocument/2006/relationships/image" Target="media/image56.wmf"/><Relationship Id="rId131" Type="http://schemas.openxmlformats.org/officeDocument/2006/relationships/image" Target="media/image65.wmf"/><Relationship Id="rId136" Type="http://schemas.openxmlformats.org/officeDocument/2006/relationships/image" Target="media/image70.wmf"/><Relationship Id="rId157" Type="http://schemas.openxmlformats.org/officeDocument/2006/relationships/image" Target="media/image91.wmf"/><Relationship Id="rId178" Type="http://schemas.openxmlformats.org/officeDocument/2006/relationships/image" Target="media/image112.wmf"/><Relationship Id="rId61" Type="http://schemas.openxmlformats.org/officeDocument/2006/relationships/image" Target="media/image29.wmf"/><Relationship Id="rId82" Type="http://schemas.openxmlformats.org/officeDocument/2006/relationships/oleObject" Target="embeddings/oleObject38.bin"/><Relationship Id="rId152" Type="http://schemas.openxmlformats.org/officeDocument/2006/relationships/image" Target="media/image86.wmf"/><Relationship Id="rId173" Type="http://schemas.openxmlformats.org/officeDocument/2006/relationships/image" Target="media/image107.wmf"/><Relationship Id="rId194" Type="http://schemas.openxmlformats.org/officeDocument/2006/relationships/image" Target="media/image128.wmf"/><Relationship Id="rId199" Type="http://schemas.openxmlformats.org/officeDocument/2006/relationships/image" Target="media/image133.wmf"/><Relationship Id="rId203" Type="http://schemas.openxmlformats.org/officeDocument/2006/relationships/image" Target="media/image137.wmf"/><Relationship Id="rId208" Type="http://schemas.openxmlformats.org/officeDocument/2006/relationships/image" Target="media/image142.wmf"/><Relationship Id="rId229" Type="http://schemas.openxmlformats.org/officeDocument/2006/relationships/image" Target="media/image163.wmf"/><Relationship Id="rId19" Type="http://schemas.openxmlformats.org/officeDocument/2006/relationships/image" Target="media/image8.wmf"/><Relationship Id="rId224" Type="http://schemas.openxmlformats.org/officeDocument/2006/relationships/image" Target="media/image158.wmf"/><Relationship Id="rId240" Type="http://schemas.openxmlformats.org/officeDocument/2006/relationships/image" Target="media/image174.wmf"/><Relationship Id="rId245" Type="http://schemas.openxmlformats.org/officeDocument/2006/relationships/image" Target="media/image179.wmf"/><Relationship Id="rId261" Type="http://schemas.openxmlformats.org/officeDocument/2006/relationships/image" Target="media/image195.wmf"/><Relationship Id="rId266" Type="http://schemas.openxmlformats.org/officeDocument/2006/relationships/fontTable" Target="fontTable.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image" Target="media/image51.wmf"/><Relationship Id="rId126" Type="http://schemas.openxmlformats.org/officeDocument/2006/relationships/oleObject" Target="embeddings/oleObject60.bin"/><Relationship Id="rId147" Type="http://schemas.openxmlformats.org/officeDocument/2006/relationships/image" Target="media/image81.wmf"/><Relationship Id="rId168" Type="http://schemas.openxmlformats.org/officeDocument/2006/relationships/image" Target="media/image102.wmf"/><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98" Type="http://schemas.openxmlformats.org/officeDocument/2006/relationships/oleObject" Target="embeddings/oleObject46.bin"/><Relationship Id="rId121" Type="http://schemas.openxmlformats.org/officeDocument/2006/relationships/image" Target="media/image59.wmf"/><Relationship Id="rId142" Type="http://schemas.openxmlformats.org/officeDocument/2006/relationships/image" Target="media/image76.wmf"/><Relationship Id="rId163" Type="http://schemas.openxmlformats.org/officeDocument/2006/relationships/image" Target="media/image97.wmf"/><Relationship Id="rId184" Type="http://schemas.openxmlformats.org/officeDocument/2006/relationships/image" Target="media/image118.wmf"/><Relationship Id="rId189" Type="http://schemas.openxmlformats.org/officeDocument/2006/relationships/image" Target="media/image123.wmf"/><Relationship Id="rId219" Type="http://schemas.openxmlformats.org/officeDocument/2006/relationships/image" Target="media/image153.wmf"/><Relationship Id="rId3" Type="http://schemas.openxmlformats.org/officeDocument/2006/relationships/settings" Target="settings.xml"/><Relationship Id="rId214" Type="http://schemas.openxmlformats.org/officeDocument/2006/relationships/image" Target="media/image148.wmf"/><Relationship Id="rId230" Type="http://schemas.openxmlformats.org/officeDocument/2006/relationships/image" Target="media/image164.wmf"/><Relationship Id="rId235" Type="http://schemas.openxmlformats.org/officeDocument/2006/relationships/image" Target="media/image169.wmf"/><Relationship Id="rId251" Type="http://schemas.openxmlformats.org/officeDocument/2006/relationships/image" Target="media/image185.wmf"/><Relationship Id="rId256" Type="http://schemas.openxmlformats.org/officeDocument/2006/relationships/image" Target="media/image190.wmf"/><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116" Type="http://schemas.openxmlformats.org/officeDocument/2006/relationships/oleObject" Target="embeddings/oleObject55.bin"/><Relationship Id="rId137" Type="http://schemas.openxmlformats.org/officeDocument/2006/relationships/image" Target="media/image71.wmf"/><Relationship Id="rId158" Type="http://schemas.openxmlformats.org/officeDocument/2006/relationships/image" Target="media/image92.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88" Type="http://schemas.openxmlformats.org/officeDocument/2006/relationships/oleObject" Target="embeddings/oleObject41.bin"/><Relationship Id="rId111" Type="http://schemas.openxmlformats.org/officeDocument/2006/relationships/image" Target="media/image54.wmf"/><Relationship Id="rId132" Type="http://schemas.openxmlformats.org/officeDocument/2006/relationships/image" Target="media/image66.wmf"/><Relationship Id="rId153" Type="http://schemas.openxmlformats.org/officeDocument/2006/relationships/image" Target="media/image87.wmf"/><Relationship Id="rId174" Type="http://schemas.openxmlformats.org/officeDocument/2006/relationships/image" Target="media/image108.wmf"/><Relationship Id="rId179" Type="http://schemas.openxmlformats.org/officeDocument/2006/relationships/image" Target="media/image113.wmf"/><Relationship Id="rId195" Type="http://schemas.openxmlformats.org/officeDocument/2006/relationships/image" Target="media/image129.wmf"/><Relationship Id="rId209" Type="http://schemas.openxmlformats.org/officeDocument/2006/relationships/image" Target="media/image143.wmf"/><Relationship Id="rId190" Type="http://schemas.openxmlformats.org/officeDocument/2006/relationships/image" Target="media/image124.wmf"/><Relationship Id="rId204" Type="http://schemas.openxmlformats.org/officeDocument/2006/relationships/image" Target="media/image138.wmf"/><Relationship Id="rId220" Type="http://schemas.openxmlformats.org/officeDocument/2006/relationships/image" Target="media/image154.wmf"/><Relationship Id="rId225" Type="http://schemas.openxmlformats.org/officeDocument/2006/relationships/image" Target="media/image159.wmf"/><Relationship Id="rId241" Type="http://schemas.openxmlformats.org/officeDocument/2006/relationships/image" Target="media/image175.wmf"/><Relationship Id="rId246" Type="http://schemas.openxmlformats.org/officeDocument/2006/relationships/image" Target="media/image180.wmf"/><Relationship Id="rId267" Type="http://schemas.openxmlformats.org/officeDocument/2006/relationships/theme" Target="theme/theme1.xm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106" Type="http://schemas.openxmlformats.org/officeDocument/2006/relationships/oleObject" Target="embeddings/oleObject50.bin"/><Relationship Id="rId127" Type="http://schemas.openxmlformats.org/officeDocument/2006/relationships/image" Target="media/image62.wmf"/><Relationship Id="rId262" Type="http://schemas.openxmlformats.org/officeDocument/2006/relationships/image" Target="media/image196.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8.bin"/><Relationship Id="rId143" Type="http://schemas.openxmlformats.org/officeDocument/2006/relationships/image" Target="media/image77.wmf"/><Relationship Id="rId148" Type="http://schemas.openxmlformats.org/officeDocument/2006/relationships/image" Target="media/image82.wmf"/><Relationship Id="rId164" Type="http://schemas.openxmlformats.org/officeDocument/2006/relationships/image" Target="media/image98.wmf"/><Relationship Id="rId169" Type="http://schemas.openxmlformats.org/officeDocument/2006/relationships/image" Target="media/image103.wmf"/><Relationship Id="rId185" Type="http://schemas.openxmlformats.org/officeDocument/2006/relationships/image" Target="media/image119.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114.wmf"/><Relationship Id="rId210" Type="http://schemas.openxmlformats.org/officeDocument/2006/relationships/image" Target="media/image144.wmf"/><Relationship Id="rId215" Type="http://schemas.openxmlformats.org/officeDocument/2006/relationships/image" Target="media/image149.wmf"/><Relationship Id="rId236" Type="http://schemas.openxmlformats.org/officeDocument/2006/relationships/image" Target="media/image170.wmf"/><Relationship Id="rId257" Type="http://schemas.openxmlformats.org/officeDocument/2006/relationships/image" Target="media/image191.wmf"/><Relationship Id="rId26" Type="http://schemas.openxmlformats.org/officeDocument/2006/relationships/oleObject" Target="embeddings/oleObject10.bin"/><Relationship Id="rId231" Type="http://schemas.openxmlformats.org/officeDocument/2006/relationships/image" Target="media/image165.wmf"/><Relationship Id="rId252" Type="http://schemas.openxmlformats.org/officeDocument/2006/relationships/image" Target="media/image186.wmf"/><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3.wmf"/><Relationship Id="rId112" Type="http://schemas.openxmlformats.org/officeDocument/2006/relationships/oleObject" Target="embeddings/oleObject53.bin"/><Relationship Id="rId133" Type="http://schemas.openxmlformats.org/officeDocument/2006/relationships/image" Target="media/image67.wmf"/><Relationship Id="rId154" Type="http://schemas.openxmlformats.org/officeDocument/2006/relationships/image" Target="media/image88.wmf"/><Relationship Id="rId175" Type="http://schemas.openxmlformats.org/officeDocument/2006/relationships/image" Target="media/image109.wmf"/><Relationship Id="rId196" Type="http://schemas.openxmlformats.org/officeDocument/2006/relationships/image" Target="media/image130.wmf"/><Relationship Id="rId200" Type="http://schemas.openxmlformats.org/officeDocument/2006/relationships/image" Target="media/image134.wmf"/><Relationship Id="rId16" Type="http://schemas.openxmlformats.org/officeDocument/2006/relationships/oleObject" Target="embeddings/oleObject5.bin"/><Relationship Id="rId221" Type="http://schemas.openxmlformats.org/officeDocument/2006/relationships/image" Target="media/image155.wmf"/><Relationship Id="rId242" Type="http://schemas.openxmlformats.org/officeDocument/2006/relationships/image" Target="media/image176.wmf"/><Relationship Id="rId263" Type="http://schemas.openxmlformats.org/officeDocument/2006/relationships/image" Target="media/image197.wmf"/><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60.wmf"/><Relationship Id="rId144" Type="http://schemas.openxmlformats.org/officeDocument/2006/relationships/image" Target="media/image78.wmf"/><Relationship Id="rId90" Type="http://schemas.openxmlformats.org/officeDocument/2006/relationships/oleObject" Target="embeddings/oleObject42.bin"/><Relationship Id="rId165" Type="http://schemas.openxmlformats.org/officeDocument/2006/relationships/image" Target="media/image99.wmf"/><Relationship Id="rId186" Type="http://schemas.openxmlformats.org/officeDocument/2006/relationships/image" Target="media/image120.wmf"/><Relationship Id="rId211" Type="http://schemas.openxmlformats.org/officeDocument/2006/relationships/image" Target="media/image145.wmf"/><Relationship Id="rId232" Type="http://schemas.openxmlformats.org/officeDocument/2006/relationships/image" Target="media/image166.wmf"/><Relationship Id="rId253" Type="http://schemas.openxmlformats.org/officeDocument/2006/relationships/image" Target="media/image187.wmf"/><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image" Target="media/image68.wmf"/><Relationship Id="rId80" Type="http://schemas.openxmlformats.org/officeDocument/2006/relationships/oleObject" Target="embeddings/oleObject37.bin"/><Relationship Id="rId155" Type="http://schemas.openxmlformats.org/officeDocument/2006/relationships/image" Target="media/image89.wmf"/><Relationship Id="rId176" Type="http://schemas.openxmlformats.org/officeDocument/2006/relationships/image" Target="media/image110.wmf"/><Relationship Id="rId197" Type="http://schemas.openxmlformats.org/officeDocument/2006/relationships/image" Target="media/image131.wmf"/><Relationship Id="rId201" Type="http://schemas.openxmlformats.org/officeDocument/2006/relationships/image" Target="media/image135.wmf"/><Relationship Id="rId222" Type="http://schemas.openxmlformats.org/officeDocument/2006/relationships/image" Target="media/image156.wmf"/><Relationship Id="rId243" Type="http://schemas.openxmlformats.org/officeDocument/2006/relationships/image" Target="media/image177.wmf"/><Relationship Id="rId264" Type="http://schemas.openxmlformats.org/officeDocument/2006/relationships/image" Target="media/image198.wmf"/><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4.wmf"/><Relationship Id="rId145" Type="http://schemas.openxmlformats.org/officeDocument/2006/relationships/image" Target="media/image79.wmf"/><Relationship Id="rId166" Type="http://schemas.openxmlformats.org/officeDocument/2006/relationships/image" Target="media/image100.wmf"/><Relationship Id="rId187" Type="http://schemas.openxmlformats.org/officeDocument/2006/relationships/image" Target="media/image121.wmf"/><Relationship Id="rId1" Type="http://schemas.openxmlformats.org/officeDocument/2006/relationships/numbering" Target="numbering.xml"/><Relationship Id="rId212" Type="http://schemas.openxmlformats.org/officeDocument/2006/relationships/image" Target="media/image146.wmf"/><Relationship Id="rId233" Type="http://schemas.openxmlformats.org/officeDocument/2006/relationships/image" Target="media/image167.wmf"/><Relationship Id="rId254" Type="http://schemas.openxmlformats.org/officeDocument/2006/relationships/image" Target="media/image188.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85</cp:revision>
  <dcterms:created xsi:type="dcterms:W3CDTF">2023-08-15T08:12:00Z</dcterms:created>
  <dcterms:modified xsi:type="dcterms:W3CDTF">2023-08-16T07:44:00Z</dcterms:modified>
</cp:coreProperties>
</file>