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430" w:rsidRPr="00144430" w:rsidRDefault="00144430" w:rsidP="00144430">
      <w:pPr>
        <w:spacing w:after="0" w:line="240" w:lineRule="auto"/>
        <w:rPr>
          <w:rFonts w:ascii="Times New Roman" w:eastAsia="Calibri" w:hAnsi="Times New Roman" w:cs="Times New Roman"/>
          <w:b/>
          <w:bCs/>
          <w:color w:val="000000"/>
          <w:sz w:val="28"/>
          <w:szCs w:val="28"/>
        </w:rPr>
      </w:pPr>
      <w:bookmarkStart w:id="0" w:name="_GoBack"/>
      <w:r w:rsidRPr="00144430">
        <w:rPr>
          <w:rFonts w:ascii="Times New Roman" w:eastAsia="Calibri" w:hAnsi="Times New Roman" w:cs="Times New Roman"/>
          <w:b/>
          <w:bCs/>
          <w:color w:val="000000"/>
          <w:sz w:val="28"/>
          <w:szCs w:val="28"/>
        </w:rPr>
        <w:t xml:space="preserve">Tiết 64, 65, 66:                           ÔN TẬP </w:t>
      </w:r>
    </w:p>
    <w:p w:rsidR="00144430" w:rsidRPr="00144430" w:rsidRDefault="00144430" w:rsidP="00144430">
      <w:pPr>
        <w:spacing w:after="0" w:line="240" w:lineRule="auto"/>
        <w:jc w:val="center"/>
        <w:rPr>
          <w:rFonts w:ascii="Times New Roman" w:eastAsia="Calibri" w:hAnsi="Times New Roman" w:cs="Times New Roman"/>
          <w:b/>
          <w:bCs/>
          <w:color w:val="000000"/>
          <w:sz w:val="28"/>
          <w:szCs w:val="28"/>
        </w:rPr>
      </w:pPr>
      <w:r w:rsidRPr="00144430">
        <w:rPr>
          <w:rFonts w:ascii="Times New Roman" w:eastAsia="Calibri" w:hAnsi="Times New Roman" w:cs="Times New Roman"/>
          <w:b/>
          <w:bCs/>
          <w:color w:val="000000"/>
          <w:sz w:val="28"/>
          <w:szCs w:val="28"/>
        </w:rPr>
        <w:t>HÌNH HỌC TRỰC QUAN</w:t>
      </w:r>
    </w:p>
    <w:bookmarkEnd w:id="0"/>
    <w:p w:rsidR="00144430" w:rsidRPr="00144430" w:rsidRDefault="00144430" w:rsidP="00144430">
      <w:pPr>
        <w:spacing w:after="0" w:line="240" w:lineRule="auto"/>
        <w:rPr>
          <w:rFonts w:ascii="Times New Roman" w:eastAsia="Calibri" w:hAnsi="Times New Roman" w:cs="Times New Roman"/>
          <w:b/>
          <w:bCs/>
          <w:color w:val="000000"/>
          <w:sz w:val="28"/>
          <w:szCs w:val="28"/>
        </w:rPr>
      </w:pPr>
    </w:p>
    <w:p w:rsidR="00144430" w:rsidRPr="00144430" w:rsidRDefault="00144430" w:rsidP="00144430">
      <w:pPr>
        <w:spacing w:after="0" w:line="240" w:lineRule="auto"/>
        <w:contextualSpacing/>
        <w:jc w:val="both"/>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I. MỤC TIÊU</w:t>
      </w:r>
      <w:r w:rsidRPr="00144430">
        <w:rPr>
          <w:rFonts w:ascii="Times New Roman" w:eastAsia="Calibri" w:hAnsi="Times New Roman" w:cs="Times New Roman"/>
          <w:b/>
          <w:vanish/>
          <w:color w:val="000000"/>
          <w:sz w:val="28"/>
          <w:szCs w:val="28"/>
        </w:rPr>
        <w:t>PPTCD6 67</w:t>
      </w:r>
    </w:p>
    <w:p w:rsidR="00144430" w:rsidRPr="00144430" w:rsidRDefault="00144430" w:rsidP="00144430">
      <w:pPr>
        <w:spacing w:after="0" w:line="240" w:lineRule="auto"/>
        <w:contextualSpacing/>
        <w:jc w:val="both"/>
        <w:rPr>
          <w:rFonts w:ascii="Times New Roman" w:eastAsia="Calibri" w:hAnsi="Times New Roman" w:cs="Times New Roman"/>
          <w:b/>
          <w:color w:val="000000"/>
          <w:sz w:val="28"/>
          <w:szCs w:val="28"/>
          <w:lang w:val="nb-NO"/>
        </w:rPr>
      </w:pPr>
      <w:r w:rsidRPr="00144430">
        <w:rPr>
          <w:rFonts w:ascii="Times New Roman" w:eastAsia="Calibri" w:hAnsi="Times New Roman" w:cs="Times New Roman"/>
          <w:b/>
          <w:color w:val="000000"/>
          <w:sz w:val="28"/>
          <w:szCs w:val="28"/>
          <w:lang w:val="nb-NO"/>
        </w:rPr>
        <w:t>1. Năng lực</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Năng lực tự học: HS tự hoàn thành được các nhiệm vụ học tập chuẩn bị ở nhà và tại lớp.</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lang w:val="fr-FR"/>
        </w:rPr>
      </w:pPr>
      <w:r w:rsidRPr="00144430">
        <w:rPr>
          <w:rFonts w:ascii="Times New Roman" w:eastAsia="Times New Roman" w:hAnsi="Times New Roman" w:cs="Times New Roman"/>
          <w:color w:val="000000"/>
          <w:sz w:val="28"/>
          <w:szCs w:val="28"/>
        </w:rPr>
        <w:t xml:space="preserve">- Năng lực giao tiếp và hợp tác: </w:t>
      </w:r>
      <w:r w:rsidRPr="00144430">
        <w:rPr>
          <w:rFonts w:ascii="Times New Roman" w:eastAsia="Times New Roman" w:hAnsi="Times New Roman" w:cs="Times New Roman"/>
          <w:color w:val="000000"/>
          <w:sz w:val="28"/>
          <w:szCs w:val="28"/>
          <w:lang w:val="nl-NL"/>
        </w:rPr>
        <w:t>HS phân công được nhiệm vụ trong nhóm,</w:t>
      </w:r>
      <w:r w:rsidRPr="00144430">
        <w:rPr>
          <w:rFonts w:ascii="Times New Roman" w:eastAsia="Times New Roman" w:hAnsi="Times New Roman" w:cs="Times New Roman"/>
          <w:color w:val="000000"/>
          <w:sz w:val="28"/>
          <w:szCs w:val="28"/>
          <w:lang w:val="fr-FR"/>
        </w:rPr>
        <w:t xml:space="preserve"> biết hỗ trợ nhau, trao đổi, thảo luận, thống nhất được ý kiến trong nhóm để hoàn thành nhiệm vụ.</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Năng lực giao tiếp toán học: trình bày được lời giải trước tập thể lớp, trả lời được các câu hỏi đặt ra của bạn học và của giáo viên</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Năng lực sử dụng công cụ và phương tiện học toán: Sử dụng được các dụng cụ để vẽ hình, sử dụng được MTBT.</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Năng lực mô hình hóa toán học: Sử dụng được các công thức tính diện tích để làm một bài toán thực tiễn.</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144430">
        <w:rPr>
          <w:rFonts w:ascii="Times New Roman" w:eastAsia="Times New Roman" w:hAnsi="Times New Roman" w:cs="Times New Roman"/>
          <w:color w:val="000000"/>
          <w:sz w:val="28"/>
          <w:szCs w:val="28"/>
        </w:rPr>
        <w:t xml:space="preserve"> để nêu được phương pháp giải các dạng bài tập và từ đó áp dụng để giải một số dạng </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bài tập cụ thể.</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b/>
          <w:color w:val="000000"/>
          <w:sz w:val="28"/>
          <w:szCs w:val="28"/>
        </w:rPr>
        <w:t>2. Phẩm chất</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Chăm chỉ: </w:t>
      </w:r>
      <w:r w:rsidRPr="00144430">
        <w:rPr>
          <w:rFonts w:ascii="Times New Roman" w:eastAsia="Calibri" w:hAnsi="Times New Roman" w:cs="Times New Roman"/>
          <w:color w:val="000000"/>
          <w:sz w:val="28"/>
          <w:szCs w:val="28"/>
        </w:rPr>
        <w:t>thực hiện đầy đủ các hoạt động học tập một cách tự giác, tích cực.</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Trung thực: thật thà, thẳng thắn </w:t>
      </w:r>
      <w:r w:rsidRPr="00144430">
        <w:rPr>
          <w:rFonts w:ascii="Times New Roman" w:eastAsia="Calibri" w:hAnsi="Times New Roman" w:cs="Times New Roman"/>
          <w:color w:val="000000"/>
          <w:sz w:val="28"/>
          <w:szCs w:val="28"/>
          <w:lang w:val="es-MX"/>
        </w:rPr>
        <w:t>trong báo cáo kết quả hoạt động cá nhân và theo nhóm, trong đánh giá và tự đánh giá.</w:t>
      </w:r>
    </w:p>
    <w:p w:rsidR="00144430" w:rsidRPr="00144430" w:rsidRDefault="00144430" w:rsidP="00144430">
      <w:pPr>
        <w:spacing w:after="0" w:line="240" w:lineRule="auto"/>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Trách nhiệm: </w:t>
      </w:r>
      <w:r w:rsidRPr="00144430">
        <w:rPr>
          <w:rFonts w:ascii="Times New Roman" w:eastAsia="Calibri" w:hAnsi="Times New Roman" w:cs="Times New Roman"/>
          <w:color w:val="000000"/>
          <w:sz w:val="28"/>
          <w:szCs w:val="28"/>
        </w:rPr>
        <w:t>hoàn thành đầy đủ, có chất lượng các nhiệm vụ học tập.</w:t>
      </w:r>
    </w:p>
    <w:p w:rsidR="00144430" w:rsidRPr="00144430" w:rsidRDefault="00144430" w:rsidP="00144430">
      <w:pPr>
        <w:spacing w:after="0" w:line="240" w:lineRule="auto"/>
        <w:jc w:val="both"/>
        <w:rPr>
          <w:rFonts w:ascii="Times New Roman" w:eastAsia="Times New Roman" w:hAnsi="Times New Roman" w:cs="Times New Roman"/>
          <w:b/>
          <w:color w:val="000000"/>
          <w:sz w:val="28"/>
          <w:szCs w:val="28"/>
        </w:rPr>
      </w:pPr>
      <w:r w:rsidRPr="00144430">
        <w:rPr>
          <w:rFonts w:ascii="Times New Roman" w:eastAsia="Times New Roman" w:hAnsi="Times New Roman" w:cs="Times New Roman"/>
          <w:b/>
          <w:color w:val="000000"/>
          <w:sz w:val="28"/>
          <w:szCs w:val="28"/>
        </w:rPr>
        <w:t>II. THIẾT BỊ DẠY HỌC VÀ HỌC LIỆU</w:t>
      </w:r>
    </w:p>
    <w:p w:rsidR="00144430" w:rsidRPr="00144430" w:rsidRDefault="00144430" w:rsidP="00144430">
      <w:pPr>
        <w:spacing w:after="0" w:line="240" w:lineRule="auto"/>
        <w:jc w:val="both"/>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b/>
          <w:color w:val="000000" w:themeColor="text1"/>
          <w:sz w:val="28"/>
          <w:szCs w:val="28"/>
        </w:rPr>
        <w:t xml:space="preserve">1. GV: </w:t>
      </w:r>
      <w:r w:rsidRPr="00144430">
        <w:rPr>
          <w:rFonts w:ascii="Times New Roman" w:eastAsia="Times New Roman" w:hAnsi="Times New Roman" w:cs="Times New Roman"/>
          <w:color w:val="000000" w:themeColor="text1"/>
          <w:sz w:val="28"/>
          <w:szCs w:val="28"/>
        </w:rPr>
        <w:t xml:space="preserve">SGK, SBT, KHBD (giáo án), bảng phụ, phấn màu, </w:t>
      </w:r>
    </w:p>
    <w:p w:rsidR="00144430" w:rsidRPr="00144430" w:rsidRDefault="00144430" w:rsidP="00144430">
      <w:pPr>
        <w:spacing w:after="0" w:line="240" w:lineRule="auto"/>
        <w:jc w:val="both"/>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b/>
          <w:color w:val="000000" w:themeColor="text1"/>
          <w:sz w:val="28"/>
          <w:szCs w:val="28"/>
        </w:rPr>
        <w:t xml:space="preserve">2. HS: </w:t>
      </w:r>
      <w:r w:rsidRPr="00144430">
        <w:rPr>
          <w:rFonts w:ascii="Times New Roman" w:eastAsia="Times New Roman" w:hAnsi="Times New Roman" w:cs="Times New Roman"/>
          <w:color w:val="000000" w:themeColor="text1"/>
          <w:sz w:val="28"/>
          <w:szCs w:val="28"/>
        </w:rPr>
        <w:t>SGK, SBT, bảng nhóm, bút dạ.</w:t>
      </w:r>
    </w:p>
    <w:p w:rsidR="00144430" w:rsidRPr="00144430" w:rsidRDefault="00144430" w:rsidP="00144430">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144430">
        <w:rPr>
          <w:rFonts w:ascii="Times New Roman" w:eastAsia="Times New Roman" w:hAnsi="Times New Roman" w:cs="Times New Roman"/>
          <w:b/>
          <w:bCs/>
          <w:color w:val="000000" w:themeColor="text1"/>
          <w:sz w:val="28"/>
          <w:szCs w:val="28"/>
          <w:lang w:val="vi-VN"/>
        </w:rPr>
        <w:t>III. TIỀN TRÌNH BÀI DẠY</w:t>
      </w:r>
    </w:p>
    <w:p w:rsidR="00144430" w:rsidRPr="00144430" w:rsidRDefault="00144430" w:rsidP="00144430">
      <w:pPr>
        <w:spacing w:after="0" w:line="240" w:lineRule="auto"/>
        <w:contextualSpacing/>
        <w:jc w:val="both"/>
        <w:rPr>
          <w:rFonts w:ascii="Times New Roman" w:eastAsia="Times New Roman" w:hAnsi="Times New Roman" w:cs="Times New Roman"/>
          <w:b/>
          <w:bCs/>
          <w:color w:val="000000" w:themeColor="text1"/>
          <w:sz w:val="28"/>
          <w:szCs w:val="28"/>
        </w:rPr>
      </w:pPr>
      <w:r w:rsidRPr="00144430">
        <w:rPr>
          <w:rFonts w:ascii="Times New Roman" w:eastAsia="Times New Roman" w:hAnsi="Times New Roman" w:cs="Times New Roman"/>
          <w:b/>
          <w:bCs/>
          <w:color w:val="000000" w:themeColor="text1"/>
          <w:sz w:val="28"/>
          <w:szCs w:val="28"/>
        </w:rPr>
        <w:t>Tiết 64:   LÍ THUYÊT + BÀI TẬP</w:t>
      </w:r>
    </w:p>
    <w:p w:rsidR="00144430" w:rsidRPr="00144430" w:rsidRDefault="00144430" w:rsidP="00144430">
      <w:pPr>
        <w:spacing w:after="0" w:line="240" w:lineRule="auto"/>
        <w:contextualSpacing/>
        <w:jc w:val="center"/>
        <w:rPr>
          <w:rFonts w:ascii="Times New Roman" w:eastAsia="Times New Roman" w:hAnsi="Times New Roman" w:cs="Times New Roman"/>
          <w:color w:val="000000" w:themeColor="text1"/>
          <w:sz w:val="28"/>
          <w:szCs w:val="28"/>
          <w:lang w:val="vi-VN"/>
        </w:rPr>
      </w:pPr>
      <w:r w:rsidRPr="00144430">
        <w:rPr>
          <w:rFonts w:ascii="Times New Roman" w:eastAsia="Times New Roman" w:hAnsi="Times New Roman" w:cs="Times New Roman"/>
          <w:b/>
          <w:bCs/>
          <w:color w:val="000000" w:themeColor="text1"/>
          <w:sz w:val="28"/>
          <w:szCs w:val="28"/>
        </w:rPr>
        <w:t>A</w:t>
      </w:r>
      <w:r w:rsidRPr="00144430">
        <w:rPr>
          <w:rFonts w:ascii="Times New Roman" w:eastAsia="Times New Roman" w:hAnsi="Times New Roman" w:cs="Times New Roman"/>
          <w:b/>
          <w:bCs/>
          <w:color w:val="000000" w:themeColor="text1"/>
          <w:sz w:val="28"/>
          <w:szCs w:val="28"/>
          <w:lang w:val="vi-VN"/>
        </w:rPr>
        <w:t>. HOẠT ĐỘNG MỞ ĐẦU</w:t>
      </w:r>
    </w:p>
    <w:p w:rsidR="00144430" w:rsidRPr="00144430" w:rsidRDefault="00144430" w:rsidP="00144430">
      <w:pPr>
        <w:spacing w:after="0" w:line="240" w:lineRule="auto"/>
        <w:jc w:val="center"/>
        <w:rPr>
          <w:rFonts w:ascii="Times New Roman" w:eastAsia="Times New Roman" w:hAnsi="Times New Roman" w:cs="Times New Roman"/>
          <w:b/>
          <w:bCs/>
          <w:color w:val="000000" w:themeColor="text1"/>
          <w:sz w:val="28"/>
          <w:szCs w:val="28"/>
        </w:rPr>
      </w:pPr>
      <w:r w:rsidRPr="00144430">
        <w:rPr>
          <w:rFonts w:ascii="Times New Roman" w:eastAsia="Times New Roman" w:hAnsi="Times New Roman" w:cs="Times New Roman"/>
          <w:b/>
          <w:color w:val="000000" w:themeColor="text1"/>
          <w:sz w:val="28"/>
          <w:szCs w:val="28"/>
        </w:rPr>
        <w:t>BÀI KIỂM TRA TRẮC NGHIỆM ĐẦU GIỜ</w:t>
      </w:r>
    </w:p>
    <w:p w:rsidR="00144430" w:rsidRPr="00144430" w:rsidRDefault="00144430" w:rsidP="00144430">
      <w:pPr>
        <w:spacing w:after="0" w:line="240" w:lineRule="auto"/>
        <w:rPr>
          <w:rFonts w:ascii="Times New Roman" w:eastAsia="Times New Roman" w:hAnsi="Times New Roman" w:cs="Times New Roman"/>
          <w:b/>
          <w:bCs/>
          <w:sz w:val="28"/>
          <w:szCs w:val="28"/>
          <w:lang w:val="vi-VN"/>
        </w:rPr>
      </w:pPr>
      <w:r w:rsidRPr="00144430">
        <w:rPr>
          <w:rFonts w:ascii="Times New Roman" w:eastAsia="Calibri" w:hAnsi="Times New Roman" w:cs="Times New Roman"/>
          <w:b/>
          <w:bCs/>
          <w:sz w:val="28"/>
          <w:szCs w:val="28"/>
        </w:rPr>
        <w:t>Bài 1.</w:t>
      </w:r>
      <w:r w:rsidRPr="00144430">
        <w:rPr>
          <w:rFonts w:ascii="Times New Roman" w:eastAsia="Times New Roman" w:hAnsi="Times New Roman" w:cs="Times New Roman"/>
          <w:sz w:val="28"/>
          <w:szCs w:val="28"/>
          <w:lang w:val="vi-VN"/>
        </w:rPr>
        <w:t xml:space="preserve"> Mỗi câu sau đây đều có 4 lựa chọn, trong đó chỉ có một phương án đúng. Hãy khoanh tròn vào phương án mà em cho là đúng. </w:t>
      </w:r>
    </w:p>
    <w:p w:rsidR="00144430" w:rsidRPr="00144430" w:rsidRDefault="00144430" w:rsidP="00144430">
      <w:pPr>
        <w:spacing w:after="0" w:line="240" w:lineRule="auto"/>
        <w:rPr>
          <w:rFonts w:ascii="Times New Roman" w:eastAsia="Calibri" w:hAnsi="Times New Roman" w:cs="Times New Roman"/>
          <w:sz w:val="28"/>
          <w:szCs w:val="28"/>
        </w:rPr>
      </w:pPr>
      <w:r w:rsidRPr="00144430">
        <w:rPr>
          <w:rFonts w:ascii="Times New Roman" w:eastAsia="Calibri" w:hAnsi="Times New Roman" w:cs="Times New Roman"/>
          <w:b/>
          <w:bCs/>
          <w:sz w:val="28"/>
          <w:szCs w:val="28"/>
        </w:rPr>
        <w:t>Câu 1.</w:t>
      </w:r>
      <w:r w:rsidRPr="00144430">
        <w:rPr>
          <w:rFonts w:ascii="Times New Roman" w:eastAsia="Calibri" w:hAnsi="Times New Roman" w:cs="Times New Roman"/>
          <w:sz w:val="28"/>
          <w:szCs w:val="28"/>
        </w:rPr>
        <w:t xml:space="preserve"> Hình vuông có cạnh </w:t>
      </w:r>
      <w:r w:rsidRPr="00144430">
        <w:rPr>
          <w:rFonts w:ascii="Times New Roman" w:eastAsia="Calibri" w:hAnsi="Times New Roman" w:cs="Times New Roman"/>
          <w:position w:val="-4"/>
          <w:sz w:val="28"/>
          <w:szCs w:val="28"/>
        </w:rPr>
        <w:object w:dxaOrig="499" w:dyaOrig="240">
          <v:shape id="_x0000_i1025" type="#_x0000_t75" style="width:26.5pt;height:11.6pt" o:ole="">
            <v:imagedata r:id="rId7" o:title=""/>
          </v:shape>
          <o:OLEObject Type="Embed" ProgID="Equation.DSMT4" ShapeID="_x0000_i1025" DrawAspect="Content" ObjectID="_1753708045" r:id="rId8"/>
        </w:object>
      </w:r>
      <w:r w:rsidRPr="00144430">
        <w:rPr>
          <w:rFonts w:ascii="Times New Roman" w:eastAsia="Calibri" w:hAnsi="Times New Roman" w:cs="Times New Roman"/>
          <w:sz w:val="28"/>
          <w:szCs w:val="28"/>
        </w:rPr>
        <w:t xml:space="preserve"> thì chu vi và diện tích của nó lần lượt là:</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Calibri" w:hAnsi="Times New Roman" w:cs="Times New Roman"/>
          <w:sz w:val="28"/>
          <w:szCs w:val="28"/>
        </w:rPr>
        <w:t xml:space="preserve">A. 20cm và 25cm </w:t>
      </w:r>
      <w:r w:rsidRPr="00144430">
        <w:rPr>
          <w:rFonts w:ascii="Times New Roman" w:eastAsia="Calibri" w:hAnsi="Times New Roman" w:cs="Times New Roman"/>
          <w:sz w:val="28"/>
          <w:szCs w:val="28"/>
        </w:rPr>
        <w:tab/>
      </w:r>
      <w:r w:rsidRPr="00144430">
        <w:rPr>
          <w:rFonts w:ascii="Times New Roman" w:eastAsia="Calibri" w:hAnsi="Times New Roman" w:cs="Times New Roman"/>
          <w:sz w:val="28"/>
          <w:szCs w:val="28"/>
        </w:rPr>
        <w:tab/>
      </w:r>
      <w:r w:rsidRPr="00144430">
        <w:rPr>
          <w:rFonts w:ascii="Times New Roman" w:eastAsia="Calibri" w:hAnsi="Times New Roman" w:cs="Times New Roman"/>
          <w:sz w:val="28"/>
          <w:szCs w:val="28"/>
        </w:rPr>
        <w:tab/>
      </w:r>
      <w:r w:rsidRPr="00144430">
        <w:rPr>
          <w:rFonts w:ascii="Times New Roman" w:eastAsia="Calibri" w:hAnsi="Times New Roman" w:cs="Times New Roman"/>
          <w:sz w:val="28"/>
          <w:szCs w:val="28"/>
        </w:rPr>
        <w:tab/>
        <w:t xml:space="preserve">                  B. 20cm và 25cm</w:t>
      </w:r>
      <w:r w:rsidRPr="00144430">
        <w:rPr>
          <w:rFonts w:ascii="Times New Roman" w:eastAsia="Calibri" w:hAnsi="Times New Roman" w:cs="Times New Roman"/>
          <w:sz w:val="28"/>
          <w:szCs w:val="28"/>
          <w:vertAlign w:val="superscript"/>
        </w:rPr>
        <w:t>2</w:t>
      </w:r>
      <w:r w:rsidRPr="00144430">
        <w:rPr>
          <w:rFonts w:ascii="Times New Roman" w:eastAsia="Times New Roman" w:hAnsi="Times New Roman" w:cs="Times New Roman"/>
          <w:sz w:val="28"/>
          <w:szCs w:val="28"/>
        </w:rPr>
        <w:tab/>
      </w:r>
    </w:p>
    <w:p w:rsidR="00144430" w:rsidRPr="00144430" w:rsidRDefault="00144430" w:rsidP="00144430">
      <w:pPr>
        <w:spacing w:after="0" w:line="240" w:lineRule="auto"/>
        <w:rPr>
          <w:rFonts w:ascii="Times New Roman" w:eastAsia="Calibri" w:hAnsi="Times New Roman" w:cs="Times New Roman"/>
          <w:sz w:val="28"/>
          <w:szCs w:val="28"/>
        </w:rPr>
      </w:pPr>
      <w:r w:rsidRPr="00144430">
        <w:rPr>
          <w:rFonts w:ascii="Times New Roman" w:eastAsia="Times New Roman" w:hAnsi="Times New Roman" w:cs="Times New Roman"/>
          <w:sz w:val="28"/>
          <w:szCs w:val="28"/>
        </w:rPr>
        <w:t>C. 25cm</w:t>
      </w:r>
      <w:r w:rsidRPr="00144430">
        <w:rPr>
          <w:rFonts w:ascii="Times New Roman" w:eastAsia="Times New Roman" w:hAnsi="Times New Roman" w:cs="Times New Roman"/>
          <w:sz w:val="28"/>
          <w:szCs w:val="28"/>
          <w:vertAlign w:val="superscript"/>
        </w:rPr>
        <w:t>2</w:t>
      </w:r>
      <w:r w:rsidRPr="00144430">
        <w:rPr>
          <w:rFonts w:ascii="Times New Roman" w:eastAsia="Times New Roman" w:hAnsi="Times New Roman" w:cs="Times New Roman"/>
          <w:sz w:val="28"/>
          <w:szCs w:val="28"/>
        </w:rPr>
        <w:t xml:space="preserve"> và 20c</w:t>
      </w:r>
      <w:r w:rsidRPr="00144430">
        <w:rPr>
          <w:rFonts w:ascii="Times New Roman" w:eastAsia="Calibri" w:hAnsi="Times New Roman" w:cs="Times New Roman"/>
          <w:sz w:val="28"/>
          <w:szCs w:val="28"/>
        </w:rPr>
        <w:t>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D. 20cm và 10cm</w:t>
      </w:r>
      <w:r w:rsidRPr="00144430">
        <w:rPr>
          <w:rFonts w:ascii="Times New Roman" w:eastAsia="Times New Roman" w:hAnsi="Times New Roman" w:cs="Times New Roman"/>
          <w:sz w:val="28"/>
          <w:szCs w:val="28"/>
          <w:vertAlign w:val="superscript"/>
        </w:rPr>
        <w:t>2</w:t>
      </w:r>
    </w:p>
    <w:p w:rsidR="00144430" w:rsidRPr="00144430" w:rsidRDefault="00144430" w:rsidP="00144430">
      <w:pPr>
        <w:spacing w:after="0" w:line="240" w:lineRule="auto"/>
        <w:rPr>
          <w:rFonts w:ascii="Times New Roman" w:eastAsia="Calibri" w:hAnsi="Times New Roman" w:cs="Times New Roman"/>
          <w:bCs/>
          <w:sz w:val="28"/>
          <w:szCs w:val="28"/>
        </w:rPr>
      </w:pPr>
      <w:r w:rsidRPr="00144430">
        <w:rPr>
          <w:rFonts w:ascii="Times New Roman" w:eastAsia="Calibri" w:hAnsi="Times New Roman" w:cs="Times New Roman"/>
          <w:b/>
          <w:bCs/>
          <w:sz w:val="28"/>
          <w:szCs w:val="28"/>
        </w:rPr>
        <w:t>Câu 2</w:t>
      </w:r>
      <w:r w:rsidRPr="00144430">
        <w:rPr>
          <w:rFonts w:ascii="Times New Roman" w:eastAsia="Calibri" w:hAnsi="Times New Roman" w:cs="Times New Roman"/>
          <w:bCs/>
          <w:sz w:val="28"/>
          <w:szCs w:val="28"/>
        </w:rPr>
        <w:t>. Hình thoi có độ dài hai đường chéo lần lượt là 10cm và 15cm thì diện tích của nó là:</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Calibri" w:hAnsi="Times New Roman" w:cs="Times New Roman"/>
          <w:sz w:val="28"/>
          <w:szCs w:val="28"/>
        </w:rPr>
        <w:t>A. 300cm</w:t>
      </w:r>
      <w:r w:rsidRPr="00144430">
        <w:rPr>
          <w:rFonts w:ascii="Times New Roman" w:eastAsia="Calibri" w:hAnsi="Times New Roman" w:cs="Times New Roman"/>
          <w:sz w:val="28"/>
          <w:szCs w:val="28"/>
          <w:vertAlign w:val="superscript"/>
        </w:rPr>
        <w:t>2</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B. 150cm</w:t>
      </w:r>
      <w:r w:rsidRPr="00144430">
        <w:rPr>
          <w:rFonts w:ascii="Times New Roman" w:eastAsia="Times New Roman" w:hAnsi="Times New Roman" w:cs="Times New Roman"/>
          <w:sz w:val="28"/>
          <w:szCs w:val="28"/>
          <w:vertAlign w:val="superscript"/>
        </w:rPr>
        <w:t>2</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C. 75cm</w:t>
      </w:r>
      <w:r w:rsidRPr="00144430">
        <w:rPr>
          <w:rFonts w:ascii="Times New Roman" w:eastAsia="Times New Roman" w:hAnsi="Times New Roman" w:cs="Times New Roman"/>
          <w:sz w:val="28"/>
          <w:szCs w:val="28"/>
          <w:vertAlign w:val="superscript"/>
        </w:rPr>
        <w:t>2</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D. 25cm</w:t>
      </w:r>
      <w:r w:rsidRPr="00144430">
        <w:rPr>
          <w:rFonts w:ascii="Times New Roman" w:eastAsia="Times New Roman" w:hAnsi="Times New Roman" w:cs="Times New Roman"/>
          <w:sz w:val="28"/>
          <w:szCs w:val="28"/>
          <w:vertAlign w:val="superscript"/>
        </w:rPr>
        <w:t>2</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Calibri" w:hAnsi="Times New Roman" w:cs="Times New Roman"/>
          <w:b/>
          <w:bCs/>
          <w:sz w:val="28"/>
          <w:szCs w:val="28"/>
        </w:rPr>
        <w:t>Câu 3.</w:t>
      </w:r>
      <w:r w:rsidRPr="00144430">
        <w:rPr>
          <w:rFonts w:ascii="Times New Roman" w:eastAsia="Calibri" w:hAnsi="Times New Roman" w:cs="Times New Roman"/>
          <w:sz w:val="28"/>
          <w:szCs w:val="28"/>
        </w:rPr>
        <w:t xml:space="preserve"> Hình chữ nhật có diện tích 800m</w:t>
      </w:r>
      <w:r w:rsidRPr="00144430">
        <w:rPr>
          <w:rFonts w:ascii="Times New Roman" w:eastAsia="Calibri" w:hAnsi="Times New Roman" w:cs="Times New Roman"/>
          <w:sz w:val="28"/>
          <w:szCs w:val="28"/>
          <w:vertAlign w:val="superscript"/>
        </w:rPr>
        <w:t>2</w:t>
      </w:r>
      <w:r w:rsidRPr="00144430">
        <w:rPr>
          <w:rFonts w:ascii="Times New Roman" w:eastAsia="Times New Roman" w:hAnsi="Times New Roman" w:cs="Times New Roman"/>
          <w:sz w:val="28"/>
          <w:szCs w:val="28"/>
        </w:rPr>
        <w:t xml:space="preserve">, độ dài một cạnh là </w:t>
      </w:r>
      <w:r w:rsidRPr="00144430">
        <w:rPr>
          <w:rFonts w:ascii="Times New Roman" w:eastAsia="Calibri" w:hAnsi="Times New Roman" w:cs="Times New Roman"/>
          <w:position w:val="-4"/>
          <w:sz w:val="28"/>
          <w:szCs w:val="28"/>
        </w:rPr>
        <w:object w:dxaOrig="520" w:dyaOrig="260">
          <v:shape id="_x0000_i1026" type="#_x0000_t75" style="width:27.3pt;height:12.4pt" o:ole="">
            <v:imagedata r:id="rId9" o:title=""/>
          </v:shape>
          <o:OLEObject Type="Embed" ProgID="Equation.DSMT4" ShapeID="_x0000_i1026" DrawAspect="Content" ObjectID="_1753708046" r:id="rId10"/>
        </w:object>
      </w:r>
      <w:r w:rsidRPr="00144430">
        <w:rPr>
          <w:rFonts w:ascii="Times New Roman" w:eastAsia="Times New Roman" w:hAnsi="Times New Roman" w:cs="Times New Roman"/>
          <w:sz w:val="28"/>
          <w:szCs w:val="28"/>
        </w:rPr>
        <w:t xml:space="preserve"> thì chu vi của hình chữ nhật đó là:</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Times New Roman" w:hAnsi="Times New Roman" w:cs="Times New Roman"/>
          <w:sz w:val="28"/>
          <w:szCs w:val="28"/>
        </w:rPr>
        <w:t>A. 100cm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B. 60cm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C. 120m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D. 1600m</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Times New Roman" w:hAnsi="Times New Roman" w:cs="Times New Roman"/>
          <w:b/>
          <w:bCs/>
          <w:sz w:val="28"/>
          <w:szCs w:val="28"/>
        </w:rPr>
        <w:t>Câu 4.</w:t>
      </w:r>
      <w:r w:rsidRPr="00144430">
        <w:rPr>
          <w:rFonts w:ascii="Times New Roman" w:eastAsia="Times New Roman" w:hAnsi="Times New Roman" w:cs="Times New Roman"/>
          <w:sz w:val="28"/>
          <w:szCs w:val="28"/>
        </w:rPr>
        <w:t xml:space="preserve"> Hình bình hành có diện tích 50cm</w:t>
      </w:r>
      <w:r w:rsidRPr="00144430">
        <w:rPr>
          <w:rFonts w:ascii="Times New Roman" w:eastAsia="Times New Roman" w:hAnsi="Times New Roman" w:cs="Times New Roman"/>
          <w:sz w:val="28"/>
          <w:szCs w:val="28"/>
          <w:vertAlign w:val="superscript"/>
        </w:rPr>
        <w:t>2</w:t>
      </w:r>
      <w:r w:rsidRPr="00144430">
        <w:rPr>
          <w:rFonts w:ascii="Times New Roman" w:eastAsia="Times New Roman" w:hAnsi="Times New Roman" w:cs="Times New Roman"/>
          <w:sz w:val="28"/>
          <w:szCs w:val="28"/>
        </w:rPr>
        <w:t xml:space="preserve"> và một cạnh bằng </w:t>
      </w:r>
      <w:r w:rsidRPr="00144430">
        <w:rPr>
          <w:rFonts w:ascii="Times New Roman" w:eastAsia="Calibri" w:hAnsi="Times New Roman" w:cs="Times New Roman"/>
          <w:position w:val="-4"/>
          <w:sz w:val="28"/>
          <w:szCs w:val="28"/>
        </w:rPr>
        <w:object w:dxaOrig="600" w:dyaOrig="260">
          <v:shape id="_x0000_i1027" type="#_x0000_t75" style="width:29.8pt;height:12.4pt" o:ole="">
            <v:imagedata r:id="rId11" o:title=""/>
          </v:shape>
          <o:OLEObject Type="Embed" ProgID="Equation.DSMT4" ShapeID="_x0000_i1027" DrawAspect="Content" ObjectID="_1753708047" r:id="rId12"/>
        </w:object>
      </w:r>
      <w:r w:rsidRPr="00144430">
        <w:rPr>
          <w:rFonts w:ascii="Times New Roman" w:eastAsia="Times New Roman" w:hAnsi="Times New Roman" w:cs="Times New Roman"/>
          <w:sz w:val="28"/>
          <w:szCs w:val="28"/>
        </w:rPr>
        <w:t xml:space="preserve"> thì chiều cao tương ứng với cạnh đó là:</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Times New Roman" w:hAnsi="Times New Roman" w:cs="Times New Roman"/>
          <w:sz w:val="28"/>
          <w:szCs w:val="28"/>
        </w:rPr>
        <w:lastRenderedPageBreak/>
        <w:t>A. 5cm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B. 10cm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C. 25cm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D. 50cm</w:t>
      </w:r>
    </w:p>
    <w:p w:rsidR="00144430" w:rsidRPr="00144430" w:rsidRDefault="00144430" w:rsidP="00144430">
      <w:pPr>
        <w:spacing w:after="0" w:line="240" w:lineRule="auto"/>
        <w:rPr>
          <w:rFonts w:ascii="Times New Roman" w:eastAsia="Times New Roman" w:hAnsi="Times New Roman" w:cs="Times New Roman"/>
          <w:sz w:val="28"/>
          <w:szCs w:val="28"/>
        </w:rPr>
      </w:pPr>
      <w:r w:rsidRPr="00144430">
        <w:rPr>
          <w:rFonts w:ascii="Times New Roman" w:eastAsia="Calibri" w:hAnsi="Times New Roman" w:cs="Times New Roman"/>
          <w:b/>
          <w:bCs/>
          <w:sz w:val="28"/>
          <w:szCs w:val="28"/>
        </w:rPr>
        <w:t xml:space="preserve">Câu 5. </w:t>
      </w:r>
      <w:r w:rsidRPr="00144430">
        <w:rPr>
          <w:rFonts w:ascii="Times New Roman" w:eastAsia="Calibri" w:hAnsi="Times New Roman" w:cs="Times New Roman"/>
          <w:sz w:val="28"/>
          <w:szCs w:val="28"/>
        </w:rPr>
        <w:t>Hình thang có diện tích 50cm</w:t>
      </w:r>
      <w:r w:rsidRPr="00144430">
        <w:rPr>
          <w:rFonts w:ascii="Times New Roman" w:eastAsia="Calibri" w:hAnsi="Times New Roman" w:cs="Times New Roman"/>
          <w:sz w:val="28"/>
          <w:szCs w:val="28"/>
          <w:vertAlign w:val="superscript"/>
        </w:rPr>
        <w:t>2</w:t>
      </w:r>
      <w:r w:rsidRPr="00144430">
        <w:rPr>
          <w:rFonts w:ascii="Times New Roman" w:eastAsia="Times New Roman" w:hAnsi="Times New Roman" w:cs="Times New Roman"/>
          <w:sz w:val="28"/>
          <w:szCs w:val="28"/>
        </w:rPr>
        <w:t xml:space="preserve"> và có độ dài đường cao là </w:t>
      </w:r>
      <w:r w:rsidRPr="00144430">
        <w:rPr>
          <w:rFonts w:ascii="Times New Roman" w:eastAsia="Calibri" w:hAnsi="Times New Roman" w:cs="Times New Roman"/>
          <w:position w:val="-4"/>
          <w:sz w:val="28"/>
          <w:szCs w:val="28"/>
        </w:rPr>
        <w:object w:dxaOrig="499" w:dyaOrig="240">
          <v:shape id="_x0000_i1028" type="#_x0000_t75" style="width:26.5pt;height:11.6pt" o:ole="">
            <v:imagedata r:id="rId13" o:title=""/>
          </v:shape>
          <o:OLEObject Type="Embed" ProgID="Equation.DSMT4" ShapeID="_x0000_i1028" DrawAspect="Content" ObjectID="_1753708048" r:id="rId14"/>
        </w:object>
      </w:r>
      <w:r w:rsidRPr="00144430">
        <w:rPr>
          <w:rFonts w:ascii="Times New Roman" w:eastAsia="Times New Roman" w:hAnsi="Times New Roman" w:cs="Times New Roman"/>
          <w:sz w:val="28"/>
          <w:szCs w:val="28"/>
        </w:rPr>
        <w:t xml:space="preserve"> thì tổng hai cạnh đáy của hình thang đó bằng?</w:t>
      </w:r>
    </w:p>
    <w:p w:rsidR="00144430" w:rsidRPr="00144430" w:rsidRDefault="00144430" w:rsidP="00144430">
      <w:pPr>
        <w:spacing w:after="0" w:line="240" w:lineRule="auto"/>
        <w:rPr>
          <w:rFonts w:ascii="Times New Roman" w:eastAsia="Calibri" w:hAnsi="Times New Roman" w:cs="Times New Roman"/>
          <w:sz w:val="28"/>
          <w:szCs w:val="28"/>
        </w:rPr>
      </w:pPr>
      <w:r w:rsidRPr="00144430">
        <w:rPr>
          <w:rFonts w:ascii="Times New Roman" w:eastAsia="Times New Roman" w:hAnsi="Times New Roman" w:cs="Times New Roman"/>
          <w:sz w:val="28"/>
          <w:szCs w:val="28"/>
        </w:rPr>
        <w:t>A. 5cm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B. 10cm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C. 15cm</w:t>
      </w:r>
      <w:r w:rsidRPr="00144430">
        <w:rPr>
          <w:rFonts w:ascii="Times New Roman" w:eastAsia="Times New Roman" w:hAnsi="Times New Roman" w:cs="Times New Roman"/>
          <w:sz w:val="28"/>
          <w:szCs w:val="28"/>
        </w:rPr>
        <w:tab/>
      </w:r>
      <w:r w:rsidRPr="00144430">
        <w:rPr>
          <w:rFonts w:ascii="Times New Roman" w:eastAsia="Times New Roman" w:hAnsi="Times New Roman" w:cs="Times New Roman"/>
          <w:sz w:val="28"/>
          <w:szCs w:val="28"/>
        </w:rPr>
        <w:tab/>
        <w:t xml:space="preserve">       D. 20cm</w:t>
      </w:r>
    </w:p>
    <w:p w:rsidR="00144430" w:rsidRPr="00144430" w:rsidRDefault="00144430" w:rsidP="00144430">
      <w:pPr>
        <w:tabs>
          <w:tab w:val="left" w:pos="270"/>
          <w:tab w:val="left" w:pos="1440"/>
          <w:tab w:val="left" w:pos="4320"/>
        </w:tabs>
        <w:spacing w:after="0" w:line="240" w:lineRule="auto"/>
        <w:contextualSpacing/>
        <w:jc w:val="both"/>
        <w:rPr>
          <w:rFonts w:ascii="Times New Roman" w:eastAsia="Calibri" w:hAnsi="Times New Roman" w:cs="Times New Roman"/>
          <w:bCs/>
          <w:iCs/>
          <w:color w:val="000000"/>
          <w:sz w:val="28"/>
          <w:szCs w:val="28"/>
        </w:rPr>
      </w:pPr>
      <w:r w:rsidRPr="00144430">
        <w:rPr>
          <w:rFonts w:ascii="Times New Roman" w:eastAsia="Calibri" w:hAnsi="Times New Roman" w:cs="Times New Roman"/>
          <w:b/>
          <w:iCs/>
          <w:color w:val="000000"/>
          <w:sz w:val="28"/>
          <w:szCs w:val="28"/>
        </w:rPr>
        <w:t>Bài 2.</w:t>
      </w:r>
      <w:r w:rsidRPr="00144430">
        <w:rPr>
          <w:rFonts w:ascii="Times New Roman" w:eastAsia="Calibri" w:hAnsi="Times New Roman" w:cs="Times New Roman"/>
          <w:bCs/>
          <w:iCs/>
          <w:color w:val="000000"/>
          <w:sz w:val="28"/>
          <w:szCs w:val="28"/>
        </w:rPr>
        <w:t xml:space="preserve"> Viết tên các hình vẽ sau:</w:t>
      </w:r>
    </w:p>
    <w:p w:rsidR="00144430" w:rsidRPr="00144430" w:rsidRDefault="00144430" w:rsidP="00144430">
      <w:pPr>
        <w:tabs>
          <w:tab w:val="left" w:pos="270"/>
          <w:tab w:val="left" w:pos="1440"/>
          <w:tab w:val="left" w:pos="4320"/>
        </w:tabs>
        <w:spacing w:after="0" w:line="240" w:lineRule="auto"/>
        <w:contextualSpacing/>
        <w:jc w:val="both"/>
        <w:rPr>
          <w:rFonts w:ascii="Times New Roman" w:eastAsia="Calibri" w:hAnsi="Times New Roman" w:cs="Times New Roman"/>
          <w:bCs/>
          <w:iCs/>
          <w:color w:val="000000"/>
          <w:sz w:val="28"/>
          <w:szCs w:val="28"/>
        </w:rPr>
      </w:pPr>
      <w:r w:rsidRPr="00144430">
        <w:rPr>
          <w:rFonts w:ascii="Times New Roman" w:eastAsia="Calibri" w:hAnsi="Times New Roman" w:cs="Times New Roman"/>
          <w:bCs/>
          <w:iCs/>
          <w:noProof/>
          <w:color w:val="000000"/>
          <w:sz w:val="28"/>
          <w:szCs w:val="28"/>
        </w:rPr>
        <w:drawing>
          <wp:inline distT="0" distB="0" distL="0" distR="0" wp14:anchorId="59E8E701" wp14:editId="56F2FE62">
            <wp:extent cx="5548087" cy="268013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0466" cy="2681287"/>
                    </a:xfrm>
                    <a:prstGeom prst="rect">
                      <a:avLst/>
                    </a:prstGeom>
                    <a:noFill/>
                    <a:ln>
                      <a:noFill/>
                    </a:ln>
                  </pic:spPr>
                </pic:pic>
              </a:graphicData>
            </a:graphic>
          </wp:inline>
        </w:drawing>
      </w:r>
    </w:p>
    <w:p w:rsidR="00144430" w:rsidRPr="00144430" w:rsidRDefault="00144430" w:rsidP="00144430">
      <w:pPr>
        <w:spacing w:after="0" w:line="240" w:lineRule="auto"/>
        <w:rPr>
          <w:rFonts w:ascii="Times New Roman" w:eastAsia="Calibri" w:hAnsi="Times New Roman" w:cs="Times New Roman"/>
          <w:sz w:val="28"/>
          <w:szCs w:val="28"/>
        </w:rPr>
      </w:pPr>
      <w:r w:rsidRPr="00144430">
        <w:rPr>
          <w:rFonts w:ascii="Times New Roman" w:eastAsia="Calibri" w:hAnsi="Times New Roman" w:cs="Times New Roman"/>
          <w:b/>
          <w:bCs/>
          <w:sz w:val="28"/>
          <w:szCs w:val="28"/>
        </w:rPr>
        <w:t>Bài 3.</w:t>
      </w:r>
      <w:r w:rsidRPr="00144430">
        <w:rPr>
          <w:rFonts w:ascii="Times New Roman" w:eastAsia="Calibri" w:hAnsi="Times New Roman" w:cs="Times New Roman"/>
          <w:sz w:val="28"/>
          <w:szCs w:val="28"/>
        </w:rPr>
        <w:t xml:space="preserve"> Đánh dấu </w:t>
      </w:r>
      <w:r w:rsidRPr="00144430">
        <w:rPr>
          <w:rFonts w:ascii="Times New Roman" w:eastAsia="Calibri" w:hAnsi="Times New Roman" w:cs="Times New Roman"/>
          <w:b/>
          <w:bCs/>
          <w:sz w:val="28"/>
          <w:szCs w:val="28"/>
        </w:rPr>
        <w:t>X</w:t>
      </w:r>
      <w:r w:rsidRPr="00144430">
        <w:rPr>
          <w:rFonts w:ascii="Times New Roman" w:eastAsia="Calibri" w:hAnsi="Times New Roman" w:cs="Times New Roman"/>
          <w:sz w:val="28"/>
          <w:szCs w:val="28"/>
        </w:rPr>
        <w:t xml:space="preserve"> vào ô lựa chọn.</w:t>
      </w:r>
    </w:p>
    <w:tbl>
      <w:tblPr>
        <w:tblStyle w:val="TableGrid125"/>
        <w:tblW w:w="9067" w:type="dxa"/>
        <w:tblLook w:val="04A0" w:firstRow="1" w:lastRow="0" w:firstColumn="1" w:lastColumn="0" w:noHBand="0" w:noVBand="1"/>
      </w:tblPr>
      <w:tblGrid>
        <w:gridCol w:w="895"/>
        <w:gridCol w:w="6046"/>
        <w:gridCol w:w="1041"/>
        <w:gridCol w:w="1085"/>
      </w:tblGrid>
      <w:tr w:rsidR="00144430" w:rsidRPr="00144430" w:rsidTr="002C4248">
        <w:tc>
          <w:tcPr>
            <w:tcW w:w="895" w:type="dxa"/>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CÂU</w:t>
            </w:r>
          </w:p>
        </w:tc>
        <w:tc>
          <w:tcPr>
            <w:tcW w:w="6046" w:type="dxa"/>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KHẲNG ĐỊNH</w:t>
            </w:r>
          </w:p>
        </w:tc>
        <w:tc>
          <w:tcPr>
            <w:tcW w:w="1041" w:type="dxa"/>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ĐÚNG</w:t>
            </w:r>
          </w:p>
        </w:tc>
        <w:tc>
          <w:tcPr>
            <w:tcW w:w="1085" w:type="dxa"/>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SAI</w:t>
            </w:r>
          </w:p>
        </w:tc>
      </w:tr>
      <w:tr w:rsidR="00144430" w:rsidRPr="00144430" w:rsidTr="002C4248">
        <w:tc>
          <w:tcPr>
            <w:tcW w:w="895" w:type="dxa"/>
            <w:vAlign w:val="center"/>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1</w:t>
            </w:r>
          </w:p>
        </w:tc>
        <w:tc>
          <w:tcPr>
            <w:tcW w:w="6046" w:type="dxa"/>
          </w:tcPr>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Tam giác đều là hình có tâm đối xứng.</w:t>
            </w:r>
          </w:p>
        </w:tc>
        <w:tc>
          <w:tcPr>
            <w:tcW w:w="1041" w:type="dxa"/>
          </w:tcPr>
          <w:p w:rsidR="00144430" w:rsidRPr="00144430" w:rsidRDefault="00144430" w:rsidP="00144430">
            <w:pPr>
              <w:rPr>
                <w:rFonts w:ascii="Times New Roman" w:eastAsia="Calibri" w:hAnsi="Times New Roman" w:cs="Times New Roman"/>
                <w:sz w:val="28"/>
                <w:szCs w:val="28"/>
              </w:rPr>
            </w:pPr>
          </w:p>
        </w:tc>
        <w:tc>
          <w:tcPr>
            <w:tcW w:w="1085" w:type="dxa"/>
          </w:tcPr>
          <w:p w:rsidR="00144430" w:rsidRPr="00144430" w:rsidRDefault="00144430" w:rsidP="00144430">
            <w:pPr>
              <w:rPr>
                <w:rFonts w:ascii="Times New Roman" w:eastAsia="Calibri" w:hAnsi="Times New Roman" w:cs="Times New Roman"/>
                <w:sz w:val="28"/>
                <w:szCs w:val="28"/>
              </w:rPr>
            </w:pPr>
          </w:p>
        </w:tc>
      </w:tr>
      <w:tr w:rsidR="00144430" w:rsidRPr="00144430" w:rsidTr="002C4248">
        <w:tc>
          <w:tcPr>
            <w:tcW w:w="895" w:type="dxa"/>
            <w:vAlign w:val="center"/>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2</w:t>
            </w:r>
          </w:p>
        </w:tc>
        <w:tc>
          <w:tcPr>
            <w:tcW w:w="6046" w:type="dxa"/>
          </w:tcPr>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Hình thoi có hai trục đối xứng.</w:t>
            </w:r>
          </w:p>
        </w:tc>
        <w:tc>
          <w:tcPr>
            <w:tcW w:w="1041" w:type="dxa"/>
          </w:tcPr>
          <w:p w:rsidR="00144430" w:rsidRPr="00144430" w:rsidRDefault="00144430" w:rsidP="00144430">
            <w:pPr>
              <w:rPr>
                <w:rFonts w:ascii="Times New Roman" w:eastAsia="Calibri" w:hAnsi="Times New Roman" w:cs="Times New Roman"/>
                <w:sz w:val="28"/>
                <w:szCs w:val="28"/>
              </w:rPr>
            </w:pPr>
          </w:p>
        </w:tc>
        <w:tc>
          <w:tcPr>
            <w:tcW w:w="1085" w:type="dxa"/>
          </w:tcPr>
          <w:p w:rsidR="00144430" w:rsidRPr="00144430" w:rsidRDefault="00144430" w:rsidP="00144430">
            <w:pPr>
              <w:rPr>
                <w:rFonts w:ascii="Times New Roman" w:eastAsia="Calibri" w:hAnsi="Times New Roman" w:cs="Times New Roman"/>
                <w:sz w:val="28"/>
                <w:szCs w:val="28"/>
              </w:rPr>
            </w:pPr>
          </w:p>
        </w:tc>
      </w:tr>
      <w:tr w:rsidR="00144430" w:rsidRPr="00144430" w:rsidTr="002C4248">
        <w:tc>
          <w:tcPr>
            <w:tcW w:w="895" w:type="dxa"/>
            <w:vAlign w:val="center"/>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3</w:t>
            </w:r>
          </w:p>
        </w:tc>
        <w:tc>
          <w:tcPr>
            <w:tcW w:w="6046" w:type="dxa"/>
          </w:tcPr>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Hình bình hành có tâm đối xứng là giao điểm hai đường chéo.</w:t>
            </w:r>
          </w:p>
        </w:tc>
        <w:tc>
          <w:tcPr>
            <w:tcW w:w="1041" w:type="dxa"/>
          </w:tcPr>
          <w:p w:rsidR="00144430" w:rsidRPr="00144430" w:rsidRDefault="00144430" w:rsidP="00144430">
            <w:pPr>
              <w:rPr>
                <w:rFonts w:ascii="Times New Roman" w:eastAsia="Calibri" w:hAnsi="Times New Roman" w:cs="Times New Roman"/>
                <w:sz w:val="28"/>
                <w:szCs w:val="28"/>
              </w:rPr>
            </w:pPr>
          </w:p>
        </w:tc>
        <w:tc>
          <w:tcPr>
            <w:tcW w:w="1085" w:type="dxa"/>
          </w:tcPr>
          <w:p w:rsidR="00144430" w:rsidRPr="00144430" w:rsidRDefault="00144430" w:rsidP="00144430">
            <w:pPr>
              <w:rPr>
                <w:rFonts w:ascii="Times New Roman" w:eastAsia="Calibri" w:hAnsi="Times New Roman" w:cs="Times New Roman"/>
                <w:sz w:val="28"/>
                <w:szCs w:val="28"/>
              </w:rPr>
            </w:pPr>
          </w:p>
        </w:tc>
      </w:tr>
      <w:tr w:rsidR="00144430" w:rsidRPr="00144430" w:rsidTr="002C4248">
        <w:tc>
          <w:tcPr>
            <w:tcW w:w="895" w:type="dxa"/>
            <w:vAlign w:val="center"/>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4</w:t>
            </w:r>
          </w:p>
        </w:tc>
        <w:tc>
          <w:tcPr>
            <w:tcW w:w="6046" w:type="dxa"/>
          </w:tcPr>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Hình tròn có vô số trục đối xứng.</w:t>
            </w:r>
          </w:p>
        </w:tc>
        <w:tc>
          <w:tcPr>
            <w:tcW w:w="1041" w:type="dxa"/>
          </w:tcPr>
          <w:p w:rsidR="00144430" w:rsidRPr="00144430" w:rsidRDefault="00144430" w:rsidP="00144430">
            <w:pPr>
              <w:rPr>
                <w:rFonts w:ascii="Times New Roman" w:eastAsia="Calibri" w:hAnsi="Times New Roman" w:cs="Times New Roman"/>
                <w:sz w:val="28"/>
                <w:szCs w:val="28"/>
              </w:rPr>
            </w:pPr>
          </w:p>
        </w:tc>
        <w:tc>
          <w:tcPr>
            <w:tcW w:w="1085" w:type="dxa"/>
          </w:tcPr>
          <w:p w:rsidR="00144430" w:rsidRPr="00144430" w:rsidRDefault="00144430" w:rsidP="00144430">
            <w:pPr>
              <w:rPr>
                <w:rFonts w:ascii="Times New Roman" w:eastAsia="Calibri" w:hAnsi="Times New Roman" w:cs="Times New Roman"/>
                <w:sz w:val="28"/>
                <w:szCs w:val="28"/>
              </w:rPr>
            </w:pPr>
          </w:p>
        </w:tc>
      </w:tr>
      <w:tr w:rsidR="00144430" w:rsidRPr="00144430" w:rsidTr="002C4248">
        <w:tc>
          <w:tcPr>
            <w:tcW w:w="895" w:type="dxa"/>
            <w:vAlign w:val="center"/>
          </w:tcPr>
          <w:p w:rsidR="00144430" w:rsidRPr="00144430" w:rsidRDefault="00144430" w:rsidP="00144430">
            <w:pPr>
              <w:jc w:val="center"/>
              <w:rPr>
                <w:rFonts w:ascii="Times New Roman" w:eastAsia="Calibri" w:hAnsi="Times New Roman" w:cs="Times New Roman"/>
                <w:b/>
                <w:sz w:val="28"/>
                <w:szCs w:val="28"/>
              </w:rPr>
            </w:pPr>
            <w:r w:rsidRPr="00144430">
              <w:rPr>
                <w:rFonts w:ascii="Times New Roman" w:eastAsia="Calibri" w:hAnsi="Times New Roman" w:cs="Times New Roman"/>
                <w:b/>
                <w:sz w:val="28"/>
                <w:szCs w:val="28"/>
              </w:rPr>
              <w:t>5</w:t>
            </w:r>
          </w:p>
        </w:tc>
        <w:tc>
          <w:tcPr>
            <w:tcW w:w="6046" w:type="dxa"/>
          </w:tcPr>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Hình chữ nhật với hai cạnh kề bằng nhau thì có hai trục đối xứng.</w:t>
            </w:r>
          </w:p>
        </w:tc>
        <w:tc>
          <w:tcPr>
            <w:tcW w:w="1041" w:type="dxa"/>
          </w:tcPr>
          <w:p w:rsidR="00144430" w:rsidRPr="00144430" w:rsidRDefault="00144430" w:rsidP="00144430">
            <w:pPr>
              <w:rPr>
                <w:rFonts w:ascii="Times New Roman" w:eastAsia="Calibri" w:hAnsi="Times New Roman" w:cs="Times New Roman"/>
                <w:sz w:val="28"/>
                <w:szCs w:val="28"/>
              </w:rPr>
            </w:pPr>
          </w:p>
        </w:tc>
        <w:tc>
          <w:tcPr>
            <w:tcW w:w="1085" w:type="dxa"/>
          </w:tcPr>
          <w:p w:rsidR="00144430" w:rsidRPr="00144430" w:rsidRDefault="00144430" w:rsidP="00144430">
            <w:pPr>
              <w:rPr>
                <w:rFonts w:ascii="Times New Roman" w:eastAsia="Calibri" w:hAnsi="Times New Roman" w:cs="Times New Roman"/>
                <w:sz w:val="28"/>
                <w:szCs w:val="28"/>
              </w:rPr>
            </w:pPr>
          </w:p>
        </w:tc>
      </w:tr>
    </w:tbl>
    <w:tbl>
      <w:tblPr>
        <w:tblStyle w:val="TableGrid98"/>
        <w:tblW w:w="0" w:type="auto"/>
        <w:tblLayout w:type="fixed"/>
        <w:tblLook w:val="04A0" w:firstRow="1" w:lastRow="0" w:firstColumn="1" w:lastColumn="0" w:noHBand="0" w:noVBand="1"/>
      </w:tblPr>
      <w:tblGrid>
        <w:gridCol w:w="3823"/>
        <w:gridCol w:w="5239"/>
      </w:tblGrid>
      <w:tr w:rsidR="00144430" w:rsidRPr="00144430" w:rsidTr="002C4248">
        <w:tc>
          <w:tcPr>
            <w:tcW w:w="3823"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sz w:val="28"/>
                <w:szCs w:val="28"/>
              </w:rPr>
              <w:br w:type="page"/>
            </w:r>
            <w:r w:rsidRPr="00144430">
              <w:rPr>
                <w:rFonts w:ascii="Times New Roman" w:eastAsia="Calibri" w:hAnsi="Times New Roman" w:cs="Times New Roman"/>
                <w:b/>
                <w:color w:val="000000"/>
                <w:sz w:val="28"/>
                <w:szCs w:val="28"/>
              </w:rPr>
              <w:t>Hoạt động của GV và HS</w:t>
            </w:r>
          </w:p>
        </w:tc>
        <w:tc>
          <w:tcPr>
            <w:tcW w:w="5239"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Dự kiến sản phẩm</w:t>
            </w:r>
          </w:p>
        </w:tc>
      </w:tr>
      <w:tr w:rsidR="00144430" w:rsidRPr="00144430" w:rsidTr="002C4248">
        <w:tc>
          <w:tcPr>
            <w:tcW w:w="3823" w:type="dxa"/>
          </w:tcPr>
          <w:p w:rsidR="00144430" w:rsidRPr="00144430" w:rsidRDefault="00144430" w:rsidP="00144430">
            <w:pPr>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color w:val="000000" w:themeColor="text1"/>
                <w:sz w:val="28"/>
                <w:szCs w:val="28"/>
              </w:rPr>
              <w:t>- GV cho HS hoàn thành bài tập trắc nghiệm đầu giờ.</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 HS hoạt động cá nhân  theo bàn hoàn thành bài 1; 3, hoạt động nhóm hoàn thành bài 2. </w:t>
            </w:r>
          </w:p>
          <w:p w:rsidR="00144430" w:rsidRPr="00144430" w:rsidRDefault="00144430" w:rsidP="00144430">
            <w:pPr>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color w:val="000000" w:themeColor="text1"/>
                <w:sz w:val="28"/>
                <w:szCs w:val="28"/>
              </w:rPr>
              <w:t>- 2HS lần lượt trả lời (nêu đáp án bài 1; 3)</w:t>
            </w:r>
          </w:p>
          <w:p w:rsidR="00144430" w:rsidRPr="00144430" w:rsidRDefault="00144430" w:rsidP="00144430">
            <w:pPr>
              <w:rPr>
                <w:rFonts w:ascii="Times New Roman" w:eastAsia="Times New Roman" w:hAnsi="Times New Roman" w:cs="Times New Roman"/>
                <w:color w:val="000000" w:themeColor="text1"/>
                <w:sz w:val="28"/>
                <w:szCs w:val="28"/>
              </w:rPr>
            </w:pPr>
            <w:r w:rsidRPr="00144430">
              <w:rPr>
                <w:rFonts w:ascii="Times New Roman" w:eastAsia="Calibri" w:hAnsi="Times New Roman" w:cs="Times New Roman"/>
                <w:color w:val="000000"/>
                <w:sz w:val="28"/>
                <w:szCs w:val="28"/>
              </w:rPr>
              <w:t>- 1HS đại diện 1 nhóm lên bảng điền tên các hình bài 2</w:t>
            </w:r>
          </w:p>
          <w:p w:rsidR="00144430" w:rsidRPr="00144430" w:rsidRDefault="00144430" w:rsidP="00144430">
            <w:pPr>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color w:val="000000" w:themeColor="text1"/>
                <w:sz w:val="28"/>
                <w:szCs w:val="28"/>
              </w:rPr>
              <w:t>-GV cho HS khác n/xét, bổ sung (nếu có)</w:t>
            </w:r>
          </w:p>
          <w:p w:rsidR="00144430" w:rsidRPr="00144430" w:rsidRDefault="00144430" w:rsidP="00144430">
            <w:pPr>
              <w:rPr>
                <w:rFonts w:ascii="Times New Roman" w:eastAsia="Times New Roman" w:hAnsi="Times New Roman" w:cs="Times New Roman"/>
                <w:color w:val="000000" w:themeColor="text1"/>
                <w:sz w:val="28"/>
                <w:szCs w:val="28"/>
              </w:rPr>
            </w:pPr>
          </w:p>
          <w:p w:rsidR="00144430" w:rsidRPr="00144430" w:rsidRDefault="00144430" w:rsidP="00144430">
            <w:pPr>
              <w:rPr>
                <w:rFonts w:ascii="Times New Roman" w:eastAsia="Times New Roman" w:hAnsi="Times New Roman" w:cs="Times New Roman"/>
                <w:color w:val="000000" w:themeColor="text1"/>
                <w:sz w:val="28"/>
                <w:szCs w:val="28"/>
              </w:rPr>
            </w:pPr>
          </w:p>
          <w:p w:rsidR="00144430" w:rsidRPr="00144430" w:rsidRDefault="00144430" w:rsidP="00144430">
            <w:pPr>
              <w:rPr>
                <w:rFonts w:ascii="Times New Roman" w:eastAsia="Times New Roman" w:hAnsi="Times New Roman" w:cs="Times New Roman"/>
                <w:color w:val="000000" w:themeColor="text1"/>
                <w:sz w:val="28"/>
                <w:szCs w:val="28"/>
              </w:rPr>
            </w:pPr>
            <w:r w:rsidRPr="00144430">
              <w:rPr>
                <w:rFonts w:ascii="Times New Roman" w:eastAsia="Times New Roman" w:hAnsi="Times New Roman" w:cs="Times New Roman"/>
                <w:color w:val="000000" w:themeColor="text1"/>
                <w:sz w:val="28"/>
                <w:szCs w:val="28"/>
              </w:rPr>
              <w:t>- GV nhận xét, cho điểm.</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 GV cho HS nhắc lại </w:t>
            </w: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Tam giác đều</w:t>
            </w: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Cách vẽ tam giác đều</w:t>
            </w: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t>+ Hình vuông</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Cách vẽ hình vuông</w:t>
            </w: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Chu vi và diện tích của hình vuông</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t>+ Lục giác đều</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Cách vẽ lục giác đều</w:t>
            </w: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Hình chữ nhật</w:t>
            </w: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Cách vẽ hình chữ nhật</w:t>
            </w:r>
          </w:p>
          <w:p w:rsidR="00144430" w:rsidRPr="00144430" w:rsidRDefault="00144430" w:rsidP="00144430">
            <w:pPr>
              <w:ind w:left="48"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Chu vi và diện tích hình chữ nhật</w:t>
            </w: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t>+ Hình thoi</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Cách vẽ hình thoi</w:t>
            </w: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Chu vi và diện tích hình thoi</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lastRenderedPageBreak/>
              <w:t>+ Hình bình hành</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Cách vẽ hình bình hành</w:t>
            </w: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t>+ Chu vi và diện tích của hình bình hành</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bCs/>
                <w:color w:val="000000"/>
                <w:sz w:val="28"/>
                <w:szCs w:val="28"/>
              </w:rPr>
              <w:t>+ Hình thang cân</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ind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 Cách vẽ hình thang cân</w:t>
            </w: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Chu vi và diện tích hình th thang cân</w:t>
            </w:r>
          </w:p>
          <w:p w:rsidR="00144430" w:rsidRPr="00144430" w:rsidRDefault="00144430" w:rsidP="00144430">
            <w:pPr>
              <w:ind w:right="48"/>
              <w:rPr>
                <w:rFonts w:ascii="Times New Roman" w:eastAsia="Times New Roman"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Hình có trục đối xứng</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Trục đối xứng của một số hình</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Hình có tâm đối xứng</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Tâm đối xứng của một số hình</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Tính đối xứng trong thế giới tự nhiên</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w:t>
            </w:r>
            <w:r w:rsidRPr="00144430">
              <w:rPr>
                <w:rFonts w:ascii="Times New Roman" w:eastAsia="Times New Roman" w:hAnsi="Times New Roman" w:cs="Times New Roman"/>
                <w:bCs/>
                <w:color w:val="000000"/>
                <w:sz w:val="28"/>
                <w:szCs w:val="28"/>
              </w:rPr>
              <w:t>Tính đối xứng trong nghệ thuật, kiến trúc và công nghệ</w:t>
            </w: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khác nhận xét câu trả lời và chốt lại kiến thức.</w:t>
            </w:r>
          </w:p>
        </w:tc>
        <w:tc>
          <w:tcPr>
            <w:tcW w:w="5239" w:type="dxa"/>
          </w:tcPr>
          <w:p w:rsidR="00144430" w:rsidRPr="00144430" w:rsidRDefault="00144430" w:rsidP="00144430">
            <w:pP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lastRenderedPageBreak/>
              <w:t xml:space="preserve">Bài 1. </w:t>
            </w:r>
          </w:p>
          <w:tbl>
            <w:tblPr>
              <w:tblStyle w:val="TableGrid125"/>
              <w:tblW w:w="0" w:type="auto"/>
              <w:tblLayout w:type="fixed"/>
              <w:tblLook w:val="04A0" w:firstRow="1" w:lastRow="0" w:firstColumn="1" w:lastColumn="0" w:noHBand="0" w:noVBand="1"/>
            </w:tblPr>
            <w:tblGrid>
              <w:gridCol w:w="955"/>
              <w:gridCol w:w="928"/>
              <w:gridCol w:w="928"/>
              <w:gridCol w:w="928"/>
              <w:gridCol w:w="928"/>
            </w:tblGrid>
            <w:tr w:rsidR="00144430" w:rsidRPr="00144430" w:rsidTr="002C4248">
              <w:trPr>
                <w:trHeight w:val="509"/>
              </w:trPr>
              <w:tc>
                <w:tcPr>
                  <w:tcW w:w="955"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1</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2</w:t>
                  </w:r>
                </w:p>
              </w:tc>
              <w:tc>
                <w:tcPr>
                  <w:tcW w:w="928"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3</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4</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5</w:t>
                  </w:r>
                </w:p>
              </w:tc>
            </w:tr>
            <w:tr w:rsidR="00144430" w:rsidRPr="00144430" w:rsidTr="002C4248">
              <w:trPr>
                <w:trHeight w:val="478"/>
              </w:trPr>
              <w:tc>
                <w:tcPr>
                  <w:tcW w:w="955"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B</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A</w:t>
                  </w:r>
                </w:p>
              </w:tc>
              <w:tc>
                <w:tcPr>
                  <w:tcW w:w="928"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D</w:t>
                  </w:r>
                </w:p>
              </w:tc>
            </w:tr>
          </w:tbl>
          <w:p w:rsidR="00144430" w:rsidRPr="00144430" w:rsidRDefault="00144430" w:rsidP="00144430">
            <w:pP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Bài 2.</w:t>
            </w:r>
          </w:p>
          <w:tbl>
            <w:tblPr>
              <w:tblStyle w:val="TableGrid98"/>
              <w:tblW w:w="0" w:type="auto"/>
              <w:tblLayout w:type="fixed"/>
              <w:tblLook w:val="04A0" w:firstRow="1" w:lastRow="0" w:firstColumn="1" w:lastColumn="0" w:noHBand="0" w:noVBand="1"/>
            </w:tblPr>
            <w:tblGrid>
              <w:gridCol w:w="2438"/>
              <w:gridCol w:w="2150"/>
            </w:tblGrid>
            <w:tr w:rsidR="00144430" w:rsidRPr="00144430" w:rsidTr="002C4248">
              <w:tc>
                <w:tcPr>
                  <w:tcW w:w="2438"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H1. Hình thang cân.</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H2: Tam giác đều.</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H3: Hình vuông.</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H4: Hình chữ nhật</w:t>
                  </w:r>
                </w:p>
              </w:tc>
              <w:tc>
                <w:tcPr>
                  <w:tcW w:w="2150"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H5: Hình lục giác đều.</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H6: Hình thoi.</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H7. Hình bình hành.</w:t>
                  </w:r>
                </w:p>
              </w:tc>
            </w:tr>
          </w:tbl>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Bài 3.</w:t>
            </w:r>
          </w:p>
          <w:tbl>
            <w:tblPr>
              <w:tblStyle w:val="TableGrid125"/>
              <w:tblW w:w="4769" w:type="dxa"/>
              <w:tblLayout w:type="fixed"/>
              <w:tblLook w:val="04A0" w:firstRow="1" w:lastRow="0" w:firstColumn="1" w:lastColumn="0" w:noHBand="0" w:noVBand="1"/>
            </w:tblPr>
            <w:tblGrid>
              <w:gridCol w:w="953"/>
              <w:gridCol w:w="954"/>
              <w:gridCol w:w="954"/>
              <w:gridCol w:w="954"/>
              <w:gridCol w:w="954"/>
            </w:tblGrid>
            <w:tr w:rsidR="00144430" w:rsidRPr="00144430" w:rsidTr="002C4248">
              <w:trPr>
                <w:trHeight w:val="401"/>
              </w:trPr>
              <w:tc>
                <w:tcPr>
                  <w:tcW w:w="953"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1</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2</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3</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4</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Câu 5</w:t>
                  </w:r>
                </w:p>
              </w:tc>
            </w:tr>
            <w:tr w:rsidR="00144430" w:rsidRPr="00144430" w:rsidTr="002C4248">
              <w:trPr>
                <w:trHeight w:val="315"/>
              </w:trPr>
              <w:tc>
                <w:tcPr>
                  <w:tcW w:w="953"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S</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Đ</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Đ</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Đ</w:t>
                  </w:r>
                </w:p>
              </w:tc>
              <w:tc>
                <w:tcPr>
                  <w:tcW w:w="954" w:type="dxa"/>
                </w:tcPr>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S</w:t>
                  </w:r>
                </w:p>
              </w:tc>
            </w:tr>
          </w:tbl>
          <w:p w:rsidR="00144430" w:rsidRPr="00144430" w:rsidRDefault="00144430" w:rsidP="00144430">
            <w:pPr>
              <w:tabs>
                <w:tab w:val="left" w:pos="142"/>
              </w:tabs>
              <w:ind w:right="122"/>
              <w:rPr>
                <w:rFonts w:ascii="Times New Roman" w:eastAsia="Calibri" w:hAnsi="Times New Roman" w:cs="Times New Roman"/>
                <w:b/>
                <w:color w:val="000000"/>
                <w:sz w:val="28"/>
                <w:szCs w:val="28"/>
                <w:shd w:val="clear" w:color="auto" w:fill="FFFFFF"/>
                <w:lang w:val="nl-NL" w:eastAsia="vi-VN"/>
              </w:rPr>
            </w:pPr>
            <w:r w:rsidRPr="00144430">
              <w:rPr>
                <w:rFonts w:ascii="Times New Roman" w:eastAsia="Calibri" w:hAnsi="Times New Roman" w:cs="Times New Roman"/>
                <w:b/>
                <w:color w:val="000000"/>
                <w:sz w:val="28"/>
                <w:szCs w:val="28"/>
                <w:shd w:val="clear" w:color="auto" w:fill="FFFFFF"/>
                <w:lang w:val="nl-NL" w:eastAsia="vi-VN"/>
              </w:rPr>
              <w:t>I. Lí thuyết</w:t>
            </w:r>
          </w:p>
          <w:p w:rsidR="00144430" w:rsidRPr="00144430" w:rsidRDefault="00144430" w:rsidP="00144430">
            <w:pPr>
              <w:ind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1. Tam giác đều</w:t>
            </w:r>
          </w:p>
          <w:p w:rsidR="00144430" w:rsidRPr="00144430" w:rsidRDefault="00144430" w:rsidP="00144430">
            <w:pPr>
              <w:ind w:left="48" w:right="48"/>
              <w:jc w:val="cente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noProof/>
                <w:color w:val="000000"/>
                <w:sz w:val="28"/>
                <w:szCs w:val="28"/>
              </w:rPr>
              <w:lastRenderedPageBreak/>
              <w:drawing>
                <wp:inline distT="0" distB="0" distL="0" distR="0" wp14:anchorId="4315DA75" wp14:editId="386A80B6">
                  <wp:extent cx="996031" cy="856034"/>
                  <wp:effectExtent l="0" t="0" r="0" b="1270"/>
                  <wp:docPr id="3" name="Picture 3"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ổng hợp lý thuyết Toán lớp 6 Chương 3: Hình học trực quan | Cánh diều"/>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996597" cy="856520"/>
                          </a:xfrm>
                          <a:prstGeom prst="rect">
                            <a:avLst/>
                          </a:prstGeom>
                          <a:noFill/>
                          <a:ln>
                            <a:noFill/>
                          </a:ln>
                        </pic:spPr>
                      </pic:pic>
                    </a:graphicData>
                  </a:graphic>
                </wp:inline>
              </w:drawing>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w:t>
            </w:r>
            <w:r w:rsidRPr="00144430">
              <w:rPr>
                <w:rFonts w:ascii="Times New Roman" w:eastAsia="Times New Roman" w:hAnsi="Times New Roman" w:cs="Times New Roman"/>
                <w:bCs/>
                <w:color w:val="000000"/>
                <w:sz w:val="28"/>
                <w:szCs w:val="28"/>
              </w:rPr>
              <w:t xml:space="preserve"> Vẽ tam giác đều: (SGK - 940</w:t>
            </w:r>
          </w:p>
          <w:p w:rsidR="00144430" w:rsidRPr="00144430" w:rsidRDefault="00144430" w:rsidP="00144430">
            <w:pPr>
              <w:ind w:left="48"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2. Hình vuông</w:t>
            </w:r>
          </w:p>
          <w:p w:rsidR="00144430" w:rsidRPr="00144430" w:rsidRDefault="00144430" w:rsidP="00144430">
            <w:pPr>
              <w:ind w:left="48" w:right="48"/>
              <w:jc w:val="cente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noProof/>
                <w:color w:val="000000"/>
                <w:sz w:val="28"/>
                <w:szCs w:val="28"/>
              </w:rPr>
              <w:drawing>
                <wp:inline distT="0" distB="0" distL="0" distR="0" wp14:anchorId="68D8A786" wp14:editId="5A9F9E9D">
                  <wp:extent cx="1079770" cy="1079770"/>
                  <wp:effectExtent l="0" t="0" r="6350" b="6350"/>
                  <wp:docPr id="4" name="Picture 4"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ổng hợp lý thuyết Toán lớp 6 Chương 3: Hình học trực quan | Cánh diều"/>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079770" cy="1079770"/>
                          </a:xfrm>
                          <a:prstGeom prst="rect">
                            <a:avLst/>
                          </a:prstGeom>
                          <a:noFill/>
                          <a:ln>
                            <a:noFill/>
                          </a:ln>
                        </pic:spPr>
                      </pic:pic>
                    </a:graphicData>
                  </a:graphic>
                </wp:inline>
              </w:drawing>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w:t>
            </w:r>
            <w:r w:rsidRPr="00144430">
              <w:rPr>
                <w:rFonts w:ascii="Times New Roman" w:eastAsia="Times New Roman" w:hAnsi="Times New Roman" w:cs="Times New Roman"/>
                <w:bCs/>
                <w:color w:val="000000"/>
                <w:sz w:val="28"/>
                <w:szCs w:val="28"/>
              </w:rPr>
              <w:t>*Vẽ hình vuông</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 Chu vi và diện tích của hình vuông</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Hình vuông có độ dài cạnh bằng a có:</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Chu vi của hình vuông là C = 4a</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Diện tích của hình vuông là </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S = a . a = a</w:t>
            </w:r>
            <w:r w:rsidRPr="00144430">
              <w:rPr>
                <w:rFonts w:ascii="Times New Roman" w:eastAsia="Times New Roman" w:hAnsi="Times New Roman" w:cs="Times New Roman"/>
                <w:color w:val="000000"/>
                <w:sz w:val="28"/>
                <w:szCs w:val="28"/>
                <w:vertAlign w:val="superscript"/>
              </w:rPr>
              <w:t>2</w:t>
            </w:r>
          </w:p>
          <w:p w:rsidR="00144430" w:rsidRPr="00144430" w:rsidRDefault="00144430" w:rsidP="00144430">
            <w:pPr>
              <w:ind w:right="48"/>
              <w:rPr>
                <w:rFonts w:ascii="Times New Roman" w:eastAsia="Times New Roman" w:hAnsi="Times New Roman" w:cs="Times New Roman"/>
                <w:bCs/>
                <w:color w:val="000000"/>
                <w:sz w:val="28"/>
                <w:szCs w:val="28"/>
              </w:rPr>
            </w:pP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3. Lục giác đều</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*Vẽ lục giác đều</w:t>
            </w:r>
            <w:r w:rsidRPr="00144430">
              <w:rPr>
                <w:rFonts w:ascii="Times New Roman" w:eastAsia="Times New Roman" w:hAnsi="Times New Roman" w:cs="Times New Roman"/>
                <w:noProof/>
                <w:color w:val="000000"/>
                <w:sz w:val="28"/>
                <w:szCs w:val="28"/>
              </w:rPr>
              <w:t xml:space="preserve"> </w:t>
            </w:r>
            <w:r w:rsidRPr="00144430">
              <w:rPr>
                <w:rFonts w:ascii="Times New Roman" w:eastAsia="Times New Roman" w:hAnsi="Times New Roman" w:cs="Times New Roman"/>
                <w:noProof/>
                <w:color w:val="000000"/>
                <w:sz w:val="28"/>
                <w:szCs w:val="28"/>
              </w:rPr>
              <w:drawing>
                <wp:inline distT="0" distB="0" distL="0" distR="0" wp14:anchorId="3894CC32" wp14:editId="3F6A67DD">
                  <wp:extent cx="998483" cy="998483"/>
                  <wp:effectExtent l="0" t="0" r="0" b="0"/>
                  <wp:docPr id="5" name="Picture 5"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ổng hợp lý thuyết Toán lớp 6 Chương 3: Hình học trực quan | Cánh diều"/>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999027" cy="999027"/>
                          </a:xfrm>
                          <a:prstGeom prst="rect">
                            <a:avLst/>
                          </a:prstGeom>
                          <a:noFill/>
                          <a:ln>
                            <a:noFill/>
                          </a:ln>
                        </pic:spPr>
                      </pic:pic>
                    </a:graphicData>
                  </a:graphic>
                </wp:inline>
              </w:drawing>
            </w:r>
          </w:p>
          <w:p w:rsidR="00144430" w:rsidRPr="00144430" w:rsidRDefault="00144430" w:rsidP="00144430">
            <w:pPr>
              <w:ind w:left="48"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4. Hình chữ nhật</w:t>
            </w:r>
          </w:p>
          <w:p w:rsidR="00144430" w:rsidRPr="00144430" w:rsidRDefault="00144430" w:rsidP="00144430">
            <w:pPr>
              <w:ind w:left="48" w:right="48"/>
              <w:jc w:val="center"/>
              <w:rPr>
                <w:rFonts w:ascii="Times New Roman" w:eastAsia="Times New Roman" w:hAnsi="Times New Roman" w:cs="Times New Roman"/>
                <w:color w:val="000000"/>
                <w:sz w:val="28"/>
                <w:szCs w:val="28"/>
              </w:rPr>
            </w:pPr>
            <w:r w:rsidRPr="00144430">
              <w:rPr>
                <w:rFonts w:ascii="Times New Roman" w:eastAsia="Times New Roman" w:hAnsi="Times New Roman" w:cs="Times New Roman"/>
                <w:noProof/>
                <w:color w:val="000000"/>
                <w:sz w:val="28"/>
                <w:szCs w:val="28"/>
              </w:rPr>
              <w:drawing>
                <wp:inline distT="0" distB="0" distL="0" distR="0" wp14:anchorId="701F70FC" wp14:editId="013E5C60">
                  <wp:extent cx="1117284" cy="778213"/>
                  <wp:effectExtent l="0" t="0" r="6985" b="3175"/>
                  <wp:docPr id="7" name="Picture 7"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ổng hợp lý thuyết Toán lớp 6 Chương 3: Hình học trực quan | Cánh diều"/>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118013" cy="778721"/>
                          </a:xfrm>
                          <a:prstGeom prst="rect">
                            <a:avLst/>
                          </a:prstGeom>
                          <a:noFill/>
                          <a:ln>
                            <a:noFill/>
                          </a:ln>
                        </pic:spPr>
                      </pic:pic>
                    </a:graphicData>
                  </a:graphic>
                </wp:inline>
              </w:drawing>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*Vẽ hình chữ nhật</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*Chu vi và diện tích hình chữ nhật</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Hình chữ có độ dài hai cạnh là a và b, ta có:</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Chu vi của hình chữ nhật là: C = 2(a + b);</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Diện tích của hình chữ nhật là: S = a . b.</w:t>
            </w:r>
          </w:p>
          <w:p w:rsidR="00144430" w:rsidRPr="00144430" w:rsidRDefault="00144430" w:rsidP="00144430">
            <w:pPr>
              <w:ind w:left="48" w:right="48"/>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bCs/>
                <w:color w:val="000000"/>
                <w:sz w:val="28"/>
                <w:szCs w:val="28"/>
              </w:rPr>
              <w:t>5. Hình thoi</w:t>
            </w:r>
          </w:p>
          <w:p w:rsidR="00144430" w:rsidRPr="00144430" w:rsidRDefault="00144430" w:rsidP="00144430">
            <w:pPr>
              <w:ind w:left="48" w:right="48"/>
              <w:jc w:val="center"/>
              <w:rPr>
                <w:rFonts w:ascii="Times New Roman" w:eastAsia="Times New Roman" w:hAnsi="Times New Roman" w:cs="Times New Roman"/>
                <w:bCs/>
                <w:color w:val="000000"/>
                <w:sz w:val="28"/>
                <w:szCs w:val="28"/>
              </w:rPr>
            </w:pPr>
            <w:r w:rsidRPr="00144430">
              <w:rPr>
                <w:rFonts w:ascii="Times New Roman" w:eastAsia="Times New Roman" w:hAnsi="Times New Roman" w:cs="Times New Roman"/>
                <w:noProof/>
                <w:color w:val="000000"/>
                <w:sz w:val="28"/>
                <w:szCs w:val="28"/>
              </w:rPr>
              <w:drawing>
                <wp:inline distT="0" distB="0" distL="0" distR="0" wp14:anchorId="506A86D9" wp14:editId="21C4009C">
                  <wp:extent cx="1408386" cy="780877"/>
                  <wp:effectExtent l="0" t="0" r="1905" b="635"/>
                  <wp:docPr id="8" name="Picture 8"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ổng hợp lý thuyết Toán lớp 6 Chương 3: Hình học trực quan | Cánh diều"/>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409717" cy="781615"/>
                          </a:xfrm>
                          <a:prstGeom prst="rect">
                            <a:avLst/>
                          </a:prstGeom>
                          <a:noFill/>
                          <a:ln>
                            <a:noFill/>
                          </a:ln>
                        </pic:spPr>
                      </pic:pic>
                    </a:graphicData>
                  </a:graphic>
                </wp:inline>
              </w:drawing>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*Vẽ hình thoi</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5. Chu vi và diện tích hình thoi</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Cho hình thoi có độ dài cạnh là a và độ dài hai đường chéo là m và n, ta có:</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Chu vi của hình thoi là C = 4a;</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lastRenderedPageBreak/>
              <w:t>- Diện tích của hình thoi là</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S =  </w:t>
            </w:r>
            <w:r w:rsidRPr="00144430">
              <w:rPr>
                <w:rFonts w:ascii="Times New Roman" w:eastAsia="Times New Roman" w:hAnsi="Times New Roman" w:cs="Times New Roman"/>
                <w:color w:val="000000"/>
                <w:sz w:val="28"/>
                <w:szCs w:val="28"/>
                <w:bdr w:val="none" w:sz="0" w:space="0" w:color="auto" w:frame="1"/>
              </w:rPr>
              <w:t>1212</w:t>
            </w:r>
            <w:r w:rsidRPr="00144430">
              <w:rPr>
                <w:rFonts w:ascii="Times New Roman" w:eastAsia="Times New Roman" w:hAnsi="Times New Roman" w:cs="Times New Roman"/>
                <w:color w:val="000000"/>
                <w:sz w:val="28"/>
                <w:szCs w:val="28"/>
              </w:rPr>
              <w:t>. m . n.</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6. Hình bình hành</w:t>
            </w:r>
          </w:p>
          <w:p w:rsidR="00144430" w:rsidRPr="00144430" w:rsidRDefault="00144430" w:rsidP="00144430">
            <w:pPr>
              <w:ind w:left="48" w:right="48"/>
              <w:jc w:val="center"/>
              <w:rPr>
                <w:rFonts w:ascii="Times New Roman" w:eastAsia="Times New Roman" w:hAnsi="Times New Roman" w:cs="Times New Roman"/>
                <w:color w:val="000000"/>
                <w:sz w:val="28"/>
                <w:szCs w:val="28"/>
              </w:rPr>
            </w:pPr>
            <w:r w:rsidRPr="00144430">
              <w:rPr>
                <w:rFonts w:ascii="Times New Roman" w:eastAsia="Times New Roman" w:hAnsi="Times New Roman" w:cs="Times New Roman"/>
                <w:noProof/>
                <w:color w:val="000000"/>
                <w:sz w:val="28"/>
                <w:szCs w:val="28"/>
              </w:rPr>
              <w:drawing>
                <wp:inline distT="0" distB="0" distL="0" distR="0" wp14:anchorId="77583470" wp14:editId="0DE0AFBE">
                  <wp:extent cx="1381327" cy="817883"/>
                  <wp:effectExtent l="0" t="0" r="9525" b="1270"/>
                  <wp:docPr id="9" name="Picture 9" descr="Tổng hợp lý thuyết Toán lớp 6 Chương 3: Hình học trực quan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ổng hợp lý thuyết Toán lớp 6 Chương 3: Hình học trực quan | Cánh diều"/>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381514" cy="817994"/>
                          </a:xfrm>
                          <a:prstGeom prst="rect">
                            <a:avLst/>
                          </a:prstGeom>
                          <a:noFill/>
                          <a:ln>
                            <a:noFill/>
                          </a:ln>
                        </pic:spPr>
                      </pic:pic>
                    </a:graphicData>
                  </a:graphic>
                </wp:inline>
              </w:drawing>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*Vẽ hình bình hành</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w:t>
            </w:r>
            <w:r w:rsidRPr="00144430">
              <w:rPr>
                <w:rFonts w:ascii="Times New Roman" w:eastAsia="Times New Roman" w:hAnsi="Times New Roman" w:cs="Times New Roman"/>
                <w:bCs/>
                <w:color w:val="000000"/>
                <w:sz w:val="28"/>
                <w:szCs w:val="28"/>
              </w:rPr>
              <w:t>Chu vi và diện tích của hình bình hành</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Hình bình hành có độ dài hai cạnh là a và b, độ dài đường cao ứng với cạnh a là h, ta có:</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Chu vi của hình bình hành là C = 2(a + b);</w:t>
            </w:r>
          </w:p>
          <w:p w:rsidR="00144430" w:rsidRPr="00144430" w:rsidRDefault="00144430" w:rsidP="00144430">
            <w:pPr>
              <w:ind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Diện tích của hình bình hành là S = a . h.</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7. Hình thang cân</w:t>
            </w:r>
          </w:p>
          <w:p w:rsidR="00144430" w:rsidRPr="00144430" w:rsidRDefault="00144430" w:rsidP="00144430">
            <w:pPr>
              <w:ind w:left="48" w:right="48"/>
              <w:jc w:val="center"/>
              <w:rPr>
                <w:rFonts w:ascii="Times New Roman" w:eastAsia="Times New Roman" w:hAnsi="Times New Roman" w:cs="Times New Roman"/>
                <w:color w:val="000000"/>
                <w:sz w:val="28"/>
                <w:szCs w:val="28"/>
              </w:rPr>
            </w:pPr>
            <w:r w:rsidRPr="00144430">
              <w:rPr>
                <w:rFonts w:ascii="Times New Roman" w:eastAsia="Calibri" w:hAnsi="Times New Roman" w:cs="Times New Roman"/>
                <w:sz w:val="28"/>
                <w:szCs w:val="28"/>
              </w:rPr>
              <w:object w:dxaOrig="3840" w:dyaOrig="2085">
                <v:shape id="_x0000_i1029" type="#_x0000_t75" style="width:167.15pt;height:89.4pt" o:ole="">
                  <v:imagedata r:id="rId22" o:title=""/>
                </v:shape>
                <o:OLEObject Type="Embed" ProgID="PBrush" ShapeID="_x0000_i1029" DrawAspect="Content" ObjectID="_1753708049" r:id="rId23"/>
              </w:objec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*Chu vi và diện tích hình thang cân</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(Hình thang cân có hai cạnh bên bằng nhau)</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Chu vi của hình thang cân bằng tổng độ dài các cạnh của hình thang cân đó</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C = a + b + c + c = a + b + 2c</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 Diện tích của hình thang cân bằng tổng độ dài hai cạnh đáy nhân với chiều cao rồi chia đôi  </w:t>
            </w:r>
            <w:r w:rsidRPr="00144430">
              <w:rPr>
                <w:rFonts w:ascii="Times New Roman" w:eastAsia="Times New Roman" w:hAnsi="Times New Roman" w:cs="Times New Roman"/>
                <w:color w:val="000000"/>
                <w:sz w:val="28"/>
                <w:szCs w:val="28"/>
                <w:bdr w:val="none" w:sz="0" w:space="0" w:color="auto" w:frame="1"/>
              </w:rPr>
              <w:t>S=(a+b).h:2</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8. Hình có trục đối xứng</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9. Trục đối xứng của một số hình</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10. Hình có tâm đối xứng</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11. Tâm đối xứng của một số hình</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12. Tính đối xứng trong thế giới tự nhiên</w:t>
            </w:r>
          </w:p>
          <w:p w:rsidR="00144430" w:rsidRPr="00144430" w:rsidRDefault="00144430" w:rsidP="00144430">
            <w:pPr>
              <w:ind w:left="48" w:right="48"/>
              <w:rPr>
                <w:rFonts w:ascii="Times New Roman" w:eastAsia="Times New Roman" w:hAnsi="Times New Roman" w:cs="Times New Roman"/>
                <w:color w:val="000000"/>
                <w:sz w:val="28"/>
                <w:szCs w:val="28"/>
              </w:rPr>
            </w:pPr>
            <w:r w:rsidRPr="00144430">
              <w:rPr>
                <w:rFonts w:ascii="Times New Roman" w:eastAsia="Times New Roman" w:hAnsi="Times New Roman" w:cs="Times New Roman"/>
                <w:bCs/>
                <w:color w:val="000000"/>
                <w:sz w:val="28"/>
                <w:szCs w:val="28"/>
              </w:rPr>
              <w:t>13. Tính đối xứng trong nghệ thuật, kiến trúc và công nghệ</w:t>
            </w:r>
          </w:p>
        </w:tc>
      </w:tr>
    </w:tbl>
    <w:p w:rsidR="00144430" w:rsidRPr="00144430" w:rsidRDefault="00144430" w:rsidP="00144430">
      <w:pPr>
        <w:spacing w:after="0" w:line="240" w:lineRule="auto"/>
        <w:contextualSpacing/>
        <w:jc w:val="center"/>
        <w:rPr>
          <w:rFonts w:ascii="Times New Roman" w:eastAsia="Calibri" w:hAnsi="Times New Roman" w:cs="Times New Roman"/>
          <w:b/>
          <w:color w:val="000000"/>
          <w:sz w:val="28"/>
          <w:szCs w:val="28"/>
          <w:lang w:val="vi-VN"/>
        </w:rPr>
      </w:pPr>
      <w:r w:rsidRPr="00144430">
        <w:rPr>
          <w:rFonts w:ascii="Times New Roman" w:eastAsia="Calibri" w:hAnsi="Times New Roman" w:cs="Times New Roman"/>
          <w:b/>
          <w:color w:val="000000"/>
          <w:sz w:val="28"/>
          <w:szCs w:val="28"/>
        </w:rPr>
        <w:lastRenderedPageBreak/>
        <w:t>B.</w:t>
      </w:r>
      <w:r w:rsidRPr="00144430">
        <w:rPr>
          <w:rFonts w:ascii="Times New Roman" w:eastAsia="Calibri" w:hAnsi="Times New Roman" w:cs="Times New Roman"/>
          <w:b/>
          <w:color w:val="000000"/>
          <w:sz w:val="28"/>
          <w:szCs w:val="28"/>
          <w:lang w:val="vi-VN"/>
        </w:rPr>
        <w:t xml:space="preserve"> HOẠT ĐỘNG LUYỆN TẬP</w:t>
      </w:r>
    </w:p>
    <w:tbl>
      <w:tblPr>
        <w:tblStyle w:val="TableGrid125"/>
        <w:tblW w:w="0" w:type="auto"/>
        <w:tblLook w:val="04A0" w:firstRow="1" w:lastRow="0" w:firstColumn="1" w:lastColumn="0" w:noHBand="0" w:noVBand="1"/>
      </w:tblPr>
      <w:tblGrid>
        <w:gridCol w:w="3823"/>
        <w:gridCol w:w="5239"/>
      </w:tblGrid>
      <w:tr w:rsidR="00144430" w:rsidRPr="00144430" w:rsidTr="002C4248">
        <w:tc>
          <w:tcPr>
            <w:tcW w:w="3823"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sz w:val="28"/>
                <w:szCs w:val="28"/>
              </w:rPr>
              <w:br w:type="page"/>
            </w:r>
            <w:r w:rsidRPr="00144430">
              <w:rPr>
                <w:rFonts w:ascii="Times New Roman" w:eastAsia="Calibri" w:hAnsi="Times New Roman" w:cs="Times New Roman"/>
                <w:b/>
                <w:color w:val="000000"/>
                <w:sz w:val="28"/>
                <w:szCs w:val="28"/>
              </w:rPr>
              <w:t>Hoạt động của GV và HS</w:t>
            </w:r>
          </w:p>
        </w:tc>
        <w:tc>
          <w:tcPr>
            <w:tcW w:w="5239"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Dự kiến sản phẩm</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GV cho HS đọc đề bài 1.</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lastRenderedPageBreak/>
              <w:t>- HS đọc đề bài , thực hiệ</w:t>
            </w:r>
            <w:r w:rsidRPr="00144430">
              <w:rPr>
                <w:rFonts w:ascii="Times New Roman" w:eastAsia="Calibri" w:hAnsi="Times New Roman" w:cs="Times New Roman"/>
                <w:color w:val="000000"/>
                <w:sz w:val="28"/>
                <w:szCs w:val="28"/>
              </w:rPr>
              <w:t>n vẽ hình.</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1 HS lên bảng vẽ hình và trình bày các bước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rPr>
            </w:pPr>
            <w:r w:rsidRPr="00144430">
              <w:rPr>
                <w:rFonts w:ascii="Times New Roman" w:eastAsia="Calibri" w:hAnsi="Times New Roman" w:cs="Times New Roman"/>
                <w:color w:val="000000"/>
                <w:sz w:val="28"/>
                <w:szCs w:val="28"/>
                <w:lang w:val="vi-VN"/>
              </w:rPr>
              <w:t xml:space="preserve">- GV cho HS nhận xét bài làm của HS và </w:t>
            </w:r>
            <w:r w:rsidRPr="00144430">
              <w:rPr>
                <w:rFonts w:ascii="Times New Roman" w:eastAsia="Calibri" w:hAnsi="Times New Roman" w:cs="Times New Roman"/>
                <w:color w:val="000000"/>
                <w:sz w:val="28"/>
                <w:szCs w:val="28"/>
              </w:rPr>
              <w:t>chú ý cho HS các sai sót khi vẽ hình.</w:t>
            </w:r>
          </w:p>
        </w:tc>
        <w:tc>
          <w:tcPr>
            <w:tcW w:w="5239" w:type="dxa"/>
          </w:tcPr>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lastRenderedPageBreak/>
              <w:t>Bài 1.</w:t>
            </w:r>
            <w:r w:rsidRPr="00144430">
              <w:rPr>
                <w:rFonts w:ascii="Times New Roman" w:eastAsia="Calibri" w:hAnsi="Times New Roman" w:cs="Times New Roman"/>
                <w:color w:val="000000"/>
                <w:sz w:val="28"/>
                <w:szCs w:val="28"/>
              </w:rPr>
              <w:t xml:space="preserve"> Vẽ </w:t>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a) Tam giác đều có cạnh </w:t>
            </w:r>
            <w:r w:rsidRPr="00144430">
              <w:rPr>
                <w:rFonts w:ascii="Times New Roman" w:eastAsia="Calibri" w:hAnsi="Times New Roman" w:cs="Times New Roman"/>
                <w:position w:val="-4"/>
                <w:sz w:val="28"/>
                <w:szCs w:val="28"/>
              </w:rPr>
              <w:object w:dxaOrig="499" w:dyaOrig="260">
                <v:shape id="_x0000_i1030" type="#_x0000_t75" style="width:26.5pt;height:12.4pt" o:ole="">
                  <v:imagedata r:id="rId24" o:title=""/>
                </v:shape>
                <o:OLEObject Type="Embed" ProgID="Equation.DSMT4" ShapeID="_x0000_i1030" DrawAspect="Content" ObjectID="_1753708050" r:id="rId25"/>
              </w:object>
            </w:r>
            <w:r w:rsidRPr="00144430">
              <w:rPr>
                <w:rFonts w:ascii="Times New Roman" w:eastAsia="Calibri" w:hAnsi="Times New Roman" w:cs="Times New Roman"/>
                <w:color w:val="000000"/>
                <w:sz w:val="28"/>
                <w:szCs w:val="28"/>
              </w:rPr>
              <w:t>.</w:t>
            </w:r>
          </w:p>
          <w:p w:rsidR="00144430" w:rsidRPr="00144430" w:rsidRDefault="00144430" w:rsidP="00144430">
            <w:pPr>
              <w:widowControl w:val="0"/>
              <w:tabs>
                <w:tab w:val="left" w:pos="142"/>
              </w:tabs>
              <w:ind w:right="122"/>
              <w:jc w:val="center"/>
              <w:rPr>
                <w:rFonts w:ascii="Times New Roman" w:eastAsia="Calibri" w:hAnsi="Times New Roman" w:cs="Times New Roman"/>
                <w:b/>
                <w:color w:val="000000"/>
                <w:sz w:val="28"/>
                <w:szCs w:val="28"/>
                <w:u w:val="single"/>
              </w:rPr>
            </w:pPr>
            <w:r w:rsidRPr="00144430">
              <w:rPr>
                <w:rFonts w:ascii="Times New Roman" w:eastAsia="Calibri" w:hAnsi="Times New Roman" w:cs="Times New Roman"/>
                <w:noProof/>
                <w:sz w:val="28"/>
                <w:szCs w:val="28"/>
              </w:rPr>
              <w:drawing>
                <wp:inline distT="0" distB="0" distL="0" distR="0" wp14:anchorId="7FC2B3A8" wp14:editId="6B73379A">
                  <wp:extent cx="1103867" cy="10195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1111092" cy="1026175"/>
                          </a:xfrm>
                          <a:prstGeom prst="rect">
                            <a:avLst/>
                          </a:prstGeom>
                          <a:noFill/>
                          <a:ln>
                            <a:noFill/>
                          </a:ln>
                        </pic:spPr>
                      </pic:pic>
                    </a:graphicData>
                  </a:graphic>
                </wp:inline>
              </w:drawing>
            </w:r>
          </w:p>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 xml:space="preserve">- Vẽ đoạn thẳng </w:t>
            </w:r>
            <w:r w:rsidRPr="00144430">
              <w:rPr>
                <w:rFonts w:ascii="Times New Roman" w:eastAsia="Calibri" w:hAnsi="Times New Roman" w:cs="Times New Roman"/>
                <w:position w:val="-4"/>
                <w:sz w:val="24"/>
                <w:szCs w:val="24"/>
              </w:rPr>
              <w:object w:dxaOrig="1180" w:dyaOrig="260">
                <v:shape id="_x0000_i1031" type="#_x0000_t75" style="width:59.6pt;height:12.4pt" o:ole="">
                  <v:imagedata r:id="rId27" o:title=""/>
                </v:shape>
                <o:OLEObject Type="Embed" ProgID="Equation.DSMT4" ShapeID="_x0000_i1031" DrawAspect="Content" ObjectID="_1753708051" r:id="rId28"/>
              </w:object>
            </w:r>
            <w:r w:rsidRPr="00144430">
              <w:rPr>
                <w:rFonts w:ascii="Times New Roman" w:eastAsia="Calibri" w:hAnsi="Times New Roman" w:cs="Times New Roman"/>
                <w:sz w:val="28"/>
                <w:szCs w:val="28"/>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lastRenderedPageBreak/>
              <w:t xml:space="preserve">- </w:t>
            </w:r>
            <w:r w:rsidRPr="00144430">
              <w:rPr>
                <w:rFonts w:ascii="Times New Roman" w:eastAsia="Calibri" w:hAnsi="Times New Roman" w:cs="Times New Roman"/>
                <w:sz w:val="28"/>
                <w:szCs w:val="28"/>
                <w:lang w:val="vi-VN"/>
              </w:rPr>
              <w:t xml:space="preserve">Dùng compa vẽ hai đường tròn có bán kính </w:t>
            </w:r>
            <w:r w:rsidRPr="00144430">
              <w:rPr>
                <w:rFonts w:ascii="Times New Roman" w:eastAsia="Calibri" w:hAnsi="Times New Roman" w:cs="Times New Roman"/>
                <w:position w:val="-4"/>
                <w:sz w:val="28"/>
                <w:szCs w:val="28"/>
                <w:lang w:val="vi-VN"/>
              </w:rPr>
              <w:object w:dxaOrig="499" w:dyaOrig="260">
                <v:shape id="_x0000_i1032" type="#_x0000_t75" style="width:26.5pt;height:12.4pt" o:ole="">
                  <v:imagedata r:id="rId29" o:title=""/>
                </v:shape>
                <o:OLEObject Type="Embed" ProgID="Equation.DSMT4" ShapeID="_x0000_i1032" DrawAspect="Content" ObjectID="_1753708052" r:id="rId30"/>
              </w:object>
            </w:r>
            <w:r w:rsidRPr="00144430">
              <w:rPr>
                <w:rFonts w:ascii="Times New Roman" w:eastAsia="Calibri" w:hAnsi="Times New Roman" w:cs="Times New Roman"/>
                <w:sz w:val="28"/>
                <w:szCs w:val="28"/>
                <w:lang w:val="vi-VN"/>
              </w:rPr>
              <w:t xml:space="preserve"> có tâm lần lượt là </w:t>
            </w:r>
            <w:r w:rsidRPr="00144430">
              <w:rPr>
                <w:rFonts w:ascii="Times New Roman" w:eastAsia="Calibri" w:hAnsi="Times New Roman" w:cs="Times New Roman"/>
                <w:position w:val="-4"/>
                <w:sz w:val="28"/>
                <w:szCs w:val="28"/>
                <w:lang w:val="vi-VN"/>
              </w:rPr>
              <w:object w:dxaOrig="260" w:dyaOrig="260">
                <v:shape id="_x0000_i1033" type="#_x0000_t75" style="width:12.4pt;height:12.4pt" o:ole="">
                  <v:imagedata r:id="rId31" o:title=""/>
                </v:shape>
                <o:OLEObject Type="Embed" ProgID="Equation.DSMT4" ShapeID="_x0000_i1033" DrawAspect="Content" ObjectID="_1753708053" r:id="rId32"/>
              </w:object>
            </w:r>
            <w:r w:rsidRPr="00144430">
              <w:rPr>
                <w:rFonts w:ascii="Times New Roman" w:eastAsia="Calibri" w:hAnsi="Times New Roman" w:cs="Times New Roman"/>
                <w:sz w:val="28"/>
                <w:szCs w:val="28"/>
                <w:lang w:val="vi-VN"/>
              </w:rPr>
              <w:t xml:space="preserve"> và </w:t>
            </w:r>
            <w:r w:rsidRPr="00144430">
              <w:rPr>
                <w:rFonts w:ascii="Times New Roman" w:eastAsia="Calibri" w:hAnsi="Times New Roman" w:cs="Times New Roman"/>
                <w:position w:val="-4"/>
                <w:sz w:val="28"/>
                <w:szCs w:val="28"/>
                <w:lang w:val="vi-VN"/>
              </w:rPr>
              <w:object w:dxaOrig="260" w:dyaOrig="260">
                <v:shape id="_x0000_i1034" type="#_x0000_t75" style="width:12.4pt;height:12.4pt" o:ole="">
                  <v:imagedata r:id="rId33" o:title=""/>
                </v:shape>
                <o:OLEObject Type="Embed" ProgID="Equation.DSMT4" ShapeID="_x0000_i1034" DrawAspect="Content" ObjectID="_1753708054" r:id="rId34"/>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Điểm </w:t>
            </w:r>
            <w:r w:rsidRPr="00144430">
              <w:rPr>
                <w:rFonts w:ascii="Times New Roman" w:eastAsia="Calibri" w:hAnsi="Times New Roman" w:cs="Times New Roman"/>
                <w:position w:val="-4"/>
                <w:sz w:val="28"/>
                <w:szCs w:val="28"/>
                <w:lang w:val="vi-VN"/>
              </w:rPr>
              <w:object w:dxaOrig="240" w:dyaOrig="260">
                <v:shape id="_x0000_i1035" type="#_x0000_t75" style="width:11.6pt;height:12.4pt" o:ole="">
                  <v:imagedata r:id="rId35" o:title=""/>
                </v:shape>
                <o:OLEObject Type="Embed" ProgID="Equation.DSMT4" ShapeID="_x0000_i1035" DrawAspect="Content" ObjectID="_1753708055" r:id="rId36"/>
              </w:object>
            </w:r>
            <w:r w:rsidRPr="00144430">
              <w:rPr>
                <w:rFonts w:ascii="Times New Roman" w:eastAsia="Calibri" w:hAnsi="Times New Roman" w:cs="Times New Roman"/>
                <w:sz w:val="28"/>
                <w:szCs w:val="28"/>
                <w:lang w:val="vi-VN"/>
              </w:rPr>
              <w:t xml:space="preserve"> là giao điểm của hai đường tròn đó.</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w:t>
            </w:r>
            <w:r w:rsidRPr="00144430">
              <w:rPr>
                <w:rFonts w:ascii="Times New Roman" w:eastAsia="Calibri" w:hAnsi="Times New Roman" w:cs="Times New Roman"/>
                <w:sz w:val="28"/>
                <w:szCs w:val="28"/>
                <w:lang w:val="vi-VN"/>
              </w:rPr>
              <w:t>Nố</w:t>
            </w: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i </w:t>
            </w:r>
            <w:r w:rsidRPr="00144430">
              <w:rPr>
                <w:rFonts w:ascii="Times New Roman" w:eastAsia="Calibri" w:hAnsi="Times New Roman" w:cs="Times New Roman"/>
                <w:position w:val="-4"/>
                <w:sz w:val="28"/>
                <w:szCs w:val="28"/>
                <w:lang w:val="vi-VN"/>
              </w:rPr>
              <w:object w:dxaOrig="440" w:dyaOrig="260">
                <v:shape id="_x0000_i1036" type="#_x0000_t75" style="width:23.15pt;height:12.4pt" o:ole="">
                  <v:imagedata r:id="rId37" o:title=""/>
                </v:shape>
                <o:OLEObject Type="Embed" ProgID="Equation.DSMT4" ShapeID="_x0000_i1036" DrawAspect="Content" ObjectID="_1753708056" r:id="rId38"/>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460" w:dyaOrig="260">
                <v:shape id="_x0000_i1037" type="#_x0000_t75" style="width:24pt;height:12.4pt" o:ole="">
                  <v:imagedata r:id="rId39" o:title=""/>
                </v:shape>
                <o:OLEObject Type="Embed" ProgID="Equation.DSMT4" ShapeID="_x0000_i1037" DrawAspect="Content" ObjectID="_1753708057" r:id="rId40"/>
              </w:object>
            </w:r>
            <w:r w:rsidRPr="00144430">
              <w:rPr>
                <w:rFonts w:ascii="Times New Roman" w:eastAsia="Calibri" w:hAnsi="Times New Roman" w:cs="Times New Roman"/>
                <w:sz w:val="28"/>
                <w:szCs w:val="28"/>
                <w:lang w:val="vi-VN"/>
              </w:rPr>
              <w:t xml:space="preserve"> ta được </w:t>
            </w:r>
            <w:r w:rsidRPr="00144430">
              <w:rPr>
                <w:rFonts w:ascii="Times New Roman" w:eastAsia="Calibri" w:hAnsi="Times New Roman" w:cs="Times New Roman"/>
                <w:position w:val="-4"/>
                <w:sz w:val="28"/>
                <w:szCs w:val="28"/>
                <w:lang w:val="vi-VN"/>
              </w:rPr>
              <w:object w:dxaOrig="620" w:dyaOrig="260">
                <v:shape id="_x0000_i1038" type="#_x0000_t75" style="width:30.6pt;height:12.4pt" o:ole="">
                  <v:imagedata r:id="rId41" o:title=""/>
                </v:shape>
                <o:OLEObject Type="Embed" ProgID="Equation.DSMT4" ShapeID="_x0000_i1038" DrawAspect="Content" ObjectID="_1753708058" r:id="rId42"/>
              </w:object>
            </w:r>
            <w:r w:rsidRPr="00144430">
              <w:rPr>
                <w:rFonts w:ascii="Times New Roman" w:eastAsia="Calibri" w:hAnsi="Times New Roman" w:cs="Times New Roman"/>
                <w:sz w:val="28"/>
                <w:szCs w:val="28"/>
                <w:lang w:val="vi-VN"/>
              </w:rPr>
              <w:t xml:space="preserve"> là tam giác đều cần vẽ.</w:t>
            </w:r>
          </w:p>
          <w:p w:rsidR="00144430" w:rsidRPr="00144430" w:rsidRDefault="00144430" w:rsidP="00144430">
            <w:pPr>
              <w:widowControl w:val="0"/>
              <w:tabs>
                <w:tab w:val="left" w:pos="142"/>
              </w:tabs>
              <w:ind w:right="122"/>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b) Hình chữ nhật có hai kích thước là </w:t>
            </w:r>
            <w:r w:rsidRPr="00144430">
              <w:rPr>
                <w:rFonts w:ascii="Times New Roman" w:eastAsia="Calibri" w:hAnsi="Times New Roman" w:cs="Times New Roman"/>
                <w:position w:val="-4"/>
                <w:sz w:val="28"/>
                <w:szCs w:val="28"/>
              </w:rPr>
              <w:object w:dxaOrig="499" w:dyaOrig="260">
                <v:shape id="_x0000_i1039" type="#_x0000_t75" style="width:26.5pt;height:12.4pt" o:ole="">
                  <v:imagedata r:id="rId43" o:title=""/>
                </v:shape>
                <o:OLEObject Type="Embed" ProgID="Equation.DSMT4" ShapeID="_x0000_i1039" DrawAspect="Content" ObjectID="_1753708059" r:id="rId44"/>
              </w:object>
            </w:r>
            <w:r w:rsidRPr="00144430">
              <w:rPr>
                <w:rFonts w:ascii="Times New Roman" w:eastAsia="Calibri" w:hAnsi="Times New Roman" w:cs="Times New Roman"/>
                <w:color w:val="000000"/>
                <w:sz w:val="28"/>
                <w:szCs w:val="28"/>
              </w:rPr>
              <w:t xml:space="preserve"> và </w:t>
            </w:r>
            <w:r w:rsidRPr="00144430">
              <w:rPr>
                <w:rFonts w:ascii="Times New Roman" w:eastAsia="Calibri" w:hAnsi="Times New Roman" w:cs="Times New Roman"/>
                <w:position w:val="-4"/>
                <w:sz w:val="28"/>
                <w:szCs w:val="28"/>
              </w:rPr>
              <w:object w:dxaOrig="499" w:dyaOrig="240">
                <v:shape id="_x0000_i1040" type="#_x0000_t75" style="width:26.5pt;height:11.6pt" o:ole="">
                  <v:imagedata r:id="rId45" o:title=""/>
                </v:shape>
                <o:OLEObject Type="Embed" ProgID="Equation.DSMT4" ShapeID="_x0000_i1040" DrawAspect="Content" ObjectID="_1753708060" r:id="rId46"/>
              </w:object>
            </w:r>
            <w:r w:rsidRPr="00144430">
              <w:rPr>
                <w:rFonts w:ascii="Times New Roman" w:eastAsia="Calibri" w:hAnsi="Times New Roman" w:cs="Times New Roman"/>
                <w:color w:val="000000"/>
                <w:sz w:val="28"/>
                <w:szCs w:val="28"/>
              </w:rPr>
              <w:t xml:space="preserve">. </w:t>
            </w:r>
          </w:p>
          <w:p w:rsidR="00144430" w:rsidRPr="00144430" w:rsidRDefault="00144430" w:rsidP="00144430">
            <w:pPr>
              <w:jc w:val="center"/>
              <w:rPr>
                <w:rFonts w:ascii="Times New Roman" w:eastAsia="Calibri" w:hAnsi="Times New Roman" w:cs="Times New Roman"/>
                <w:sz w:val="28"/>
                <w:szCs w:val="28"/>
              </w:rPr>
            </w:pPr>
            <w:r w:rsidRPr="00144430">
              <w:rPr>
                <w:rFonts w:ascii="Times New Roman" w:eastAsia="Calibri" w:hAnsi="Times New Roman" w:cs="Times New Roman"/>
                <w:noProof/>
                <w:sz w:val="28"/>
                <w:szCs w:val="28"/>
              </w:rPr>
              <w:drawing>
                <wp:inline distT="0" distB="0" distL="0" distR="0" wp14:anchorId="3E290DA6" wp14:editId="47FD7923">
                  <wp:extent cx="1702676" cy="11860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1703044" cy="1186283"/>
                          </a:xfrm>
                          <a:prstGeom prst="rect">
                            <a:avLst/>
                          </a:prstGeom>
                          <a:noFill/>
                          <a:ln>
                            <a:noFill/>
                          </a:ln>
                        </pic:spPr>
                      </pic:pic>
                    </a:graphicData>
                  </a:graphic>
                </wp:inline>
              </w:drawing>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 xml:space="preserve">Vẽ đoạn thẳng </w:t>
            </w:r>
            <w:r w:rsidRPr="00144430">
              <w:rPr>
                <w:rFonts w:ascii="Times New Roman" w:eastAsia="Calibri" w:hAnsi="Times New Roman" w:cs="Times New Roman"/>
                <w:position w:val="-4"/>
                <w:sz w:val="28"/>
                <w:szCs w:val="28"/>
                <w:lang w:val="vi-VN"/>
              </w:rPr>
              <w:object w:dxaOrig="1160" w:dyaOrig="260">
                <v:shape id="_x0000_i1041" type="#_x0000_t75" style="width:58.75pt;height:12.4pt" o:ole="">
                  <v:imagedata r:id="rId48" o:title=""/>
                </v:shape>
                <o:OLEObject Type="Embed" ProgID="Equation.DSMT4" ShapeID="_x0000_i1041" DrawAspect="Content" ObjectID="_1753708061" r:id="rId49"/>
              </w:object>
            </w:r>
            <w:r w:rsidRPr="00144430">
              <w:rPr>
                <w:rFonts w:ascii="Times New Roman" w:eastAsia="Calibri" w:hAnsi="Times New Roman" w:cs="Times New Roman"/>
                <w:sz w:val="28"/>
                <w:szCs w:val="28"/>
                <w:lang w:val="vi-VN"/>
              </w:rPr>
              <w:t>.</w: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 xml:space="preserve">Vẽ đoạn thẳng </w:t>
            </w:r>
            <w:r w:rsidRPr="00144430">
              <w:rPr>
                <w:rFonts w:ascii="Times New Roman" w:eastAsia="Calibri" w:hAnsi="Times New Roman" w:cs="Times New Roman"/>
                <w:position w:val="-4"/>
                <w:sz w:val="28"/>
                <w:szCs w:val="28"/>
                <w:lang w:val="vi-VN"/>
              </w:rPr>
              <w:object w:dxaOrig="1180" w:dyaOrig="260">
                <v:shape id="_x0000_i1042" type="#_x0000_t75" style="width:59.6pt;height:12.4pt" o:ole="">
                  <v:imagedata r:id="rId50" o:title=""/>
                </v:shape>
                <o:OLEObject Type="Embed" ProgID="Equation.DSMT4" ShapeID="_x0000_i1042" DrawAspect="Content" ObjectID="_1753708062" r:id="rId51"/>
              </w:object>
            </w:r>
            <w:r w:rsidRPr="00144430">
              <w:rPr>
                <w:rFonts w:ascii="Times New Roman" w:eastAsia="Calibri" w:hAnsi="Times New Roman" w:cs="Times New Roman"/>
                <w:sz w:val="28"/>
                <w:szCs w:val="28"/>
                <w:lang w:val="vi-VN"/>
              </w:rPr>
              <w:t xml:space="preserve"> vuông góc với </w:t>
            </w:r>
            <w:r w:rsidRPr="00144430">
              <w:rPr>
                <w:rFonts w:ascii="Times New Roman" w:eastAsia="Calibri" w:hAnsi="Times New Roman" w:cs="Times New Roman"/>
                <w:position w:val="-4"/>
                <w:sz w:val="28"/>
                <w:szCs w:val="28"/>
                <w:lang w:val="vi-VN"/>
              </w:rPr>
              <w:object w:dxaOrig="440" w:dyaOrig="260">
                <v:shape id="_x0000_i1043" type="#_x0000_t75" style="width:23.15pt;height:12.4pt" o:ole="">
                  <v:imagedata r:id="rId52" o:title=""/>
                </v:shape>
                <o:OLEObject Type="Embed" ProgID="Equation.DSMT4" ShapeID="_x0000_i1043" DrawAspect="Content" ObjectID="_1753708063" r:id="rId53"/>
              </w:object>
            </w:r>
            <w:r w:rsidRPr="00144430">
              <w:rPr>
                <w:rFonts w:ascii="Times New Roman" w:eastAsia="Calibri" w:hAnsi="Times New Roman" w:cs="Times New Roman"/>
                <w:sz w:val="28"/>
                <w:szCs w:val="28"/>
              </w:rPr>
              <w:t>.</w: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 xml:space="preserve">Qua </w:t>
            </w:r>
            <w:r w:rsidRPr="00144430">
              <w:rPr>
                <w:rFonts w:ascii="Times New Roman" w:eastAsia="Calibri" w:hAnsi="Times New Roman" w:cs="Times New Roman"/>
                <w:position w:val="-4"/>
                <w:sz w:val="28"/>
                <w:szCs w:val="28"/>
                <w:lang w:val="vi-VN"/>
              </w:rPr>
              <w:object w:dxaOrig="260" w:dyaOrig="260">
                <v:shape id="_x0000_i1044" type="#_x0000_t75" style="width:12.4pt;height:12.4pt" o:ole="">
                  <v:imagedata r:id="rId54" o:title=""/>
                </v:shape>
                <o:OLEObject Type="Embed" ProgID="Equation.DSMT4" ShapeID="_x0000_i1044" DrawAspect="Content" ObjectID="_1753708064" r:id="rId55"/>
              </w:object>
            </w:r>
            <w:r w:rsidRPr="00144430">
              <w:rPr>
                <w:rFonts w:ascii="Times New Roman" w:eastAsia="Calibri" w:hAnsi="Times New Roman" w:cs="Times New Roman"/>
                <w:sz w:val="28"/>
                <w:szCs w:val="28"/>
                <w:lang w:val="vi-VN"/>
              </w:rPr>
              <w:t xml:space="preserve"> kẻ đường thẳng vuông góc với </w:t>
            </w:r>
            <w:r w:rsidRPr="00144430">
              <w:rPr>
                <w:rFonts w:ascii="Times New Roman" w:eastAsia="Calibri" w:hAnsi="Times New Roman" w:cs="Times New Roman"/>
                <w:position w:val="-4"/>
                <w:sz w:val="28"/>
                <w:szCs w:val="28"/>
                <w:lang w:val="vi-VN"/>
              </w:rPr>
              <w:object w:dxaOrig="440" w:dyaOrig="260">
                <v:shape id="_x0000_i1045" type="#_x0000_t75" style="width:23.15pt;height:12.4pt" o:ole="">
                  <v:imagedata r:id="rId56" o:title=""/>
                </v:shape>
                <o:OLEObject Type="Embed" ProgID="Equation.DSMT4" ShapeID="_x0000_i1045" DrawAspect="Content" ObjectID="_1753708065" r:id="rId57"/>
              </w:objec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 xml:space="preserve">Qua </w:t>
            </w:r>
            <w:r w:rsidRPr="00144430">
              <w:rPr>
                <w:rFonts w:ascii="Times New Roman" w:eastAsia="Calibri" w:hAnsi="Times New Roman" w:cs="Times New Roman"/>
                <w:position w:val="-4"/>
                <w:sz w:val="28"/>
                <w:szCs w:val="28"/>
                <w:lang w:val="vi-VN"/>
              </w:rPr>
              <w:object w:dxaOrig="260" w:dyaOrig="260">
                <v:shape id="_x0000_i1046" type="#_x0000_t75" style="width:12.4pt;height:12.4pt" o:ole="">
                  <v:imagedata r:id="rId58" o:title=""/>
                </v:shape>
                <o:OLEObject Type="Embed" ProgID="Equation.DSMT4" ShapeID="_x0000_i1046" DrawAspect="Content" ObjectID="_1753708066" r:id="rId59"/>
              </w:object>
            </w:r>
            <w:r w:rsidRPr="00144430">
              <w:rPr>
                <w:rFonts w:ascii="Times New Roman" w:eastAsia="Calibri" w:hAnsi="Times New Roman" w:cs="Times New Roman"/>
                <w:sz w:val="28"/>
                <w:szCs w:val="28"/>
                <w:lang w:val="vi-VN"/>
              </w:rPr>
              <w:t xml:space="preserve"> kẻ đưởng thẳng vuông góc với </w:t>
            </w:r>
            <w:r w:rsidRPr="00144430">
              <w:rPr>
                <w:rFonts w:ascii="Times New Roman" w:eastAsia="Calibri" w:hAnsi="Times New Roman" w:cs="Times New Roman"/>
                <w:position w:val="-4"/>
                <w:sz w:val="28"/>
                <w:szCs w:val="28"/>
                <w:lang w:val="vi-VN"/>
              </w:rPr>
              <w:object w:dxaOrig="440" w:dyaOrig="260">
                <v:shape id="_x0000_i1047" type="#_x0000_t75" style="width:23.15pt;height:12.4pt" o:ole="">
                  <v:imagedata r:id="rId60" o:title=""/>
                </v:shape>
                <o:OLEObject Type="Embed" ProgID="Equation.DSMT4" ShapeID="_x0000_i1047" DrawAspect="Content" ObjectID="_1753708067" r:id="rId61"/>
              </w:object>
            </w:r>
            <w:r w:rsidRPr="00144430">
              <w:rPr>
                <w:rFonts w:ascii="Times New Roman" w:eastAsia="Calibri" w:hAnsi="Times New Roman" w:cs="Times New Roman"/>
                <w:sz w:val="28"/>
                <w:szCs w:val="28"/>
                <w:lang w:val="vi-VN"/>
              </w:rPr>
              <w:t>.</w: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 xml:space="preserve">Hai đường thẳng này cắt nhau tại </w:t>
            </w:r>
            <w:r w:rsidRPr="00144430">
              <w:rPr>
                <w:rFonts w:ascii="Times New Roman" w:eastAsia="Calibri" w:hAnsi="Times New Roman" w:cs="Times New Roman"/>
                <w:position w:val="-4"/>
                <w:sz w:val="28"/>
                <w:szCs w:val="28"/>
                <w:lang w:val="vi-VN"/>
              </w:rPr>
              <w:object w:dxaOrig="260" w:dyaOrig="260">
                <v:shape id="_x0000_i1048" type="#_x0000_t75" style="width:12.4pt;height:12.4pt" o:ole="">
                  <v:imagedata r:id="rId62" o:title=""/>
                </v:shape>
                <o:OLEObject Type="Embed" ProgID="Equation.DSMT4" ShapeID="_x0000_i1048" DrawAspect="Content" ObjectID="_1753708068" r:id="rId63"/>
              </w:object>
            </w:r>
            <w:r w:rsidRPr="00144430">
              <w:rPr>
                <w:rFonts w:ascii="Times New Roman" w:eastAsia="Calibri" w:hAnsi="Times New Roman" w:cs="Times New Roman"/>
                <w:sz w:val="28"/>
                <w:szCs w:val="28"/>
                <w:lang w:val="vi-VN"/>
              </w:rPr>
              <w:t>.</w:t>
            </w:r>
          </w:p>
          <w:p w:rsidR="00144430" w:rsidRPr="00144430" w:rsidRDefault="00144430" w:rsidP="00144430">
            <w:p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position w:val="-4"/>
                <w:sz w:val="28"/>
                <w:szCs w:val="28"/>
                <w:lang w:val="vi-VN"/>
              </w:rPr>
              <w:object w:dxaOrig="780" w:dyaOrig="260">
                <v:shape id="_x0000_i1049" type="#_x0000_t75" style="width:39.7pt;height:12.4pt" o:ole="">
                  <v:imagedata r:id="rId64" o:title=""/>
                </v:shape>
                <o:OLEObject Type="Embed" ProgID="Equation.DSMT4" ShapeID="_x0000_i1049" DrawAspect="Content" ObjectID="_1753708069" r:id="rId65"/>
              </w:object>
            </w:r>
            <w:r w:rsidRPr="00144430">
              <w:rPr>
                <w:rFonts w:ascii="Times New Roman" w:eastAsia="Calibri" w:hAnsi="Times New Roman" w:cs="Times New Roman"/>
                <w:sz w:val="28"/>
                <w:szCs w:val="28"/>
                <w:lang w:val="vi-VN"/>
              </w:rPr>
              <w:t xml:space="preserve"> là hình chữ nhật cần vẽ.</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lastRenderedPageBreak/>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2</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thảo luận nhóm theo bàn tìm cách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 , thực hiệ</w:t>
            </w:r>
            <w:r w:rsidRPr="00144430">
              <w:rPr>
                <w:rFonts w:ascii="Times New Roman" w:eastAsia="Calibri" w:hAnsi="Times New Roman" w:cs="Times New Roman"/>
                <w:color w:val="000000"/>
                <w:sz w:val="28"/>
                <w:szCs w:val="28"/>
              </w:rPr>
              <w:t>n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2 HS đại diện hai nhóm lên bảng vẽ hình và trình bày các bước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cho các nhóm nhận xét và nhận xét chung.</w:t>
            </w:r>
          </w:p>
        </w:tc>
        <w:tc>
          <w:tcPr>
            <w:tcW w:w="5239" w:type="dxa"/>
          </w:tcPr>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 xml:space="preserve">Bài 2. </w:t>
            </w:r>
            <w:r w:rsidRPr="00144430">
              <w:rPr>
                <w:rFonts w:ascii="Times New Roman" w:eastAsia="Calibri" w:hAnsi="Times New Roman" w:cs="Times New Roman"/>
                <w:color w:val="000000"/>
                <w:sz w:val="28"/>
                <w:szCs w:val="28"/>
              </w:rPr>
              <w:t xml:space="preserve">Vẽ hình bình hành có hai cạnh liên tiếp là </w:t>
            </w:r>
            <w:r w:rsidRPr="00144430">
              <w:rPr>
                <w:rFonts w:ascii="Times New Roman" w:eastAsia="Calibri" w:hAnsi="Times New Roman" w:cs="Times New Roman"/>
                <w:position w:val="-4"/>
                <w:sz w:val="28"/>
                <w:szCs w:val="28"/>
                <w:lang w:val="vi-VN"/>
              </w:rPr>
              <w:object w:dxaOrig="499" w:dyaOrig="260">
                <v:shape id="_x0000_i1050" type="#_x0000_t75" style="width:26.5pt;height:12.4pt" o:ole="">
                  <v:imagedata r:id="rId66" o:title=""/>
                </v:shape>
                <o:OLEObject Type="Embed" ProgID="Equation.DSMT4" ShapeID="_x0000_i1050" DrawAspect="Content" ObjectID="_1753708070" r:id="rId67"/>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position w:val="-4"/>
                <w:sz w:val="28"/>
                <w:szCs w:val="28"/>
                <w:lang w:val="vi-VN"/>
              </w:rPr>
              <w:object w:dxaOrig="499" w:dyaOrig="240">
                <v:shape id="_x0000_i1051" type="#_x0000_t75" style="width:26.5pt;height:11.6pt" o:ole="">
                  <v:imagedata r:id="rId68" o:title=""/>
                </v:shape>
                <o:OLEObject Type="Embed" ProgID="Equation.DSMT4" ShapeID="_x0000_i1051" DrawAspect="Content" ObjectID="_1753708071" r:id="rId69"/>
              </w:object>
            </w:r>
            <w:r w:rsidRPr="00144430">
              <w:rPr>
                <w:rFonts w:ascii="Times New Roman" w:eastAsia="Calibri" w:hAnsi="Times New Roman" w:cs="Times New Roman"/>
                <w:color w:val="000000"/>
                <w:sz w:val="28"/>
                <w:szCs w:val="28"/>
              </w:rPr>
              <w:t xml:space="preserve"> và chiều cao bằng </w:t>
            </w:r>
            <w:r w:rsidRPr="00144430">
              <w:rPr>
                <w:rFonts w:ascii="Times New Roman" w:eastAsia="Calibri" w:hAnsi="Times New Roman" w:cs="Times New Roman"/>
                <w:position w:val="-4"/>
                <w:sz w:val="28"/>
                <w:szCs w:val="28"/>
                <w:lang w:val="vi-VN"/>
              </w:rPr>
              <w:object w:dxaOrig="480" w:dyaOrig="260">
                <v:shape id="_x0000_i1052" type="#_x0000_t75" style="width:24.85pt;height:12.4pt" o:ole="">
                  <v:imagedata r:id="rId70" o:title=""/>
                </v:shape>
                <o:OLEObject Type="Embed" ProgID="Equation.DSMT4" ShapeID="_x0000_i1052" DrawAspect="Content" ObjectID="_1753708072" r:id="rId71"/>
              </w:object>
            </w:r>
            <w:r w:rsidRPr="00144430">
              <w:rPr>
                <w:rFonts w:ascii="Times New Roman" w:eastAsia="Calibri" w:hAnsi="Times New Roman" w:cs="Times New Roman"/>
                <w:color w:val="000000"/>
                <w:sz w:val="28"/>
                <w:szCs w:val="28"/>
              </w:rPr>
              <w:t>.</w:t>
            </w:r>
          </w:p>
          <w:p w:rsidR="00144430" w:rsidRPr="00144430" w:rsidRDefault="00144430" w:rsidP="00144430">
            <w:pPr>
              <w:widowControl w:val="0"/>
              <w:tabs>
                <w:tab w:val="left" w:pos="142"/>
              </w:tabs>
              <w:ind w:right="122"/>
              <w:jc w:val="center"/>
              <w:rPr>
                <w:rFonts w:ascii="Times New Roman" w:eastAsia="Calibri" w:hAnsi="Times New Roman" w:cs="Times New Roman"/>
                <w:color w:val="000000"/>
                <w:sz w:val="28"/>
                <w:szCs w:val="28"/>
                <w:shd w:val="clear" w:color="auto" w:fill="FFFFFF"/>
              </w:rPr>
            </w:pPr>
            <w:r w:rsidRPr="00144430">
              <w:rPr>
                <w:rFonts w:ascii="Times New Roman" w:eastAsia="Calibri" w:hAnsi="Times New Roman" w:cs="Times New Roman"/>
                <w:noProof/>
                <w:color w:val="000000"/>
                <w:sz w:val="28"/>
                <w:szCs w:val="28"/>
                <w:shd w:val="clear" w:color="auto" w:fill="FFFFFF"/>
              </w:rPr>
              <w:drawing>
                <wp:inline distT="0" distB="0" distL="0" distR="0" wp14:anchorId="621D19C4" wp14:editId="11725D2E">
                  <wp:extent cx="2743200" cy="11892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2743200" cy="1189224"/>
                          </a:xfrm>
                          <a:prstGeom prst="rect">
                            <a:avLst/>
                          </a:prstGeom>
                          <a:noFill/>
                          <a:ln>
                            <a:noFill/>
                          </a:ln>
                        </pic:spPr>
                      </pic:pic>
                    </a:graphicData>
                  </a:graphic>
                </wp:inline>
              </w:drawing>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Vẽ đoạn thẳng </w:t>
            </w:r>
            <w:r w:rsidRPr="00144430">
              <w:rPr>
                <w:rFonts w:ascii="Times New Roman" w:eastAsia="Calibri" w:hAnsi="Times New Roman" w:cs="Times New Roman"/>
                <w:position w:val="-4"/>
                <w:sz w:val="28"/>
                <w:szCs w:val="28"/>
                <w:lang w:val="vi-VN"/>
              </w:rPr>
              <w:object w:dxaOrig="1160" w:dyaOrig="260">
                <v:shape id="_x0000_i1053" type="#_x0000_t75" style="width:58.75pt;height:12.4pt" o:ole="">
                  <v:imagedata r:id="rId73" o:title=""/>
                </v:shape>
                <o:OLEObject Type="Embed" ProgID="Equation.DSMT4" ShapeID="_x0000_i1053" DrawAspect="Content" ObjectID="_1753708073" r:id="rId74"/>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Vẽ đoạn thẳng </w:t>
            </w:r>
            <w:r w:rsidRPr="00144430">
              <w:rPr>
                <w:rFonts w:ascii="Times New Roman" w:eastAsia="Calibri" w:hAnsi="Times New Roman" w:cs="Times New Roman"/>
                <w:position w:val="-4"/>
                <w:sz w:val="28"/>
                <w:szCs w:val="28"/>
                <w:lang w:val="vi-VN"/>
              </w:rPr>
              <w:object w:dxaOrig="1180" w:dyaOrig="260">
                <v:shape id="_x0000_i1054" type="#_x0000_t75" style="width:59.6pt;height:12.4pt" o:ole="">
                  <v:imagedata r:id="rId75" o:title=""/>
                </v:shape>
                <o:OLEObject Type="Embed" ProgID="Equation.DSMT4" ShapeID="_x0000_i1054" DrawAspect="Content" ObjectID="_1753708074" r:id="rId76"/>
              </w:object>
            </w:r>
            <w:r w:rsidRPr="00144430">
              <w:rPr>
                <w:rFonts w:ascii="Times New Roman" w:eastAsia="Calibri" w:hAnsi="Times New Roman" w:cs="Times New Roman"/>
                <w:sz w:val="28"/>
                <w:szCs w:val="28"/>
                <w:lang w:val="vi-VN"/>
              </w:rPr>
              <w:t xml:space="preserve"> và vuông góc với </w:t>
            </w:r>
            <w:r w:rsidRPr="00144430">
              <w:rPr>
                <w:rFonts w:ascii="Times New Roman" w:eastAsia="Calibri" w:hAnsi="Times New Roman" w:cs="Times New Roman"/>
                <w:position w:val="-4"/>
                <w:sz w:val="28"/>
                <w:szCs w:val="28"/>
                <w:lang w:val="vi-VN"/>
              </w:rPr>
              <w:object w:dxaOrig="440" w:dyaOrig="260">
                <v:shape id="_x0000_i1055" type="#_x0000_t75" style="width:23.15pt;height:12.4pt" o:ole="">
                  <v:imagedata r:id="rId77" o:title=""/>
                </v:shape>
                <o:OLEObject Type="Embed" ProgID="Equation.DSMT4" ShapeID="_x0000_i1055" DrawAspect="Content" ObjectID="_1753708075" r:id="rId78"/>
              </w:object>
            </w:r>
            <w:r w:rsidRPr="00144430">
              <w:rPr>
                <w:rFonts w:ascii="Times New Roman" w:eastAsia="Calibri" w:hAnsi="Times New Roman" w:cs="Times New Roman"/>
                <w:sz w:val="28"/>
                <w:szCs w:val="28"/>
                <w:lang w:val="vi-VN"/>
              </w:rPr>
              <w:t xml:space="preserve"> tại </w:t>
            </w:r>
            <w:r w:rsidRPr="00144430">
              <w:rPr>
                <w:rFonts w:ascii="Times New Roman" w:eastAsia="Calibri" w:hAnsi="Times New Roman" w:cs="Times New Roman"/>
                <w:position w:val="-4"/>
                <w:sz w:val="28"/>
                <w:szCs w:val="28"/>
                <w:lang w:val="vi-VN"/>
              </w:rPr>
              <w:object w:dxaOrig="240" w:dyaOrig="260">
                <v:shape id="_x0000_i1056" type="#_x0000_t75" style="width:11.6pt;height:12.4pt" o:ole="">
                  <v:imagedata r:id="rId79" o:title=""/>
                </v:shape>
                <o:OLEObject Type="Embed" ProgID="Equation.DSMT4" ShapeID="_x0000_i1056" DrawAspect="Content" ObjectID="_1753708076" r:id="rId80"/>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Qua </w:t>
            </w:r>
            <w:r w:rsidRPr="00144430">
              <w:rPr>
                <w:rFonts w:ascii="Times New Roman" w:eastAsia="Calibri" w:hAnsi="Times New Roman" w:cs="Times New Roman"/>
                <w:position w:val="-4"/>
                <w:sz w:val="28"/>
                <w:szCs w:val="28"/>
                <w:lang w:val="vi-VN"/>
              </w:rPr>
              <w:object w:dxaOrig="279" w:dyaOrig="260">
                <v:shape id="_x0000_i1057" type="#_x0000_t75" style="width:13.25pt;height:12.4pt" o:ole="">
                  <v:imagedata r:id="rId81" o:title=""/>
                </v:shape>
                <o:OLEObject Type="Embed" ProgID="Equation.DSMT4" ShapeID="_x0000_i1057" DrawAspect="Content" ObjectID="_1753708077" r:id="rId82"/>
              </w:object>
            </w:r>
            <w:r w:rsidRPr="00144430">
              <w:rPr>
                <w:rFonts w:ascii="Times New Roman" w:eastAsia="Calibri" w:hAnsi="Times New Roman" w:cs="Times New Roman"/>
                <w:sz w:val="28"/>
                <w:szCs w:val="28"/>
                <w:lang w:val="vi-VN"/>
              </w:rPr>
              <w:t xml:space="preserve"> vẽ đường thẳng song song với </w:t>
            </w:r>
            <w:r w:rsidRPr="00144430">
              <w:rPr>
                <w:rFonts w:ascii="Times New Roman" w:eastAsia="Calibri" w:hAnsi="Times New Roman" w:cs="Times New Roman"/>
                <w:position w:val="-4"/>
                <w:sz w:val="28"/>
                <w:szCs w:val="28"/>
                <w:lang w:val="vi-VN"/>
              </w:rPr>
              <w:object w:dxaOrig="440" w:dyaOrig="260">
                <v:shape id="_x0000_i1058" type="#_x0000_t75" style="width:23.15pt;height:12.4pt" o:ole="">
                  <v:imagedata r:id="rId83" o:title=""/>
                </v:shape>
                <o:OLEObject Type="Embed" ProgID="Equation.DSMT4" ShapeID="_x0000_i1058" DrawAspect="Content" ObjectID="_1753708078" r:id="rId84"/>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Vẽ đường tròn tâm </w:t>
            </w:r>
            <w:r w:rsidRPr="00144430">
              <w:rPr>
                <w:rFonts w:ascii="Times New Roman" w:eastAsia="Calibri" w:hAnsi="Times New Roman" w:cs="Times New Roman"/>
                <w:position w:val="-4"/>
                <w:sz w:val="28"/>
                <w:szCs w:val="28"/>
                <w:lang w:val="vi-VN"/>
              </w:rPr>
              <w:object w:dxaOrig="240" w:dyaOrig="260">
                <v:shape id="_x0000_i1059" type="#_x0000_t75" style="width:11.6pt;height:12.4pt" o:ole="">
                  <v:imagedata r:id="rId85" o:title=""/>
                </v:shape>
                <o:OLEObject Type="Embed" ProgID="Equation.DSMT4" ShapeID="_x0000_i1059" DrawAspect="Content" ObjectID="_1753708079" r:id="rId86"/>
              </w:object>
            </w:r>
            <w:r w:rsidRPr="00144430">
              <w:rPr>
                <w:rFonts w:ascii="Times New Roman" w:eastAsia="Calibri" w:hAnsi="Times New Roman" w:cs="Times New Roman"/>
                <w:sz w:val="28"/>
                <w:szCs w:val="28"/>
                <w:lang w:val="vi-VN"/>
              </w:rPr>
              <w:t xml:space="preserve"> bán kính </w:t>
            </w:r>
            <w:r w:rsidRPr="00144430">
              <w:rPr>
                <w:rFonts w:ascii="Times New Roman" w:eastAsia="Calibri" w:hAnsi="Times New Roman" w:cs="Times New Roman"/>
                <w:position w:val="-4"/>
                <w:sz w:val="28"/>
                <w:szCs w:val="28"/>
                <w:lang w:val="vi-VN"/>
              </w:rPr>
              <w:object w:dxaOrig="499" w:dyaOrig="260">
                <v:shape id="_x0000_i1060" type="#_x0000_t75" style="width:26.5pt;height:12.4pt" o:ole="">
                  <v:imagedata r:id="rId87" o:title=""/>
                </v:shape>
                <o:OLEObject Type="Embed" ProgID="Equation.DSMT4" ShapeID="_x0000_i1060" DrawAspect="Content" ObjectID="_1753708080" r:id="rId88"/>
              </w:object>
            </w:r>
            <w:r w:rsidRPr="00144430">
              <w:rPr>
                <w:rFonts w:ascii="Times New Roman" w:eastAsia="Calibri" w:hAnsi="Times New Roman" w:cs="Times New Roman"/>
                <w:sz w:val="28"/>
                <w:szCs w:val="28"/>
                <w:lang w:val="vi-VN"/>
              </w:rPr>
              <w:t xml:space="preserve"> cắt đường thẳng trên tại </w:t>
            </w:r>
            <w:r w:rsidRPr="00144430">
              <w:rPr>
                <w:rFonts w:ascii="Times New Roman" w:eastAsia="Calibri" w:hAnsi="Times New Roman" w:cs="Times New Roman"/>
                <w:position w:val="-4"/>
                <w:sz w:val="28"/>
                <w:szCs w:val="28"/>
                <w:lang w:val="vi-VN"/>
              </w:rPr>
              <w:object w:dxaOrig="260" w:dyaOrig="260">
                <v:shape id="_x0000_i1061" type="#_x0000_t75" style="width:12.4pt;height:12.4pt" o:ole="">
                  <v:imagedata r:id="rId89" o:title=""/>
                </v:shape>
                <o:OLEObject Type="Embed" ProgID="Equation.DSMT4" ShapeID="_x0000_i1061" DrawAspect="Content" ObjectID="_1753708081" r:id="rId90"/>
              </w:object>
            </w:r>
            <w:r w:rsidRPr="00144430">
              <w:rPr>
                <w:rFonts w:ascii="Times New Roman" w:eastAsia="Calibri" w:hAnsi="Times New Roman" w:cs="Times New Roman"/>
                <w:sz w:val="28"/>
                <w:szCs w:val="28"/>
                <w:lang w:val="vi-VN"/>
              </w:rPr>
              <w:t xml:space="preserve"> (chọn 1 trong 2 điểm).</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Qua </w:t>
            </w:r>
            <w:r w:rsidRPr="00144430">
              <w:rPr>
                <w:rFonts w:ascii="Times New Roman" w:eastAsia="Calibri" w:hAnsi="Times New Roman" w:cs="Times New Roman"/>
                <w:position w:val="-4"/>
                <w:sz w:val="28"/>
                <w:szCs w:val="28"/>
                <w:lang w:val="vi-VN"/>
              </w:rPr>
              <w:object w:dxaOrig="260" w:dyaOrig="260">
                <v:shape id="_x0000_i1062" type="#_x0000_t75" style="width:12.4pt;height:12.4pt" o:ole="">
                  <v:imagedata r:id="rId91" o:title=""/>
                </v:shape>
                <o:OLEObject Type="Embed" ProgID="Equation.DSMT4" ShapeID="_x0000_i1062" DrawAspect="Content" ObjectID="_1753708082" r:id="rId92"/>
              </w:object>
            </w:r>
            <w:r w:rsidRPr="00144430">
              <w:rPr>
                <w:rFonts w:ascii="Times New Roman" w:eastAsia="Calibri" w:hAnsi="Times New Roman" w:cs="Times New Roman"/>
                <w:sz w:val="28"/>
                <w:szCs w:val="28"/>
                <w:lang w:val="vi-VN"/>
              </w:rPr>
              <w:t xml:space="preserve"> vẽ đường thẳng song song song với </w:t>
            </w:r>
            <w:r w:rsidRPr="00144430">
              <w:rPr>
                <w:rFonts w:ascii="Times New Roman" w:eastAsia="Calibri" w:hAnsi="Times New Roman" w:cs="Times New Roman"/>
                <w:position w:val="-4"/>
                <w:sz w:val="28"/>
                <w:szCs w:val="28"/>
                <w:lang w:val="vi-VN"/>
              </w:rPr>
              <w:object w:dxaOrig="440" w:dyaOrig="260">
                <v:shape id="_x0000_i1063" type="#_x0000_t75" style="width:23.15pt;height:12.4pt" o:ole="">
                  <v:imagedata r:id="rId93" o:title=""/>
                </v:shape>
                <o:OLEObject Type="Embed" ProgID="Equation.DSMT4" ShapeID="_x0000_i1063" DrawAspect="Content" ObjectID="_1753708083" r:id="rId94"/>
              </w:object>
            </w:r>
            <w:r w:rsidRPr="00144430">
              <w:rPr>
                <w:rFonts w:ascii="Times New Roman" w:eastAsia="Calibri" w:hAnsi="Times New Roman" w:cs="Times New Roman"/>
                <w:sz w:val="28"/>
                <w:szCs w:val="28"/>
                <w:lang w:val="vi-VN"/>
              </w:rPr>
              <w:t xml:space="preserve"> cắt đường thẳng song song với </w:t>
            </w:r>
            <w:r w:rsidRPr="00144430">
              <w:rPr>
                <w:rFonts w:ascii="Times New Roman" w:eastAsia="Calibri" w:hAnsi="Times New Roman" w:cs="Times New Roman"/>
                <w:position w:val="-4"/>
                <w:sz w:val="28"/>
                <w:szCs w:val="28"/>
                <w:lang w:val="vi-VN"/>
              </w:rPr>
              <w:object w:dxaOrig="440" w:dyaOrig="260">
                <v:shape id="_x0000_i1064" type="#_x0000_t75" style="width:23.15pt;height:12.4pt" o:ole="">
                  <v:imagedata r:id="rId95" o:title=""/>
                </v:shape>
                <o:OLEObject Type="Embed" ProgID="Equation.DSMT4" ShapeID="_x0000_i1064" DrawAspect="Content" ObjectID="_1753708084" r:id="rId96"/>
              </w:object>
            </w:r>
            <w:r w:rsidRPr="00144430">
              <w:rPr>
                <w:rFonts w:ascii="Times New Roman" w:eastAsia="Calibri" w:hAnsi="Times New Roman" w:cs="Times New Roman"/>
                <w:sz w:val="28"/>
                <w:szCs w:val="28"/>
                <w:lang w:val="vi-VN"/>
              </w:rPr>
              <w:t xml:space="preserve"> tại </w:t>
            </w:r>
            <w:r w:rsidRPr="00144430">
              <w:rPr>
                <w:rFonts w:ascii="Times New Roman" w:eastAsia="Calibri" w:hAnsi="Times New Roman" w:cs="Times New Roman"/>
                <w:position w:val="-4"/>
                <w:sz w:val="28"/>
                <w:szCs w:val="28"/>
                <w:lang w:val="vi-VN"/>
              </w:rPr>
              <w:object w:dxaOrig="260" w:dyaOrig="260">
                <v:shape id="_x0000_i1065" type="#_x0000_t75" style="width:12.4pt;height:12.4pt" o:ole="">
                  <v:imagedata r:id="rId97" o:title=""/>
                </v:shape>
                <o:OLEObject Type="Embed" ProgID="Equation.DSMT4" ShapeID="_x0000_i1065" DrawAspect="Content" ObjectID="_1753708085" r:id="rId98"/>
              </w:objec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position w:val="-4"/>
                <w:sz w:val="28"/>
                <w:szCs w:val="28"/>
                <w:lang w:val="vi-VN"/>
              </w:rPr>
              <w:object w:dxaOrig="780" w:dyaOrig="260">
                <v:shape id="_x0000_i1066" type="#_x0000_t75" style="width:39.7pt;height:12.4pt" o:ole="">
                  <v:imagedata r:id="rId99" o:title=""/>
                </v:shape>
                <o:OLEObject Type="Embed" ProgID="Equation.DSMT4" ShapeID="_x0000_i1066" DrawAspect="Content" ObjectID="_1753708086" r:id="rId100"/>
              </w:object>
            </w:r>
            <w:r w:rsidRPr="00144430">
              <w:rPr>
                <w:rFonts w:ascii="Times New Roman" w:eastAsia="Calibri" w:hAnsi="Times New Roman" w:cs="Times New Roman"/>
                <w:sz w:val="28"/>
                <w:szCs w:val="28"/>
                <w:lang w:val="vi-VN"/>
              </w:rPr>
              <w:t xml:space="preserve"> là hình bình hành cần vẽ.</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GV cho HS đọc đề bài 3</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 , thực hiệ</w:t>
            </w:r>
            <w:r w:rsidRPr="00144430">
              <w:rPr>
                <w:rFonts w:ascii="Times New Roman" w:eastAsia="Calibri" w:hAnsi="Times New Roman" w:cs="Times New Roman"/>
                <w:color w:val="000000"/>
                <w:sz w:val="28"/>
                <w:szCs w:val="28"/>
              </w:rPr>
              <w:t>n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1 HS lên bảng vẽ hình và trình bày các bước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cho HS nhận xét bài làm của HS và </w:t>
            </w:r>
            <w:r w:rsidRPr="00144430">
              <w:rPr>
                <w:rFonts w:ascii="Times New Roman" w:eastAsia="Calibri" w:hAnsi="Times New Roman" w:cs="Times New Roman"/>
                <w:color w:val="000000"/>
                <w:sz w:val="28"/>
                <w:szCs w:val="28"/>
              </w:rPr>
              <w:t>chú ý cho HS các sai sót khi vẽ hình.</w:t>
            </w:r>
          </w:p>
        </w:tc>
        <w:tc>
          <w:tcPr>
            <w:tcW w:w="5239" w:type="dxa"/>
          </w:tcPr>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lastRenderedPageBreak/>
              <w:t>Bài 3:</w:t>
            </w:r>
            <w:r w:rsidRPr="00144430">
              <w:rPr>
                <w:rFonts w:ascii="Times New Roman" w:eastAsia="Calibri" w:hAnsi="Times New Roman" w:cs="Times New Roman"/>
                <w:color w:val="000000"/>
                <w:sz w:val="28"/>
                <w:szCs w:val="28"/>
              </w:rPr>
              <w:t xml:space="preserve"> Vẽ hình thoi hai đường chéo có độ dài lần lượt là </w:t>
            </w:r>
            <w:r w:rsidRPr="00144430">
              <w:rPr>
                <w:rFonts w:ascii="Times New Roman" w:eastAsia="Calibri" w:hAnsi="Times New Roman" w:cs="Times New Roman"/>
                <w:position w:val="-4"/>
                <w:sz w:val="28"/>
                <w:szCs w:val="28"/>
                <w:lang w:val="vi-VN"/>
              </w:rPr>
              <w:object w:dxaOrig="499" w:dyaOrig="260">
                <v:shape id="_x0000_i1067" type="#_x0000_t75" style="width:26.5pt;height:12.4pt" o:ole="">
                  <v:imagedata r:id="rId101" o:title=""/>
                </v:shape>
                <o:OLEObject Type="Embed" ProgID="Equation.DSMT4" ShapeID="_x0000_i1067" DrawAspect="Content" ObjectID="_1753708087" r:id="rId102"/>
              </w:object>
            </w:r>
            <w:r w:rsidRPr="00144430">
              <w:rPr>
                <w:rFonts w:ascii="Times New Roman" w:eastAsia="Calibri" w:hAnsi="Times New Roman" w:cs="Times New Roman"/>
                <w:color w:val="000000"/>
                <w:sz w:val="28"/>
                <w:szCs w:val="28"/>
              </w:rPr>
              <w:t xml:space="preserve"> và </w:t>
            </w:r>
            <w:r w:rsidRPr="00144430">
              <w:rPr>
                <w:rFonts w:ascii="Times New Roman" w:eastAsia="Calibri" w:hAnsi="Times New Roman" w:cs="Times New Roman"/>
                <w:position w:val="-4"/>
                <w:sz w:val="28"/>
                <w:szCs w:val="28"/>
                <w:lang w:val="vi-VN"/>
              </w:rPr>
              <w:object w:dxaOrig="499" w:dyaOrig="260">
                <v:shape id="_x0000_i1068" type="#_x0000_t75" style="width:26.5pt;height:12.4pt" o:ole="">
                  <v:imagedata r:id="rId103" o:title=""/>
                </v:shape>
                <o:OLEObject Type="Embed" ProgID="Equation.DSMT4" ShapeID="_x0000_i1068" DrawAspect="Content" ObjectID="_1753708088" r:id="rId104"/>
              </w:object>
            </w:r>
            <w:r w:rsidRPr="00144430">
              <w:rPr>
                <w:rFonts w:ascii="Times New Roman" w:eastAsia="Calibri" w:hAnsi="Times New Roman" w:cs="Times New Roman"/>
                <w:color w:val="000000"/>
                <w:sz w:val="28"/>
                <w:szCs w:val="28"/>
              </w:rPr>
              <w:t>.</w:t>
            </w:r>
          </w:p>
          <w:p w:rsidR="00144430" w:rsidRPr="00144430" w:rsidRDefault="00144430" w:rsidP="00144430">
            <w:pPr>
              <w:contextualSpacing/>
              <w:jc w:val="center"/>
              <w:rPr>
                <w:rFonts w:ascii="Times New Roman" w:eastAsia="Calibri" w:hAnsi="Times New Roman" w:cs="Times New Roman"/>
                <w:color w:val="000000"/>
                <w:sz w:val="28"/>
                <w:szCs w:val="28"/>
                <w:shd w:val="clear" w:color="auto" w:fill="FFFFFF"/>
                <w:lang w:eastAsia="vi-VN"/>
              </w:rPr>
            </w:pPr>
            <w:r w:rsidRPr="00144430">
              <w:rPr>
                <w:rFonts w:ascii="Times New Roman" w:eastAsia="Calibri" w:hAnsi="Times New Roman" w:cs="Times New Roman"/>
                <w:noProof/>
                <w:color w:val="000000"/>
                <w:sz w:val="28"/>
                <w:szCs w:val="28"/>
                <w:shd w:val="clear" w:color="auto" w:fill="FFFFFF"/>
              </w:rPr>
              <w:lastRenderedPageBreak/>
              <w:drawing>
                <wp:inline distT="0" distB="0" distL="0" distR="0" wp14:anchorId="6B6D738B" wp14:editId="60F6806C">
                  <wp:extent cx="1828800" cy="149674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1829144" cy="1497031"/>
                          </a:xfrm>
                          <a:prstGeom prst="rect">
                            <a:avLst/>
                          </a:prstGeom>
                          <a:noFill/>
                          <a:ln>
                            <a:noFill/>
                          </a:ln>
                        </pic:spPr>
                      </pic:pic>
                    </a:graphicData>
                  </a:graphic>
                </wp:inline>
              </w:drawing>
            </w:r>
          </w:p>
          <w:p w:rsidR="00144430" w:rsidRPr="00144430" w:rsidRDefault="00144430" w:rsidP="00144430">
            <w:pPr>
              <w:rPr>
                <w:rFonts w:ascii="Times New Roman" w:eastAsia="Calibri" w:hAnsi="Times New Roman" w:cs="Times New Roman"/>
                <w:sz w:val="28"/>
                <w:szCs w:val="28"/>
              </w:rPr>
            </w:pPr>
            <w:r w:rsidRPr="00144430">
              <w:rPr>
                <w:rFonts w:ascii="Times New Roman" w:eastAsia="Calibri" w:hAnsi="Times New Roman" w:cs="Times New Roman"/>
                <w:sz w:val="28"/>
                <w:szCs w:val="28"/>
              </w:rPr>
              <w:t xml:space="preserve">- Vẽ đoạn thẳng </w:t>
            </w:r>
            <w:r w:rsidRPr="00144430">
              <w:rPr>
                <w:rFonts w:ascii="Times New Roman" w:eastAsia="Calibri" w:hAnsi="Times New Roman" w:cs="Times New Roman"/>
                <w:position w:val="-4"/>
                <w:sz w:val="24"/>
                <w:szCs w:val="24"/>
              </w:rPr>
              <w:object w:dxaOrig="1200" w:dyaOrig="260">
                <v:shape id="_x0000_i1069" type="#_x0000_t75" style="width:60.4pt;height:12.4pt" o:ole="">
                  <v:imagedata r:id="rId106" o:title=""/>
                </v:shape>
                <o:OLEObject Type="Embed" ProgID="Equation.DSMT4" ShapeID="_x0000_i1069" DrawAspect="Content" ObjectID="_1753708089" r:id="rId107"/>
              </w:object>
            </w:r>
            <w:r w:rsidRPr="00144430">
              <w:rPr>
                <w:rFonts w:ascii="Times New Roman" w:eastAsia="Calibri" w:hAnsi="Times New Roman" w:cs="Times New Roman"/>
                <w:sz w:val="28"/>
                <w:szCs w:val="28"/>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Lấy </w:t>
            </w:r>
            <w:r w:rsidRPr="00144430">
              <w:rPr>
                <w:rFonts w:ascii="Times New Roman" w:eastAsia="Calibri" w:hAnsi="Times New Roman" w:cs="Times New Roman"/>
                <w:position w:val="-4"/>
                <w:sz w:val="28"/>
                <w:szCs w:val="28"/>
                <w:lang w:val="vi-VN"/>
              </w:rPr>
              <w:object w:dxaOrig="200" w:dyaOrig="260">
                <v:shape id="_x0000_i1070" type="#_x0000_t75" style="width:10.75pt;height:12.4pt" o:ole="">
                  <v:imagedata r:id="rId108" o:title=""/>
                </v:shape>
                <o:OLEObject Type="Embed" ProgID="Equation.DSMT4" ShapeID="_x0000_i1070" DrawAspect="Content" ObjectID="_1753708090" r:id="rId109"/>
              </w:object>
            </w:r>
            <w:r w:rsidRPr="00144430">
              <w:rPr>
                <w:rFonts w:ascii="Times New Roman" w:eastAsia="Calibri" w:hAnsi="Times New Roman" w:cs="Times New Roman"/>
                <w:sz w:val="28"/>
                <w:szCs w:val="28"/>
                <w:lang w:val="vi-VN"/>
              </w:rPr>
              <w:t xml:space="preserve"> là trung điểm của đoạn thẳng </w:t>
            </w:r>
            <w:r w:rsidRPr="00144430">
              <w:rPr>
                <w:rFonts w:ascii="Times New Roman" w:eastAsia="Calibri" w:hAnsi="Times New Roman" w:cs="Times New Roman"/>
                <w:position w:val="-4"/>
                <w:sz w:val="28"/>
                <w:szCs w:val="28"/>
                <w:lang w:val="vi-VN"/>
              </w:rPr>
              <w:object w:dxaOrig="460" w:dyaOrig="260">
                <v:shape id="_x0000_i1071" type="#_x0000_t75" style="width:24pt;height:12.4pt" o:ole="">
                  <v:imagedata r:id="rId110" o:title=""/>
                </v:shape>
                <o:OLEObject Type="Embed" ProgID="Equation.DSMT4" ShapeID="_x0000_i1071" DrawAspect="Content" ObjectID="_1753708091" r:id="rId111"/>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Qua </w:t>
            </w:r>
            <w:r w:rsidRPr="00144430">
              <w:rPr>
                <w:rFonts w:ascii="Times New Roman" w:eastAsia="Calibri" w:hAnsi="Times New Roman" w:cs="Times New Roman"/>
                <w:position w:val="-4"/>
                <w:sz w:val="28"/>
                <w:szCs w:val="28"/>
                <w:lang w:val="vi-VN"/>
              </w:rPr>
              <w:object w:dxaOrig="200" w:dyaOrig="260">
                <v:shape id="_x0000_i1072" type="#_x0000_t75" style="width:10.75pt;height:12.4pt" o:ole="">
                  <v:imagedata r:id="rId112" o:title=""/>
                </v:shape>
                <o:OLEObject Type="Embed" ProgID="Equation.DSMT4" ShapeID="_x0000_i1072" DrawAspect="Content" ObjectID="_1753708092" r:id="rId113"/>
              </w:object>
            </w:r>
            <w:r w:rsidRPr="00144430">
              <w:rPr>
                <w:rFonts w:ascii="Times New Roman" w:eastAsia="Calibri" w:hAnsi="Times New Roman" w:cs="Times New Roman"/>
                <w:sz w:val="28"/>
                <w:szCs w:val="28"/>
                <w:lang w:val="vi-VN"/>
              </w:rPr>
              <w:t xml:space="preserve"> vẽ đường thẳng vuông góc với </w:t>
            </w:r>
            <w:r w:rsidRPr="00144430">
              <w:rPr>
                <w:rFonts w:ascii="Times New Roman" w:eastAsia="Calibri" w:hAnsi="Times New Roman" w:cs="Times New Roman"/>
                <w:position w:val="-4"/>
                <w:sz w:val="28"/>
                <w:szCs w:val="28"/>
                <w:lang w:val="vi-VN"/>
              </w:rPr>
              <w:object w:dxaOrig="460" w:dyaOrig="260">
                <v:shape id="_x0000_i1073" type="#_x0000_t75" style="width:24pt;height:12.4pt" o:ole="">
                  <v:imagedata r:id="rId114" o:title=""/>
                </v:shape>
                <o:OLEObject Type="Embed" ProgID="Equation.DSMT4" ShapeID="_x0000_i1073" DrawAspect="Content" ObjectID="_1753708093" r:id="rId115"/>
              </w:objec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Trên đường thẳng đó lấy hai điểm </w:t>
            </w:r>
            <w:r w:rsidRPr="00144430">
              <w:rPr>
                <w:rFonts w:ascii="Times New Roman" w:eastAsia="Calibri" w:hAnsi="Times New Roman" w:cs="Times New Roman"/>
                <w:position w:val="-4"/>
                <w:sz w:val="28"/>
                <w:szCs w:val="28"/>
                <w:lang w:val="vi-VN"/>
              </w:rPr>
              <w:object w:dxaOrig="260" w:dyaOrig="260">
                <v:shape id="_x0000_i1074" type="#_x0000_t75" style="width:12.4pt;height:12.4pt" o:ole="">
                  <v:imagedata r:id="rId116" o:title=""/>
                </v:shape>
                <o:OLEObject Type="Embed" ProgID="Equation.DSMT4" ShapeID="_x0000_i1074" DrawAspect="Content" ObjectID="_1753708094" r:id="rId117"/>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260" w:dyaOrig="260">
                <v:shape id="_x0000_i1075" type="#_x0000_t75" style="width:12.4pt;height:12.4pt" o:ole="">
                  <v:imagedata r:id="rId118" o:title=""/>
                </v:shape>
                <o:OLEObject Type="Embed" ProgID="Equation.DSMT4" ShapeID="_x0000_i1075" DrawAspect="Content" ObjectID="_1753708095" r:id="rId119"/>
              </w:object>
            </w:r>
            <w:r w:rsidRPr="00144430">
              <w:rPr>
                <w:rFonts w:ascii="Times New Roman" w:eastAsia="Calibri" w:hAnsi="Times New Roman" w:cs="Times New Roman"/>
                <w:sz w:val="28"/>
                <w:szCs w:val="28"/>
                <w:lang w:val="vi-VN"/>
              </w:rPr>
              <w:t xml:space="preserve"> sao cho </w:t>
            </w:r>
            <w:r w:rsidRPr="00144430">
              <w:rPr>
                <w:rFonts w:ascii="Times New Roman" w:eastAsia="Calibri" w:hAnsi="Times New Roman" w:cs="Times New Roman"/>
                <w:position w:val="-4"/>
                <w:sz w:val="28"/>
                <w:szCs w:val="28"/>
                <w:lang w:val="vi-VN"/>
              </w:rPr>
              <w:object w:dxaOrig="1080" w:dyaOrig="260">
                <v:shape id="_x0000_i1076" type="#_x0000_t75" style="width:55.45pt;height:12.4pt" o:ole="">
                  <v:imagedata r:id="rId120" o:title=""/>
                </v:shape>
                <o:OLEObject Type="Embed" ProgID="Equation.DSMT4" ShapeID="_x0000_i1076" DrawAspect="Content" ObjectID="_1753708096" r:id="rId121"/>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1100" w:dyaOrig="260">
                <v:shape id="_x0000_i1077" type="#_x0000_t75" style="width:56.3pt;height:12.4pt" o:ole="">
                  <v:imagedata r:id="rId122" o:title=""/>
                </v:shape>
                <o:OLEObject Type="Embed" ProgID="Equation.DSMT4" ShapeID="_x0000_i1077" DrawAspect="Content" ObjectID="_1753708097" r:id="rId123"/>
              </w:object>
            </w:r>
            <w:r w:rsidRPr="00144430">
              <w:rPr>
                <w:rFonts w:ascii="Times New Roman" w:eastAsia="Calibri" w:hAnsi="Times New Roman" w:cs="Times New Roman"/>
                <w:sz w:val="28"/>
                <w:szCs w:val="28"/>
                <w:lang w:val="vi-VN"/>
              </w:rPr>
              <w:t>.</w:t>
            </w:r>
          </w:p>
          <w:p w:rsidR="00144430" w:rsidRPr="00144430" w:rsidRDefault="00144430" w:rsidP="00144430">
            <w:pPr>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rPr>
              <w:t xml:space="preserve">- </w:t>
            </w:r>
            <w:r w:rsidRPr="00144430">
              <w:rPr>
                <w:rFonts w:ascii="Times New Roman" w:eastAsia="Calibri" w:hAnsi="Times New Roman" w:cs="Times New Roman"/>
                <w:sz w:val="28"/>
                <w:szCs w:val="28"/>
                <w:lang w:val="vi-VN"/>
              </w:rPr>
              <w:t xml:space="preserve">Nối </w:t>
            </w:r>
            <w:r w:rsidRPr="00144430">
              <w:rPr>
                <w:rFonts w:ascii="Times New Roman" w:eastAsia="Calibri" w:hAnsi="Times New Roman" w:cs="Times New Roman"/>
                <w:position w:val="-4"/>
                <w:sz w:val="28"/>
                <w:szCs w:val="28"/>
                <w:lang w:val="vi-VN"/>
              </w:rPr>
              <w:object w:dxaOrig="440" w:dyaOrig="260">
                <v:shape id="_x0000_i1078" type="#_x0000_t75" style="width:23.15pt;height:12.4pt" o:ole="">
                  <v:imagedata r:id="rId124" o:title=""/>
                </v:shape>
                <o:OLEObject Type="Embed" ProgID="Equation.DSMT4" ShapeID="_x0000_i1078" DrawAspect="Content" ObjectID="_1753708098" r:id="rId125"/>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440" w:dyaOrig="260">
                <v:shape id="_x0000_i1079" type="#_x0000_t75" style="width:23.15pt;height:12.4pt" o:ole="">
                  <v:imagedata r:id="rId126" o:title=""/>
                </v:shape>
                <o:OLEObject Type="Embed" ProgID="Equation.DSMT4" ShapeID="_x0000_i1079" DrawAspect="Content" ObjectID="_1753708099" r:id="rId127"/>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420" w:dyaOrig="260">
                <v:shape id="_x0000_i1080" type="#_x0000_t75" style="width:19.85pt;height:12.4pt" o:ole="">
                  <v:imagedata r:id="rId128" o:title=""/>
                </v:shape>
                <o:OLEObject Type="Embed" ProgID="Equation.DSMT4" ShapeID="_x0000_i1080" DrawAspect="Content" ObjectID="_1753708100" r:id="rId129"/>
              </w:object>
            </w:r>
            <w:r w:rsidRPr="00144430">
              <w:rPr>
                <w:rFonts w:ascii="Times New Roman" w:eastAsia="Calibri" w:hAnsi="Times New Roman" w:cs="Times New Roman"/>
                <w:sz w:val="28"/>
                <w:szCs w:val="28"/>
                <w:lang w:val="vi-VN"/>
              </w:rPr>
              <w:t xml:space="preserve">, </w:t>
            </w:r>
            <w:r w:rsidRPr="00144430">
              <w:rPr>
                <w:rFonts w:ascii="Times New Roman" w:eastAsia="Calibri" w:hAnsi="Times New Roman" w:cs="Times New Roman"/>
                <w:position w:val="-4"/>
                <w:sz w:val="28"/>
                <w:szCs w:val="28"/>
                <w:lang w:val="vi-VN"/>
              </w:rPr>
              <w:object w:dxaOrig="420" w:dyaOrig="260">
                <v:shape id="_x0000_i1081" type="#_x0000_t75" style="width:19.85pt;height:12.4pt" o:ole="">
                  <v:imagedata r:id="rId130" o:title=""/>
                </v:shape>
                <o:OLEObject Type="Embed" ProgID="Equation.DSMT4" ShapeID="_x0000_i1081" DrawAspect="Content" ObjectID="_1753708101" r:id="rId131"/>
              </w:object>
            </w:r>
            <w:r w:rsidRPr="00144430">
              <w:rPr>
                <w:rFonts w:ascii="Times New Roman" w:eastAsia="Calibri" w:hAnsi="Times New Roman" w:cs="Times New Roman"/>
                <w:sz w:val="28"/>
                <w:szCs w:val="28"/>
                <w:lang w:val="vi-VN"/>
              </w:rPr>
              <w:t xml:space="preserve"> ta được </w:t>
            </w:r>
            <w:r w:rsidRPr="00144430">
              <w:rPr>
                <w:rFonts w:ascii="Times New Roman" w:eastAsia="Calibri" w:hAnsi="Times New Roman" w:cs="Times New Roman"/>
                <w:position w:val="-4"/>
                <w:sz w:val="28"/>
                <w:szCs w:val="28"/>
                <w:lang w:val="vi-VN"/>
              </w:rPr>
              <w:object w:dxaOrig="780" w:dyaOrig="260">
                <v:shape id="_x0000_i1082" type="#_x0000_t75" style="width:39.7pt;height:12.4pt" o:ole="">
                  <v:imagedata r:id="rId132" o:title=""/>
                </v:shape>
                <o:OLEObject Type="Embed" ProgID="Equation.DSMT4" ShapeID="_x0000_i1082" DrawAspect="Content" ObjectID="_1753708102" r:id="rId133"/>
              </w:object>
            </w:r>
            <w:r w:rsidRPr="00144430">
              <w:rPr>
                <w:rFonts w:ascii="Times New Roman" w:eastAsia="Calibri" w:hAnsi="Times New Roman" w:cs="Times New Roman"/>
                <w:sz w:val="28"/>
                <w:szCs w:val="28"/>
                <w:lang w:val="vi-VN"/>
              </w:rPr>
              <w:t xml:space="preserve"> là hình thoi cần vẽ</w:t>
            </w:r>
          </w:p>
        </w:tc>
      </w:tr>
    </w:tbl>
    <w:p w:rsidR="00144430" w:rsidRPr="00144430" w:rsidRDefault="00144430" w:rsidP="00144430">
      <w:pPr>
        <w:spacing w:after="0" w:line="240" w:lineRule="auto"/>
        <w:rPr>
          <w:rFonts w:ascii="Times New Roman" w:eastAsia="Calibri" w:hAnsi="Times New Roman" w:cs="Times New Roman"/>
          <w:b/>
          <w:bCs/>
          <w:color w:val="000000"/>
          <w:sz w:val="28"/>
          <w:szCs w:val="28"/>
        </w:rPr>
      </w:pPr>
      <w:r w:rsidRPr="00144430">
        <w:rPr>
          <w:rFonts w:ascii="Times New Roman" w:eastAsia="Calibri" w:hAnsi="Times New Roman" w:cs="Times New Roman"/>
          <w:b/>
          <w:bCs/>
          <w:color w:val="000000"/>
          <w:sz w:val="28"/>
          <w:szCs w:val="28"/>
        </w:rPr>
        <w:lastRenderedPageBreak/>
        <w:t>Tiết 65: BÀI TẬP (Tiếp)</w:t>
      </w:r>
    </w:p>
    <w:tbl>
      <w:tblPr>
        <w:tblStyle w:val="TableGrid125"/>
        <w:tblW w:w="0" w:type="auto"/>
        <w:tblLook w:val="04A0" w:firstRow="1" w:lastRow="0" w:firstColumn="1" w:lastColumn="0" w:noHBand="0" w:noVBand="1"/>
      </w:tblPr>
      <w:tblGrid>
        <w:gridCol w:w="3823"/>
        <w:gridCol w:w="5239"/>
      </w:tblGrid>
      <w:tr w:rsidR="00144430" w:rsidRPr="00144430" w:rsidTr="002C4248">
        <w:tc>
          <w:tcPr>
            <w:tcW w:w="3823"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sz w:val="28"/>
                <w:szCs w:val="28"/>
              </w:rPr>
              <w:br w:type="page"/>
            </w:r>
            <w:r w:rsidRPr="00144430">
              <w:rPr>
                <w:rFonts w:ascii="Times New Roman" w:eastAsia="Calibri" w:hAnsi="Times New Roman" w:cs="Times New Roman"/>
                <w:b/>
                <w:color w:val="000000"/>
                <w:sz w:val="28"/>
                <w:szCs w:val="28"/>
              </w:rPr>
              <w:t>Hoạt động của GV và HS</w:t>
            </w:r>
          </w:p>
        </w:tc>
        <w:tc>
          <w:tcPr>
            <w:tcW w:w="5239"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Dự kiến sản phẩm</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GV cho HS đọc đề bài 1.</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cá nhân làm bài.</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 , thực hiệ</w:t>
            </w:r>
            <w:r w:rsidRPr="00144430">
              <w:rPr>
                <w:rFonts w:ascii="Times New Roman" w:eastAsia="Calibri" w:hAnsi="Times New Roman" w:cs="Times New Roman"/>
                <w:color w:val="000000"/>
                <w:sz w:val="28"/>
                <w:szCs w:val="28"/>
              </w:rPr>
              <w:t>n vẽ hình và tính độ dài.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1 HS lên bảng vẽ hình và tính độ dài.</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 bài làm của HS và chú ý cho HS các sai sót khi làm bài.</w:t>
            </w:r>
          </w:p>
        </w:tc>
        <w:tc>
          <w:tcPr>
            <w:tcW w:w="5239"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Bài 1:</w:t>
            </w:r>
            <w:r w:rsidRPr="00144430">
              <w:rPr>
                <w:rFonts w:ascii="Times New Roman" w:eastAsia="Calibri" w:hAnsi="Times New Roman" w:cs="Times New Roman"/>
                <w:color w:val="000000"/>
                <w:sz w:val="28"/>
                <w:szCs w:val="28"/>
              </w:rPr>
              <w:t xml:space="preserve"> Cho hình vuông </w:t>
            </w:r>
            <w:r w:rsidRPr="00144430">
              <w:rPr>
                <w:rFonts w:ascii="Times New Roman" w:eastAsia="Calibri" w:hAnsi="Times New Roman" w:cs="Times New Roman"/>
                <w:position w:val="-4"/>
                <w:sz w:val="28"/>
                <w:szCs w:val="28"/>
              </w:rPr>
              <w:object w:dxaOrig="780" w:dyaOrig="260">
                <v:shape id="_x0000_i1083" type="#_x0000_t75" style="width:39.7pt;height:12.4pt" o:ole="">
                  <v:imagedata r:id="rId134" o:title=""/>
                </v:shape>
                <o:OLEObject Type="Embed" ProgID="Equation.DSMT4" ShapeID="_x0000_i1083" DrawAspect="Content" ObjectID="_1753708103" r:id="rId135"/>
              </w:object>
            </w:r>
            <w:r w:rsidRPr="00144430">
              <w:rPr>
                <w:rFonts w:ascii="Times New Roman" w:eastAsia="Calibri" w:hAnsi="Times New Roman" w:cs="Times New Roman"/>
                <w:color w:val="000000"/>
                <w:sz w:val="28"/>
                <w:szCs w:val="28"/>
              </w:rPr>
              <w:t xml:space="preserve"> có cạnh </w:t>
            </w:r>
            <w:r w:rsidRPr="00144430">
              <w:rPr>
                <w:rFonts w:ascii="Times New Roman" w:eastAsia="Calibri" w:hAnsi="Times New Roman" w:cs="Times New Roman"/>
                <w:position w:val="-4"/>
                <w:sz w:val="28"/>
                <w:szCs w:val="28"/>
              </w:rPr>
              <w:object w:dxaOrig="1160" w:dyaOrig="260">
                <v:shape id="_x0000_i1084" type="#_x0000_t75" style="width:58.75pt;height:12.4pt" o:ole="">
                  <v:imagedata r:id="rId136" o:title=""/>
                </v:shape>
                <o:OLEObject Type="Embed" ProgID="Equation.DSMT4" ShapeID="_x0000_i1084" DrawAspect="Content" ObjectID="_1753708104" r:id="rId137"/>
              </w:object>
            </w:r>
            <w:r w:rsidRPr="00144430">
              <w:rPr>
                <w:rFonts w:ascii="Times New Roman" w:eastAsia="Calibri" w:hAnsi="Times New Roman" w:cs="Times New Roman"/>
                <w:color w:val="000000"/>
                <w:sz w:val="28"/>
                <w:szCs w:val="28"/>
              </w:rPr>
              <w:t xml:space="preserve">. Tính độ dài của </w:t>
            </w:r>
            <w:r w:rsidRPr="00144430">
              <w:rPr>
                <w:rFonts w:ascii="Times New Roman" w:eastAsia="Calibri" w:hAnsi="Times New Roman" w:cs="Times New Roman"/>
                <w:position w:val="-4"/>
                <w:sz w:val="28"/>
                <w:szCs w:val="28"/>
              </w:rPr>
              <w:object w:dxaOrig="440" w:dyaOrig="260">
                <v:shape id="_x0000_i1085" type="#_x0000_t75" style="width:23.15pt;height:12.4pt" o:ole="">
                  <v:imagedata r:id="rId138" o:title=""/>
                </v:shape>
                <o:OLEObject Type="Embed" ProgID="Equation.DSMT4" ShapeID="_x0000_i1085" DrawAspect="Content" ObjectID="_1753708105" r:id="rId139"/>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position w:val="-4"/>
                <w:sz w:val="28"/>
                <w:szCs w:val="28"/>
              </w:rPr>
              <w:object w:dxaOrig="420" w:dyaOrig="260">
                <v:shape id="_x0000_i1086" type="#_x0000_t75" style="width:19.85pt;height:12.4pt" o:ole="">
                  <v:imagedata r:id="rId140" o:title=""/>
                </v:shape>
                <o:OLEObject Type="Embed" ProgID="Equation.DSMT4" ShapeID="_x0000_i1086" DrawAspect="Content" ObjectID="_1753708106" r:id="rId141"/>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position w:val="-4"/>
                <w:sz w:val="28"/>
                <w:szCs w:val="28"/>
              </w:rPr>
              <w:object w:dxaOrig="420" w:dyaOrig="260">
                <v:shape id="_x0000_i1087" type="#_x0000_t75" style="width:19.85pt;height:12.4pt" o:ole="">
                  <v:imagedata r:id="rId142" o:title=""/>
                </v:shape>
                <o:OLEObject Type="Embed" ProgID="Equation.DSMT4" ShapeID="_x0000_i1087" DrawAspect="Content" ObjectID="_1753708107" r:id="rId143"/>
              </w:object>
            </w:r>
            <w:r w:rsidRPr="00144430">
              <w:rPr>
                <w:rFonts w:ascii="Times New Roman" w:eastAsia="Calibri" w:hAnsi="Times New Roman" w:cs="Times New Roman"/>
                <w:color w:val="000000"/>
                <w:sz w:val="28"/>
                <w:szCs w:val="28"/>
              </w:rPr>
              <w:t>.</w:t>
            </w:r>
          </w:p>
          <w:p w:rsidR="00144430" w:rsidRPr="00144430" w:rsidRDefault="00144430" w:rsidP="00144430">
            <w:pPr>
              <w:tabs>
                <w:tab w:val="left" w:pos="540"/>
                <w:tab w:val="left" w:pos="3060"/>
                <w:tab w:val="left" w:pos="5850"/>
                <w:tab w:val="left" w:pos="8640"/>
              </w:tabs>
              <w:jc w:val="center"/>
              <w:rPr>
                <w:rFonts w:ascii="Times New Roman" w:eastAsia="Calibri" w:hAnsi="Times New Roman" w:cs="Times New Roman"/>
                <w:b/>
                <w:color w:val="000000"/>
                <w:sz w:val="28"/>
                <w:szCs w:val="28"/>
                <w:u w:val="single"/>
              </w:rPr>
            </w:pPr>
            <w:r w:rsidRPr="00144430">
              <w:rPr>
                <w:rFonts w:ascii="Times New Roman" w:eastAsia="Calibri" w:hAnsi="Times New Roman" w:cs="Times New Roman"/>
                <w:b/>
                <w:color w:val="000000"/>
                <w:sz w:val="28"/>
                <w:szCs w:val="28"/>
                <w:u w:val="single"/>
              </w:rPr>
              <w:t>Giải:</w:t>
            </w:r>
          </w:p>
          <w:p w:rsidR="00144430" w:rsidRPr="00144430" w:rsidRDefault="00144430" w:rsidP="00144430">
            <w:pPr>
              <w:tabs>
                <w:tab w:val="left" w:pos="540"/>
                <w:tab w:val="left" w:pos="3060"/>
                <w:tab w:val="left" w:pos="5850"/>
                <w:tab w:val="left" w:pos="8640"/>
              </w:tabs>
              <w:jc w:val="center"/>
              <w:rPr>
                <w:rFonts w:ascii="Times New Roman" w:eastAsia="Calibri" w:hAnsi="Times New Roman" w:cs="Times New Roman"/>
                <w:color w:val="000000"/>
                <w:sz w:val="28"/>
                <w:szCs w:val="28"/>
              </w:rPr>
            </w:pPr>
            <w:r w:rsidRPr="00144430">
              <w:rPr>
                <w:rFonts w:ascii="Times New Roman" w:eastAsia="Calibri" w:hAnsi="Times New Roman" w:cs="Times New Roman"/>
                <w:noProof/>
                <w:color w:val="000000"/>
                <w:sz w:val="28"/>
                <w:szCs w:val="28"/>
              </w:rPr>
              <w:drawing>
                <wp:inline distT="0" distB="0" distL="0" distR="0" wp14:anchorId="6BA9A2D9" wp14:editId="65D94316">
                  <wp:extent cx="1514590" cy="15765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1514590" cy="1576551"/>
                          </a:xfrm>
                          <a:prstGeom prst="rect">
                            <a:avLst/>
                          </a:prstGeom>
                          <a:noFill/>
                          <a:ln>
                            <a:noFill/>
                          </a:ln>
                        </pic:spPr>
                      </pic:pic>
                    </a:graphicData>
                  </a:graphic>
                </wp:inline>
              </w:drawing>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Ta có: </w:t>
            </w:r>
            <w:r w:rsidRPr="00144430">
              <w:rPr>
                <w:rFonts w:ascii="Times New Roman" w:eastAsia="Calibri" w:hAnsi="Times New Roman" w:cs="Times New Roman"/>
                <w:position w:val="-4"/>
                <w:sz w:val="28"/>
                <w:szCs w:val="28"/>
              </w:rPr>
              <w:object w:dxaOrig="3159" w:dyaOrig="260">
                <v:shape id="_x0000_i1088" type="#_x0000_t75" style="width:157.25pt;height:12.4pt" o:ole="">
                  <v:imagedata r:id="rId145" o:title=""/>
                </v:shape>
                <o:OLEObject Type="Embed" ProgID="Equation.DSMT4" ShapeID="_x0000_i1088" DrawAspect="Content" ObjectID="_1753708108" r:id="rId146"/>
              </w:object>
            </w:r>
            <w:r w:rsidRPr="00144430">
              <w:rPr>
                <w:rFonts w:ascii="Times New Roman" w:eastAsia="Calibri" w:hAnsi="Times New Roman" w:cs="Times New Roman"/>
                <w:color w:val="000000"/>
                <w:sz w:val="28"/>
                <w:szCs w:val="28"/>
              </w:rPr>
              <w:t>.</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2</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cặp đôi làm bài.</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HS đọc đề bài </w:t>
            </w:r>
            <w:r w:rsidRPr="00144430">
              <w:rPr>
                <w:rFonts w:ascii="Times New Roman" w:eastAsia="Calibri" w:hAnsi="Times New Roman" w:cs="Times New Roman"/>
                <w:color w:val="000000"/>
                <w:sz w:val="28"/>
                <w:szCs w:val="28"/>
              </w:rPr>
              <w:t>và hoạt động cặp đôi làm bài.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Đại diện 1 nhóm lên trình bày.</w:t>
            </w: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cho HS nhận xét bài làm và </w:t>
            </w:r>
            <w:r w:rsidRPr="00144430">
              <w:rPr>
                <w:rFonts w:ascii="Times New Roman" w:eastAsia="Calibri" w:hAnsi="Times New Roman" w:cs="Times New Roman"/>
                <w:color w:val="000000"/>
                <w:sz w:val="28"/>
                <w:szCs w:val="28"/>
              </w:rPr>
              <w:t xml:space="preserve">chú ý cho HS các sai sót khi </w:t>
            </w:r>
            <w:r w:rsidRPr="00144430">
              <w:rPr>
                <w:rFonts w:ascii="Times New Roman" w:eastAsia="Calibri" w:hAnsi="Times New Roman" w:cs="Times New Roman"/>
                <w:color w:val="000000"/>
                <w:sz w:val="28"/>
                <w:szCs w:val="28"/>
                <w:lang w:val="vi-VN"/>
              </w:rPr>
              <w:t>làm bài.</w:t>
            </w:r>
          </w:p>
        </w:tc>
        <w:tc>
          <w:tcPr>
            <w:tcW w:w="5239"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Bài 2:</w:t>
            </w:r>
            <w:r w:rsidRPr="00144430">
              <w:rPr>
                <w:rFonts w:ascii="Times New Roman" w:eastAsia="Calibri" w:hAnsi="Times New Roman" w:cs="Times New Roman"/>
                <w:color w:val="000000"/>
                <w:sz w:val="28"/>
                <w:szCs w:val="28"/>
                <w:shd w:val="clear" w:color="auto" w:fill="FFFFFF"/>
                <w:lang w:eastAsia="vi-VN"/>
              </w:rPr>
              <w:t xml:space="preserve"> Cho hình chữ nhật </w:t>
            </w:r>
            <w:r w:rsidRPr="00144430">
              <w:rPr>
                <w:rFonts w:ascii="Times New Roman" w:eastAsia="Calibri" w:hAnsi="Times New Roman" w:cs="Times New Roman"/>
                <w:position w:val="-10"/>
                <w:sz w:val="28"/>
                <w:szCs w:val="28"/>
              </w:rPr>
              <w:object w:dxaOrig="820" w:dyaOrig="320">
                <v:shape id="_x0000_i1089" type="#_x0000_t75" style="width:41.4pt;height:14.9pt" o:ole="">
                  <v:imagedata r:id="rId147" o:title=""/>
                </v:shape>
                <o:OLEObject Type="Embed" ProgID="Equation.DSMT4" ShapeID="_x0000_i1089" DrawAspect="Content" ObjectID="_1753708109" r:id="rId148"/>
              </w:object>
            </w:r>
            <w:r w:rsidRPr="00144430">
              <w:rPr>
                <w:rFonts w:ascii="Times New Roman" w:eastAsia="Calibri" w:hAnsi="Times New Roman" w:cs="Times New Roman"/>
                <w:sz w:val="28"/>
                <w:szCs w:val="28"/>
                <w:shd w:val="clear" w:color="auto" w:fill="FFFFFF"/>
                <w:lang w:eastAsia="vi-VN"/>
              </w:rPr>
              <w:t xml:space="preserve"> có </w:t>
            </w:r>
            <w:r w:rsidRPr="00144430">
              <w:rPr>
                <w:rFonts w:ascii="Times New Roman" w:eastAsia="Calibri" w:hAnsi="Times New Roman" w:cs="Times New Roman"/>
                <w:position w:val="-4"/>
                <w:sz w:val="28"/>
                <w:szCs w:val="28"/>
              </w:rPr>
              <w:object w:dxaOrig="240" w:dyaOrig="260">
                <v:shape id="_x0000_i1090" type="#_x0000_t75" style="width:11.6pt;height:12.4pt" o:ole="">
                  <v:imagedata r:id="rId149" o:title=""/>
                </v:shape>
                <o:OLEObject Type="Embed" ProgID="Equation.DSMT4" ShapeID="_x0000_i1090" DrawAspect="Content" ObjectID="_1753708110" r:id="rId150"/>
              </w:object>
            </w:r>
            <w:r w:rsidRPr="00144430">
              <w:rPr>
                <w:rFonts w:ascii="Times New Roman" w:eastAsia="Calibri" w:hAnsi="Times New Roman" w:cs="Times New Roman"/>
                <w:sz w:val="28"/>
                <w:szCs w:val="28"/>
                <w:shd w:val="clear" w:color="auto" w:fill="FFFFFF"/>
                <w:lang w:eastAsia="vi-VN"/>
              </w:rPr>
              <w:t xml:space="preserve"> là giao điểm hai đường chéo. Biết </w:t>
            </w:r>
            <w:r w:rsidRPr="00144430">
              <w:rPr>
                <w:rFonts w:ascii="Times New Roman" w:eastAsia="Calibri" w:hAnsi="Times New Roman" w:cs="Times New Roman"/>
                <w:position w:val="-4"/>
                <w:sz w:val="28"/>
                <w:szCs w:val="28"/>
              </w:rPr>
              <w:object w:dxaOrig="1219" w:dyaOrig="260">
                <v:shape id="_x0000_i1091" type="#_x0000_t75" style="width:60.4pt;height:12.4pt" o:ole="">
                  <v:imagedata r:id="rId151" o:title=""/>
                </v:shape>
                <o:OLEObject Type="Embed" ProgID="Equation.DSMT4" ShapeID="_x0000_i1091" DrawAspect="Content" ObjectID="_1753708111" r:id="rId152"/>
              </w:object>
            </w:r>
            <w:r w:rsidRPr="00144430">
              <w:rPr>
                <w:rFonts w:ascii="Times New Roman" w:eastAsia="Calibri" w:hAnsi="Times New Roman" w:cs="Times New Roman"/>
                <w:sz w:val="28"/>
                <w:szCs w:val="28"/>
                <w:shd w:val="clear" w:color="auto" w:fill="FFFFFF"/>
                <w:lang w:eastAsia="vi-VN"/>
              </w:rPr>
              <w:t xml:space="preserve">, </w:t>
            </w:r>
            <w:r w:rsidRPr="00144430">
              <w:rPr>
                <w:rFonts w:ascii="Times New Roman" w:eastAsia="Calibri" w:hAnsi="Times New Roman" w:cs="Times New Roman"/>
                <w:position w:val="-10"/>
                <w:sz w:val="28"/>
                <w:szCs w:val="28"/>
              </w:rPr>
              <w:object w:dxaOrig="1400" w:dyaOrig="320">
                <v:shape id="_x0000_i1092" type="#_x0000_t75" style="width:69.5pt;height:14.9pt" o:ole="">
                  <v:imagedata r:id="rId153" o:title=""/>
                </v:shape>
                <o:OLEObject Type="Embed" ProgID="Equation.DSMT4" ShapeID="_x0000_i1092" DrawAspect="Content" ObjectID="_1753708112" r:id="rId154"/>
              </w:object>
            </w:r>
            <w:r w:rsidRPr="00144430">
              <w:rPr>
                <w:rFonts w:ascii="Times New Roman" w:eastAsia="Calibri" w:hAnsi="Times New Roman" w:cs="Times New Roman"/>
                <w:sz w:val="28"/>
                <w:szCs w:val="28"/>
                <w:shd w:val="clear" w:color="auto" w:fill="FFFFFF"/>
                <w:lang w:eastAsia="vi-VN"/>
              </w:rPr>
              <w:t xml:space="preserve">. Tính độ dài của </w:t>
            </w:r>
            <w:r w:rsidRPr="00144430">
              <w:rPr>
                <w:rFonts w:ascii="Times New Roman" w:eastAsia="Calibri" w:hAnsi="Times New Roman" w:cs="Times New Roman"/>
                <w:position w:val="-10"/>
                <w:sz w:val="28"/>
                <w:szCs w:val="28"/>
              </w:rPr>
              <w:object w:dxaOrig="420" w:dyaOrig="320">
                <v:shape id="_x0000_i1093" type="#_x0000_t75" style="width:19.85pt;height:14.9pt" o:ole="">
                  <v:imagedata r:id="rId155" o:title=""/>
                </v:shape>
                <o:OLEObject Type="Embed" ProgID="Equation.DSMT4" ShapeID="_x0000_i1093" DrawAspect="Content" ObjectID="_1753708113" r:id="rId156"/>
              </w:object>
            </w:r>
            <w:r w:rsidRPr="00144430">
              <w:rPr>
                <w:rFonts w:ascii="Times New Roman" w:eastAsia="Calibri" w:hAnsi="Times New Roman" w:cs="Times New Roman"/>
                <w:sz w:val="28"/>
                <w:szCs w:val="28"/>
                <w:shd w:val="clear" w:color="auto" w:fill="FFFFFF"/>
                <w:lang w:eastAsia="vi-VN"/>
              </w:rPr>
              <w:t xml:space="preserve">, </w:t>
            </w:r>
            <w:r w:rsidRPr="00144430">
              <w:rPr>
                <w:rFonts w:ascii="Times New Roman" w:eastAsia="Calibri" w:hAnsi="Times New Roman" w:cs="Times New Roman"/>
                <w:position w:val="-10"/>
                <w:sz w:val="28"/>
                <w:szCs w:val="28"/>
              </w:rPr>
              <w:object w:dxaOrig="440" w:dyaOrig="320">
                <v:shape id="_x0000_i1094" type="#_x0000_t75" style="width:23.15pt;height:14.9pt" o:ole="">
                  <v:imagedata r:id="rId157" o:title=""/>
                </v:shape>
                <o:OLEObject Type="Embed" ProgID="Equation.DSMT4" ShapeID="_x0000_i1094" DrawAspect="Content" ObjectID="_1753708114" r:id="rId158"/>
              </w:object>
            </w:r>
            <w:r w:rsidRPr="00144430">
              <w:rPr>
                <w:rFonts w:ascii="Times New Roman" w:eastAsia="Calibri" w:hAnsi="Times New Roman" w:cs="Times New Roman"/>
                <w:sz w:val="28"/>
                <w:szCs w:val="28"/>
                <w:shd w:val="clear" w:color="auto" w:fill="FFFFFF"/>
                <w:lang w:eastAsia="vi-VN"/>
              </w:rPr>
              <w:t>.</w:t>
            </w:r>
          </w:p>
          <w:p w:rsidR="00144430" w:rsidRPr="00144430" w:rsidRDefault="00144430" w:rsidP="00144430">
            <w:pPr>
              <w:widowControl w:val="0"/>
              <w:tabs>
                <w:tab w:val="left" w:pos="142"/>
              </w:tabs>
              <w:ind w:right="122"/>
              <w:jc w:val="center"/>
              <w:rPr>
                <w:rFonts w:ascii="Times New Roman" w:eastAsia="Calibri" w:hAnsi="Times New Roman" w:cs="Times New Roman"/>
                <w:b/>
                <w:color w:val="000000"/>
                <w:sz w:val="28"/>
                <w:szCs w:val="28"/>
                <w:u w:val="single"/>
                <w:shd w:val="clear" w:color="auto" w:fill="FFFFFF"/>
                <w:lang w:eastAsia="vi-VN"/>
              </w:rPr>
            </w:pPr>
            <w:r w:rsidRPr="00144430">
              <w:rPr>
                <w:rFonts w:ascii="Times New Roman" w:eastAsia="Calibri" w:hAnsi="Times New Roman" w:cs="Times New Roman"/>
                <w:b/>
                <w:color w:val="000000"/>
                <w:sz w:val="28"/>
                <w:szCs w:val="28"/>
                <w:u w:val="single"/>
                <w:shd w:val="clear" w:color="auto" w:fill="FFFFFF"/>
                <w:lang w:eastAsia="vi-VN"/>
              </w:rPr>
              <w:t>Giải:</w:t>
            </w:r>
          </w:p>
          <w:p w:rsidR="00144430" w:rsidRPr="00144430" w:rsidRDefault="00144430" w:rsidP="00144430">
            <w:pPr>
              <w:widowControl w:val="0"/>
              <w:tabs>
                <w:tab w:val="left" w:pos="142"/>
              </w:tabs>
              <w:ind w:right="122"/>
              <w:jc w:val="center"/>
              <w:rPr>
                <w:rFonts w:ascii="Times New Roman" w:eastAsia="Calibri" w:hAnsi="Times New Roman" w:cs="Times New Roman"/>
                <w:b/>
                <w:color w:val="000000"/>
                <w:sz w:val="28"/>
                <w:szCs w:val="28"/>
                <w:shd w:val="clear" w:color="auto" w:fill="FFFFFF"/>
                <w:lang w:eastAsia="vi-VN"/>
              </w:rPr>
            </w:pPr>
            <w:r w:rsidRPr="00144430">
              <w:rPr>
                <w:rFonts w:ascii="Times New Roman" w:eastAsia="Calibri" w:hAnsi="Times New Roman" w:cs="Times New Roman"/>
                <w:b/>
                <w:noProof/>
                <w:color w:val="000000"/>
                <w:sz w:val="28"/>
                <w:szCs w:val="28"/>
                <w:shd w:val="clear" w:color="auto" w:fill="FFFFFF"/>
              </w:rPr>
              <w:drawing>
                <wp:inline distT="0" distB="0" distL="0" distR="0" wp14:anchorId="5AEF7E54" wp14:editId="30CE4677">
                  <wp:extent cx="2196662" cy="15642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2196662" cy="1564211"/>
                          </a:xfrm>
                          <a:prstGeom prst="rect">
                            <a:avLst/>
                          </a:prstGeom>
                          <a:noFill/>
                          <a:ln>
                            <a:noFill/>
                          </a:ln>
                        </pic:spPr>
                      </pic:pic>
                    </a:graphicData>
                  </a:graphic>
                </wp:inline>
              </w:drawing>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Ta có: </w:t>
            </w:r>
            <w:r w:rsidRPr="00144430">
              <w:rPr>
                <w:rFonts w:ascii="Times New Roman" w:eastAsia="Calibri" w:hAnsi="Times New Roman" w:cs="Times New Roman"/>
                <w:position w:val="-10"/>
                <w:sz w:val="28"/>
                <w:szCs w:val="28"/>
              </w:rPr>
              <w:object w:dxaOrig="1900" w:dyaOrig="320">
                <v:shape id="_x0000_i1095" type="#_x0000_t75" style="width:96pt;height:14.9pt" o:ole="">
                  <v:imagedata r:id="rId160" o:title=""/>
                </v:shape>
                <o:OLEObject Type="Embed" ProgID="Equation.DSMT4" ShapeID="_x0000_i1095" DrawAspect="Content" ObjectID="_1753708115" r:id="rId161"/>
              </w:object>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rPr>
            </w:pPr>
            <w:r w:rsidRPr="00144430">
              <w:rPr>
                <w:rFonts w:ascii="Times New Roman" w:eastAsia="Calibri" w:hAnsi="Times New Roman" w:cs="Times New Roman"/>
                <w:position w:val="-4"/>
                <w:sz w:val="28"/>
                <w:szCs w:val="28"/>
              </w:rPr>
              <w:object w:dxaOrig="1560" w:dyaOrig="260">
                <v:shape id="_x0000_i1096" type="#_x0000_t75" style="width:77.8pt;height:12.4pt" o:ole="">
                  <v:imagedata r:id="rId162" o:title=""/>
                </v:shape>
                <o:OLEObject Type="Embed" ProgID="Equation.DSMT4" ShapeID="_x0000_i1096" DrawAspect="Content" ObjectID="_1753708116" r:id="rId163"/>
              </w:object>
            </w:r>
            <w:r w:rsidRPr="00144430">
              <w:rPr>
                <w:rFonts w:ascii="Times New Roman" w:eastAsia="Calibri" w:hAnsi="Times New Roman" w:cs="Times New Roman"/>
                <w:color w:val="000000"/>
                <w:sz w:val="28"/>
                <w:szCs w:val="28"/>
              </w:rPr>
              <w:t xml:space="preserve"> nên </w:t>
            </w:r>
            <w:r w:rsidRPr="00144430">
              <w:rPr>
                <w:rFonts w:ascii="Times New Roman" w:eastAsia="Calibri" w:hAnsi="Times New Roman" w:cs="Times New Roman"/>
                <w:position w:val="-10"/>
                <w:sz w:val="28"/>
                <w:szCs w:val="28"/>
              </w:rPr>
              <w:object w:dxaOrig="2900" w:dyaOrig="320">
                <v:shape id="_x0000_i1097" type="#_x0000_t75" style="width:144.85pt;height:14.9pt" o:ole="">
                  <v:imagedata r:id="rId164" o:title=""/>
                </v:shape>
                <o:OLEObject Type="Embed" ProgID="Equation.DSMT4" ShapeID="_x0000_i1097" DrawAspect="Content" ObjectID="_1753708117" r:id="rId165"/>
              </w:object>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rPr>
            </w:pPr>
            <w:r w:rsidRPr="00144430">
              <w:rPr>
                <w:rFonts w:ascii="Times New Roman" w:eastAsia="Calibri" w:hAnsi="Times New Roman" w:cs="Times New Roman"/>
                <w:position w:val="-10"/>
                <w:sz w:val="28"/>
                <w:szCs w:val="28"/>
              </w:rPr>
              <w:object w:dxaOrig="1880" w:dyaOrig="320">
                <v:shape id="_x0000_i1098" type="#_x0000_t75" style="width:95.15pt;height:14.9pt" o:ole="">
                  <v:imagedata r:id="rId166" o:title=""/>
                </v:shape>
                <o:OLEObject Type="Embed" ProgID="Equation.DSMT4" ShapeID="_x0000_i1098" DrawAspect="Content" ObjectID="_1753708118" r:id="rId167"/>
              </w:object>
            </w:r>
            <w:r w:rsidRPr="00144430">
              <w:rPr>
                <w:rFonts w:ascii="Times New Roman" w:eastAsia="Calibri" w:hAnsi="Times New Roman" w:cs="Times New Roman"/>
                <w:color w:val="000000"/>
                <w:sz w:val="28"/>
                <w:szCs w:val="28"/>
              </w:rPr>
              <w:t>.</w:t>
            </w:r>
          </w:p>
        </w:tc>
      </w:tr>
      <w:tr w:rsidR="00144430" w:rsidRPr="00144430" w:rsidTr="002C4248">
        <w:tc>
          <w:tcPr>
            <w:tcW w:w="3823"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lastRenderedPageBreak/>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3</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cá nhân làm bài.</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 , thực hiệ</w:t>
            </w:r>
            <w:r w:rsidRPr="00144430">
              <w:rPr>
                <w:rFonts w:ascii="Times New Roman" w:eastAsia="Calibri" w:hAnsi="Times New Roman" w:cs="Times New Roman"/>
                <w:color w:val="000000"/>
                <w:sz w:val="28"/>
                <w:szCs w:val="28"/>
              </w:rPr>
              <w:t>n vẽ hình và tính độ dài.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w:t>
            </w:r>
            <w:r w:rsidRPr="00144430">
              <w:rPr>
                <w:rFonts w:ascii="Times New Roman" w:eastAsia="Calibri" w:hAnsi="Times New Roman" w:cs="Times New Roman"/>
                <w:color w:val="000000"/>
                <w:sz w:val="28"/>
                <w:szCs w:val="28"/>
              </w:rPr>
              <w:t>1 HS lên bảng vẽ hình và tính độ dài.</w:t>
            </w: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cho HS nhận xét bài làm của HS và </w:t>
            </w:r>
            <w:r w:rsidRPr="00144430">
              <w:rPr>
                <w:rFonts w:ascii="Times New Roman" w:eastAsia="Calibri" w:hAnsi="Times New Roman" w:cs="Times New Roman"/>
                <w:color w:val="000000"/>
                <w:sz w:val="28"/>
                <w:szCs w:val="28"/>
              </w:rPr>
              <w:t xml:space="preserve">chú ý cho HS các sai sót khi </w:t>
            </w:r>
            <w:r w:rsidRPr="00144430">
              <w:rPr>
                <w:rFonts w:ascii="Times New Roman" w:eastAsia="Calibri" w:hAnsi="Times New Roman" w:cs="Times New Roman"/>
                <w:color w:val="000000"/>
                <w:sz w:val="28"/>
                <w:szCs w:val="28"/>
                <w:lang w:val="vi-VN"/>
              </w:rPr>
              <w:t>làm bài.</w:t>
            </w:r>
          </w:p>
        </w:tc>
        <w:tc>
          <w:tcPr>
            <w:tcW w:w="5239"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Bài 3:</w:t>
            </w:r>
            <w:r w:rsidRPr="00144430">
              <w:rPr>
                <w:rFonts w:ascii="Times New Roman" w:eastAsia="Calibri" w:hAnsi="Times New Roman" w:cs="Times New Roman"/>
                <w:color w:val="000000"/>
                <w:sz w:val="28"/>
                <w:szCs w:val="28"/>
              </w:rPr>
              <w:t xml:space="preserve"> Cho hình thang cân EFGH có hai đáy là </w:t>
            </w:r>
            <w:r w:rsidRPr="00144430">
              <w:rPr>
                <w:rFonts w:ascii="Times New Roman" w:eastAsia="Calibri" w:hAnsi="Times New Roman" w:cs="Times New Roman"/>
                <w:position w:val="-4"/>
                <w:sz w:val="28"/>
                <w:szCs w:val="28"/>
              </w:rPr>
              <w:object w:dxaOrig="420" w:dyaOrig="260">
                <v:shape id="_x0000_i1099" type="#_x0000_t75" style="width:19.85pt;height:12.4pt" o:ole="">
                  <v:imagedata r:id="rId168" o:title=""/>
                </v:shape>
                <o:OLEObject Type="Embed" ProgID="Equation.DSMT4" ShapeID="_x0000_i1099" DrawAspect="Content" ObjectID="_1753708119" r:id="rId169"/>
              </w:object>
            </w:r>
            <w:r w:rsidRPr="00144430">
              <w:rPr>
                <w:rFonts w:ascii="Times New Roman" w:eastAsia="Calibri" w:hAnsi="Times New Roman" w:cs="Times New Roman"/>
                <w:color w:val="000000"/>
                <w:sz w:val="28"/>
                <w:szCs w:val="28"/>
              </w:rPr>
              <w:t xml:space="preserve"> và </w:t>
            </w:r>
            <w:r w:rsidRPr="00144430">
              <w:rPr>
                <w:rFonts w:ascii="Times New Roman" w:eastAsia="Calibri" w:hAnsi="Times New Roman" w:cs="Times New Roman"/>
                <w:position w:val="-4"/>
                <w:sz w:val="28"/>
                <w:szCs w:val="28"/>
              </w:rPr>
              <w:object w:dxaOrig="440" w:dyaOrig="260">
                <v:shape id="_x0000_i1100" type="#_x0000_t75" style="width:23.15pt;height:12.4pt" o:ole="">
                  <v:imagedata r:id="rId170" o:title=""/>
                </v:shape>
                <o:OLEObject Type="Embed" ProgID="Equation.DSMT4" ShapeID="_x0000_i1100" DrawAspect="Content" ObjectID="_1753708120" r:id="rId171"/>
              </w:object>
            </w:r>
            <w:r w:rsidRPr="00144430">
              <w:rPr>
                <w:rFonts w:ascii="Times New Roman" w:eastAsia="Calibri" w:hAnsi="Times New Roman" w:cs="Times New Roman"/>
                <w:color w:val="000000"/>
                <w:sz w:val="28"/>
                <w:szCs w:val="28"/>
              </w:rPr>
              <w:t xml:space="preserve">. Biết </w:t>
            </w:r>
            <w:r w:rsidRPr="00144430">
              <w:rPr>
                <w:rFonts w:ascii="Times New Roman" w:eastAsia="Calibri" w:hAnsi="Times New Roman" w:cs="Times New Roman"/>
                <w:position w:val="-4"/>
                <w:sz w:val="28"/>
                <w:szCs w:val="28"/>
              </w:rPr>
              <w:object w:dxaOrig="1180" w:dyaOrig="260">
                <v:shape id="_x0000_i1101" type="#_x0000_t75" style="width:59.6pt;height:12.4pt" o:ole="">
                  <v:imagedata r:id="rId172" o:title=""/>
                </v:shape>
                <o:OLEObject Type="Embed" ProgID="Equation.DSMT4" ShapeID="_x0000_i1101" DrawAspect="Content" ObjectID="_1753708121" r:id="rId173"/>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position w:val="-6"/>
                <w:sz w:val="28"/>
                <w:szCs w:val="28"/>
              </w:rPr>
              <w:object w:dxaOrig="1160" w:dyaOrig="279">
                <v:shape id="_x0000_i1102" type="#_x0000_t75" style="width:58.75pt;height:13.25pt" o:ole="">
                  <v:imagedata r:id="rId174" o:title=""/>
                </v:shape>
                <o:OLEObject Type="Embed" ProgID="Equation.DSMT4" ShapeID="_x0000_i1102" DrawAspect="Content" ObjectID="_1753708122" r:id="rId175"/>
              </w:object>
            </w:r>
            <w:r w:rsidRPr="00144430">
              <w:rPr>
                <w:rFonts w:ascii="Times New Roman" w:eastAsia="Calibri" w:hAnsi="Times New Roman" w:cs="Times New Roman"/>
                <w:color w:val="000000"/>
                <w:sz w:val="28"/>
                <w:szCs w:val="28"/>
              </w:rPr>
              <w:t xml:space="preserve">. Tính độ dài </w:t>
            </w:r>
            <w:r w:rsidRPr="00144430">
              <w:rPr>
                <w:rFonts w:ascii="Times New Roman" w:eastAsia="Calibri" w:hAnsi="Times New Roman" w:cs="Times New Roman"/>
                <w:position w:val="-4"/>
                <w:sz w:val="28"/>
                <w:szCs w:val="28"/>
              </w:rPr>
              <w:object w:dxaOrig="440" w:dyaOrig="260">
                <v:shape id="_x0000_i1103" type="#_x0000_t75" style="width:23.15pt;height:12.4pt" o:ole="">
                  <v:imagedata r:id="rId176" o:title=""/>
                </v:shape>
                <o:OLEObject Type="Embed" ProgID="Equation.DSMT4" ShapeID="_x0000_i1103" DrawAspect="Content" ObjectID="_1753708123" r:id="rId177"/>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position w:val="-4"/>
                <w:sz w:val="28"/>
                <w:szCs w:val="28"/>
              </w:rPr>
              <w:object w:dxaOrig="440" w:dyaOrig="260">
                <v:shape id="_x0000_i1104" type="#_x0000_t75" style="width:23.15pt;height:12.4pt" o:ole="">
                  <v:imagedata r:id="rId178" o:title=""/>
                </v:shape>
                <o:OLEObject Type="Embed" ProgID="Equation.DSMT4" ShapeID="_x0000_i1104" DrawAspect="Content" ObjectID="_1753708124" r:id="rId179"/>
              </w:object>
            </w:r>
            <w:r w:rsidRPr="00144430">
              <w:rPr>
                <w:rFonts w:ascii="Times New Roman" w:eastAsia="Calibri" w:hAnsi="Times New Roman" w:cs="Times New Roman"/>
                <w:color w:val="000000"/>
                <w:sz w:val="28"/>
                <w:szCs w:val="28"/>
              </w:rPr>
              <w:t>.</w:t>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rPr>
            </w:pPr>
            <w:r w:rsidRPr="00144430">
              <w:rPr>
                <w:rFonts w:ascii="Times New Roman" w:eastAsia="Arial" w:hAnsi="Times New Roman" w:cs="Times New Roman"/>
                <w:b/>
                <w:noProof/>
                <w:color w:val="000000"/>
                <w:sz w:val="28"/>
                <w:szCs w:val="28"/>
              </w:rPr>
              <w:drawing>
                <wp:inline distT="0" distB="0" distL="0" distR="0" wp14:anchorId="747216EC" wp14:editId="57E657D1">
                  <wp:extent cx="2596055" cy="13277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2596055" cy="1327721"/>
                          </a:xfrm>
                          <a:prstGeom prst="rect">
                            <a:avLst/>
                          </a:prstGeom>
                          <a:noFill/>
                          <a:ln>
                            <a:noFill/>
                          </a:ln>
                        </pic:spPr>
                      </pic:pic>
                    </a:graphicData>
                  </a:graphic>
                </wp:inline>
              </w:drawing>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Ta có: </w:t>
            </w:r>
            <w:r w:rsidRPr="00144430">
              <w:rPr>
                <w:rFonts w:ascii="Times New Roman" w:eastAsia="Arial" w:hAnsi="Times New Roman" w:cs="Times New Roman"/>
                <w:position w:val="-4"/>
                <w:sz w:val="28"/>
                <w:szCs w:val="28"/>
                <w:lang w:val="vi-VN"/>
              </w:rPr>
              <w:object w:dxaOrig="1860" w:dyaOrig="260">
                <v:shape id="_x0000_i1105" type="#_x0000_t75" style="width:91.85pt;height:12.4pt" o:ole="">
                  <v:imagedata r:id="rId181" o:title=""/>
                </v:shape>
                <o:OLEObject Type="Embed" ProgID="Equation.DSMT4" ShapeID="_x0000_i1105" DrawAspect="Content" ObjectID="_1753708125" r:id="rId182"/>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ind w:left="720"/>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 </w:t>
            </w:r>
            <w:r w:rsidRPr="00144430">
              <w:rPr>
                <w:rFonts w:ascii="Times New Roman" w:eastAsia="Arial" w:hAnsi="Times New Roman" w:cs="Times New Roman"/>
                <w:position w:val="-6"/>
                <w:sz w:val="28"/>
                <w:szCs w:val="28"/>
                <w:lang w:val="vi-VN"/>
              </w:rPr>
              <w:object w:dxaOrig="1840" w:dyaOrig="279">
                <v:shape id="_x0000_i1106" type="#_x0000_t75" style="width:91.05pt;height:13.25pt" o:ole="">
                  <v:imagedata r:id="rId183" o:title=""/>
                </v:shape>
                <o:OLEObject Type="Embed" ProgID="Equation.DSMT4" ShapeID="_x0000_i1106" DrawAspect="Content" ObjectID="_1753708126" r:id="rId184"/>
              </w:object>
            </w:r>
            <w:r w:rsidRPr="00144430">
              <w:rPr>
                <w:rFonts w:ascii="Times New Roman" w:eastAsia="Arial" w:hAnsi="Times New Roman" w:cs="Times New Roman"/>
                <w:sz w:val="28"/>
                <w:szCs w:val="28"/>
              </w:rPr>
              <w:t>.</w:t>
            </w:r>
          </w:p>
        </w:tc>
      </w:tr>
    </w:tbl>
    <w:p w:rsidR="00144430" w:rsidRPr="00144430" w:rsidRDefault="00144430" w:rsidP="00144430">
      <w:pPr>
        <w:spacing w:after="0" w:line="240" w:lineRule="auto"/>
        <w:contextualSpacing/>
        <w:jc w:val="both"/>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Tiết 65: BÀI TẬP (tiếp)</w:t>
      </w:r>
    </w:p>
    <w:tbl>
      <w:tblPr>
        <w:tblStyle w:val="TableGrid125"/>
        <w:tblW w:w="0" w:type="auto"/>
        <w:tblLayout w:type="fixed"/>
        <w:tblLook w:val="04A0" w:firstRow="1" w:lastRow="0" w:firstColumn="1" w:lastColumn="0" w:noHBand="0" w:noVBand="1"/>
      </w:tblPr>
      <w:tblGrid>
        <w:gridCol w:w="3964"/>
        <w:gridCol w:w="5098"/>
      </w:tblGrid>
      <w:tr w:rsidR="00144430" w:rsidRPr="00144430" w:rsidTr="002C4248">
        <w:tc>
          <w:tcPr>
            <w:tcW w:w="3964"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sz w:val="28"/>
                <w:szCs w:val="28"/>
              </w:rPr>
              <w:br w:type="page"/>
            </w:r>
            <w:r w:rsidRPr="00144430">
              <w:rPr>
                <w:rFonts w:ascii="Times New Roman" w:eastAsia="Calibri" w:hAnsi="Times New Roman" w:cs="Times New Roman"/>
                <w:b/>
                <w:color w:val="000000"/>
                <w:sz w:val="28"/>
                <w:szCs w:val="28"/>
              </w:rPr>
              <w:t>Hoạt động của GV và HS</w:t>
            </w:r>
          </w:p>
        </w:tc>
        <w:tc>
          <w:tcPr>
            <w:tcW w:w="5098"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Dự kiến sản phẩm</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GV cho HS đọc đề bài 1.</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Yêu cầu HS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HS đọc đề bài, </w:t>
            </w:r>
            <w:r w:rsidRPr="00144430">
              <w:rPr>
                <w:rFonts w:ascii="Times New Roman" w:eastAsia="Calibri" w:hAnsi="Times New Roman" w:cs="Times New Roman"/>
                <w:color w:val="000000"/>
                <w:sz w:val="28"/>
                <w:szCs w:val="28"/>
              </w:rPr>
              <w:t>hoạt động để tìm câu trả lời.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HS trả lời nhanh các câu hỏi.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 câu trả lời lẫn nhau và chốt kết quả chính xác, đồng thời có thể minh họa vẽ trục, tâm đối xứng của các hình (nếu có).</w:t>
            </w:r>
          </w:p>
        </w:tc>
        <w:tc>
          <w:tcPr>
            <w:tcW w:w="5098" w:type="dxa"/>
          </w:tcPr>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Bài 1:</w:t>
            </w:r>
            <w:r w:rsidRPr="00144430">
              <w:rPr>
                <w:rFonts w:ascii="Times New Roman" w:eastAsia="Calibri" w:hAnsi="Times New Roman" w:cs="Times New Roman"/>
                <w:color w:val="000000"/>
                <w:sz w:val="28"/>
                <w:szCs w:val="28"/>
              </w:rPr>
              <w:t xml:space="preserve"> </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3AC3BEF9" wp14:editId="02822C54">
                      <wp:simplePos x="0" y="0"/>
                      <wp:positionH relativeFrom="margin">
                        <wp:posOffset>-42961</wp:posOffset>
                      </wp:positionH>
                      <wp:positionV relativeFrom="paragraph">
                        <wp:posOffset>-27020</wp:posOffset>
                      </wp:positionV>
                      <wp:extent cx="3005959" cy="504496"/>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005959" cy="504496"/>
                              </a:xfrm>
                              <a:prstGeom prst="rect">
                                <a:avLst/>
                              </a:prstGeom>
                              <a:noFill/>
                              <a:ln>
                                <a:noFill/>
                              </a:ln>
                            </wps:spPr>
                            <wps:txbx>
                              <w:txbxContent>
                                <w:p w:rsidR="00144430" w:rsidRPr="00906D49" w:rsidRDefault="00144430" w:rsidP="00144430">
                                  <w:pPr>
                                    <w:jc w:val="center"/>
                                    <w:rPr>
                                      <w:rFonts w:ascii=".VnBlack" w:hAnsi=".VnBlack"/>
                                      <w:b/>
                                      <w:color w:val="F7CAAC"/>
                                      <w:sz w:val="56"/>
                                      <w:szCs w:val="56"/>
                                      <w14:textOutline w14:w="11112" w14:cap="flat" w14:cmpd="sng" w14:algn="ctr">
                                        <w14:solidFill>
                                          <w14:srgbClr w14:val="ED7D31"/>
                                        </w14:solidFill>
                                        <w14:prstDash w14:val="solid"/>
                                        <w14:round/>
                                      </w14:textOutline>
                                    </w:rPr>
                                  </w:pPr>
                                  <w:r w:rsidRPr="00906D49">
                                    <w:rPr>
                                      <w:rFonts w:ascii=".VnBlack" w:hAnsi=".VnBlack"/>
                                      <w:b/>
                                      <w:color w:val="F7CAAC"/>
                                      <w:sz w:val="56"/>
                                      <w:szCs w:val="56"/>
                                      <w14:textOutline w14:w="11112" w14:cap="flat" w14:cmpd="sng" w14:algn="ctr">
                                        <w14:solidFill>
                                          <w14:srgbClr w14:val="ED7D31"/>
                                        </w14:solidFill>
                                        <w14:prstDash w14:val="solid"/>
                                        <w14:round/>
                                      </w14:textOutline>
                                    </w:rPr>
                                    <w:t xml:space="preserve">A  B  H  O  R  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3BEF9" id="_x0000_t202" coordsize="21600,21600" o:spt="202" path="m,l,21600r21600,l21600,xe">
                      <v:stroke joinstyle="miter"/>
                      <v:path gradientshapeok="t" o:connecttype="rect"/>
                    </v:shapetype>
                    <v:shape id="Text Box 10" o:spid="_x0000_s1026" type="#_x0000_t202" style="position:absolute;margin-left:-3.4pt;margin-top:-2.15pt;width:236.7pt;height:39.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" filled="f" stroked="f">
                      <v:textbox>
                        <w:txbxContent>
                          <w:p w:rsidR="00144430" w:rsidRPr="00906D49" w:rsidRDefault="00144430" w:rsidP="00144430">
                            <w:pPr>
                              <w:jc w:val="center"/>
                              <w:rPr>
                                <w:rFonts w:ascii=".VnBlack" w:hAnsi=".VnBlack"/>
                                <w:b/>
                                <w:color w:val="F7CAAC"/>
                                <w:sz w:val="56"/>
                                <w:szCs w:val="56"/>
                                <w14:textOutline w14:w="11112" w14:cap="flat" w14:cmpd="sng" w14:algn="ctr">
                                  <w14:solidFill>
                                    <w14:srgbClr w14:val="ED7D31"/>
                                  </w14:solidFill>
                                  <w14:prstDash w14:val="solid"/>
                                  <w14:round/>
                                </w14:textOutline>
                              </w:rPr>
                            </w:pPr>
                            <w:r w:rsidRPr="00906D49">
                              <w:rPr>
                                <w:rFonts w:ascii=".VnBlack" w:hAnsi=".VnBlack"/>
                                <w:b/>
                                <w:color w:val="F7CAAC"/>
                                <w:sz w:val="56"/>
                                <w:szCs w:val="56"/>
                                <w14:textOutline w14:w="11112" w14:cap="flat" w14:cmpd="sng" w14:algn="ctr">
                                  <w14:solidFill>
                                    <w14:srgbClr w14:val="ED7D31"/>
                                  </w14:solidFill>
                                  <w14:prstDash w14:val="solid"/>
                                  <w14:round/>
                                </w14:textOutline>
                              </w:rPr>
                              <w:t xml:space="preserve">A  B  H  O  R  N     </w:t>
                            </w:r>
                          </w:p>
                        </w:txbxContent>
                      </v:textbox>
                      <w10:wrap type="square" anchorx="margin"/>
                    </v:shape>
                  </w:pict>
                </mc:Fallback>
              </mc:AlternateContent>
            </w:r>
            <w:r w:rsidRPr="00144430">
              <w:rPr>
                <w:rFonts w:ascii="Times New Roman" w:eastAsia="Calibri" w:hAnsi="Times New Roman" w:cs="Times New Roman"/>
                <w:color w:val="000000"/>
                <w:sz w:val="28"/>
                <w:szCs w:val="28"/>
              </w:rPr>
              <w:t>a) Trong các chữ cái sau đây:</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Chữ nào có trục đối xứng, có tâm đối xứng.</w:t>
            </w:r>
          </w:p>
          <w:p w:rsidR="00144430" w:rsidRPr="00144430" w:rsidRDefault="00144430" w:rsidP="00144430">
            <w:pPr>
              <w:tabs>
                <w:tab w:val="left" w:pos="540"/>
                <w:tab w:val="left" w:pos="3060"/>
                <w:tab w:val="left" w:pos="5850"/>
                <w:tab w:val="left" w:pos="8640"/>
              </w:tabs>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b) Trong các biển báo giao thông sau. Biển báo nào có trục đối xứng, có tâm đối xứng?</w:t>
            </w:r>
          </w:p>
          <w:p w:rsidR="00144430" w:rsidRPr="00144430" w:rsidRDefault="00144430" w:rsidP="00144430">
            <w:pPr>
              <w:tabs>
                <w:tab w:val="left" w:pos="540"/>
                <w:tab w:val="left" w:pos="3060"/>
                <w:tab w:val="left" w:pos="5850"/>
                <w:tab w:val="left" w:pos="8640"/>
              </w:tabs>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noProof/>
                <w:color w:val="000000"/>
                <w:sz w:val="28"/>
                <w:szCs w:val="28"/>
              </w:rPr>
              <w:drawing>
                <wp:inline distT="0" distB="0" distL="0" distR="0" wp14:anchorId="56EB4C22" wp14:editId="1BD4A858">
                  <wp:extent cx="2973703" cy="9984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2997513" cy="1006477"/>
                          </a:xfrm>
                          <a:prstGeom prst="rect">
                            <a:avLst/>
                          </a:prstGeom>
                          <a:noFill/>
                          <a:ln>
                            <a:noFill/>
                          </a:ln>
                        </pic:spPr>
                      </pic:pic>
                    </a:graphicData>
                  </a:graphic>
                </wp:inline>
              </w:drawing>
            </w:r>
          </w:p>
          <w:p w:rsidR="00144430" w:rsidRPr="00144430" w:rsidRDefault="00144430" w:rsidP="00144430">
            <w:pPr>
              <w:tabs>
                <w:tab w:val="left" w:pos="540"/>
                <w:tab w:val="left" w:pos="3060"/>
                <w:tab w:val="left" w:pos="5850"/>
                <w:tab w:val="left" w:pos="8640"/>
              </w:tabs>
              <w:jc w:val="center"/>
              <w:rPr>
                <w:rFonts w:ascii="Times New Roman" w:eastAsia="Calibri" w:hAnsi="Times New Roman" w:cs="Times New Roman"/>
                <w:b/>
                <w:color w:val="000000"/>
                <w:sz w:val="28"/>
                <w:szCs w:val="28"/>
                <w:u w:val="single"/>
              </w:rPr>
            </w:pPr>
            <w:r w:rsidRPr="00144430">
              <w:rPr>
                <w:rFonts w:ascii="Times New Roman" w:eastAsia="Calibri" w:hAnsi="Times New Roman" w:cs="Times New Roman"/>
                <w:b/>
                <w:color w:val="000000"/>
                <w:sz w:val="28"/>
                <w:szCs w:val="28"/>
                <w:u w:val="single"/>
              </w:rPr>
              <w:t>Giải:</w:t>
            </w:r>
          </w:p>
          <w:p w:rsidR="00144430" w:rsidRPr="00144430" w:rsidRDefault="00144430" w:rsidP="00144430">
            <w:pPr>
              <w:tabs>
                <w:tab w:val="left" w:pos="540"/>
                <w:tab w:val="left" w:pos="3060"/>
                <w:tab w:val="left" w:pos="5850"/>
                <w:tab w:val="left" w:pos="8640"/>
              </w:tabs>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a) </w: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Chữ có trục đối xứng là: A, B, H, O</w:t>
            </w:r>
          </w:p>
          <w:p w:rsidR="00144430" w:rsidRPr="00144430" w:rsidRDefault="00144430" w:rsidP="00144430">
            <w:pPr>
              <w:numPr>
                <w:ilvl w:val="0"/>
                <w:numId w:val="27"/>
              </w:numPr>
              <w:ind w:left="390"/>
              <w:contextualSpacing/>
              <w:rPr>
                <w:rFonts w:ascii="Times New Roman" w:eastAsia="Calibri" w:hAnsi="Times New Roman" w:cs="Times New Roman"/>
                <w:sz w:val="28"/>
                <w:szCs w:val="28"/>
                <w:lang w:val="vi-VN"/>
              </w:rPr>
            </w:pPr>
            <w:r w:rsidRPr="00144430">
              <w:rPr>
                <w:rFonts w:ascii="Times New Roman" w:eastAsia="Calibri" w:hAnsi="Times New Roman" w:cs="Times New Roman"/>
                <w:sz w:val="28"/>
                <w:szCs w:val="28"/>
                <w:lang w:val="vi-VN"/>
              </w:rPr>
              <w:t>Chữ có tâm đối xứng là: H, O, N</w:t>
            </w:r>
          </w:p>
          <w:p w:rsidR="00144430" w:rsidRPr="00144430" w:rsidRDefault="00144430" w:rsidP="00144430">
            <w:pPr>
              <w:tabs>
                <w:tab w:val="left" w:pos="540"/>
                <w:tab w:val="left" w:pos="3060"/>
                <w:tab w:val="left" w:pos="5850"/>
                <w:tab w:val="left" w:pos="8640"/>
              </w:tabs>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xml:space="preserve">b) </w:t>
            </w:r>
          </w:p>
          <w:p w:rsidR="00144430" w:rsidRPr="00144430" w:rsidRDefault="00144430" w:rsidP="00144430">
            <w:pPr>
              <w:numPr>
                <w:ilvl w:val="0"/>
                <w:numId w:val="27"/>
              </w:numPr>
              <w:ind w:left="390"/>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color w:val="000000"/>
                <w:sz w:val="28"/>
                <w:szCs w:val="28"/>
                <w:lang w:val="vi-VN"/>
              </w:rPr>
              <w:t xml:space="preserve">Biển a (biển cấm dừng xe và đỗ xe) </w:t>
            </w:r>
            <w:r w:rsidRPr="00144430">
              <w:rPr>
                <w:rFonts w:ascii="Times New Roman" w:eastAsia="Calibri" w:hAnsi="Times New Roman" w:cs="Times New Roman"/>
                <w:color w:val="000000"/>
                <w:sz w:val="28"/>
                <w:szCs w:val="28"/>
              </w:rPr>
              <w:t xml:space="preserve">là hình </w:t>
            </w:r>
            <w:r w:rsidRPr="00144430">
              <w:rPr>
                <w:rFonts w:ascii="Times New Roman" w:eastAsia="Calibri" w:hAnsi="Times New Roman" w:cs="Times New Roman"/>
                <w:color w:val="000000"/>
                <w:sz w:val="28"/>
                <w:szCs w:val="28"/>
                <w:lang w:val="vi-VN"/>
              </w:rPr>
              <w:t>có trục đối xứng và tâm đối xứng.</w:t>
            </w:r>
          </w:p>
          <w:p w:rsidR="00144430" w:rsidRPr="00144430" w:rsidRDefault="00144430" w:rsidP="00144430">
            <w:pPr>
              <w:numPr>
                <w:ilvl w:val="0"/>
                <w:numId w:val="27"/>
              </w:numPr>
              <w:ind w:left="390"/>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color w:val="000000"/>
                <w:sz w:val="28"/>
                <w:szCs w:val="28"/>
              </w:rPr>
              <w:t>Biển b (biển báo nguy hiểm khác) là hình có trục đối xứng.</w:t>
            </w:r>
          </w:p>
          <w:p w:rsidR="00144430" w:rsidRPr="00144430" w:rsidRDefault="00144430" w:rsidP="00144430">
            <w:pPr>
              <w:numPr>
                <w:ilvl w:val="0"/>
                <w:numId w:val="27"/>
              </w:numPr>
              <w:ind w:left="390"/>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color w:val="000000"/>
                <w:sz w:val="28"/>
                <w:szCs w:val="28"/>
              </w:rPr>
              <w:t>Biển c (biển báo cấm đi ngược chiều) là hình có trục và tâm đối xứng.</w:t>
            </w:r>
          </w:p>
          <w:p w:rsidR="00144430" w:rsidRPr="00144430" w:rsidRDefault="00144430" w:rsidP="00144430">
            <w:pPr>
              <w:numPr>
                <w:ilvl w:val="0"/>
                <w:numId w:val="27"/>
              </w:numPr>
              <w:tabs>
                <w:tab w:val="left" w:pos="540"/>
                <w:tab w:val="left" w:pos="3060"/>
                <w:tab w:val="left" w:pos="5850"/>
                <w:tab w:val="left" w:pos="8640"/>
              </w:tabs>
              <w:ind w:left="390"/>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color w:val="000000"/>
                <w:sz w:val="28"/>
                <w:szCs w:val="28"/>
              </w:rPr>
              <w:t>Biển d (biển báo hướng đi phải phải theo) là hình có trục đối xứng.</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2</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lastRenderedPageBreak/>
              <w:t>- Phát phiếu học tập cho các nhóm.</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color w:val="000000"/>
                <w:sz w:val="28"/>
                <w:szCs w:val="28"/>
                <w:lang w:val="vi-VN"/>
              </w:rPr>
              <w:t>- HS đọc đề bài</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nhóm vẽ trục và tâm đối xứng của hình (nếu có).</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Chấm chéo giữa các nhóm dựa trên đáp án của GV.</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 và chú ý sửa sai cho các nhóm.</w:t>
            </w:r>
          </w:p>
        </w:tc>
        <w:tc>
          <w:tcPr>
            <w:tcW w:w="5098" w:type="dxa"/>
          </w:tcPr>
          <w:p w:rsidR="00144430" w:rsidRPr="00144430" w:rsidRDefault="00144430" w:rsidP="00144430">
            <w:pPr>
              <w:rPr>
                <w:rFonts w:ascii="Times New Roman" w:eastAsia="Calibri" w:hAnsi="Times New Roman" w:cs="Times New Roman"/>
                <w:color w:val="000000"/>
                <w:sz w:val="28"/>
                <w:szCs w:val="28"/>
                <w:shd w:val="clear" w:color="auto" w:fill="FFFFFF"/>
                <w:lang w:eastAsia="vi-VN"/>
              </w:rPr>
            </w:pPr>
            <w:r w:rsidRPr="00144430">
              <w:rPr>
                <w:rFonts w:ascii="Times New Roman" w:eastAsia="Calibri" w:hAnsi="Times New Roman" w:cs="Times New Roman"/>
                <w:b/>
                <w:color w:val="000000"/>
                <w:sz w:val="28"/>
                <w:szCs w:val="28"/>
              </w:rPr>
              <w:lastRenderedPageBreak/>
              <w:t>Bài 2:</w:t>
            </w:r>
            <w:r w:rsidRPr="00144430">
              <w:rPr>
                <w:rFonts w:ascii="Times New Roman" w:eastAsia="Calibri" w:hAnsi="Times New Roman" w:cs="Times New Roman"/>
                <w:color w:val="000000"/>
                <w:sz w:val="28"/>
                <w:szCs w:val="28"/>
                <w:shd w:val="clear" w:color="auto" w:fill="FFFFFF"/>
                <w:lang w:eastAsia="vi-VN"/>
              </w:rPr>
              <w:t xml:space="preserve"> Vẽ các trục đối xứng và tâm đối xứng của các hình sau (nếu có).</w:t>
            </w:r>
          </w:p>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noProof/>
                <w:color w:val="000000"/>
                <w:sz w:val="28"/>
                <w:szCs w:val="28"/>
              </w:rPr>
              <w:lastRenderedPageBreak/>
              <w:drawing>
                <wp:inline distT="0" distB="0" distL="0" distR="0" wp14:anchorId="484B0957" wp14:editId="01B2327D">
                  <wp:extent cx="3238088" cy="18529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3260996" cy="1866038"/>
                          </a:xfrm>
                          <a:prstGeom prst="rect">
                            <a:avLst/>
                          </a:prstGeom>
                          <a:noFill/>
                          <a:ln>
                            <a:noFill/>
                          </a:ln>
                        </pic:spPr>
                      </pic:pic>
                    </a:graphicData>
                  </a:graphic>
                </wp:inline>
              </w:drawing>
            </w:r>
          </w:p>
          <w:p w:rsidR="00144430" w:rsidRPr="00144430" w:rsidRDefault="00144430" w:rsidP="00144430">
            <w:pPr>
              <w:widowControl w:val="0"/>
              <w:tabs>
                <w:tab w:val="left" w:pos="142"/>
              </w:tabs>
              <w:ind w:right="122"/>
              <w:jc w:val="center"/>
              <w:rPr>
                <w:rFonts w:ascii="Times New Roman" w:eastAsia="Calibri" w:hAnsi="Times New Roman" w:cs="Times New Roman"/>
                <w:b/>
                <w:color w:val="000000"/>
                <w:sz w:val="28"/>
                <w:szCs w:val="28"/>
                <w:u w:val="single"/>
                <w:shd w:val="clear" w:color="auto" w:fill="FFFFFF"/>
                <w:lang w:eastAsia="vi-VN"/>
              </w:rPr>
            </w:pPr>
            <w:r w:rsidRPr="00144430">
              <w:rPr>
                <w:rFonts w:ascii="Times New Roman" w:eastAsia="Calibri" w:hAnsi="Times New Roman" w:cs="Times New Roman"/>
                <w:b/>
                <w:color w:val="000000"/>
                <w:sz w:val="28"/>
                <w:szCs w:val="28"/>
                <w:u w:val="single"/>
                <w:shd w:val="clear" w:color="auto" w:fill="FFFFFF"/>
                <w:lang w:eastAsia="vi-VN"/>
              </w:rPr>
              <w:t>Giải:</w:t>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shd w:val="clear" w:color="auto" w:fill="FFFFFF"/>
                <w:lang w:eastAsia="vi-VN"/>
              </w:rPr>
            </w:pPr>
            <w:r w:rsidRPr="00144430">
              <w:rPr>
                <w:rFonts w:ascii="Times New Roman" w:eastAsia="Calibri" w:hAnsi="Times New Roman" w:cs="Times New Roman"/>
                <w:noProof/>
                <w:color w:val="000000"/>
                <w:sz w:val="28"/>
                <w:szCs w:val="28"/>
                <w:shd w:val="clear" w:color="auto" w:fill="FFFFFF"/>
              </w:rPr>
              <w:drawing>
                <wp:inline distT="0" distB="0" distL="0" distR="0" wp14:anchorId="2C479DC2" wp14:editId="527BE5BB">
                  <wp:extent cx="3212327" cy="21735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3313699" cy="2242135"/>
                          </a:xfrm>
                          <a:prstGeom prst="rect">
                            <a:avLst/>
                          </a:prstGeom>
                          <a:noFill/>
                          <a:ln>
                            <a:noFill/>
                          </a:ln>
                        </pic:spPr>
                      </pic:pic>
                    </a:graphicData>
                  </a:graphic>
                </wp:inline>
              </w:drawing>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lastRenderedPageBreak/>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3</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Phát phiếu học tập cho HS.</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trao đổi trong bàn để vẽ hình theo yêu cầu.</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2 HS đại diện lên bảng vẽ hình.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và kiểm tra kết quả của vài nhóm.</w:t>
            </w:r>
          </w:p>
        </w:tc>
        <w:tc>
          <w:tcPr>
            <w:tcW w:w="5098" w:type="dxa"/>
          </w:tcPr>
          <w:p w:rsidR="00144430" w:rsidRPr="00144430" w:rsidRDefault="00144430" w:rsidP="00144430">
            <w:pP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Bài 3:</w:t>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a) Vẽ thêm để được hình có trục đối xứng là đường nét đứt trên hình vẽ.</w:t>
            </w:r>
          </w:p>
          <w:p w:rsidR="00144430" w:rsidRPr="00144430" w:rsidRDefault="00144430" w:rsidP="00144430">
            <w:pPr>
              <w:jc w:val="center"/>
              <w:rPr>
                <w:rFonts w:ascii="Times New Roman" w:eastAsia="Calibri" w:hAnsi="Times New Roman" w:cs="Times New Roman"/>
                <w:color w:val="000000"/>
                <w:sz w:val="28"/>
                <w:szCs w:val="28"/>
              </w:rPr>
            </w:pPr>
            <w:r w:rsidRPr="00144430">
              <w:rPr>
                <w:rFonts w:ascii="Times New Roman" w:eastAsia="Calibri" w:hAnsi="Times New Roman" w:cs="Times New Roman"/>
                <w:noProof/>
                <w:color w:val="000000"/>
                <w:sz w:val="28"/>
                <w:szCs w:val="28"/>
              </w:rPr>
              <w:drawing>
                <wp:inline distT="0" distB="0" distL="0" distR="0" wp14:anchorId="762927FF" wp14:editId="23F06583">
                  <wp:extent cx="1913015" cy="13371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1943873" cy="1358675"/>
                          </a:xfrm>
                          <a:prstGeom prst="rect">
                            <a:avLst/>
                          </a:prstGeom>
                        </pic:spPr>
                      </pic:pic>
                    </a:graphicData>
                  </a:graphic>
                </wp:inline>
              </w:drawing>
            </w:r>
          </w:p>
          <w:p w:rsidR="00144430" w:rsidRPr="00144430" w:rsidRDefault="00144430" w:rsidP="00144430">
            <w:pPr>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b) Vẽ thêm để được hình có tâm đối xứng là các điểm cho sẵn.</w:t>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rPr>
            </w:pPr>
            <w:r w:rsidRPr="00144430">
              <w:rPr>
                <w:rFonts w:ascii="Times New Roman" w:eastAsia="Arial" w:hAnsi="Times New Roman" w:cs="Times New Roman"/>
                <w:b/>
                <w:noProof/>
                <w:color w:val="000000"/>
                <w:sz w:val="28"/>
                <w:szCs w:val="28"/>
              </w:rPr>
              <w:drawing>
                <wp:inline distT="0" distB="0" distL="0" distR="0" wp14:anchorId="58732070" wp14:editId="53B05E53">
                  <wp:extent cx="1420063" cy="1597572"/>
                  <wp:effectExtent l="0" t="0" r="889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1425357" cy="1603527"/>
                          </a:xfrm>
                          <a:prstGeom prst="rect">
                            <a:avLst/>
                          </a:prstGeom>
                        </pic:spPr>
                      </pic:pic>
                    </a:graphicData>
                  </a:graphic>
                </wp:inline>
              </w:drawing>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color w:val="000000"/>
                <w:sz w:val="28"/>
                <w:szCs w:val="28"/>
              </w:rPr>
              <w:lastRenderedPageBreak/>
              <w:drawing>
                <wp:inline distT="0" distB="0" distL="0" distR="0" wp14:anchorId="301F76BC" wp14:editId="421AE94E">
                  <wp:extent cx="1828800" cy="131749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1835497" cy="1322320"/>
                          </a:xfrm>
                          <a:prstGeom prst="rect">
                            <a:avLst/>
                          </a:prstGeom>
                          <a:noFill/>
                          <a:ln>
                            <a:noFill/>
                          </a:ln>
                        </pic:spPr>
                      </pic:pic>
                    </a:graphicData>
                  </a:graphic>
                </wp:inline>
              </w:drawing>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color w:val="000000"/>
                <w:sz w:val="28"/>
                <w:szCs w:val="28"/>
              </w:rPr>
              <w:drawing>
                <wp:inline distT="0" distB="0" distL="0" distR="0" wp14:anchorId="1D753B77" wp14:editId="35770DD0">
                  <wp:extent cx="1639614" cy="18248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1644528" cy="1830297"/>
                          </a:xfrm>
                          <a:prstGeom prst="rect">
                            <a:avLst/>
                          </a:prstGeom>
                          <a:noFill/>
                          <a:ln>
                            <a:noFill/>
                          </a:ln>
                        </pic:spPr>
                      </pic:pic>
                    </a:graphicData>
                  </a:graphic>
                </wp:inline>
              </w:drawing>
            </w:r>
          </w:p>
        </w:tc>
      </w:tr>
    </w:tbl>
    <w:p w:rsidR="00144430" w:rsidRPr="00144430" w:rsidRDefault="00144430" w:rsidP="00144430">
      <w:pPr>
        <w:spacing w:after="0" w:line="240" w:lineRule="auto"/>
        <w:rPr>
          <w:rFonts w:ascii="Times New Roman" w:eastAsia="Calibri" w:hAnsi="Times New Roman" w:cs="Times New Roman"/>
          <w:b/>
          <w:bCs/>
          <w:color w:val="000000"/>
          <w:sz w:val="28"/>
          <w:szCs w:val="28"/>
        </w:rPr>
      </w:pPr>
      <w:r w:rsidRPr="00144430">
        <w:rPr>
          <w:rFonts w:ascii="Times New Roman" w:eastAsia="Calibri" w:hAnsi="Times New Roman" w:cs="Times New Roman"/>
          <w:b/>
          <w:color w:val="000000"/>
          <w:sz w:val="28"/>
          <w:szCs w:val="28"/>
        </w:rPr>
        <w:lastRenderedPageBreak/>
        <w:t>Tiết 66: BÀI TẬP (Tiếp)</w:t>
      </w:r>
    </w:p>
    <w:tbl>
      <w:tblPr>
        <w:tblStyle w:val="TableGrid125"/>
        <w:tblW w:w="0" w:type="auto"/>
        <w:tblLayout w:type="fixed"/>
        <w:tblLook w:val="04A0" w:firstRow="1" w:lastRow="0" w:firstColumn="1" w:lastColumn="0" w:noHBand="0" w:noVBand="1"/>
      </w:tblPr>
      <w:tblGrid>
        <w:gridCol w:w="3964"/>
        <w:gridCol w:w="5098"/>
      </w:tblGrid>
      <w:tr w:rsidR="00144430" w:rsidRPr="00144430" w:rsidTr="002C4248">
        <w:tc>
          <w:tcPr>
            <w:tcW w:w="3964"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Hoạt động của GV và HS</w:t>
            </w:r>
          </w:p>
        </w:tc>
        <w:tc>
          <w:tcPr>
            <w:tcW w:w="5098" w:type="dxa"/>
          </w:tcPr>
          <w:p w:rsidR="00144430" w:rsidRPr="00144430" w:rsidRDefault="00144430" w:rsidP="00144430">
            <w:pPr>
              <w:jc w:val="center"/>
              <w:rPr>
                <w:rFonts w:ascii="Times New Roman" w:eastAsia="Calibri" w:hAnsi="Times New Roman" w:cs="Times New Roman"/>
                <w:b/>
                <w:color w:val="000000"/>
                <w:sz w:val="28"/>
                <w:szCs w:val="28"/>
              </w:rPr>
            </w:pPr>
            <w:r w:rsidRPr="00144430">
              <w:rPr>
                <w:rFonts w:ascii="Times New Roman" w:eastAsia="Calibri" w:hAnsi="Times New Roman" w:cs="Times New Roman"/>
                <w:b/>
                <w:color w:val="000000"/>
                <w:sz w:val="28"/>
                <w:szCs w:val="28"/>
              </w:rPr>
              <w:t>Sản phẩm cần đạt</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1</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trao đổi trong bàn để tính.</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3 HS đại diện trả lời.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b/>
                <w:color w:val="000000"/>
                <w:sz w:val="28"/>
                <w:szCs w:val="28"/>
                <w:lang w:val="vi-VN"/>
              </w:rPr>
            </w:pPr>
          </w:p>
        </w:tc>
        <w:tc>
          <w:tcPr>
            <w:tcW w:w="5098" w:type="dxa"/>
          </w:tcPr>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b/>
                <w:color w:val="000000"/>
                <w:sz w:val="28"/>
                <w:szCs w:val="28"/>
              </w:rPr>
              <w:t xml:space="preserve">Bài 1. </w:t>
            </w:r>
            <w:r w:rsidRPr="00144430">
              <w:rPr>
                <w:rFonts w:ascii="Times New Roman" w:eastAsia="Arial" w:hAnsi="Times New Roman" w:cs="Times New Roman"/>
                <w:color w:val="000000"/>
                <w:sz w:val="28"/>
                <w:szCs w:val="28"/>
              </w:rPr>
              <w:t>Để chuẩn bị cho Tết nguyên đán 2022 bác An chia khu vườn của mình thành ba phần để trồng hoa theo hình vẽ sau:</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sz w:val="28"/>
                <w:szCs w:val="28"/>
              </w:rPr>
              <w:drawing>
                <wp:inline distT="0" distB="0" distL="0" distR="0" wp14:anchorId="3359A647" wp14:editId="114CB0BC">
                  <wp:extent cx="2075180" cy="17494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2075180" cy="1749425"/>
                          </a:xfrm>
                          <a:prstGeom prst="rect">
                            <a:avLst/>
                          </a:prstGeom>
                          <a:noFill/>
                          <a:ln>
                            <a:noFill/>
                          </a:ln>
                        </pic:spPr>
                      </pic:pic>
                    </a:graphicData>
                  </a:graphic>
                </wp:inline>
              </w:drawing>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Trong đó:</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Phần đất hình chữ nhật trồng hoa Mai.</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Phần đất hình vuông trồng hoa Cúc.</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Phân đất hình tam giác trồng hoa Hồng.</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Em hãy tính diện tích mỗi phần.</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jc w:val="both"/>
              <w:rPr>
                <w:rFonts w:ascii="Times New Roman" w:eastAsia="Calibri" w:hAnsi="Times New Roman" w:cs="Times New Roman"/>
                <w:sz w:val="28"/>
                <w:szCs w:val="28"/>
                <w:lang w:val="nl-NL"/>
              </w:rPr>
            </w:pPr>
            <w:r w:rsidRPr="00144430">
              <w:rPr>
                <w:rFonts w:ascii="Times New Roman" w:eastAsia="Calibri" w:hAnsi="Times New Roman" w:cs="Times New Roman"/>
                <w:sz w:val="28"/>
                <w:szCs w:val="28"/>
                <w:lang w:val="nl-NL"/>
              </w:rPr>
              <w:t>- Diện tích phần đất trồng hoa Mai là:</w:t>
            </w:r>
          </w:p>
          <w:p w:rsidR="00144430" w:rsidRPr="00144430" w:rsidRDefault="00144430" w:rsidP="00144430">
            <w:pPr>
              <w:tabs>
                <w:tab w:val="center" w:pos="2450"/>
                <w:tab w:val="right" w:pos="4900"/>
              </w:tabs>
              <w:jc w:val="center"/>
              <w:rPr>
                <w:rFonts w:ascii="Times New Roman" w:eastAsia="Calibri" w:hAnsi="Times New Roman" w:cs="Times New Roman"/>
                <w:sz w:val="28"/>
                <w:szCs w:val="28"/>
                <w:lang w:val="nl-NL"/>
              </w:rPr>
            </w:pPr>
            <w:r w:rsidRPr="00144430">
              <w:rPr>
                <w:rFonts w:ascii="Times New Roman" w:eastAsia="Calibri" w:hAnsi="Times New Roman" w:cs="Times New Roman"/>
                <w:position w:val="-18"/>
                <w:sz w:val="28"/>
                <w:szCs w:val="28"/>
              </w:rPr>
              <w:object w:dxaOrig="1640" w:dyaOrig="480">
                <v:shape id="_x0000_i1107" type="#_x0000_t75" style="width:82.75pt;height:24.85pt" o:ole="">
                  <v:imagedata r:id="rId193" o:title=""/>
                </v:shape>
                <o:OLEObject Type="Embed" ProgID="Equation.DSMT4" ShapeID="_x0000_i1107" DrawAspect="Content" ObjectID="_1753708127" r:id="rId194"/>
              </w:object>
            </w:r>
          </w:p>
          <w:p w:rsidR="00144430" w:rsidRPr="00144430" w:rsidRDefault="00144430" w:rsidP="00144430">
            <w:pPr>
              <w:jc w:val="both"/>
              <w:rPr>
                <w:rFonts w:ascii="Times New Roman" w:eastAsia="Calibri" w:hAnsi="Times New Roman" w:cs="Times New Roman"/>
                <w:sz w:val="28"/>
                <w:szCs w:val="28"/>
                <w:lang w:val="nl-NL"/>
              </w:rPr>
            </w:pPr>
            <w:r w:rsidRPr="00144430">
              <w:rPr>
                <w:rFonts w:ascii="Times New Roman" w:eastAsia="Calibri" w:hAnsi="Times New Roman" w:cs="Times New Roman"/>
                <w:sz w:val="28"/>
                <w:szCs w:val="28"/>
                <w:lang w:val="nl-NL"/>
              </w:rPr>
              <w:t>- Diện tích phần đất trồng hoa Cúc là:</w:t>
            </w:r>
          </w:p>
          <w:p w:rsidR="00144430" w:rsidRPr="00144430" w:rsidRDefault="00144430" w:rsidP="00144430">
            <w:pPr>
              <w:tabs>
                <w:tab w:val="center" w:pos="2450"/>
                <w:tab w:val="right" w:pos="4900"/>
              </w:tabs>
              <w:jc w:val="center"/>
              <w:rPr>
                <w:rFonts w:ascii="Times New Roman" w:eastAsia="Calibri" w:hAnsi="Times New Roman" w:cs="Times New Roman"/>
                <w:sz w:val="28"/>
                <w:szCs w:val="28"/>
                <w:lang w:val="nl-NL"/>
              </w:rPr>
            </w:pPr>
            <w:r w:rsidRPr="00144430">
              <w:rPr>
                <w:rFonts w:ascii="Times New Roman" w:eastAsia="Calibri" w:hAnsi="Times New Roman" w:cs="Times New Roman"/>
                <w:position w:val="-18"/>
                <w:sz w:val="28"/>
                <w:szCs w:val="28"/>
              </w:rPr>
              <w:object w:dxaOrig="1640" w:dyaOrig="480">
                <v:shape id="_x0000_i1108" type="#_x0000_t75" style="width:82.75pt;height:24.85pt" o:ole="">
                  <v:imagedata r:id="rId195" o:title=""/>
                </v:shape>
                <o:OLEObject Type="Embed" ProgID="Equation.DSMT4" ShapeID="_x0000_i1108" DrawAspect="Content" ObjectID="_1753708128" r:id="rId196"/>
              </w:object>
            </w:r>
          </w:p>
          <w:p w:rsidR="00144430" w:rsidRPr="00144430" w:rsidRDefault="00144430" w:rsidP="00144430">
            <w:pPr>
              <w:jc w:val="both"/>
              <w:rPr>
                <w:rFonts w:ascii="Times New Roman" w:eastAsia="Calibri" w:hAnsi="Times New Roman" w:cs="Times New Roman"/>
                <w:sz w:val="28"/>
                <w:szCs w:val="28"/>
                <w:lang w:val="nl-NL"/>
              </w:rPr>
            </w:pPr>
            <w:r w:rsidRPr="00144430">
              <w:rPr>
                <w:rFonts w:ascii="Times New Roman" w:eastAsia="Calibri" w:hAnsi="Times New Roman" w:cs="Times New Roman"/>
                <w:sz w:val="28"/>
                <w:szCs w:val="28"/>
                <w:lang w:val="nl-NL"/>
              </w:rPr>
              <w:t>- Diện tích phần đất trồng hoa Hồng là:</w:t>
            </w:r>
          </w:p>
          <w:p w:rsidR="00144430" w:rsidRPr="00144430" w:rsidRDefault="00144430" w:rsidP="00144430">
            <w:pPr>
              <w:tabs>
                <w:tab w:val="left" w:pos="0"/>
              </w:tabs>
              <w:contextualSpacing/>
              <w:jc w:val="center"/>
              <w:rPr>
                <w:rFonts w:ascii="Times New Roman" w:eastAsia="Arial" w:hAnsi="Times New Roman" w:cs="Times New Roman"/>
                <w:sz w:val="28"/>
                <w:szCs w:val="28"/>
                <w:lang w:val="nl-NL"/>
              </w:rPr>
            </w:pPr>
            <w:r w:rsidRPr="00144430">
              <w:rPr>
                <w:rFonts w:ascii="Times New Roman" w:eastAsia="Arial" w:hAnsi="Times New Roman" w:cs="Times New Roman"/>
                <w:position w:val="-24"/>
                <w:sz w:val="28"/>
                <w:szCs w:val="28"/>
                <w:lang w:val="vi-VN"/>
              </w:rPr>
              <w:object w:dxaOrig="1780" w:dyaOrig="660">
                <v:shape id="_x0000_i1109" type="#_x0000_t75" style="width:87.7pt;height:33.1pt" o:ole="">
                  <v:imagedata r:id="rId197" o:title=""/>
                </v:shape>
                <o:OLEObject Type="Embed" ProgID="Equation.DSMT4" ShapeID="_x0000_i1109" DrawAspect="Content" ObjectID="_1753708129" r:id="rId198"/>
              </w:object>
            </w:r>
          </w:p>
        </w:tc>
      </w:tr>
      <w:tr w:rsidR="00144430" w:rsidRPr="00144430" w:rsidTr="002C4248">
        <w:tc>
          <w:tcPr>
            <w:tcW w:w="3964" w:type="dxa"/>
          </w:tcPr>
          <w:p w:rsidR="00144430" w:rsidRPr="00144430" w:rsidRDefault="00144430" w:rsidP="00144430">
            <w:pPr>
              <w:contextualSpacing/>
              <w:jc w:val="both"/>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2</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rPr>
              <w:t>- Hoạt động hoạt động cặp đôi tìm hướng giải quyết bài toán.</w:t>
            </w:r>
          </w:p>
          <w:p w:rsidR="00144430" w:rsidRPr="00144430" w:rsidRDefault="00144430" w:rsidP="00144430">
            <w:pPr>
              <w:contextualSpacing/>
              <w:rPr>
                <w:rFonts w:ascii="Times New Roman" w:eastAsia="Calibri" w:hAnsi="Times New Roman" w:cs="Times New Roman"/>
                <w:color w:val="000000"/>
                <w:sz w:val="28"/>
                <w:szCs w:val="28"/>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- 1 HS nêu cách giải.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HS làm bài vào vở, 1 HS lên bảng trình bày.</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 sửa sai cho HS.</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p>
        </w:tc>
        <w:tc>
          <w:tcPr>
            <w:tcW w:w="5098" w:type="dxa"/>
          </w:tcPr>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b/>
                <w:color w:val="000000"/>
                <w:sz w:val="28"/>
                <w:szCs w:val="28"/>
              </w:rPr>
              <w:t>Bài 2.</w:t>
            </w:r>
            <w:r w:rsidRPr="00144430">
              <w:rPr>
                <w:rFonts w:ascii="Times New Roman" w:eastAsia="Arial" w:hAnsi="Times New Roman" w:cs="Times New Roman"/>
                <w:color w:val="000000"/>
                <w:sz w:val="28"/>
                <w:szCs w:val="28"/>
              </w:rPr>
              <w:t xml:space="preserve"> Nền một căn phòng hình chữ nhật có chiều dài </w:t>
            </w:r>
            <w:r w:rsidRPr="00144430">
              <w:rPr>
                <w:rFonts w:ascii="Times New Roman" w:eastAsia="Arial" w:hAnsi="Times New Roman" w:cs="Times New Roman"/>
                <w:position w:val="-6"/>
                <w:sz w:val="28"/>
                <w:szCs w:val="28"/>
                <w:lang w:val="vi-VN"/>
              </w:rPr>
              <w:object w:dxaOrig="520" w:dyaOrig="279">
                <v:shape id="_x0000_i1110" type="#_x0000_t75" style="width:27.3pt;height:13.25pt" o:ole="">
                  <v:imagedata r:id="rId199" o:title=""/>
                </v:shape>
                <o:OLEObject Type="Embed" ProgID="Equation.DSMT4" ShapeID="_x0000_i1110" DrawAspect="Content" ObjectID="_1753708130" r:id="rId200"/>
              </w:object>
            </w:r>
            <w:r w:rsidRPr="00144430">
              <w:rPr>
                <w:rFonts w:ascii="Times New Roman" w:eastAsia="Arial" w:hAnsi="Times New Roman" w:cs="Times New Roman"/>
                <w:color w:val="000000"/>
                <w:sz w:val="28"/>
                <w:szCs w:val="28"/>
              </w:rPr>
              <w:t xml:space="preserve"> và chiều rộng bằng </w:t>
            </w:r>
            <w:r w:rsidRPr="00144430">
              <w:rPr>
                <w:rFonts w:ascii="Times New Roman" w:eastAsia="Arial" w:hAnsi="Times New Roman" w:cs="Times New Roman"/>
                <w:position w:val="-24"/>
                <w:sz w:val="28"/>
                <w:szCs w:val="28"/>
                <w:lang w:val="vi-VN"/>
              </w:rPr>
              <w:object w:dxaOrig="220" w:dyaOrig="660">
                <v:shape id="_x0000_i1111" type="#_x0000_t75" style="width:11.6pt;height:33.1pt" o:ole="">
                  <v:imagedata r:id="rId201" o:title=""/>
                </v:shape>
                <o:OLEObject Type="Embed" ProgID="Equation.DSMT4" ShapeID="_x0000_i1111" DrawAspect="Content" ObjectID="_1753708131" r:id="rId202"/>
              </w:object>
            </w:r>
            <w:r w:rsidRPr="00144430">
              <w:rPr>
                <w:rFonts w:ascii="Times New Roman" w:eastAsia="Arial" w:hAnsi="Times New Roman" w:cs="Times New Roman"/>
                <w:color w:val="000000"/>
                <w:sz w:val="28"/>
                <w:szCs w:val="28"/>
              </w:rPr>
              <w:t xml:space="preserve"> chiều dài. Người ta định dùng gạch men hình vuông có cạnh </w:t>
            </w:r>
            <w:r w:rsidRPr="00144430">
              <w:rPr>
                <w:rFonts w:ascii="Times New Roman" w:eastAsia="Arial" w:hAnsi="Times New Roman" w:cs="Times New Roman"/>
                <w:position w:val="-4"/>
                <w:sz w:val="28"/>
                <w:szCs w:val="28"/>
                <w:lang w:val="vi-VN"/>
              </w:rPr>
              <w:object w:dxaOrig="620" w:dyaOrig="240">
                <v:shape id="_x0000_i1112" type="#_x0000_t75" style="width:30.6pt;height:11.6pt" o:ole="">
                  <v:imagedata r:id="rId203" o:title=""/>
                </v:shape>
                <o:OLEObject Type="Embed" ProgID="Equation.DSMT4" ShapeID="_x0000_i1112" DrawAspect="Content" ObjectID="_1753708132" r:id="rId204"/>
              </w:object>
            </w:r>
            <w:r w:rsidRPr="00144430">
              <w:rPr>
                <w:rFonts w:ascii="Times New Roman" w:eastAsia="Arial" w:hAnsi="Times New Roman" w:cs="Times New Roman"/>
                <w:color w:val="000000"/>
                <w:sz w:val="28"/>
                <w:szCs w:val="28"/>
              </w:rPr>
              <w:t xml:space="preserve"> để lát kín nền căn phòng ấy. Hỏi cần bao nhiêu viên gạch như thế? Biết rằng các mối nối và sự hao hụt không đáng kể.</w:t>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Chiều rộng nền phòng là:</w:t>
            </w:r>
          </w:p>
          <w:p w:rsidR="00144430" w:rsidRPr="00144430" w:rsidRDefault="00144430" w:rsidP="00144430">
            <w:pPr>
              <w:tabs>
                <w:tab w:val="center" w:pos="2450"/>
                <w:tab w:val="right" w:pos="490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sz w:val="28"/>
                <w:szCs w:val="28"/>
                <w:lang w:val="vi-VN"/>
              </w:rPr>
              <w:tab/>
            </w:r>
            <w:r w:rsidRPr="00144430">
              <w:rPr>
                <w:rFonts w:ascii="Times New Roman" w:eastAsia="Arial" w:hAnsi="Times New Roman" w:cs="Times New Roman"/>
                <w:position w:val="-24"/>
                <w:sz w:val="28"/>
                <w:szCs w:val="28"/>
                <w:lang w:val="vi-VN"/>
              </w:rPr>
              <w:object w:dxaOrig="1460" w:dyaOrig="660">
                <v:shape id="_x0000_i1113" type="#_x0000_t75" style="width:72.85pt;height:33.1pt" o:ole="">
                  <v:imagedata r:id="rId205" o:title=""/>
                </v:shape>
                <o:OLEObject Type="Embed" ProgID="Equation.DSMT4" ShapeID="_x0000_i1113" DrawAspect="Content" ObjectID="_1753708133" r:id="rId206"/>
              </w:objec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Diện tích nền của căn phòng đó là:</w:t>
            </w:r>
          </w:p>
          <w:p w:rsidR="00144430" w:rsidRPr="00144430" w:rsidRDefault="00144430" w:rsidP="00144430">
            <w:pPr>
              <w:tabs>
                <w:tab w:val="center" w:pos="2450"/>
                <w:tab w:val="right" w:pos="490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sz w:val="28"/>
                <w:szCs w:val="28"/>
                <w:lang w:val="vi-VN"/>
              </w:rPr>
              <w:tab/>
            </w:r>
            <w:r w:rsidRPr="00144430">
              <w:rPr>
                <w:rFonts w:ascii="Times New Roman" w:eastAsia="Arial" w:hAnsi="Times New Roman" w:cs="Times New Roman"/>
                <w:position w:val="-18"/>
                <w:sz w:val="28"/>
                <w:szCs w:val="28"/>
                <w:lang w:val="vi-VN"/>
              </w:rPr>
              <w:object w:dxaOrig="3019" w:dyaOrig="480">
                <v:shape id="_x0000_i1114" type="#_x0000_t75" style="width:150.6pt;height:24.85pt" o:ole="">
                  <v:imagedata r:id="rId207" o:title=""/>
                </v:shape>
                <o:OLEObject Type="Embed" ProgID="Equation.DSMT4" ShapeID="_x0000_i1114" DrawAspect="Content" ObjectID="_1753708134" r:id="rId208"/>
              </w:objec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Diện tích một viên gạch là:</w:t>
            </w:r>
          </w:p>
          <w:p w:rsidR="00144430" w:rsidRPr="00144430" w:rsidRDefault="00144430" w:rsidP="00144430">
            <w:pPr>
              <w:tabs>
                <w:tab w:val="center" w:pos="2450"/>
                <w:tab w:val="right" w:pos="490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sz w:val="28"/>
                <w:szCs w:val="28"/>
                <w:lang w:val="vi-VN"/>
              </w:rPr>
              <w:tab/>
            </w:r>
            <w:r w:rsidRPr="00144430">
              <w:rPr>
                <w:rFonts w:ascii="Times New Roman" w:eastAsia="Arial" w:hAnsi="Times New Roman" w:cs="Times New Roman"/>
                <w:position w:val="-18"/>
                <w:sz w:val="28"/>
                <w:szCs w:val="28"/>
                <w:lang w:val="vi-VN"/>
              </w:rPr>
              <w:object w:dxaOrig="1980" w:dyaOrig="480">
                <v:shape id="_x0000_i1115" type="#_x0000_t75" style="width:99.3pt;height:24.85pt" o:ole="">
                  <v:imagedata r:id="rId209" o:title=""/>
                </v:shape>
                <o:OLEObject Type="Embed" ProgID="Equation.DSMT4" ShapeID="_x0000_i1115" DrawAspect="Content" ObjectID="_1753708135" r:id="rId210"/>
              </w:objec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Số viên gạch để lát kín nền căn phòng là:</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position w:val="-6"/>
                <w:sz w:val="28"/>
                <w:szCs w:val="28"/>
                <w:lang w:val="vi-VN"/>
              </w:rPr>
              <w:object w:dxaOrig="1920" w:dyaOrig="279">
                <v:shape id="_x0000_i1116" type="#_x0000_t75" style="width:96.85pt;height:13.25pt" o:ole="">
                  <v:imagedata r:id="rId211" o:title=""/>
                </v:shape>
                <o:OLEObject Type="Embed" ProgID="Equation.DSMT4" ShapeID="_x0000_i1116" DrawAspect="Content" ObjectID="_1753708136" r:id="rId212"/>
              </w:object>
            </w:r>
            <w:r w:rsidRPr="00144430">
              <w:rPr>
                <w:rFonts w:ascii="Times New Roman" w:eastAsia="Arial" w:hAnsi="Times New Roman" w:cs="Times New Roman"/>
                <w:color w:val="000000"/>
                <w:sz w:val="28"/>
                <w:szCs w:val="28"/>
              </w:rPr>
              <w:t xml:space="preserve"> (viên)</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w:t>
            </w:r>
            <w:r w:rsidRPr="00144430">
              <w:rPr>
                <w:rFonts w:ascii="Times New Roman" w:eastAsia="Calibri" w:hAnsi="Times New Roman" w:cs="Times New Roman"/>
                <w:b/>
                <w:color w:val="000000"/>
                <w:sz w:val="28"/>
                <w:szCs w:val="28"/>
              </w:rPr>
              <w:t xml:space="preserve"> </w:t>
            </w:r>
            <w:r w:rsidRPr="00144430">
              <w:rPr>
                <w:rFonts w:ascii="Times New Roman" w:eastAsia="Calibri" w:hAnsi="Times New Roman" w:cs="Times New Roman"/>
                <w:color w:val="000000"/>
                <w:sz w:val="28"/>
                <w:szCs w:val="28"/>
                <w:lang w:val="vi-VN"/>
              </w:rPr>
              <w:t xml:space="preserve">GV </w:t>
            </w:r>
            <w:r w:rsidRPr="00144430">
              <w:rPr>
                <w:rFonts w:ascii="Times New Roman" w:eastAsia="Calibri" w:hAnsi="Times New Roman" w:cs="Times New Roman"/>
                <w:color w:val="000000"/>
                <w:sz w:val="28"/>
                <w:szCs w:val="28"/>
              </w:rPr>
              <w:t xml:space="preserve">treo bảng phụ có sẵn đề bài và </w:t>
            </w:r>
            <w:r w:rsidRPr="00144430">
              <w:rPr>
                <w:rFonts w:ascii="Times New Roman" w:eastAsia="Calibri" w:hAnsi="Times New Roman" w:cs="Times New Roman"/>
                <w:color w:val="000000"/>
                <w:sz w:val="28"/>
                <w:szCs w:val="28"/>
                <w:lang w:val="vi-VN"/>
              </w:rPr>
              <w:t xml:space="preserve">cho HS đọc đề bài </w:t>
            </w:r>
            <w:r w:rsidRPr="00144430">
              <w:rPr>
                <w:rFonts w:ascii="Times New Roman" w:eastAsia="Calibri" w:hAnsi="Times New Roman" w:cs="Times New Roman"/>
                <w:color w:val="000000"/>
                <w:sz w:val="28"/>
                <w:szCs w:val="28"/>
              </w:rPr>
              <w:t>3</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rPr>
              <w:t>- Hoạt động cá nhân tìm tòi lời giải.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- 2 HS lên bảng trình bày.</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HS dưới lớp làm bài vào vở.</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kiểm tra bài làm của HS, nhận xét và sửa sai cho HS (nếu có).</w:t>
            </w:r>
          </w:p>
          <w:p w:rsidR="00144430" w:rsidRPr="00144430" w:rsidRDefault="00144430" w:rsidP="00144430">
            <w:pPr>
              <w:contextualSpacing/>
              <w:jc w:val="both"/>
              <w:rPr>
                <w:rFonts w:ascii="Times New Roman" w:eastAsia="Calibri" w:hAnsi="Times New Roman" w:cs="Times New Roman"/>
                <w:b/>
                <w:color w:val="000000"/>
                <w:sz w:val="28"/>
                <w:szCs w:val="28"/>
              </w:rPr>
            </w:pPr>
          </w:p>
        </w:tc>
        <w:tc>
          <w:tcPr>
            <w:tcW w:w="5098" w:type="dxa"/>
          </w:tcPr>
          <w:p w:rsidR="00144430" w:rsidRPr="00144430" w:rsidRDefault="00144430" w:rsidP="00144430">
            <w:pPr>
              <w:tabs>
                <w:tab w:val="left" w:pos="0"/>
              </w:tabs>
              <w:contextualSpacing/>
              <w:jc w:val="both"/>
              <w:rPr>
                <w:rFonts w:ascii="Times New Roman" w:eastAsia="Arial" w:hAnsi="Times New Roman" w:cs="Times New Roman"/>
                <w:b/>
                <w:color w:val="000000"/>
                <w:sz w:val="28"/>
                <w:szCs w:val="28"/>
              </w:rPr>
            </w:pPr>
            <w:r w:rsidRPr="00144430">
              <w:rPr>
                <w:rFonts w:ascii="Times New Roman" w:eastAsia="Arial" w:hAnsi="Times New Roman" w:cs="Times New Roman"/>
                <w:b/>
                <w:color w:val="000000"/>
                <w:sz w:val="28"/>
                <w:szCs w:val="28"/>
              </w:rPr>
              <w:t xml:space="preserve">Bài 3: </w:t>
            </w:r>
          </w:p>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a) Tính chu vi và diện tích của H.1 biết </w:t>
            </w:r>
            <w:r w:rsidRPr="00144430">
              <w:rPr>
                <w:rFonts w:ascii="Times New Roman" w:eastAsia="Arial" w:hAnsi="Times New Roman" w:cs="Times New Roman"/>
                <w:position w:val="-4"/>
                <w:sz w:val="28"/>
                <w:szCs w:val="28"/>
                <w:lang w:val="vi-VN"/>
              </w:rPr>
              <w:object w:dxaOrig="1860" w:dyaOrig="260">
                <v:shape id="_x0000_i1117" type="#_x0000_t75" style="width:91.85pt;height:12.4pt" o:ole="">
                  <v:imagedata r:id="rId213" o:title=""/>
                </v:shape>
                <o:OLEObject Type="Embed" ProgID="Equation.DSMT4" ShapeID="_x0000_i1117" DrawAspect="Content" ObjectID="_1753708137" r:id="rId214"/>
              </w:object>
            </w:r>
            <w:r w:rsidRPr="00144430">
              <w:rPr>
                <w:rFonts w:ascii="Times New Roman" w:eastAsia="Arial" w:hAnsi="Times New Roman" w:cs="Times New Roman"/>
                <w:color w:val="000000"/>
                <w:sz w:val="28"/>
                <w:szCs w:val="28"/>
              </w:rPr>
              <w:t xml:space="preserve">, </w:t>
            </w:r>
            <w:r w:rsidRPr="00144430">
              <w:rPr>
                <w:rFonts w:ascii="Times New Roman" w:eastAsia="Arial" w:hAnsi="Times New Roman" w:cs="Times New Roman"/>
                <w:position w:val="-4"/>
                <w:sz w:val="28"/>
                <w:szCs w:val="28"/>
                <w:lang w:val="vi-VN"/>
              </w:rPr>
              <w:object w:dxaOrig="1820" w:dyaOrig="260">
                <v:shape id="_x0000_i1118" type="#_x0000_t75" style="width:90.2pt;height:12.4pt" o:ole="">
                  <v:imagedata r:id="rId215" o:title=""/>
                </v:shape>
                <o:OLEObject Type="Embed" ProgID="Equation.DSMT4" ShapeID="_x0000_i1118" DrawAspect="Content" ObjectID="_1753708138" r:id="rId216"/>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shd w:val="clear" w:color="auto" w:fill="FFFFFF"/>
                <w:lang w:val="vi-VN" w:eastAsia="vi-VN"/>
              </w:rPr>
            </w:pPr>
            <w:r w:rsidRPr="00144430">
              <w:rPr>
                <w:rFonts w:ascii="Times New Roman" w:eastAsia="Arial" w:hAnsi="Times New Roman" w:cs="Times New Roman"/>
                <w:noProof/>
                <w:color w:val="000000"/>
                <w:sz w:val="28"/>
                <w:szCs w:val="28"/>
                <w:shd w:val="clear" w:color="auto" w:fill="FFFFFF"/>
              </w:rPr>
              <w:drawing>
                <wp:inline distT="0" distB="0" distL="0" distR="0" wp14:anchorId="4624E5F4" wp14:editId="10968A53">
                  <wp:extent cx="1779147" cy="15975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17" cstate="screen">
                            <a:extLst>
                              <a:ext uri="{28A0092B-C50C-407E-A947-70E740481C1C}">
                                <a14:useLocalDpi xmlns:a14="http://schemas.microsoft.com/office/drawing/2010/main" val="0"/>
                              </a:ext>
                            </a:extLst>
                          </a:blip>
                          <a:srcRect/>
                          <a:stretch>
                            <a:fillRect/>
                          </a:stretch>
                        </pic:blipFill>
                        <pic:spPr bwMode="auto">
                          <a:xfrm>
                            <a:off x="0" y="0"/>
                            <a:ext cx="1784872" cy="1602713"/>
                          </a:xfrm>
                          <a:prstGeom prst="rect">
                            <a:avLst/>
                          </a:prstGeom>
                          <a:noFill/>
                          <a:ln>
                            <a:noFill/>
                          </a:ln>
                        </pic:spPr>
                      </pic:pic>
                    </a:graphicData>
                  </a:graphic>
                </wp:inline>
              </w:drawing>
            </w:r>
          </w:p>
          <w:p w:rsidR="00144430" w:rsidRPr="00144430" w:rsidRDefault="00144430" w:rsidP="00144430">
            <w:pPr>
              <w:tabs>
                <w:tab w:val="left" w:pos="0"/>
              </w:tabs>
              <w:contextualSpacing/>
              <w:rPr>
                <w:rFonts w:ascii="Times New Roman" w:eastAsia="Arial" w:hAnsi="Times New Roman" w:cs="Times New Roman"/>
                <w:color w:val="000000"/>
                <w:sz w:val="28"/>
                <w:szCs w:val="28"/>
                <w:shd w:val="clear" w:color="auto" w:fill="FFFFFF"/>
                <w:lang w:eastAsia="vi-VN"/>
              </w:rPr>
            </w:pPr>
            <w:r w:rsidRPr="00144430">
              <w:rPr>
                <w:rFonts w:ascii="Times New Roman" w:eastAsia="Arial" w:hAnsi="Times New Roman" w:cs="Times New Roman"/>
                <w:color w:val="000000"/>
                <w:sz w:val="28"/>
                <w:szCs w:val="28"/>
                <w:shd w:val="clear" w:color="auto" w:fill="FFFFFF"/>
                <w:lang w:eastAsia="vi-VN"/>
              </w:rPr>
              <w:t xml:space="preserve">b) Tính chu vi của H.2, biết </w:t>
            </w:r>
            <w:r w:rsidRPr="00144430">
              <w:rPr>
                <w:rFonts w:ascii="Times New Roman" w:eastAsia="Arial" w:hAnsi="Times New Roman" w:cs="Times New Roman"/>
                <w:position w:val="-4"/>
                <w:sz w:val="28"/>
                <w:szCs w:val="28"/>
                <w:lang w:val="vi-VN"/>
              </w:rPr>
              <w:object w:dxaOrig="780" w:dyaOrig="260">
                <v:shape id="_x0000_i1119" type="#_x0000_t75" style="width:39.7pt;height:12.4pt" o:ole="">
                  <v:imagedata r:id="rId218" o:title=""/>
                </v:shape>
                <o:OLEObject Type="Embed" ProgID="Equation.DSMT4" ShapeID="_x0000_i1119" DrawAspect="Content" ObjectID="_1753708139" r:id="rId219"/>
              </w:object>
            </w:r>
            <w:r w:rsidRPr="00144430">
              <w:rPr>
                <w:rFonts w:ascii="Times New Roman" w:eastAsia="Arial" w:hAnsi="Times New Roman" w:cs="Times New Roman"/>
                <w:color w:val="000000"/>
                <w:sz w:val="28"/>
                <w:szCs w:val="28"/>
                <w:shd w:val="clear" w:color="auto" w:fill="FFFFFF"/>
                <w:lang w:eastAsia="vi-VN"/>
              </w:rPr>
              <w:t xml:space="preserve"> là hình chữ nhật có diện tích </w:t>
            </w:r>
            <w:r w:rsidRPr="00144430">
              <w:rPr>
                <w:rFonts w:ascii="Times New Roman" w:eastAsia="Arial" w:hAnsi="Times New Roman" w:cs="Times New Roman"/>
                <w:position w:val="-4"/>
                <w:sz w:val="28"/>
                <w:szCs w:val="28"/>
                <w:lang w:val="vi-VN"/>
              </w:rPr>
              <w:object w:dxaOrig="700" w:dyaOrig="320">
                <v:shape id="_x0000_i1120" type="#_x0000_t75" style="width:34.75pt;height:14.9pt" o:ole="">
                  <v:imagedata r:id="rId220" o:title=""/>
                </v:shape>
                <o:OLEObject Type="Embed" ProgID="Equation.DSMT4" ShapeID="_x0000_i1120" DrawAspect="Content" ObjectID="_1753708140" r:id="rId221"/>
              </w:object>
            </w:r>
            <w:r w:rsidRPr="00144430">
              <w:rPr>
                <w:rFonts w:ascii="Times New Roman" w:eastAsia="Arial" w:hAnsi="Times New Roman" w:cs="Times New Roman"/>
                <w:color w:val="000000"/>
                <w:sz w:val="28"/>
                <w:szCs w:val="28"/>
                <w:shd w:val="clear" w:color="auto" w:fill="FFFFFF"/>
                <w:lang w:eastAsia="vi-VN"/>
              </w:rPr>
              <w:t xml:space="preserve">, </w:t>
            </w:r>
            <w:r w:rsidRPr="00144430">
              <w:rPr>
                <w:rFonts w:ascii="Times New Roman" w:eastAsia="Arial" w:hAnsi="Times New Roman" w:cs="Times New Roman"/>
                <w:position w:val="-4"/>
                <w:sz w:val="28"/>
                <w:szCs w:val="28"/>
                <w:lang w:val="vi-VN"/>
              </w:rPr>
              <w:object w:dxaOrig="1180" w:dyaOrig="260">
                <v:shape id="_x0000_i1121" type="#_x0000_t75" style="width:59.6pt;height:12.4pt" o:ole="">
                  <v:imagedata r:id="rId222" o:title=""/>
                </v:shape>
                <o:OLEObject Type="Embed" ProgID="Equation.DSMT4" ShapeID="_x0000_i1121" DrawAspect="Content" ObjectID="_1753708141" r:id="rId223"/>
              </w:object>
            </w:r>
            <w:r w:rsidRPr="00144430">
              <w:rPr>
                <w:rFonts w:ascii="Times New Roman" w:eastAsia="Arial" w:hAnsi="Times New Roman" w:cs="Times New Roman"/>
                <w:color w:val="000000"/>
                <w:sz w:val="28"/>
                <w:szCs w:val="28"/>
                <w:shd w:val="clear" w:color="auto" w:fill="FFFFFF"/>
                <w:lang w:eastAsia="vi-VN"/>
              </w:rPr>
              <w:t xml:space="preserve">, </w:t>
            </w:r>
            <w:r w:rsidRPr="00144430">
              <w:rPr>
                <w:rFonts w:ascii="Times New Roman" w:eastAsia="Arial" w:hAnsi="Times New Roman" w:cs="Times New Roman"/>
                <w:position w:val="-4"/>
                <w:sz w:val="28"/>
                <w:szCs w:val="28"/>
                <w:lang w:val="vi-VN"/>
              </w:rPr>
              <w:object w:dxaOrig="820" w:dyaOrig="260">
                <v:shape id="_x0000_i1122" type="#_x0000_t75" style="width:41.4pt;height:12.4pt" o:ole="">
                  <v:imagedata r:id="rId224" o:title=""/>
                </v:shape>
                <o:OLEObject Type="Embed" ProgID="Equation.DSMT4" ShapeID="_x0000_i1122" DrawAspect="Content" ObjectID="_1753708142" r:id="rId225"/>
              </w:object>
            </w:r>
            <w:r w:rsidRPr="00144430">
              <w:rPr>
                <w:rFonts w:ascii="Times New Roman" w:eastAsia="Arial" w:hAnsi="Times New Roman" w:cs="Times New Roman"/>
                <w:color w:val="000000"/>
                <w:sz w:val="28"/>
                <w:szCs w:val="28"/>
                <w:shd w:val="clear" w:color="auto" w:fill="FFFFFF"/>
                <w:lang w:eastAsia="vi-VN"/>
              </w:rPr>
              <w:t xml:space="preserve"> là hình chữ nhật có diện tích </w:t>
            </w:r>
            <w:r w:rsidRPr="00144430">
              <w:rPr>
                <w:rFonts w:ascii="Times New Roman" w:eastAsia="Arial" w:hAnsi="Times New Roman" w:cs="Times New Roman"/>
                <w:position w:val="-4"/>
                <w:sz w:val="28"/>
                <w:szCs w:val="28"/>
                <w:lang w:val="vi-VN"/>
              </w:rPr>
              <w:object w:dxaOrig="700" w:dyaOrig="320">
                <v:shape id="_x0000_i1123" type="#_x0000_t75" style="width:34.75pt;height:14.9pt" o:ole="">
                  <v:imagedata r:id="rId226" o:title=""/>
                </v:shape>
                <o:OLEObject Type="Embed" ProgID="Equation.DSMT4" ShapeID="_x0000_i1123" DrawAspect="Content" ObjectID="_1753708143" r:id="rId227"/>
              </w:object>
            </w:r>
            <w:r w:rsidRPr="00144430">
              <w:rPr>
                <w:rFonts w:ascii="Times New Roman" w:eastAsia="Arial" w:hAnsi="Times New Roman" w:cs="Times New Roman"/>
                <w:color w:val="000000"/>
                <w:sz w:val="28"/>
                <w:szCs w:val="28"/>
                <w:shd w:val="clear" w:color="auto" w:fill="FFFFFF"/>
                <w:lang w:eastAsia="vi-VN"/>
              </w:rPr>
              <w:t xml:space="preserve">, </w:t>
            </w:r>
            <w:r w:rsidRPr="00144430">
              <w:rPr>
                <w:rFonts w:ascii="Times New Roman" w:eastAsia="Arial" w:hAnsi="Times New Roman" w:cs="Times New Roman"/>
                <w:position w:val="-4"/>
                <w:sz w:val="28"/>
                <w:szCs w:val="28"/>
                <w:lang w:val="vi-VN"/>
              </w:rPr>
              <w:object w:dxaOrig="1100" w:dyaOrig="260">
                <v:shape id="_x0000_i1124" type="#_x0000_t75" style="width:56.3pt;height:12.4pt" o:ole="">
                  <v:imagedata r:id="rId228" o:title=""/>
                </v:shape>
                <o:OLEObject Type="Embed" ProgID="Equation.DSMT4" ShapeID="_x0000_i1124" DrawAspect="Content" ObjectID="_1753708144" r:id="rId229"/>
              </w:object>
            </w:r>
            <w:r w:rsidRPr="00144430">
              <w:rPr>
                <w:rFonts w:ascii="Times New Roman" w:eastAsia="Arial" w:hAnsi="Times New Roman" w:cs="Times New Roman"/>
                <w:color w:val="000000"/>
                <w:sz w:val="28"/>
                <w:szCs w:val="28"/>
                <w:shd w:val="clear" w:color="auto" w:fill="FFFFFF"/>
                <w:lang w:eastAsia="vi-VN"/>
              </w:rPr>
              <w:t>.</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shd w:val="clear" w:color="auto" w:fill="FFFFFF"/>
                <w:lang w:eastAsia="vi-VN"/>
              </w:rPr>
            </w:pPr>
            <w:r w:rsidRPr="00144430">
              <w:rPr>
                <w:rFonts w:ascii="Times New Roman" w:eastAsia="Arial" w:hAnsi="Times New Roman" w:cs="Times New Roman"/>
                <w:noProof/>
                <w:color w:val="000000"/>
                <w:sz w:val="28"/>
                <w:szCs w:val="28"/>
                <w:shd w:val="clear" w:color="auto" w:fill="FFFFFF"/>
              </w:rPr>
              <w:drawing>
                <wp:inline distT="0" distB="0" distL="0" distR="0" wp14:anchorId="7A454CF8" wp14:editId="4FA6B67C">
                  <wp:extent cx="1849821" cy="145747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30" cstate="screen">
                            <a:extLst>
                              <a:ext uri="{28A0092B-C50C-407E-A947-70E740481C1C}">
                                <a14:useLocalDpi xmlns:a14="http://schemas.microsoft.com/office/drawing/2010/main" val="0"/>
                              </a:ext>
                            </a:extLst>
                          </a:blip>
                          <a:srcRect/>
                          <a:stretch>
                            <a:fillRect/>
                          </a:stretch>
                        </pic:blipFill>
                        <pic:spPr bwMode="auto">
                          <a:xfrm>
                            <a:off x="0" y="0"/>
                            <a:ext cx="1855973" cy="1462319"/>
                          </a:xfrm>
                          <a:prstGeom prst="rect">
                            <a:avLst/>
                          </a:prstGeom>
                          <a:noFill/>
                          <a:ln>
                            <a:noFill/>
                          </a:ln>
                        </pic:spPr>
                      </pic:pic>
                    </a:graphicData>
                  </a:graphic>
                </wp:inline>
              </w:drawing>
            </w:r>
          </w:p>
          <w:p w:rsidR="00144430" w:rsidRPr="00144430" w:rsidRDefault="00144430" w:rsidP="00144430">
            <w:pPr>
              <w:widowControl w:val="0"/>
              <w:tabs>
                <w:tab w:val="left" w:pos="142"/>
              </w:tabs>
              <w:ind w:right="122"/>
              <w:jc w:val="center"/>
              <w:rPr>
                <w:rFonts w:ascii="Times New Roman" w:eastAsia="Calibri" w:hAnsi="Times New Roman" w:cs="Times New Roman"/>
                <w:b/>
                <w:color w:val="000000"/>
                <w:sz w:val="28"/>
                <w:szCs w:val="28"/>
                <w:u w:val="single"/>
                <w:shd w:val="clear" w:color="auto" w:fill="FFFFFF"/>
                <w:lang w:eastAsia="vi-VN"/>
              </w:rPr>
            </w:pPr>
            <w:r w:rsidRPr="00144430">
              <w:rPr>
                <w:rFonts w:ascii="Times New Roman" w:eastAsia="Calibri" w:hAnsi="Times New Roman" w:cs="Times New Roman"/>
                <w:b/>
                <w:color w:val="000000"/>
                <w:sz w:val="28"/>
                <w:szCs w:val="28"/>
                <w:u w:val="single"/>
                <w:shd w:val="clear" w:color="auto" w:fill="FFFFFF"/>
                <w:lang w:eastAsia="vi-VN"/>
              </w:rPr>
              <w:t>Giải:</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color w:val="000000"/>
                <w:sz w:val="28"/>
                <w:szCs w:val="28"/>
                <w:shd w:val="clear" w:color="auto" w:fill="FFFFFF"/>
                <w:lang w:eastAsia="vi-VN"/>
              </w:rPr>
              <w:t xml:space="preserve">a) Chu vi H.1: </w:t>
            </w:r>
          </w:p>
          <w:p w:rsidR="00144430" w:rsidRPr="00144430" w:rsidRDefault="00144430" w:rsidP="00144430">
            <w:pPr>
              <w:widowControl w:val="0"/>
              <w:tabs>
                <w:tab w:val="left" w:pos="142"/>
              </w:tabs>
              <w:ind w:right="122"/>
              <w:rPr>
                <w:rFonts w:ascii="Times New Roman" w:eastAsia="Calibri" w:hAnsi="Times New Roman" w:cs="Times New Roman"/>
                <w:sz w:val="28"/>
                <w:szCs w:val="28"/>
              </w:rPr>
            </w:pPr>
            <w:r w:rsidRPr="00144430">
              <w:rPr>
                <w:rFonts w:ascii="Times New Roman" w:eastAsia="Calibri" w:hAnsi="Times New Roman" w:cs="Times New Roman"/>
                <w:position w:val="-16"/>
                <w:sz w:val="28"/>
                <w:szCs w:val="28"/>
              </w:rPr>
              <w:object w:dxaOrig="5500" w:dyaOrig="440">
                <v:shape id="_x0000_i1125" type="#_x0000_t75" style="width:275.6pt;height:23.15pt" o:ole="">
                  <v:imagedata r:id="rId231" o:title=""/>
                </v:shape>
                <o:OLEObject Type="Embed" ProgID="Equation.DSMT4" ShapeID="_x0000_i1125" DrawAspect="Content" ObjectID="_1753708145" r:id="rId232"/>
              </w:object>
            </w:r>
            <w:r w:rsidRPr="00144430">
              <w:rPr>
                <w:rFonts w:ascii="Times New Roman" w:eastAsia="Calibri" w:hAnsi="Times New Roman" w:cs="Times New Roman"/>
                <w:sz w:val="28"/>
                <w:szCs w:val="28"/>
              </w:rPr>
              <w:t>Diện tích H.1:</w:t>
            </w:r>
          </w:p>
          <w:p w:rsidR="00144430" w:rsidRPr="00144430" w:rsidRDefault="00144430" w:rsidP="00144430">
            <w:pPr>
              <w:widowControl w:val="0"/>
              <w:tabs>
                <w:tab w:val="center" w:pos="2450"/>
                <w:tab w:val="right" w:pos="4900"/>
              </w:tabs>
              <w:ind w:right="122"/>
              <w:rPr>
                <w:rFonts w:ascii="Times New Roman" w:eastAsia="Times New Roman" w:hAnsi="Times New Roman" w:cs="Times New Roman"/>
                <w:sz w:val="28"/>
                <w:szCs w:val="28"/>
              </w:rPr>
            </w:pPr>
            <w:r w:rsidRPr="00144430">
              <w:rPr>
                <w:rFonts w:ascii="Times New Roman" w:eastAsia="Calibri" w:hAnsi="Times New Roman" w:cs="Times New Roman"/>
                <w:position w:val="-24"/>
                <w:sz w:val="28"/>
                <w:szCs w:val="28"/>
              </w:rPr>
              <w:object w:dxaOrig="4740" w:dyaOrig="660">
                <v:shape id="_x0000_i1126" type="#_x0000_t75" style="width:235.85pt;height:33.1pt" o:ole="">
                  <v:imagedata r:id="rId233" o:title=""/>
                </v:shape>
                <o:OLEObject Type="Embed" ProgID="Equation.DSMT4" ShapeID="_x0000_i1126" DrawAspect="Content" ObjectID="_1753708146" r:id="rId234"/>
              </w:object>
            </w:r>
            <w:r w:rsidRPr="00144430">
              <w:rPr>
                <w:rFonts w:ascii="Times New Roman" w:eastAsia="Calibri" w:hAnsi="Times New Roman" w:cs="Times New Roman"/>
                <w:sz w:val="28"/>
                <w:szCs w:val="28"/>
              </w:rPr>
              <w:t>.</w:t>
            </w:r>
          </w:p>
          <w:p w:rsidR="00144430" w:rsidRPr="00144430" w:rsidRDefault="00144430" w:rsidP="00144430">
            <w:pPr>
              <w:widowControl w:val="0"/>
              <w:tabs>
                <w:tab w:val="left" w:pos="142"/>
              </w:tabs>
              <w:ind w:right="122"/>
              <w:jc w:val="both"/>
              <w:rPr>
                <w:rFonts w:ascii="Times New Roman" w:eastAsia="Calibri" w:hAnsi="Times New Roman" w:cs="Times New Roman"/>
                <w:sz w:val="28"/>
                <w:szCs w:val="28"/>
              </w:rPr>
            </w:pPr>
            <w:r w:rsidRPr="00144430">
              <w:rPr>
                <w:rFonts w:ascii="Times New Roman" w:eastAsia="Calibri" w:hAnsi="Times New Roman" w:cs="Times New Roman"/>
                <w:position w:val="-24"/>
                <w:sz w:val="28"/>
                <w:szCs w:val="28"/>
              </w:rPr>
              <w:object w:dxaOrig="4180" w:dyaOrig="660">
                <v:shape id="_x0000_i1127" type="#_x0000_t75" style="width:209.4pt;height:33.1pt" o:ole="">
                  <v:imagedata r:id="rId235" o:title=""/>
                </v:shape>
                <o:OLEObject Type="Embed" ProgID="Equation.DSMT4" ShapeID="_x0000_i1127" DrawAspect="Content" ObjectID="_1753708147" r:id="rId236"/>
              </w:object>
            </w:r>
            <w:r w:rsidRPr="00144430">
              <w:rPr>
                <w:rFonts w:ascii="Times New Roman" w:eastAsia="Times New Roman" w:hAnsi="Times New Roman" w:cs="Times New Roman"/>
                <w:sz w:val="28"/>
                <w:szCs w:val="28"/>
              </w:rPr>
              <w:t>.</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color w:val="000000"/>
                <w:sz w:val="28"/>
                <w:szCs w:val="28"/>
                <w:shd w:val="clear" w:color="auto" w:fill="FFFFFF"/>
                <w:lang w:eastAsia="vi-VN"/>
              </w:rPr>
              <w:t xml:space="preserve">b) Ta có: </w:t>
            </w:r>
            <w:r w:rsidRPr="00144430">
              <w:rPr>
                <w:rFonts w:ascii="Times New Roman" w:eastAsia="Calibri" w:hAnsi="Times New Roman" w:cs="Times New Roman"/>
                <w:position w:val="-14"/>
                <w:sz w:val="28"/>
                <w:szCs w:val="28"/>
              </w:rPr>
              <w:object w:dxaOrig="1560" w:dyaOrig="420">
                <v:shape id="_x0000_i1128" type="#_x0000_t75" style="width:77.8pt;height:19.85pt" o:ole="">
                  <v:imagedata r:id="rId237" o:title=""/>
                </v:shape>
                <o:OLEObject Type="Embed" ProgID="Equation.DSMT4" ShapeID="_x0000_i1128" DrawAspect="Content" ObjectID="_1753708148" r:id="rId238"/>
              </w:object>
            </w:r>
            <w:r w:rsidRPr="00144430">
              <w:rPr>
                <w:rFonts w:ascii="Times New Roman" w:eastAsia="Times New Roman" w:hAnsi="Times New Roman" w:cs="Times New Roman"/>
                <w:color w:val="000000"/>
                <w:sz w:val="28"/>
                <w:szCs w:val="28"/>
                <w:shd w:val="clear" w:color="auto" w:fill="FFFFFF"/>
                <w:lang w:eastAsia="vi-VN"/>
              </w:rPr>
              <w:t xml:space="preserve"> nên </w:t>
            </w:r>
            <w:r w:rsidRPr="00144430">
              <w:rPr>
                <w:rFonts w:ascii="Times New Roman" w:eastAsia="Calibri" w:hAnsi="Times New Roman" w:cs="Times New Roman"/>
                <w:position w:val="-4"/>
                <w:sz w:val="28"/>
                <w:szCs w:val="28"/>
              </w:rPr>
              <w:object w:dxaOrig="1500" w:dyaOrig="260">
                <v:shape id="_x0000_i1129" type="#_x0000_t75" style="width:75.3pt;height:12.4pt" o:ole="">
                  <v:imagedata r:id="rId239" o:title=""/>
                </v:shape>
                <o:OLEObject Type="Embed" ProgID="Equation.DSMT4" ShapeID="_x0000_i1129" DrawAspect="Content" ObjectID="_1753708149" r:id="rId240"/>
              </w:object>
            </w:r>
          </w:p>
          <w:p w:rsidR="00144430" w:rsidRPr="00144430" w:rsidRDefault="00144430" w:rsidP="00144430">
            <w:pPr>
              <w:widowControl w:val="0"/>
              <w:tabs>
                <w:tab w:val="center" w:pos="2450"/>
                <w:tab w:val="right" w:pos="4900"/>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position w:val="-16"/>
                <w:sz w:val="28"/>
                <w:szCs w:val="28"/>
              </w:rPr>
              <w:object w:dxaOrig="2299" w:dyaOrig="440">
                <v:shape id="_x0000_i1130" type="#_x0000_t75" style="width:115.05pt;height:23.15pt" o:ole="">
                  <v:imagedata r:id="rId241" o:title=""/>
                </v:shape>
                <o:OLEObject Type="Embed" ProgID="Equation.DSMT4" ShapeID="_x0000_i1130" DrawAspect="Content" ObjectID="_1753708150" r:id="rId242"/>
              </w:objec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position w:val="-4"/>
                <w:sz w:val="28"/>
                <w:szCs w:val="28"/>
              </w:rPr>
              <w:object w:dxaOrig="1100" w:dyaOrig="260">
                <v:shape id="_x0000_i1131" type="#_x0000_t75" style="width:56.3pt;height:12.4pt" o:ole="">
                  <v:imagedata r:id="rId243" o:title=""/>
                </v:shape>
                <o:OLEObject Type="Embed" ProgID="Equation.DSMT4" ShapeID="_x0000_i1131" DrawAspect="Content" ObjectID="_1753708151" r:id="rId244"/>
              </w:object>
            </w:r>
            <w:r w:rsidRPr="00144430">
              <w:rPr>
                <w:rFonts w:ascii="Times New Roman" w:eastAsia="Times New Roman" w:hAnsi="Times New Roman" w:cs="Times New Roman"/>
                <w:color w:val="000000"/>
                <w:sz w:val="28"/>
                <w:szCs w:val="28"/>
                <w:shd w:val="clear" w:color="auto" w:fill="FFFFFF"/>
                <w:lang w:eastAsia="vi-VN"/>
              </w:rPr>
              <w:t xml:space="preserve"> nên </w:t>
            </w:r>
            <w:r w:rsidRPr="00144430">
              <w:rPr>
                <w:rFonts w:ascii="Times New Roman" w:eastAsia="Calibri" w:hAnsi="Times New Roman" w:cs="Times New Roman"/>
                <w:position w:val="-16"/>
                <w:sz w:val="28"/>
                <w:szCs w:val="28"/>
              </w:rPr>
              <w:object w:dxaOrig="2820" w:dyaOrig="440">
                <v:shape id="_x0000_i1132" type="#_x0000_t75" style="width:141.5pt;height:23.15pt" o:ole="">
                  <v:imagedata r:id="rId245" o:title=""/>
                </v:shape>
                <o:OLEObject Type="Embed" ProgID="Equation.DSMT4" ShapeID="_x0000_i1132" DrawAspect="Content" ObjectID="_1753708152" r:id="rId246"/>
              </w:object>
            </w:r>
            <w:r w:rsidRPr="00144430">
              <w:rPr>
                <w:rFonts w:ascii="Times New Roman" w:eastAsia="Times New Roman" w:hAnsi="Times New Roman" w:cs="Times New Roman"/>
                <w:color w:val="000000"/>
                <w:sz w:val="28"/>
                <w:szCs w:val="28"/>
                <w:shd w:val="clear" w:color="auto" w:fill="FFFFFF"/>
                <w:lang w:eastAsia="vi-VN"/>
              </w:rPr>
              <w:t xml:space="preserve">. </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position w:val="-14"/>
                <w:sz w:val="28"/>
                <w:szCs w:val="28"/>
              </w:rPr>
              <w:object w:dxaOrig="1600" w:dyaOrig="420">
                <v:shape id="_x0000_i1133" type="#_x0000_t75" style="width:81.95pt;height:19.85pt" o:ole="">
                  <v:imagedata r:id="rId247" o:title=""/>
                </v:shape>
                <o:OLEObject Type="Embed" ProgID="Equation.DSMT4" ShapeID="_x0000_i1133" DrawAspect="Content" ObjectID="_1753708153" r:id="rId248"/>
              </w:object>
            </w:r>
            <w:r w:rsidRPr="00144430">
              <w:rPr>
                <w:rFonts w:ascii="Times New Roman" w:eastAsia="Times New Roman" w:hAnsi="Times New Roman" w:cs="Times New Roman"/>
                <w:color w:val="000000"/>
                <w:sz w:val="28"/>
                <w:szCs w:val="28"/>
                <w:shd w:val="clear" w:color="auto" w:fill="FFFFFF"/>
                <w:lang w:eastAsia="vi-VN"/>
              </w:rPr>
              <w:t xml:space="preserve"> nên </w:t>
            </w:r>
            <w:r w:rsidRPr="00144430">
              <w:rPr>
                <w:rFonts w:ascii="Times New Roman" w:eastAsia="Calibri" w:hAnsi="Times New Roman" w:cs="Times New Roman"/>
                <w:position w:val="-4"/>
                <w:sz w:val="28"/>
                <w:szCs w:val="28"/>
              </w:rPr>
              <w:object w:dxaOrig="1500" w:dyaOrig="260">
                <v:shape id="_x0000_i1134" type="#_x0000_t75" style="width:75.3pt;height:12.4pt" o:ole="">
                  <v:imagedata r:id="rId249" o:title=""/>
                </v:shape>
                <o:OLEObject Type="Embed" ProgID="Equation.DSMT4" ShapeID="_x0000_i1134" DrawAspect="Content" ObjectID="_1753708154" r:id="rId250"/>
              </w:objec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position w:val="-16"/>
                <w:sz w:val="28"/>
                <w:szCs w:val="28"/>
              </w:rPr>
              <w:object w:dxaOrig="2420" w:dyaOrig="440">
                <v:shape id="_x0000_i1135" type="#_x0000_t75" style="width:120pt;height:23.15pt" o:ole="">
                  <v:imagedata r:id="rId251" o:title=""/>
                </v:shape>
                <o:OLEObject Type="Embed" ProgID="Equation.DSMT4" ShapeID="_x0000_i1135" DrawAspect="Content" ObjectID="_1753708155" r:id="rId252"/>
              </w:object>
            </w:r>
            <w:r w:rsidRPr="00144430">
              <w:rPr>
                <w:rFonts w:ascii="Times New Roman" w:eastAsia="Times New Roman" w:hAnsi="Times New Roman" w:cs="Times New Roman"/>
                <w:color w:val="000000"/>
                <w:sz w:val="28"/>
                <w:szCs w:val="28"/>
                <w:shd w:val="clear" w:color="auto" w:fill="FFFFFF"/>
                <w:lang w:eastAsia="vi-VN"/>
              </w:rPr>
              <w:t>.</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Times New Roman" w:hAnsi="Times New Roman" w:cs="Times New Roman"/>
                <w:color w:val="000000"/>
                <w:sz w:val="28"/>
                <w:szCs w:val="28"/>
                <w:shd w:val="clear" w:color="auto" w:fill="FFFFFF"/>
                <w:lang w:eastAsia="vi-VN"/>
              </w:rPr>
              <w:t xml:space="preserve">Do đó: </w:t>
            </w:r>
            <w:r w:rsidRPr="00144430">
              <w:rPr>
                <w:rFonts w:ascii="Times New Roman" w:eastAsia="Calibri" w:hAnsi="Times New Roman" w:cs="Times New Roman"/>
                <w:position w:val="-16"/>
                <w:sz w:val="28"/>
                <w:szCs w:val="28"/>
              </w:rPr>
              <w:object w:dxaOrig="2040" w:dyaOrig="440">
                <v:shape id="_x0000_i1136" type="#_x0000_t75" style="width:101.8pt;height:23.15pt" o:ole="">
                  <v:imagedata r:id="rId253" o:title=""/>
                </v:shape>
                <o:OLEObject Type="Embed" ProgID="Equation.DSMT4" ShapeID="_x0000_i1136" DrawAspect="Content" ObjectID="_1753708156" r:id="rId254"/>
              </w:object>
            </w:r>
            <w:r w:rsidRPr="00144430">
              <w:rPr>
                <w:rFonts w:ascii="Times New Roman" w:eastAsia="Times New Roman" w:hAnsi="Times New Roman" w:cs="Times New Roman"/>
                <w:color w:val="000000"/>
                <w:sz w:val="28"/>
                <w:szCs w:val="28"/>
                <w:shd w:val="clear" w:color="auto" w:fill="FFFFFF"/>
                <w:lang w:eastAsia="vi-VN"/>
              </w:rPr>
              <w:t xml:space="preserve">, </w:t>
            </w:r>
            <w:r w:rsidRPr="00144430">
              <w:rPr>
                <w:rFonts w:ascii="Times New Roman" w:eastAsia="Calibri" w:hAnsi="Times New Roman" w:cs="Times New Roman"/>
                <w:position w:val="-16"/>
                <w:sz w:val="28"/>
                <w:szCs w:val="28"/>
              </w:rPr>
              <w:object w:dxaOrig="2060" w:dyaOrig="440">
                <v:shape id="_x0000_i1137" type="#_x0000_t75" style="width:102.6pt;height:23.15pt" o:ole="">
                  <v:imagedata r:id="rId255" o:title=""/>
                </v:shape>
                <o:OLEObject Type="Embed" ProgID="Equation.DSMT4" ShapeID="_x0000_i1137" DrawAspect="Content" ObjectID="_1753708157" r:id="rId256"/>
              </w:object>
            </w:r>
            <w:r w:rsidRPr="00144430">
              <w:rPr>
                <w:rFonts w:ascii="Times New Roman" w:eastAsia="Times New Roman" w:hAnsi="Times New Roman" w:cs="Times New Roman"/>
                <w:color w:val="000000"/>
                <w:sz w:val="28"/>
                <w:szCs w:val="28"/>
                <w:shd w:val="clear" w:color="auto" w:fill="FFFFFF"/>
                <w:lang w:eastAsia="vi-VN"/>
              </w:rPr>
              <w:t>.</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Times New Roman" w:hAnsi="Times New Roman" w:cs="Times New Roman"/>
                <w:color w:val="000000"/>
                <w:sz w:val="28"/>
                <w:szCs w:val="28"/>
                <w:shd w:val="clear" w:color="auto" w:fill="FFFFFF"/>
                <w:lang w:eastAsia="vi-VN"/>
              </w:rPr>
              <w:t>Vậy chu vi H.2 là:</w:t>
            </w:r>
          </w:p>
          <w:p w:rsidR="00144430" w:rsidRPr="00144430" w:rsidRDefault="00144430" w:rsidP="00144430">
            <w:pPr>
              <w:widowControl w:val="0"/>
              <w:tabs>
                <w:tab w:val="left" w:pos="142"/>
              </w:tabs>
              <w:ind w:right="122"/>
              <w:rPr>
                <w:rFonts w:ascii="Times New Roman" w:eastAsia="Times New Roman" w:hAnsi="Times New Roman" w:cs="Times New Roman"/>
                <w:color w:val="000000"/>
                <w:sz w:val="28"/>
                <w:szCs w:val="28"/>
                <w:shd w:val="clear" w:color="auto" w:fill="FFFFFF"/>
                <w:lang w:eastAsia="vi-VN"/>
              </w:rPr>
            </w:pPr>
            <w:r w:rsidRPr="00144430">
              <w:rPr>
                <w:rFonts w:ascii="Times New Roman" w:eastAsia="Calibri" w:hAnsi="Times New Roman" w:cs="Times New Roman"/>
                <w:position w:val="-16"/>
                <w:sz w:val="28"/>
                <w:szCs w:val="28"/>
              </w:rPr>
              <w:object w:dxaOrig="4560" w:dyaOrig="440">
                <v:shape id="_x0000_i1138" type="#_x0000_t75" style="width:227.6pt;height:23.15pt" o:ole="">
                  <v:imagedata r:id="rId257" o:title=""/>
                </v:shape>
                <o:OLEObject Type="Embed" ProgID="Equation.DSMT4" ShapeID="_x0000_i1138" DrawAspect="Content" ObjectID="_1753708158" r:id="rId258"/>
              </w:object>
            </w:r>
            <w:r w:rsidRPr="00144430">
              <w:rPr>
                <w:rFonts w:ascii="Times New Roman" w:eastAsia="Times New Roman" w:hAnsi="Times New Roman" w:cs="Times New Roman"/>
                <w:color w:val="000000"/>
                <w:sz w:val="28"/>
                <w:szCs w:val="28"/>
                <w:shd w:val="clear" w:color="auto" w:fill="FFFFFF"/>
                <w:lang w:eastAsia="vi-VN"/>
              </w:rPr>
              <w:t>.</w:t>
            </w:r>
          </w:p>
          <w:p w:rsidR="00144430" w:rsidRPr="00144430" w:rsidRDefault="00144430" w:rsidP="00144430">
            <w:pPr>
              <w:widowControl w:val="0"/>
              <w:tabs>
                <w:tab w:val="left" w:pos="142"/>
              </w:tabs>
              <w:ind w:right="122"/>
              <w:rPr>
                <w:rFonts w:ascii="Times New Roman" w:eastAsia="Arial" w:hAnsi="Times New Roman" w:cs="Times New Roman"/>
                <w:sz w:val="28"/>
                <w:szCs w:val="28"/>
                <w:lang w:val="vi-VN"/>
              </w:rPr>
            </w:pPr>
            <w:r w:rsidRPr="00144430">
              <w:rPr>
                <w:rFonts w:ascii="Times New Roman" w:eastAsia="Arial" w:hAnsi="Times New Roman" w:cs="Times New Roman"/>
                <w:b/>
                <w:color w:val="000000"/>
                <w:sz w:val="28"/>
                <w:szCs w:val="28"/>
              </w:rPr>
              <w:t xml:space="preserve">Bài 4. </w:t>
            </w:r>
            <w:r w:rsidRPr="00144430">
              <w:rPr>
                <w:rFonts w:ascii="Times New Roman" w:eastAsia="Arial" w:hAnsi="Times New Roman" w:cs="Times New Roman"/>
                <w:color w:val="000000"/>
                <w:sz w:val="28"/>
                <w:szCs w:val="28"/>
              </w:rPr>
              <w:t xml:space="preserve">Cho hình lục giác đều </w:t>
            </w:r>
            <w:r w:rsidRPr="00144430">
              <w:rPr>
                <w:rFonts w:ascii="Times New Roman" w:eastAsia="Arial" w:hAnsi="Times New Roman" w:cs="Times New Roman"/>
                <w:position w:val="-4"/>
                <w:sz w:val="28"/>
                <w:szCs w:val="28"/>
                <w:lang w:val="vi-VN"/>
              </w:rPr>
              <w:object w:dxaOrig="1140" w:dyaOrig="260">
                <v:shape id="_x0000_i1139" type="#_x0000_t75" style="width:57.1pt;height:12.4pt" o:ole="">
                  <v:imagedata r:id="rId259" o:title=""/>
                </v:shape>
                <o:OLEObject Type="Embed" ProgID="Equation.DSMT4" ShapeID="_x0000_i1139" DrawAspect="Content" ObjectID="_1753708159" r:id="rId260"/>
              </w:object>
            </w:r>
            <w:r w:rsidRPr="00144430">
              <w:rPr>
                <w:rFonts w:ascii="Times New Roman" w:eastAsia="Arial" w:hAnsi="Times New Roman" w:cs="Times New Roman"/>
                <w:color w:val="000000"/>
                <w:sz w:val="28"/>
                <w:szCs w:val="28"/>
              </w:rPr>
              <w:t xml:space="preserve"> như hình vẽ sau, biết </w:t>
            </w:r>
            <w:r w:rsidRPr="00144430">
              <w:rPr>
                <w:rFonts w:ascii="Times New Roman" w:eastAsia="Arial" w:hAnsi="Times New Roman" w:cs="Times New Roman"/>
                <w:position w:val="-4"/>
                <w:sz w:val="28"/>
                <w:szCs w:val="28"/>
                <w:lang w:val="vi-VN"/>
              </w:rPr>
              <w:object w:dxaOrig="1160" w:dyaOrig="260">
                <v:shape id="_x0000_i1140" type="#_x0000_t75" style="width:58.75pt;height:12.4pt" o:ole="">
                  <v:imagedata r:id="rId261" o:title=""/>
                </v:shape>
                <o:OLEObject Type="Embed" ProgID="Equation.DSMT4" ShapeID="_x0000_i1140" DrawAspect="Content" ObjectID="_1753708160" r:id="rId262"/>
              </w:object>
            </w:r>
          </w:p>
          <w:p w:rsidR="00144430" w:rsidRPr="00144430" w:rsidRDefault="00144430" w:rsidP="00144430">
            <w:pPr>
              <w:widowControl w:val="0"/>
              <w:tabs>
                <w:tab w:val="left" w:pos="142"/>
              </w:tabs>
              <w:ind w:right="122"/>
              <w:rPr>
                <w:rFonts w:ascii="Times New Roman" w:eastAsia="Calibri" w:hAnsi="Times New Roman" w:cs="Times New Roman"/>
                <w:color w:val="000000"/>
                <w:sz w:val="28"/>
                <w:szCs w:val="28"/>
                <w:shd w:val="clear" w:color="auto" w:fill="FFFFFF"/>
                <w:lang w:eastAsia="vi-VN"/>
              </w:rPr>
            </w:pPr>
            <w:r w:rsidRPr="00144430">
              <w:rPr>
                <w:rFonts w:ascii="Times New Roman" w:eastAsia="Arial" w:hAnsi="Times New Roman" w:cs="Times New Roman"/>
                <w:position w:val="-4"/>
                <w:sz w:val="28"/>
                <w:szCs w:val="28"/>
                <w:lang w:val="vi-VN"/>
              </w:rPr>
              <w:object w:dxaOrig="1120" w:dyaOrig="260">
                <v:shape id="_x0000_i1141" type="#_x0000_t75" style="width:56.3pt;height:12.4pt" o:ole="">
                  <v:imagedata r:id="rId263" o:title=""/>
                </v:shape>
                <o:OLEObject Type="Embed" ProgID="Equation.DSMT4" ShapeID="_x0000_i1141" DrawAspect="Content" ObjectID="_1753708161" r:id="rId264"/>
              </w:object>
            </w:r>
            <w:r w:rsidRPr="00144430">
              <w:rPr>
                <w:rFonts w:ascii="Times New Roman" w:eastAsia="Arial" w:hAnsi="Times New Roman" w:cs="Times New Roman"/>
                <w:sz w:val="28"/>
                <w:szCs w:val="28"/>
              </w:rPr>
              <w:t xml:space="preserve">  BG = 8cm</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lastRenderedPageBreak/>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4</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câu a.</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HĐN thực hiện câu b.</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rPr>
              <w:t>- Hoạt động cá nhân tính nhanh câu a, HĐN để thảo luận cách làm câu b.</w:t>
            </w:r>
          </w:p>
          <w:p w:rsidR="00144430" w:rsidRPr="00144430" w:rsidRDefault="00144430" w:rsidP="00144430">
            <w:pPr>
              <w:contextualSpacing/>
              <w:rPr>
                <w:rFonts w:ascii="Times New Roman" w:eastAsia="Calibri" w:hAnsi="Times New Roman" w:cs="Times New Roman"/>
                <w:color w:val="000000"/>
                <w:sz w:val="28"/>
                <w:szCs w:val="28"/>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Đại diện 1 HS trả lời nhanh câu a.</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- 1 nhóm đại diện trình bày câu b.</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 sửa sai cho HS.</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p>
        </w:tc>
        <w:tc>
          <w:tcPr>
            <w:tcW w:w="5098" w:type="dxa"/>
          </w:tcPr>
          <w:p w:rsidR="00144430" w:rsidRPr="00144430" w:rsidRDefault="00144430" w:rsidP="00144430">
            <w:pPr>
              <w:tabs>
                <w:tab w:val="left" w:pos="0"/>
              </w:tabs>
              <w:contextualSpacing/>
              <w:jc w:val="both"/>
              <w:rPr>
                <w:rFonts w:ascii="Times New Roman" w:eastAsia="Arial" w:hAnsi="Times New Roman" w:cs="Times New Roman"/>
                <w:b/>
                <w:color w:val="000000"/>
                <w:sz w:val="28"/>
                <w:szCs w:val="28"/>
              </w:rPr>
            </w:pPr>
            <w:r w:rsidRPr="00144430">
              <w:rPr>
                <w:rFonts w:ascii="Times New Roman" w:eastAsia="Arial" w:hAnsi="Times New Roman" w:cs="Times New Roman"/>
                <w:b/>
                <w:color w:val="000000"/>
                <w:sz w:val="28"/>
                <w:szCs w:val="28"/>
              </w:rPr>
              <w:t xml:space="preserve">                               Giải</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color w:val="000000"/>
                <w:sz w:val="28"/>
                <w:szCs w:val="28"/>
              </w:rPr>
              <w:drawing>
                <wp:inline distT="0" distB="0" distL="0" distR="0" wp14:anchorId="49B39E92" wp14:editId="0AD7139F">
                  <wp:extent cx="1587062" cy="14435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65" cstate="screen">
                            <a:extLst>
                              <a:ext uri="{28A0092B-C50C-407E-A947-70E740481C1C}">
                                <a14:useLocalDpi xmlns:a14="http://schemas.microsoft.com/office/drawing/2010/main" val="0"/>
                              </a:ext>
                            </a:extLst>
                          </a:blip>
                          <a:srcRect/>
                          <a:stretch>
                            <a:fillRect/>
                          </a:stretch>
                        </pic:blipFill>
                        <pic:spPr bwMode="auto">
                          <a:xfrm>
                            <a:off x="0" y="0"/>
                            <a:ext cx="1594256" cy="1450108"/>
                          </a:xfrm>
                          <a:prstGeom prst="rect">
                            <a:avLst/>
                          </a:prstGeom>
                          <a:noFill/>
                          <a:ln>
                            <a:noFill/>
                          </a:ln>
                        </pic:spPr>
                      </pic:pic>
                    </a:graphicData>
                  </a:graphic>
                </wp:inline>
              </w:drawing>
            </w:r>
          </w:p>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a) Tính diện tích hình thoi </w:t>
            </w:r>
            <w:r w:rsidRPr="00144430">
              <w:rPr>
                <w:rFonts w:ascii="Times New Roman" w:eastAsia="Arial" w:hAnsi="Times New Roman" w:cs="Times New Roman"/>
                <w:position w:val="-4"/>
                <w:sz w:val="28"/>
                <w:szCs w:val="28"/>
                <w:lang w:val="vi-VN"/>
              </w:rPr>
              <w:object w:dxaOrig="800" w:dyaOrig="260">
                <v:shape id="_x0000_i1142" type="#_x0000_t75" style="width:39.7pt;height:12.4pt" o:ole="">
                  <v:imagedata r:id="rId266" o:title=""/>
                </v:shape>
                <o:OLEObject Type="Embed" ProgID="Equation.DSMT4" ShapeID="_x0000_i1142" DrawAspect="Content" ObjectID="_1753708162" r:id="rId267"/>
              </w:object>
            </w:r>
            <w:r w:rsidRPr="00144430">
              <w:rPr>
                <w:rFonts w:ascii="Times New Roman" w:eastAsia="Arial" w:hAnsi="Times New Roman" w:cs="Times New Roman"/>
                <w:color w:val="000000"/>
                <w:sz w:val="28"/>
                <w:szCs w:val="28"/>
              </w:rPr>
              <w:t xml:space="preserve">. </w:t>
            </w:r>
          </w:p>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b) Tính diện tích hình lục giác </w:t>
            </w:r>
            <w:r w:rsidRPr="00144430">
              <w:rPr>
                <w:rFonts w:ascii="Times New Roman" w:eastAsia="Arial" w:hAnsi="Times New Roman" w:cs="Times New Roman"/>
                <w:position w:val="-4"/>
                <w:sz w:val="28"/>
                <w:szCs w:val="28"/>
                <w:lang w:val="vi-VN"/>
              </w:rPr>
              <w:object w:dxaOrig="1140" w:dyaOrig="260">
                <v:shape id="_x0000_i1143" type="#_x0000_t75" style="width:57.1pt;height:12.4pt" o:ole="">
                  <v:imagedata r:id="rId268" o:title=""/>
                </v:shape>
                <o:OLEObject Type="Embed" ProgID="Equation.DSMT4" ShapeID="_x0000_i1143" DrawAspect="Content" ObjectID="_1753708163" r:id="rId269"/>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a) Diện tích hình thoi </w:t>
            </w:r>
            <w:r w:rsidRPr="00144430">
              <w:rPr>
                <w:rFonts w:ascii="Times New Roman" w:eastAsia="Arial" w:hAnsi="Times New Roman" w:cs="Times New Roman"/>
                <w:position w:val="-4"/>
                <w:sz w:val="28"/>
                <w:szCs w:val="28"/>
                <w:lang w:val="vi-VN"/>
              </w:rPr>
              <w:object w:dxaOrig="800" w:dyaOrig="260">
                <v:shape id="_x0000_i1144" type="#_x0000_t75" style="width:39.7pt;height:12.4pt" o:ole="">
                  <v:imagedata r:id="rId270" o:title=""/>
                </v:shape>
                <o:OLEObject Type="Embed" ProgID="Equation.DSMT4" ShapeID="_x0000_i1144" DrawAspect="Content" ObjectID="_1753708164" r:id="rId271"/>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24"/>
                <w:sz w:val="28"/>
                <w:szCs w:val="28"/>
                <w:lang w:val="vi-VN"/>
              </w:rPr>
              <w:object w:dxaOrig="3920" w:dyaOrig="660">
                <v:shape id="_x0000_i1145" type="#_x0000_t75" style="width:196.95pt;height:33.1pt" o:ole="">
                  <v:imagedata r:id="rId272" o:title=""/>
                </v:shape>
                <o:OLEObject Type="Embed" ProgID="Equation.DSMT4" ShapeID="_x0000_i1145" DrawAspect="Content" ObjectID="_1753708165" r:id="rId273"/>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b) Diện tích tam giác </w:t>
            </w:r>
            <w:r w:rsidRPr="00144430">
              <w:rPr>
                <w:rFonts w:ascii="Times New Roman" w:eastAsia="Arial" w:hAnsi="Times New Roman" w:cs="Times New Roman"/>
                <w:position w:val="-4"/>
                <w:sz w:val="28"/>
                <w:szCs w:val="28"/>
                <w:lang w:val="vi-VN"/>
              </w:rPr>
              <w:object w:dxaOrig="620" w:dyaOrig="260">
                <v:shape id="_x0000_i1146" type="#_x0000_t75" style="width:30.6pt;height:12.4pt" o:ole="">
                  <v:imagedata r:id="rId274" o:title=""/>
                </v:shape>
                <o:OLEObject Type="Embed" ProgID="Equation.DSMT4" ShapeID="_x0000_i1146" DrawAspect="Content" ObjectID="_1753708166" r:id="rId275"/>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24"/>
                <w:sz w:val="28"/>
                <w:szCs w:val="28"/>
                <w:lang w:val="vi-VN"/>
              </w:rPr>
              <w:object w:dxaOrig="3580" w:dyaOrig="660">
                <v:shape id="_x0000_i1147" type="#_x0000_t75" style="width:178.75pt;height:33.1pt" o:ole="">
                  <v:imagedata r:id="rId276" o:title=""/>
                </v:shape>
                <o:OLEObject Type="Embed" ProgID="Equation.DSMT4" ShapeID="_x0000_i1147" DrawAspect="Content" ObjectID="_1753708167" r:id="rId277"/>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Diện tích lục giác đều </w:t>
            </w:r>
            <w:r w:rsidRPr="00144430">
              <w:rPr>
                <w:rFonts w:ascii="Times New Roman" w:eastAsia="Arial" w:hAnsi="Times New Roman" w:cs="Times New Roman"/>
                <w:position w:val="-4"/>
                <w:sz w:val="28"/>
                <w:szCs w:val="28"/>
                <w:lang w:val="vi-VN"/>
              </w:rPr>
              <w:object w:dxaOrig="1140" w:dyaOrig="260">
                <v:shape id="_x0000_i1148" type="#_x0000_t75" style="width:57.1pt;height:12.4pt" o:ole="">
                  <v:imagedata r:id="rId278" o:title=""/>
                </v:shape>
                <o:OLEObject Type="Embed" ProgID="Equation.DSMT4" ShapeID="_x0000_i1148" DrawAspect="Content" ObjectID="_1753708168" r:id="rId279"/>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18"/>
                <w:sz w:val="28"/>
                <w:szCs w:val="28"/>
                <w:lang w:val="vi-VN"/>
              </w:rPr>
              <w:object w:dxaOrig="3660" w:dyaOrig="480">
                <v:shape id="_x0000_i1149" type="#_x0000_t75" style="width:182.9pt;height:24.85pt" o:ole="">
                  <v:imagedata r:id="rId280" o:title=""/>
                </v:shape>
                <o:OLEObject Type="Embed" ProgID="Equation.DSMT4" ShapeID="_x0000_i1149" DrawAspect="Content" ObjectID="_1753708169" r:id="rId281"/>
              </w:object>
            </w:r>
            <w:r w:rsidRPr="00144430">
              <w:rPr>
                <w:rFonts w:ascii="Times New Roman" w:eastAsia="Arial" w:hAnsi="Times New Roman" w:cs="Times New Roman"/>
                <w:color w:val="000000"/>
                <w:sz w:val="28"/>
                <w:szCs w:val="28"/>
              </w:rPr>
              <w:t>.</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t xml:space="preserve">- </w:t>
            </w:r>
            <w:r w:rsidRPr="00144430">
              <w:rPr>
                <w:rFonts w:ascii="Times New Roman" w:eastAsia="Calibri" w:hAnsi="Times New Roman" w:cs="Times New Roman"/>
                <w:color w:val="000000"/>
                <w:sz w:val="28"/>
                <w:szCs w:val="28"/>
                <w:lang w:val="vi-VN"/>
              </w:rPr>
              <w:t>GV cho HS đọc đề bài</w:t>
            </w:r>
            <w:r w:rsidRPr="00144430">
              <w:rPr>
                <w:rFonts w:ascii="Times New Roman" w:eastAsia="Calibri" w:hAnsi="Times New Roman" w:cs="Times New Roman"/>
                <w:color w:val="000000"/>
                <w:sz w:val="28"/>
                <w:szCs w:val="28"/>
              </w:rPr>
              <w:t xml:space="preserve"> 5</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bài.</w:t>
            </w:r>
          </w:p>
          <w:p w:rsidR="00144430" w:rsidRPr="00144430" w:rsidRDefault="00144430" w:rsidP="00144430">
            <w:pPr>
              <w:contextualSpacing/>
              <w:rPr>
                <w:rFonts w:ascii="Times New Roman" w:eastAsia="Calibri" w:hAnsi="Times New Roman" w:cs="Times New Roman"/>
                <w:b/>
                <w:color w:val="000000"/>
                <w:sz w:val="28"/>
                <w:szCs w:val="28"/>
                <w:lang w:val="vi-VN"/>
              </w:rPr>
            </w:pP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rPr>
              <w:lastRenderedPageBreak/>
              <w:t>- Hoạt động hoạt động cặp đôi tìm hướng giải quyết bài toán.</w:t>
            </w:r>
          </w:p>
          <w:p w:rsidR="00144430" w:rsidRPr="00144430" w:rsidRDefault="00144430" w:rsidP="00144430">
            <w:pPr>
              <w:contextualSpacing/>
              <w:rPr>
                <w:rFonts w:ascii="Times New Roman" w:eastAsia="Calibri" w:hAnsi="Times New Roman" w:cs="Times New Roman"/>
                <w:color w:val="000000"/>
                <w:sz w:val="28"/>
                <w:szCs w:val="28"/>
              </w:rPr>
            </w:pP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- 1 HS nêu cách giải.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HS làm bài vào vở, 1 HS lên bảng trình bày.</w:t>
            </w: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 sửa sai cho HS.</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p>
        </w:tc>
        <w:tc>
          <w:tcPr>
            <w:tcW w:w="5098" w:type="dxa"/>
          </w:tcPr>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b/>
                <w:color w:val="000000"/>
                <w:sz w:val="28"/>
                <w:szCs w:val="28"/>
              </w:rPr>
              <w:lastRenderedPageBreak/>
              <w:t xml:space="preserve">Bài 5. </w:t>
            </w:r>
            <w:r w:rsidRPr="00144430">
              <w:rPr>
                <w:rFonts w:ascii="Times New Roman" w:eastAsia="Arial" w:hAnsi="Times New Roman" w:cs="Times New Roman"/>
                <w:color w:val="000000"/>
                <w:sz w:val="28"/>
                <w:szCs w:val="28"/>
              </w:rPr>
              <w:t xml:space="preserve">Một mảnh vườn hình chữ nhật có chiều dài </w:t>
            </w:r>
            <w:r w:rsidRPr="00144430">
              <w:rPr>
                <w:rFonts w:ascii="Times New Roman" w:eastAsia="Arial" w:hAnsi="Times New Roman" w:cs="Times New Roman"/>
                <w:position w:val="-4"/>
                <w:sz w:val="28"/>
                <w:szCs w:val="28"/>
                <w:lang w:val="vi-VN"/>
              </w:rPr>
              <w:object w:dxaOrig="520" w:dyaOrig="260">
                <v:shape id="_x0000_i1150" type="#_x0000_t75" style="width:26.5pt;height:12.4pt" o:ole="">
                  <v:imagedata r:id="rId282" o:title=""/>
                </v:shape>
                <o:OLEObject Type="Embed" ProgID="Equation.DSMT4" ShapeID="_x0000_i1150" DrawAspect="Content" ObjectID="_1753708170" r:id="rId283"/>
              </w:object>
            </w:r>
            <w:r w:rsidRPr="00144430">
              <w:rPr>
                <w:rFonts w:ascii="Times New Roman" w:eastAsia="Arial" w:hAnsi="Times New Roman" w:cs="Times New Roman"/>
                <w:color w:val="000000"/>
                <w:sz w:val="28"/>
                <w:szCs w:val="28"/>
              </w:rPr>
              <w:t xml:space="preserve">, chiều rộng </w:t>
            </w:r>
            <w:r w:rsidRPr="00144430">
              <w:rPr>
                <w:rFonts w:ascii="Times New Roman" w:eastAsia="Arial" w:hAnsi="Times New Roman" w:cs="Times New Roman"/>
                <w:position w:val="-4"/>
                <w:sz w:val="28"/>
                <w:szCs w:val="28"/>
                <w:lang w:val="vi-VN"/>
              </w:rPr>
              <w:object w:dxaOrig="520" w:dyaOrig="260">
                <v:shape id="_x0000_i1151" type="#_x0000_t75" style="width:26.5pt;height:12.4pt" o:ole="">
                  <v:imagedata r:id="rId284" o:title=""/>
                </v:shape>
                <o:OLEObject Type="Embed" ProgID="Equation.DSMT4" ShapeID="_x0000_i1151" DrawAspect="Content" ObjectID="_1753708171" r:id="rId285"/>
              </w:object>
            </w:r>
            <w:r w:rsidRPr="00144430">
              <w:rPr>
                <w:rFonts w:ascii="Times New Roman" w:eastAsia="Arial" w:hAnsi="Times New Roman" w:cs="Times New Roman"/>
                <w:color w:val="000000"/>
                <w:sz w:val="28"/>
                <w:szCs w:val="28"/>
              </w:rPr>
              <w:t xml:space="preserve"> với lối đi hình bình hành rộng </w:t>
            </w:r>
            <w:r w:rsidRPr="00144430">
              <w:rPr>
                <w:rFonts w:ascii="Times New Roman" w:eastAsia="Arial" w:hAnsi="Times New Roman" w:cs="Times New Roman"/>
                <w:position w:val="-4"/>
                <w:sz w:val="28"/>
                <w:szCs w:val="28"/>
                <w:lang w:val="vi-VN"/>
              </w:rPr>
              <w:object w:dxaOrig="380" w:dyaOrig="260">
                <v:shape id="_x0000_i1152" type="#_x0000_t75" style="width:18.2pt;height:12.4pt" o:ole="">
                  <v:imagedata r:id="rId286" o:title=""/>
                </v:shape>
                <o:OLEObject Type="Embed" ProgID="Equation.DSMT4" ShapeID="_x0000_i1152" DrawAspect="Content" ObjectID="_1753708172" r:id="rId287"/>
              </w:object>
            </w:r>
            <w:r w:rsidRPr="00144430">
              <w:rPr>
                <w:rFonts w:ascii="Times New Roman" w:eastAsia="Arial" w:hAnsi="Times New Roman" w:cs="Times New Roman"/>
                <w:color w:val="000000"/>
                <w:sz w:val="28"/>
                <w:szCs w:val="28"/>
              </w:rPr>
              <w:t xml:space="preserve"> (xem hình vẽ). Tính diện tích phần mảnh vườn không tính lối đi.</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color w:val="000000"/>
                <w:sz w:val="28"/>
                <w:szCs w:val="28"/>
              </w:rPr>
              <w:lastRenderedPageBreak/>
              <w:drawing>
                <wp:inline distT="0" distB="0" distL="0" distR="0" wp14:anchorId="7818604C" wp14:editId="5A3343E3">
                  <wp:extent cx="1534510" cy="1290188"/>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288" cstate="screen">
                            <a:extLst>
                              <a:ext uri="{28A0092B-C50C-407E-A947-70E740481C1C}">
                                <a14:useLocalDpi xmlns:a14="http://schemas.microsoft.com/office/drawing/2010/main" val="0"/>
                              </a:ext>
                            </a:extLst>
                          </a:blip>
                          <a:srcRect/>
                          <a:stretch>
                            <a:fillRect/>
                          </a:stretch>
                        </pic:blipFill>
                        <pic:spPr bwMode="auto">
                          <a:xfrm>
                            <a:off x="0" y="0"/>
                            <a:ext cx="1537502" cy="1292704"/>
                          </a:xfrm>
                          <a:prstGeom prst="rect">
                            <a:avLst/>
                          </a:prstGeom>
                          <a:noFill/>
                          <a:ln>
                            <a:noFill/>
                          </a:ln>
                        </pic:spPr>
                      </pic:pic>
                    </a:graphicData>
                  </a:graphic>
                </wp:inline>
              </w:drawing>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Diện tích cả mảnh vườn HCN là: </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18"/>
                <w:sz w:val="28"/>
                <w:szCs w:val="28"/>
                <w:lang w:val="vi-VN"/>
              </w:rPr>
              <w:object w:dxaOrig="1880" w:dyaOrig="480">
                <v:shape id="_x0000_i1153" type="#_x0000_t75" style="width:95.15pt;height:24.85pt" o:ole="">
                  <v:imagedata r:id="rId289" o:title=""/>
                </v:shape>
                <o:OLEObject Type="Embed" ProgID="Equation.DSMT4" ShapeID="_x0000_i1153" DrawAspect="Content" ObjectID="_1753708173" r:id="rId290"/>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 xml:space="preserve">Diện tích lối đi HBH là: </w:t>
            </w:r>
            <w:r w:rsidRPr="00144430">
              <w:rPr>
                <w:rFonts w:ascii="Times New Roman" w:eastAsia="Arial" w:hAnsi="Times New Roman" w:cs="Times New Roman"/>
                <w:position w:val="-18"/>
                <w:sz w:val="28"/>
                <w:szCs w:val="28"/>
                <w:lang w:val="vi-VN"/>
              </w:rPr>
              <w:object w:dxaOrig="1520" w:dyaOrig="480">
                <v:shape id="_x0000_i1154" type="#_x0000_t75" style="width:76.15pt;height:24.85pt" o:ole="">
                  <v:imagedata r:id="rId291" o:title=""/>
                </v:shape>
                <o:OLEObject Type="Embed" ProgID="Equation.DSMT4" ShapeID="_x0000_i1154" DrawAspect="Content" ObjectID="_1753708174" r:id="rId292"/>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Diện tích mảnh vườn không tính lối đi là:</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18"/>
                <w:sz w:val="28"/>
                <w:szCs w:val="28"/>
                <w:lang w:val="vi-VN"/>
              </w:rPr>
              <w:object w:dxaOrig="2299" w:dyaOrig="480">
                <v:shape id="_x0000_i1155" type="#_x0000_t75" style="width:115.05pt;height:24.85pt" o:ole="">
                  <v:imagedata r:id="rId293" o:title=""/>
                </v:shape>
                <o:OLEObject Type="Embed" ProgID="Equation.DSMT4" ShapeID="_x0000_i1155" DrawAspect="Content" ObjectID="_1753708175" r:id="rId294"/>
              </w:object>
            </w:r>
            <w:r w:rsidRPr="00144430">
              <w:rPr>
                <w:rFonts w:ascii="Times New Roman" w:eastAsia="Arial" w:hAnsi="Times New Roman" w:cs="Times New Roman"/>
                <w:color w:val="000000"/>
                <w:sz w:val="28"/>
                <w:szCs w:val="28"/>
              </w:rPr>
              <w:t>.</w:t>
            </w:r>
          </w:p>
        </w:tc>
      </w:tr>
      <w:tr w:rsidR="00144430" w:rsidRPr="00144430" w:rsidTr="002C4248">
        <w:tc>
          <w:tcPr>
            <w:tcW w:w="3964" w:type="dxa"/>
          </w:tcPr>
          <w:p w:rsidR="00144430" w:rsidRPr="00144430" w:rsidRDefault="00144430" w:rsidP="00144430">
            <w:pPr>
              <w:contextualSpacing/>
              <w:rPr>
                <w:rFonts w:ascii="Times New Roman" w:eastAsia="Calibri" w:hAnsi="Times New Roman" w:cs="Times New Roman"/>
                <w:color w:val="000000"/>
                <w:sz w:val="28"/>
                <w:szCs w:val="28"/>
                <w:lang w:val="vi-VN"/>
              </w:rPr>
            </w:pPr>
            <w:r w:rsidRPr="00144430">
              <w:rPr>
                <w:rFonts w:ascii="Times New Roman" w:eastAsia="Calibri" w:hAnsi="Times New Roman" w:cs="Times New Roman"/>
                <w:b/>
                <w:color w:val="000000"/>
                <w:sz w:val="28"/>
                <w:szCs w:val="28"/>
                <w:lang w:val="vi-VN"/>
              </w:rPr>
              <w:lastRenderedPageBreak/>
              <w:t xml:space="preserve">- </w:t>
            </w:r>
            <w:r w:rsidRPr="00144430">
              <w:rPr>
                <w:rFonts w:ascii="Times New Roman" w:eastAsia="Calibri" w:hAnsi="Times New Roman" w:cs="Times New Roman"/>
                <w:color w:val="000000"/>
                <w:sz w:val="28"/>
                <w:szCs w:val="28"/>
                <w:lang w:val="vi-VN"/>
              </w:rPr>
              <w:t xml:space="preserve">GV cho HS đọc đề bài </w:t>
            </w:r>
            <w:r w:rsidRPr="00144430">
              <w:rPr>
                <w:rFonts w:ascii="Times New Roman" w:eastAsia="Calibri" w:hAnsi="Times New Roman" w:cs="Times New Roman"/>
                <w:color w:val="000000"/>
                <w:sz w:val="28"/>
                <w:szCs w:val="28"/>
              </w:rPr>
              <w:t>6</w:t>
            </w:r>
            <w:r w:rsidRPr="00144430">
              <w:rPr>
                <w:rFonts w:ascii="Times New Roman" w:eastAsia="Calibri" w:hAnsi="Times New Roman" w:cs="Times New Roman"/>
                <w:color w:val="000000"/>
                <w:sz w:val="28"/>
                <w:szCs w:val="28"/>
                <w:lang w:val="vi-VN"/>
              </w:rPr>
              <w:t>.</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Hoạt động cá nhân làm bài.</w:t>
            </w:r>
          </w:p>
          <w:p w:rsidR="00144430" w:rsidRPr="00144430" w:rsidRDefault="00144430" w:rsidP="00144430">
            <w:pPr>
              <w:tabs>
                <w:tab w:val="left" w:pos="2422"/>
              </w:tabs>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lang w:val="vi-VN"/>
              </w:rPr>
              <w:t>- HS đọc đề bài</w:t>
            </w:r>
            <w:r w:rsidRPr="00144430">
              <w:rPr>
                <w:rFonts w:ascii="Times New Roman" w:eastAsia="Calibri" w:hAnsi="Times New Roman" w:cs="Times New Roman"/>
                <w:color w:val="000000"/>
                <w:sz w:val="28"/>
                <w:szCs w:val="28"/>
              </w:rPr>
              <w:t>.</w:t>
            </w:r>
          </w:p>
          <w:p w:rsidR="00144430" w:rsidRPr="00144430" w:rsidRDefault="00144430" w:rsidP="00144430">
            <w:pPr>
              <w:tabs>
                <w:tab w:val="left" w:pos="2422"/>
              </w:tabs>
              <w:contextualSpacing/>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rPr>
              <w:t>- Hoạt động hoạt động cặp đôi tìm hướng giải quyết bài toán.</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- 1 HS nêu cách giải.</w:t>
            </w:r>
          </w:p>
          <w:p w:rsidR="00144430" w:rsidRPr="00144430" w:rsidRDefault="00144430" w:rsidP="00144430">
            <w:pPr>
              <w:contextualSpacing/>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HS làm bài vào vở, 1 HS lên bảng trình bày.</w:t>
            </w:r>
          </w:p>
          <w:p w:rsidR="00144430" w:rsidRPr="00144430" w:rsidRDefault="00144430" w:rsidP="00144430">
            <w:pPr>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GV cho HS nhận xét.</w:t>
            </w:r>
          </w:p>
          <w:p w:rsidR="00144430" w:rsidRPr="00144430" w:rsidRDefault="00144430" w:rsidP="00144430">
            <w:pPr>
              <w:contextualSpacing/>
              <w:jc w:val="both"/>
              <w:rPr>
                <w:rFonts w:ascii="Times New Roman" w:eastAsia="Calibri" w:hAnsi="Times New Roman" w:cs="Times New Roman"/>
                <w:b/>
                <w:color w:val="000000"/>
                <w:sz w:val="28"/>
                <w:szCs w:val="28"/>
                <w:lang w:val="vi-VN"/>
              </w:rPr>
            </w:pPr>
            <w:r w:rsidRPr="00144430">
              <w:rPr>
                <w:rFonts w:ascii="Times New Roman" w:eastAsia="Calibri" w:hAnsi="Times New Roman" w:cs="Times New Roman"/>
                <w:color w:val="000000"/>
                <w:sz w:val="28"/>
                <w:szCs w:val="28"/>
                <w:lang w:val="vi-VN"/>
              </w:rPr>
              <w:t xml:space="preserve">- GV </w:t>
            </w:r>
            <w:r w:rsidRPr="00144430">
              <w:rPr>
                <w:rFonts w:ascii="Times New Roman" w:eastAsia="Calibri" w:hAnsi="Times New Roman" w:cs="Times New Roman"/>
                <w:color w:val="000000"/>
                <w:sz w:val="28"/>
                <w:szCs w:val="28"/>
              </w:rPr>
              <w:t>nhận xét chung, sửa sai cho HS.</w:t>
            </w:r>
          </w:p>
        </w:tc>
        <w:tc>
          <w:tcPr>
            <w:tcW w:w="5098" w:type="dxa"/>
          </w:tcPr>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b/>
                <w:color w:val="000000"/>
                <w:sz w:val="28"/>
                <w:szCs w:val="28"/>
              </w:rPr>
              <w:t>Bài 6.</w:t>
            </w:r>
            <w:r w:rsidRPr="00144430">
              <w:rPr>
                <w:rFonts w:ascii="Times New Roman" w:eastAsia="Arial" w:hAnsi="Times New Roman" w:cs="Times New Roman"/>
                <w:color w:val="000000"/>
                <w:sz w:val="28"/>
                <w:szCs w:val="28"/>
              </w:rPr>
              <w:t xml:space="preserve"> Bản thiết kế một hiên nhà được biểu thị ở hình sau. Nếu chi phí làm mỗi </w:t>
            </w:r>
            <w:r w:rsidRPr="00144430">
              <w:rPr>
                <w:rFonts w:ascii="Times New Roman" w:eastAsia="Arial" w:hAnsi="Times New Roman" w:cs="Times New Roman"/>
                <w:position w:val="-4"/>
                <w:sz w:val="28"/>
                <w:szCs w:val="28"/>
                <w:lang w:val="vi-VN"/>
              </w:rPr>
              <w:object w:dxaOrig="580" w:dyaOrig="320">
                <v:shape id="_x0000_i1156" type="#_x0000_t75" style="width:28.95pt;height:14.9pt" o:ole="">
                  <v:imagedata r:id="rId295" o:title=""/>
                </v:shape>
                <o:OLEObject Type="Embed" ProgID="Equation.DSMT4" ShapeID="_x0000_i1156" DrawAspect="Content" ObjectID="_1753708176" r:id="rId296"/>
              </w:object>
            </w:r>
            <w:r w:rsidRPr="00144430">
              <w:rPr>
                <w:rFonts w:ascii="Times New Roman" w:eastAsia="Arial" w:hAnsi="Times New Roman" w:cs="Times New Roman"/>
                <w:color w:val="000000"/>
                <w:sz w:val="28"/>
                <w:szCs w:val="28"/>
              </w:rPr>
              <w:t xml:space="preserve"> là 103 nghìn đồng thì chi phí của cả hiên nhà </w:t>
            </w:r>
          </w:p>
          <w:p w:rsidR="00144430" w:rsidRPr="00144430" w:rsidRDefault="00144430" w:rsidP="00144430">
            <w:pPr>
              <w:tabs>
                <w:tab w:val="left" w:pos="0"/>
              </w:tabs>
              <w:contextualSpacing/>
              <w:jc w:val="both"/>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sẽ là bao nhiêu?</w:t>
            </w:r>
          </w:p>
          <w:p w:rsidR="00144430" w:rsidRPr="00144430" w:rsidRDefault="00144430" w:rsidP="00144430">
            <w:pPr>
              <w:tabs>
                <w:tab w:val="left" w:pos="0"/>
              </w:tabs>
              <w:contextualSpacing/>
              <w:jc w:val="center"/>
              <w:rPr>
                <w:rFonts w:ascii="Times New Roman" w:eastAsia="Arial" w:hAnsi="Times New Roman" w:cs="Times New Roman"/>
                <w:color w:val="000000"/>
                <w:sz w:val="28"/>
                <w:szCs w:val="28"/>
              </w:rPr>
            </w:pPr>
            <w:r w:rsidRPr="00144430">
              <w:rPr>
                <w:rFonts w:ascii="Times New Roman" w:eastAsia="Arial" w:hAnsi="Times New Roman" w:cs="Times New Roman"/>
                <w:noProof/>
                <w:color w:val="000000"/>
                <w:sz w:val="28"/>
                <w:szCs w:val="28"/>
              </w:rPr>
              <w:drawing>
                <wp:inline distT="0" distB="0" distL="0" distR="0" wp14:anchorId="7BC0341A" wp14:editId="179BC514">
                  <wp:extent cx="1145628" cy="11160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297" cstate="screen">
                            <a:extLst>
                              <a:ext uri="{28A0092B-C50C-407E-A947-70E740481C1C}">
                                <a14:useLocalDpi xmlns:a14="http://schemas.microsoft.com/office/drawing/2010/main" val="0"/>
                              </a:ext>
                            </a:extLst>
                          </a:blip>
                          <a:srcRect/>
                          <a:stretch>
                            <a:fillRect/>
                          </a:stretch>
                        </pic:blipFill>
                        <pic:spPr bwMode="auto">
                          <a:xfrm>
                            <a:off x="0" y="0"/>
                            <a:ext cx="1145628" cy="1116082"/>
                          </a:xfrm>
                          <a:prstGeom prst="rect">
                            <a:avLst/>
                          </a:prstGeom>
                          <a:noFill/>
                          <a:ln>
                            <a:noFill/>
                          </a:ln>
                        </pic:spPr>
                      </pic:pic>
                    </a:graphicData>
                  </a:graphic>
                </wp:inline>
              </w:drawing>
            </w:r>
          </w:p>
          <w:p w:rsidR="00144430" w:rsidRPr="00144430" w:rsidRDefault="00144430" w:rsidP="00144430">
            <w:pPr>
              <w:tabs>
                <w:tab w:val="left" w:pos="0"/>
              </w:tabs>
              <w:contextualSpacing/>
              <w:jc w:val="center"/>
              <w:rPr>
                <w:rFonts w:ascii="Times New Roman" w:eastAsia="Arial" w:hAnsi="Times New Roman" w:cs="Times New Roman"/>
                <w:b/>
                <w:color w:val="000000"/>
                <w:sz w:val="28"/>
                <w:szCs w:val="28"/>
                <w:u w:val="single"/>
              </w:rPr>
            </w:pPr>
            <w:r w:rsidRPr="00144430">
              <w:rPr>
                <w:rFonts w:ascii="Times New Roman" w:eastAsia="Arial" w:hAnsi="Times New Roman" w:cs="Times New Roman"/>
                <w:b/>
                <w:color w:val="000000"/>
                <w:sz w:val="28"/>
                <w:szCs w:val="28"/>
                <w:u w:val="single"/>
              </w:rPr>
              <w:t>Giải:</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Diện tích hiên nhà là:</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24"/>
                <w:sz w:val="28"/>
                <w:szCs w:val="28"/>
                <w:lang w:val="vi-VN"/>
              </w:rPr>
              <w:object w:dxaOrig="3200" w:dyaOrig="740">
                <v:shape id="_x0000_i1157" type="#_x0000_t75" style="width:158.9pt;height:36.4pt" o:ole="">
                  <v:imagedata r:id="rId298" o:title=""/>
                </v:shape>
                <o:OLEObject Type="Embed" ProgID="Equation.DSMT4" ShapeID="_x0000_i1157" DrawAspect="Content" ObjectID="_1753708177" r:id="rId299"/>
              </w:object>
            </w:r>
            <w:r w:rsidRPr="00144430">
              <w:rPr>
                <w:rFonts w:ascii="Times New Roman" w:eastAsia="Arial" w:hAnsi="Times New Roman" w:cs="Times New Roman"/>
                <w:color w:val="000000"/>
                <w:sz w:val="28"/>
                <w:szCs w:val="28"/>
              </w:rPr>
              <w:t>.</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color w:val="000000"/>
                <w:sz w:val="28"/>
                <w:szCs w:val="28"/>
              </w:rPr>
              <w:t>Chi phí để làm hiên nhà là:</w:t>
            </w:r>
          </w:p>
          <w:p w:rsidR="00144430" w:rsidRPr="00144430" w:rsidRDefault="00144430" w:rsidP="00144430">
            <w:pPr>
              <w:tabs>
                <w:tab w:val="left" w:pos="0"/>
              </w:tabs>
              <w:contextualSpacing/>
              <w:rPr>
                <w:rFonts w:ascii="Times New Roman" w:eastAsia="Arial" w:hAnsi="Times New Roman" w:cs="Times New Roman"/>
                <w:color w:val="000000"/>
                <w:sz w:val="28"/>
                <w:szCs w:val="28"/>
              </w:rPr>
            </w:pPr>
            <w:r w:rsidRPr="00144430">
              <w:rPr>
                <w:rFonts w:ascii="Times New Roman" w:eastAsia="Arial" w:hAnsi="Times New Roman" w:cs="Times New Roman"/>
                <w:position w:val="-6"/>
                <w:sz w:val="28"/>
                <w:szCs w:val="28"/>
                <w:lang w:val="vi-VN"/>
              </w:rPr>
              <w:object w:dxaOrig="2960" w:dyaOrig="279">
                <v:shape id="_x0000_i1158" type="#_x0000_t75" style="width:148.15pt;height:13.25pt" o:ole="">
                  <v:imagedata r:id="rId300" o:title=""/>
                </v:shape>
                <o:OLEObject Type="Embed" ProgID="Equation.DSMT4" ShapeID="_x0000_i1158" DrawAspect="Content" ObjectID="_1753708178" r:id="rId301"/>
              </w:object>
            </w:r>
            <w:r w:rsidRPr="00144430">
              <w:rPr>
                <w:rFonts w:ascii="Times New Roman" w:eastAsia="Arial" w:hAnsi="Times New Roman" w:cs="Times New Roman"/>
                <w:color w:val="000000"/>
                <w:sz w:val="28"/>
                <w:szCs w:val="28"/>
              </w:rPr>
              <w:t xml:space="preserve"> (đồng).</w:t>
            </w:r>
          </w:p>
        </w:tc>
      </w:tr>
    </w:tbl>
    <w:p w:rsidR="00144430" w:rsidRPr="00144430" w:rsidRDefault="00144430" w:rsidP="00144430">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144430">
        <w:rPr>
          <w:rFonts w:ascii="Times New Roman" w:eastAsia="Times New Roman" w:hAnsi="Times New Roman" w:cs="Times New Roman"/>
          <w:b/>
          <w:bCs/>
          <w:color w:val="000000" w:themeColor="text1"/>
          <w:sz w:val="28"/>
          <w:szCs w:val="28"/>
        </w:rPr>
        <w:t>C.</w:t>
      </w:r>
      <w:r w:rsidRPr="00144430">
        <w:rPr>
          <w:rFonts w:ascii="Times New Roman" w:eastAsia="Times New Roman" w:hAnsi="Times New Roman" w:cs="Times New Roman"/>
          <w:b/>
          <w:bCs/>
          <w:color w:val="000000" w:themeColor="text1"/>
          <w:sz w:val="28"/>
          <w:szCs w:val="28"/>
          <w:lang w:val="vi-VN"/>
        </w:rPr>
        <w:t xml:space="preserve"> HOẠT ĐỘNG VẬN DỤNG</w:t>
      </w:r>
    </w:p>
    <w:p w:rsidR="00144430" w:rsidRPr="00144430" w:rsidRDefault="00144430" w:rsidP="00144430">
      <w:pPr>
        <w:spacing w:after="0" w:line="240" w:lineRule="auto"/>
        <w:contextualSpacing/>
        <w:jc w:val="both"/>
        <w:rPr>
          <w:rFonts w:ascii="Times New Roman" w:eastAsia="Times New Roman" w:hAnsi="Times New Roman" w:cs="Times New Roman"/>
          <w:bCs/>
          <w:color w:val="000000" w:themeColor="text1"/>
          <w:sz w:val="28"/>
          <w:szCs w:val="28"/>
        </w:rPr>
      </w:pPr>
      <w:r w:rsidRPr="00144430">
        <w:rPr>
          <w:rFonts w:ascii="Times New Roman" w:eastAsia="Times New Roman" w:hAnsi="Times New Roman" w:cs="Times New Roman"/>
          <w:bCs/>
          <w:color w:val="000000" w:themeColor="text1"/>
          <w:sz w:val="28"/>
          <w:szCs w:val="28"/>
        </w:rPr>
        <w:t xml:space="preserve">- GV nhắc lại kiến thức của bài dạy </w:t>
      </w:r>
    </w:p>
    <w:p w:rsidR="00144430" w:rsidRPr="00144430" w:rsidRDefault="00144430" w:rsidP="00144430">
      <w:pPr>
        <w:spacing w:after="0" w:line="240" w:lineRule="auto"/>
        <w:contextualSpacing/>
        <w:jc w:val="both"/>
        <w:rPr>
          <w:rFonts w:ascii="Times New Roman" w:eastAsia="Times New Roman" w:hAnsi="Times New Roman" w:cs="Times New Roman"/>
          <w:bCs/>
          <w:color w:val="000000" w:themeColor="text1"/>
          <w:sz w:val="28"/>
          <w:szCs w:val="28"/>
        </w:rPr>
      </w:pPr>
      <w:r w:rsidRPr="00144430">
        <w:rPr>
          <w:rFonts w:ascii="Times New Roman" w:eastAsia="Times New Roman" w:hAnsi="Times New Roman" w:cs="Times New Roman"/>
          <w:bCs/>
          <w:color w:val="000000" w:themeColor="text1"/>
          <w:sz w:val="28"/>
          <w:szCs w:val="28"/>
        </w:rPr>
        <w:t>- HS chú ý lắng nghe</w:t>
      </w:r>
    </w:p>
    <w:p w:rsidR="00144430" w:rsidRPr="00144430" w:rsidRDefault="00144430" w:rsidP="00144430">
      <w:pPr>
        <w:spacing w:after="0" w:line="240" w:lineRule="auto"/>
        <w:contextualSpacing/>
        <w:jc w:val="both"/>
        <w:rPr>
          <w:rFonts w:ascii="Times New Roman" w:eastAsia="Times New Roman" w:hAnsi="Times New Roman" w:cs="Times New Roman"/>
          <w:bCs/>
          <w:color w:val="000000" w:themeColor="text1"/>
          <w:sz w:val="28"/>
          <w:szCs w:val="28"/>
        </w:rPr>
      </w:pPr>
      <w:r w:rsidRPr="00144430">
        <w:rPr>
          <w:rFonts w:ascii="Times New Roman" w:eastAsia="Times New Roman" w:hAnsi="Times New Roman" w:cs="Times New Roman"/>
          <w:bCs/>
          <w:color w:val="000000" w:themeColor="text1"/>
          <w:sz w:val="28"/>
          <w:szCs w:val="28"/>
        </w:rPr>
        <w:t>- GV giao bài tập (Phiếu học tập)</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color w:val="000000"/>
          <w:sz w:val="28"/>
          <w:szCs w:val="28"/>
        </w:rPr>
        <w:t xml:space="preserve">- </w:t>
      </w:r>
      <w:r w:rsidRPr="00144430">
        <w:rPr>
          <w:rFonts w:ascii="Times New Roman" w:eastAsia="Calibri" w:hAnsi="Times New Roman" w:cs="Times New Roman"/>
          <w:color w:val="000000"/>
          <w:sz w:val="28"/>
          <w:szCs w:val="28"/>
        </w:rPr>
        <w:t>Yêu cầu HS học thuộc các công thức tính chu vi và diện tích các hình. Ghi nhớ tính chất của các hình đã học.</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 Hoàn thành các bài tập</w:t>
      </w:r>
    </w:p>
    <w:p w:rsidR="00144430" w:rsidRPr="00144430" w:rsidRDefault="00144430" w:rsidP="00144430">
      <w:pPr>
        <w:spacing w:after="0" w:line="240" w:lineRule="auto"/>
        <w:contextualSpacing/>
        <w:jc w:val="both"/>
        <w:rPr>
          <w:rFonts w:ascii="Times New Roman" w:eastAsia="Times New Roman" w:hAnsi="Times New Roman" w:cs="Times New Roman"/>
          <w:bCs/>
          <w:color w:val="000000" w:themeColor="text1"/>
          <w:sz w:val="28"/>
          <w:szCs w:val="28"/>
        </w:rPr>
      </w:pPr>
      <w:r w:rsidRPr="00144430">
        <w:rPr>
          <w:rFonts w:ascii="Times New Roman" w:eastAsia="Times New Roman" w:hAnsi="Times New Roman" w:cs="Times New Roman"/>
          <w:bCs/>
          <w:color w:val="000000" w:themeColor="text1"/>
          <w:sz w:val="28"/>
          <w:szCs w:val="28"/>
        </w:rPr>
        <w:t>- GV giao bài tập (Phiếu học tập)</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bCs/>
          <w:color w:val="000000"/>
          <w:sz w:val="28"/>
          <w:szCs w:val="28"/>
        </w:rPr>
        <w:t>Bài 1.</w:t>
      </w:r>
      <w:r w:rsidRPr="00144430">
        <w:rPr>
          <w:rFonts w:ascii="Times New Roman" w:eastAsia="Calibri" w:hAnsi="Times New Roman" w:cs="Times New Roman"/>
          <w:color w:val="000000"/>
          <w:sz w:val="28"/>
          <w:szCs w:val="28"/>
        </w:rPr>
        <w:t xml:space="preserve"> Cho lục giác đều </w:t>
      </w:r>
      <w:r w:rsidRPr="00144430">
        <w:rPr>
          <w:rFonts w:ascii="Times New Roman" w:eastAsia="Calibri" w:hAnsi="Times New Roman" w:cs="Times New Roman"/>
          <w:bCs/>
          <w:position w:val="-4"/>
          <w:sz w:val="28"/>
          <w:szCs w:val="28"/>
          <w:lang w:val="vi-VN"/>
        </w:rPr>
        <w:object w:dxaOrig="1140" w:dyaOrig="260">
          <v:shape id="_x0000_i1159" type="#_x0000_t75" style="width:57.1pt;height:12.4pt" o:ole="">
            <v:imagedata r:id="rId302" o:title=""/>
          </v:shape>
          <o:OLEObject Type="Embed" ProgID="Equation.DSMT4" ShapeID="_x0000_i1159" DrawAspect="Content" ObjectID="_1753708179" r:id="rId303"/>
        </w:object>
      </w:r>
      <w:r w:rsidRPr="00144430">
        <w:rPr>
          <w:rFonts w:ascii="Times New Roman" w:eastAsia="Calibri" w:hAnsi="Times New Roman" w:cs="Times New Roman"/>
          <w:color w:val="000000"/>
          <w:sz w:val="28"/>
          <w:szCs w:val="28"/>
        </w:rPr>
        <w:t>.</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a) Hãy đếm các đường chéo của lục giác vẽ từ mỗi đỉnh của nó. Hãy cho biết có bao nhiêu đường chéo được đếm hai lần.</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color w:val="000000"/>
          <w:sz w:val="28"/>
          <w:szCs w:val="28"/>
        </w:rPr>
        <w:t>b) Hãy cho biết lục giác trên có bao nhiêu đường chéo.</w:t>
      </w:r>
    </w:p>
    <w:p w:rsidR="00144430" w:rsidRPr="00144430" w:rsidRDefault="00144430" w:rsidP="00144430">
      <w:pPr>
        <w:spacing w:after="0" w:line="240" w:lineRule="auto"/>
        <w:contextualSpacing/>
        <w:jc w:val="both"/>
        <w:rPr>
          <w:rFonts w:ascii="Times New Roman" w:eastAsia="Times New Roman" w:hAnsi="Times New Roman" w:cs="Times New Roman"/>
          <w:color w:val="000000"/>
          <w:sz w:val="28"/>
          <w:szCs w:val="28"/>
        </w:rPr>
      </w:pPr>
      <w:r w:rsidRPr="00144430">
        <w:rPr>
          <w:rFonts w:ascii="Times New Roman" w:eastAsia="Calibri" w:hAnsi="Times New Roman" w:cs="Times New Roman"/>
          <w:b/>
          <w:bCs/>
          <w:color w:val="000000"/>
          <w:sz w:val="28"/>
          <w:szCs w:val="28"/>
        </w:rPr>
        <w:t>Bài 2.</w:t>
      </w:r>
      <w:r w:rsidRPr="00144430">
        <w:rPr>
          <w:rFonts w:ascii="Times New Roman" w:eastAsia="Calibri" w:hAnsi="Times New Roman" w:cs="Times New Roman"/>
          <w:color w:val="000000"/>
          <w:sz w:val="28"/>
          <w:szCs w:val="28"/>
        </w:rPr>
        <w:t xml:space="preserve"> Tính diện tích của mảnh đất hình thang </w:t>
      </w:r>
      <w:r w:rsidRPr="00144430">
        <w:rPr>
          <w:rFonts w:ascii="Times New Roman" w:eastAsia="Calibri" w:hAnsi="Times New Roman" w:cs="Times New Roman"/>
          <w:bCs/>
          <w:position w:val="-4"/>
          <w:sz w:val="28"/>
          <w:szCs w:val="28"/>
          <w:lang w:val="vi-VN"/>
        </w:rPr>
        <w:object w:dxaOrig="780" w:dyaOrig="260">
          <v:shape id="_x0000_i1160" type="#_x0000_t75" style="width:38.9pt;height:12.4pt" o:ole="">
            <v:imagedata r:id="rId304" o:title=""/>
          </v:shape>
          <o:OLEObject Type="Embed" ProgID="Equation.DSMT4" ShapeID="_x0000_i1160" DrawAspect="Content" ObjectID="_1753708180" r:id="rId305"/>
        </w:object>
      </w:r>
      <w:r w:rsidRPr="00144430">
        <w:rPr>
          <w:rFonts w:ascii="Times New Roman" w:eastAsia="Calibri" w:hAnsi="Times New Roman" w:cs="Times New Roman"/>
          <w:color w:val="000000"/>
          <w:sz w:val="28"/>
          <w:szCs w:val="28"/>
        </w:rPr>
        <w:t xml:space="preserve"> ở hình bên. Biết </w:t>
      </w:r>
      <w:r w:rsidRPr="00144430">
        <w:rPr>
          <w:rFonts w:ascii="Times New Roman" w:eastAsia="Calibri" w:hAnsi="Times New Roman" w:cs="Times New Roman"/>
          <w:bCs/>
          <w:position w:val="-4"/>
          <w:sz w:val="28"/>
          <w:szCs w:val="28"/>
          <w:lang w:val="vi-VN"/>
        </w:rPr>
        <w:object w:dxaOrig="1280" w:dyaOrig="260">
          <v:shape id="_x0000_i1161" type="#_x0000_t75" style="width:63.7pt;height:12.4pt" o:ole="">
            <v:imagedata r:id="rId306" o:title=""/>
          </v:shape>
          <o:OLEObject Type="Embed" ProgID="Equation.DSMT4" ShapeID="_x0000_i1161" DrawAspect="Content" ObjectID="_1753708181" r:id="rId307"/>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1280" w:dyaOrig="260">
          <v:shape id="_x0000_i1162" type="#_x0000_t75" style="width:63.7pt;height:12.4pt" o:ole="">
            <v:imagedata r:id="rId308" o:title=""/>
          </v:shape>
          <o:OLEObject Type="Embed" ProgID="Equation.DSMT4" ShapeID="_x0000_i1162" DrawAspect="Content" ObjectID="_1753708182" r:id="rId309"/>
        </w:object>
      </w:r>
      <w:r w:rsidRPr="00144430">
        <w:rPr>
          <w:rFonts w:ascii="Times New Roman" w:eastAsia="Calibri" w:hAnsi="Times New Roman" w:cs="Times New Roman"/>
          <w:color w:val="000000"/>
          <w:sz w:val="28"/>
          <w:szCs w:val="28"/>
        </w:rPr>
        <w:t xml:space="preserve"> và diện tích của hình chữ nhật </w:t>
      </w:r>
      <w:r w:rsidRPr="00144430">
        <w:rPr>
          <w:rFonts w:ascii="Times New Roman" w:eastAsia="Calibri" w:hAnsi="Times New Roman" w:cs="Times New Roman"/>
          <w:bCs/>
          <w:position w:val="-4"/>
          <w:sz w:val="28"/>
          <w:szCs w:val="28"/>
          <w:lang w:val="vi-VN"/>
        </w:rPr>
        <w:object w:dxaOrig="780" w:dyaOrig="260">
          <v:shape id="_x0000_i1163" type="#_x0000_t75" style="width:38.9pt;height:12.4pt" o:ole="">
            <v:imagedata r:id="rId310" o:title=""/>
          </v:shape>
          <o:OLEObject Type="Embed" ProgID="Equation.DSMT4" ShapeID="_x0000_i1163" DrawAspect="Content" ObjectID="_1753708183" r:id="rId311"/>
        </w:object>
      </w:r>
      <w:r w:rsidRPr="00144430">
        <w:rPr>
          <w:rFonts w:ascii="Times New Roman" w:eastAsia="Calibri" w:hAnsi="Times New Roman" w:cs="Times New Roman"/>
          <w:color w:val="000000"/>
          <w:sz w:val="28"/>
          <w:szCs w:val="28"/>
        </w:rPr>
        <w:t xml:space="preserve"> là </w:t>
      </w:r>
      <w:r w:rsidRPr="00144430">
        <w:rPr>
          <w:rFonts w:ascii="Times New Roman" w:eastAsia="Calibri" w:hAnsi="Times New Roman" w:cs="Times New Roman"/>
          <w:bCs/>
          <w:position w:val="-6"/>
          <w:sz w:val="28"/>
          <w:szCs w:val="28"/>
          <w:lang w:val="vi-VN"/>
        </w:rPr>
        <w:object w:dxaOrig="840" w:dyaOrig="340">
          <v:shape id="_x0000_i1164" type="#_x0000_t75" style="width:42.2pt;height:15.7pt" o:ole="">
            <v:imagedata r:id="rId312" o:title=""/>
          </v:shape>
          <o:OLEObject Type="Embed" ProgID="Equation.DSMT4" ShapeID="_x0000_i1164" DrawAspect="Content" ObjectID="_1753708184" r:id="rId313"/>
        </w:object>
      </w:r>
      <w:r w:rsidRPr="00144430">
        <w:rPr>
          <w:rFonts w:ascii="Times New Roman" w:eastAsia="Times New Roman" w:hAnsi="Times New Roman" w:cs="Times New Roman"/>
          <w:color w:val="000000"/>
          <w:sz w:val="28"/>
          <w:szCs w:val="28"/>
        </w:rPr>
        <w:t>.</w:t>
      </w:r>
    </w:p>
    <w:p w:rsidR="00144430" w:rsidRPr="00144430" w:rsidRDefault="00144430" w:rsidP="00144430">
      <w:pPr>
        <w:spacing w:after="0" w:line="240" w:lineRule="auto"/>
        <w:contextualSpacing/>
        <w:jc w:val="center"/>
        <w:rPr>
          <w:rFonts w:ascii="Times New Roman" w:eastAsia="Calibri" w:hAnsi="Times New Roman" w:cs="Times New Roman"/>
          <w:color w:val="000000"/>
          <w:sz w:val="28"/>
          <w:szCs w:val="28"/>
        </w:rPr>
      </w:pPr>
      <w:r w:rsidRPr="00144430">
        <w:rPr>
          <w:rFonts w:ascii="Times New Roman" w:eastAsia="Calibri" w:hAnsi="Times New Roman" w:cs="Times New Roman"/>
          <w:noProof/>
          <w:color w:val="000000"/>
          <w:sz w:val="28"/>
          <w:szCs w:val="28"/>
        </w:rPr>
        <w:lastRenderedPageBreak/>
        <w:drawing>
          <wp:inline distT="0" distB="0" distL="0" distR="0" wp14:anchorId="4DE45F04" wp14:editId="4D1DF29F">
            <wp:extent cx="1250731" cy="134391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14" cstate="screen">
                      <a:extLst>
                        <a:ext uri="{28A0092B-C50C-407E-A947-70E740481C1C}">
                          <a14:useLocalDpi xmlns:a14="http://schemas.microsoft.com/office/drawing/2010/main" val="0"/>
                        </a:ext>
                      </a:extLst>
                    </a:blip>
                    <a:srcRect/>
                    <a:stretch>
                      <a:fillRect/>
                    </a:stretch>
                  </pic:blipFill>
                  <pic:spPr bwMode="auto">
                    <a:xfrm flipV="1">
                      <a:off x="0" y="0"/>
                      <a:ext cx="1251466" cy="1344704"/>
                    </a:xfrm>
                    <a:prstGeom prst="rect">
                      <a:avLst/>
                    </a:prstGeom>
                    <a:noFill/>
                    <a:ln>
                      <a:noFill/>
                    </a:ln>
                  </pic:spPr>
                </pic:pic>
              </a:graphicData>
            </a:graphic>
          </wp:inline>
        </w:drawing>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bCs/>
          <w:color w:val="000000"/>
          <w:sz w:val="28"/>
          <w:szCs w:val="28"/>
        </w:rPr>
        <w:t>Bài 3.</w:t>
      </w:r>
      <w:r w:rsidRPr="00144430">
        <w:rPr>
          <w:rFonts w:ascii="Times New Roman" w:eastAsia="Calibri" w:hAnsi="Times New Roman" w:cs="Times New Roman"/>
          <w:color w:val="000000"/>
          <w:sz w:val="28"/>
          <w:szCs w:val="28"/>
        </w:rPr>
        <w:t xml:space="preserve"> Cho hình bình hành </w:t>
      </w:r>
      <w:r w:rsidRPr="00144430">
        <w:rPr>
          <w:rFonts w:ascii="Times New Roman" w:eastAsia="Calibri" w:hAnsi="Times New Roman" w:cs="Times New Roman"/>
          <w:bCs/>
          <w:position w:val="-4"/>
          <w:sz w:val="28"/>
          <w:szCs w:val="28"/>
          <w:lang w:val="vi-VN"/>
        </w:rPr>
        <w:object w:dxaOrig="780" w:dyaOrig="260">
          <v:shape id="_x0000_i1165" type="#_x0000_t75" style="width:38.9pt;height:12.4pt" o:ole="">
            <v:imagedata r:id="rId315" o:title=""/>
          </v:shape>
          <o:OLEObject Type="Embed" ProgID="Equation.DSMT4" ShapeID="_x0000_i1165" DrawAspect="Content" ObjectID="_1753708185" r:id="rId316"/>
        </w:object>
      </w:r>
      <w:r w:rsidRPr="00144430">
        <w:rPr>
          <w:rFonts w:ascii="Times New Roman" w:eastAsia="Calibri" w:hAnsi="Times New Roman" w:cs="Times New Roman"/>
          <w:color w:val="000000"/>
          <w:sz w:val="28"/>
          <w:szCs w:val="28"/>
        </w:rPr>
        <w:t xml:space="preserve"> có </w:t>
      </w:r>
      <w:r w:rsidRPr="00144430">
        <w:rPr>
          <w:rFonts w:ascii="Times New Roman" w:eastAsia="Calibri" w:hAnsi="Times New Roman" w:cs="Times New Roman"/>
          <w:bCs/>
          <w:position w:val="-4"/>
          <w:sz w:val="28"/>
          <w:szCs w:val="28"/>
          <w:lang w:val="vi-VN"/>
        </w:rPr>
        <w:object w:dxaOrig="240" w:dyaOrig="260">
          <v:shape id="_x0000_i1166" type="#_x0000_t75" style="width:11.6pt;height:12.4pt" o:ole="">
            <v:imagedata r:id="rId317" o:title=""/>
          </v:shape>
          <o:OLEObject Type="Embed" ProgID="Equation.DSMT4" ShapeID="_x0000_i1166" DrawAspect="Content" ObjectID="_1753708186" r:id="rId318"/>
        </w:object>
      </w:r>
      <w:r w:rsidRPr="00144430">
        <w:rPr>
          <w:rFonts w:ascii="Times New Roman" w:eastAsia="Calibri" w:hAnsi="Times New Roman" w:cs="Times New Roman"/>
          <w:color w:val="000000"/>
          <w:sz w:val="28"/>
          <w:szCs w:val="28"/>
        </w:rPr>
        <w:t xml:space="preserve"> là giao điểm hai đường chéo và </w:t>
      </w:r>
      <w:r w:rsidRPr="00144430">
        <w:rPr>
          <w:rFonts w:ascii="Times New Roman" w:eastAsia="Calibri" w:hAnsi="Times New Roman" w:cs="Times New Roman"/>
          <w:bCs/>
          <w:position w:val="-4"/>
          <w:sz w:val="28"/>
          <w:szCs w:val="28"/>
          <w:lang w:val="vi-VN"/>
        </w:rPr>
        <w:object w:dxaOrig="1160" w:dyaOrig="260">
          <v:shape id="_x0000_i1167" type="#_x0000_t75" style="width:58.75pt;height:12.4pt" o:ole="">
            <v:imagedata r:id="rId319" o:title=""/>
          </v:shape>
          <o:OLEObject Type="Embed" ProgID="Equation.DSMT4" ShapeID="_x0000_i1167" DrawAspect="Content" ObjectID="_1753708187" r:id="rId320"/>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1180" w:dyaOrig="260">
          <v:shape id="_x0000_i1168" type="#_x0000_t75" style="width:59.6pt;height:12.4pt" o:ole="">
            <v:imagedata r:id="rId321" o:title=""/>
          </v:shape>
          <o:OLEObject Type="Embed" ProgID="Equation.DSMT4" ShapeID="_x0000_i1168" DrawAspect="Content" ObjectID="_1753708188" r:id="rId322"/>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1160" w:dyaOrig="260">
          <v:shape id="_x0000_i1169" type="#_x0000_t75" style="width:58.75pt;height:12.4pt" o:ole="">
            <v:imagedata r:id="rId323" o:title=""/>
          </v:shape>
          <o:OLEObject Type="Embed" ProgID="Equation.DSMT4" ShapeID="_x0000_i1169" DrawAspect="Content" ObjectID="_1753708189" r:id="rId324"/>
        </w:object>
      </w:r>
      <w:r w:rsidRPr="00144430">
        <w:rPr>
          <w:rFonts w:ascii="Times New Roman" w:eastAsia="Calibri" w:hAnsi="Times New Roman" w:cs="Times New Roman"/>
          <w:color w:val="000000"/>
          <w:sz w:val="28"/>
          <w:szCs w:val="28"/>
        </w:rPr>
        <w:t xml:space="preserve">. Tính </w:t>
      </w:r>
      <w:r w:rsidRPr="00144430">
        <w:rPr>
          <w:rFonts w:ascii="Times New Roman" w:eastAsia="Calibri" w:hAnsi="Times New Roman" w:cs="Times New Roman"/>
          <w:bCs/>
          <w:position w:val="-4"/>
          <w:sz w:val="28"/>
          <w:szCs w:val="28"/>
          <w:lang w:val="vi-VN"/>
        </w:rPr>
        <w:object w:dxaOrig="420" w:dyaOrig="260">
          <v:shape id="_x0000_i1170" type="#_x0000_t75" style="width:19.85pt;height:12.4pt" o:ole="">
            <v:imagedata r:id="rId325" o:title=""/>
          </v:shape>
          <o:OLEObject Type="Embed" ProgID="Equation.DSMT4" ShapeID="_x0000_i1170" DrawAspect="Content" ObjectID="_1753708190" r:id="rId326"/>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440" w:dyaOrig="260">
          <v:shape id="_x0000_i1171" type="#_x0000_t75" style="width:23.15pt;height:12.4pt" o:ole="">
            <v:imagedata r:id="rId327" o:title=""/>
          </v:shape>
          <o:OLEObject Type="Embed" ProgID="Equation.DSMT4" ShapeID="_x0000_i1171" DrawAspect="Content" ObjectID="_1753708191" r:id="rId328"/>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460" w:dyaOrig="260">
          <v:shape id="_x0000_i1172" type="#_x0000_t75" style="width:24pt;height:12.4pt" o:ole="">
            <v:imagedata r:id="rId329" o:title=""/>
          </v:shape>
          <o:OLEObject Type="Embed" ProgID="Equation.DSMT4" ShapeID="_x0000_i1172" DrawAspect="Content" ObjectID="_1753708192" r:id="rId330"/>
        </w:object>
      </w:r>
      <w:r w:rsidRPr="00144430">
        <w:rPr>
          <w:rFonts w:ascii="Times New Roman" w:eastAsia="Calibri" w:hAnsi="Times New Roman" w:cs="Times New Roman"/>
          <w:color w:val="000000"/>
          <w:sz w:val="28"/>
          <w:szCs w:val="28"/>
        </w:rPr>
        <w:t>.</w:t>
      </w:r>
    </w:p>
    <w:p w:rsidR="00144430" w:rsidRPr="00144430" w:rsidRDefault="00144430" w:rsidP="00144430">
      <w:pPr>
        <w:spacing w:after="0" w:line="240" w:lineRule="auto"/>
        <w:contextualSpacing/>
        <w:jc w:val="both"/>
        <w:rPr>
          <w:rFonts w:ascii="Times New Roman" w:eastAsia="Calibri" w:hAnsi="Times New Roman" w:cs="Times New Roman"/>
          <w:color w:val="000000"/>
          <w:sz w:val="28"/>
          <w:szCs w:val="28"/>
        </w:rPr>
      </w:pPr>
      <w:r w:rsidRPr="00144430">
        <w:rPr>
          <w:rFonts w:ascii="Times New Roman" w:eastAsia="Calibri" w:hAnsi="Times New Roman" w:cs="Times New Roman"/>
          <w:b/>
          <w:bCs/>
          <w:color w:val="000000"/>
          <w:sz w:val="28"/>
          <w:szCs w:val="28"/>
        </w:rPr>
        <w:t>Bài 4.</w:t>
      </w:r>
      <w:r w:rsidRPr="00144430">
        <w:rPr>
          <w:rFonts w:ascii="Times New Roman" w:eastAsia="Calibri" w:hAnsi="Times New Roman" w:cs="Times New Roman"/>
          <w:color w:val="000000"/>
          <w:sz w:val="28"/>
          <w:szCs w:val="28"/>
        </w:rPr>
        <w:t xml:space="preserve"> Tính chu vi và diện tích của hình bình hành </w:t>
      </w:r>
      <w:r w:rsidRPr="00144430">
        <w:rPr>
          <w:rFonts w:ascii="Times New Roman" w:eastAsia="Calibri" w:hAnsi="Times New Roman" w:cs="Times New Roman"/>
          <w:bCs/>
          <w:position w:val="-4"/>
          <w:sz w:val="28"/>
          <w:szCs w:val="28"/>
          <w:lang w:val="vi-VN"/>
        </w:rPr>
        <w:object w:dxaOrig="780" w:dyaOrig="260">
          <v:shape id="_x0000_i1173" type="#_x0000_t75" style="width:38.9pt;height:12.4pt" o:ole="">
            <v:imagedata r:id="rId331" o:title=""/>
          </v:shape>
          <o:OLEObject Type="Embed" ProgID="Equation.DSMT4" ShapeID="_x0000_i1173" DrawAspect="Content" ObjectID="_1753708193" r:id="rId332"/>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i/>
          <w:iCs/>
          <w:color w:val="000000"/>
          <w:sz w:val="28"/>
          <w:szCs w:val="28"/>
        </w:rPr>
        <w:t>như hình bên</w:t>
      </w:r>
      <w:r w:rsidRPr="00144430">
        <w:rPr>
          <w:rFonts w:ascii="Times New Roman" w:eastAsia="Calibri" w:hAnsi="Times New Roman" w:cs="Times New Roman"/>
          <w:color w:val="000000"/>
          <w:sz w:val="28"/>
          <w:szCs w:val="28"/>
        </w:rPr>
        <w:t xml:space="preserve">). Biết rằng </w:t>
      </w:r>
      <w:r w:rsidRPr="00144430">
        <w:rPr>
          <w:rFonts w:ascii="Times New Roman" w:eastAsia="Calibri" w:hAnsi="Times New Roman" w:cs="Times New Roman"/>
          <w:bCs/>
          <w:position w:val="-4"/>
          <w:sz w:val="28"/>
          <w:szCs w:val="28"/>
          <w:lang w:val="vi-VN"/>
        </w:rPr>
        <w:object w:dxaOrig="1180" w:dyaOrig="260">
          <v:shape id="_x0000_i1174" type="#_x0000_t75" style="width:59.6pt;height:12.4pt" o:ole="">
            <v:imagedata r:id="rId333" o:title=""/>
          </v:shape>
          <o:OLEObject Type="Embed" ProgID="Equation.DSMT4" ShapeID="_x0000_i1174" DrawAspect="Content" ObjectID="_1753708194" r:id="rId334"/>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1280" w:dyaOrig="260">
          <v:shape id="_x0000_i1175" type="#_x0000_t75" style="width:63.7pt;height:12.4pt" o:ole="">
            <v:imagedata r:id="rId335" o:title=""/>
          </v:shape>
          <o:OLEObject Type="Embed" ProgID="Equation.DSMT4" ShapeID="_x0000_i1175" DrawAspect="Content" ObjectID="_1753708195" r:id="rId336"/>
        </w:object>
      </w:r>
      <w:r w:rsidRPr="00144430">
        <w:rPr>
          <w:rFonts w:ascii="Times New Roman" w:eastAsia="Calibri" w:hAnsi="Times New Roman" w:cs="Times New Roman"/>
          <w:color w:val="000000"/>
          <w:sz w:val="28"/>
          <w:szCs w:val="28"/>
        </w:rPr>
        <w:t xml:space="preserve">, </w:t>
      </w:r>
      <w:r w:rsidRPr="00144430">
        <w:rPr>
          <w:rFonts w:ascii="Times New Roman" w:eastAsia="Calibri" w:hAnsi="Times New Roman" w:cs="Times New Roman"/>
          <w:bCs/>
          <w:position w:val="-4"/>
          <w:sz w:val="28"/>
          <w:szCs w:val="28"/>
          <w:lang w:val="vi-VN"/>
        </w:rPr>
        <w:object w:dxaOrig="1200" w:dyaOrig="260">
          <v:shape id="_x0000_i1176" type="#_x0000_t75" style="width:60.4pt;height:12.4pt" o:ole="">
            <v:imagedata r:id="rId337" o:title=""/>
          </v:shape>
          <o:OLEObject Type="Embed" ProgID="Equation.DSMT4" ShapeID="_x0000_i1176" DrawAspect="Content" ObjectID="_1753708196" r:id="rId338"/>
        </w:object>
      </w:r>
      <w:r w:rsidRPr="00144430">
        <w:rPr>
          <w:rFonts w:ascii="Times New Roman" w:eastAsia="Calibri" w:hAnsi="Times New Roman" w:cs="Times New Roman"/>
          <w:color w:val="000000"/>
          <w:sz w:val="28"/>
          <w:szCs w:val="28"/>
        </w:rPr>
        <w:t>.</w:t>
      </w:r>
    </w:p>
    <w:p w:rsidR="00144430" w:rsidRPr="00144430" w:rsidRDefault="00144430" w:rsidP="00144430">
      <w:pPr>
        <w:spacing w:after="0" w:line="240" w:lineRule="auto"/>
        <w:contextualSpacing/>
        <w:jc w:val="center"/>
        <w:rPr>
          <w:rFonts w:ascii="Times New Roman" w:eastAsia="Calibri" w:hAnsi="Times New Roman" w:cs="Times New Roman"/>
          <w:b/>
          <w:bCs/>
          <w:color w:val="000000"/>
          <w:sz w:val="28"/>
          <w:szCs w:val="28"/>
        </w:rPr>
      </w:pPr>
      <w:r w:rsidRPr="00144430">
        <w:rPr>
          <w:rFonts w:ascii="Times New Roman" w:eastAsia="Calibri" w:hAnsi="Times New Roman" w:cs="Times New Roman"/>
          <w:noProof/>
          <w:color w:val="000000"/>
          <w:sz w:val="28"/>
          <w:szCs w:val="28"/>
        </w:rPr>
        <w:drawing>
          <wp:inline distT="0" distB="0" distL="0" distR="0" wp14:anchorId="10F19342" wp14:editId="1EAB081F">
            <wp:extent cx="1639614" cy="936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39" cstate="screen">
                      <a:extLst>
                        <a:ext uri="{28A0092B-C50C-407E-A947-70E740481C1C}">
                          <a14:useLocalDpi xmlns:a14="http://schemas.microsoft.com/office/drawing/2010/main" val="0"/>
                        </a:ext>
                      </a:extLst>
                    </a:blip>
                    <a:srcRect/>
                    <a:stretch>
                      <a:fillRect/>
                    </a:stretch>
                  </pic:blipFill>
                  <pic:spPr bwMode="auto">
                    <a:xfrm>
                      <a:off x="0" y="0"/>
                      <a:ext cx="1641898" cy="938180"/>
                    </a:xfrm>
                    <a:prstGeom prst="rect">
                      <a:avLst/>
                    </a:prstGeom>
                    <a:noFill/>
                    <a:ln>
                      <a:noFill/>
                    </a:ln>
                  </pic:spPr>
                </pic:pic>
              </a:graphicData>
            </a:graphic>
          </wp:inline>
        </w:drawing>
      </w:r>
    </w:p>
    <w:p w:rsidR="00144430" w:rsidRPr="00144430" w:rsidRDefault="00144430" w:rsidP="00144430">
      <w:pPr>
        <w:spacing w:after="0" w:line="240" w:lineRule="auto"/>
        <w:contextualSpacing/>
        <w:jc w:val="both"/>
        <w:rPr>
          <w:rFonts w:ascii="Times New Roman" w:eastAsia="Times New Roman" w:hAnsi="Times New Roman" w:cs="Times New Roman"/>
          <w:color w:val="000000"/>
          <w:sz w:val="28"/>
          <w:szCs w:val="28"/>
        </w:rPr>
      </w:pPr>
      <w:r w:rsidRPr="00144430">
        <w:rPr>
          <w:rFonts w:ascii="Times New Roman" w:eastAsia="Calibri" w:hAnsi="Times New Roman" w:cs="Times New Roman"/>
          <w:b/>
          <w:bCs/>
          <w:color w:val="000000"/>
          <w:sz w:val="28"/>
          <w:szCs w:val="28"/>
        </w:rPr>
        <w:t>Bài 5.</w:t>
      </w:r>
      <w:r w:rsidRPr="00144430">
        <w:rPr>
          <w:rFonts w:ascii="Times New Roman" w:eastAsia="Calibri" w:hAnsi="Times New Roman" w:cs="Times New Roman"/>
          <w:color w:val="000000"/>
          <w:sz w:val="28"/>
          <w:szCs w:val="28"/>
        </w:rPr>
        <w:t xml:space="preserve"> Một mảnh vườn hình chữ nhật có chiều dài </w:t>
      </w:r>
      <w:r w:rsidRPr="00144430">
        <w:rPr>
          <w:rFonts w:ascii="Times New Roman" w:eastAsia="Calibri" w:hAnsi="Times New Roman" w:cs="Times New Roman"/>
          <w:bCs/>
          <w:position w:val="-4"/>
          <w:sz w:val="28"/>
          <w:szCs w:val="28"/>
          <w:lang w:val="vi-VN"/>
        </w:rPr>
        <w:object w:dxaOrig="499" w:dyaOrig="260">
          <v:shape id="_x0000_i1177" type="#_x0000_t75" style="width:26.5pt;height:12.4pt" o:ole="">
            <v:imagedata r:id="rId340" o:title=""/>
          </v:shape>
          <o:OLEObject Type="Embed" ProgID="Equation.DSMT4" ShapeID="_x0000_i1177" DrawAspect="Content" ObjectID="_1753708197" r:id="rId341"/>
        </w:object>
      </w:r>
      <w:r w:rsidRPr="00144430">
        <w:rPr>
          <w:rFonts w:ascii="Times New Roman" w:eastAsia="Calibri" w:hAnsi="Times New Roman" w:cs="Times New Roman"/>
          <w:color w:val="000000"/>
          <w:sz w:val="28"/>
          <w:szCs w:val="28"/>
        </w:rPr>
        <w:t xml:space="preserve">. Chiều rộng bằng </w:t>
      </w:r>
      <w:r w:rsidRPr="00144430">
        <w:rPr>
          <w:rFonts w:ascii="Times New Roman" w:eastAsia="Calibri" w:hAnsi="Times New Roman" w:cs="Times New Roman"/>
          <w:bCs/>
          <w:position w:val="-24"/>
          <w:sz w:val="28"/>
          <w:szCs w:val="28"/>
          <w:lang w:val="vi-VN"/>
        </w:rPr>
        <w:object w:dxaOrig="220" w:dyaOrig="660">
          <v:shape id="_x0000_i1178" type="#_x0000_t75" style="width:11.6pt;height:33.1pt" o:ole="">
            <v:imagedata r:id="rId342" o:title=""/>
          </v:shape>
          <o:OLEObject Type="Embed" ProgID="Equation.DSMT4" ShapeID="_x0000_i1178" DrawAspect="Content" ObjectID="_1753708198" r:id="rId343"/>
        </w:object>
      </w:r>
      <w:r w:rsidRPr="00144430">
        <w:rPr>
          <w:rFonts w:ascii="Times New Roman" w:eastAsia="Times New Roman" w:hAnsi="Times New Roman" w:cs="Times New Roman"/>
          <w:color w:val="000000"/>
          <w:sz w:val="28"/>
          <w:szCs w:val="28"/>
        </w:rPr>
        <w:t xml:space="preserve"> chiều </w:t>
      </w:r>
    </w:p>
    <w:p w:rsidR="00144430" w:rsidRPr="00144430" w:rsidRDefault="00144430" w:rsidP="00144430">
      <w:pPr>
        <w:spacing w:after="0" w:line="240" w:lineRule="auto"/>
        <w:contextualSpacing/>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 xml:space="preserve">dài. Người ta làm hai lối đi rộng </w:t>
      </w:r>
      <w:r w:rsidRPr="00144430">
        <w:rPr>
          <w:rFonts w:ascii="Times New Roman" w:eastAsia="Calibri" w:hAnsi="Times New Roman" w:cs="Times New Roman"/>
          <w:bCs/>
          <w:position w:val="-4"/>
          <w:sz w:val="28"/>
          <w:szCs w:val="28"/>
          <w:lang w:val="vi-VN"/>
        </w:rPr>
        <w:object w:dxaOrig="380" w:dyaOrig="260">
          <v:shape id="_x0000_i1179" type="#_x0000_t75" style="width:18.2pt;height:12.4pt" o:ole="">
            <v:imagedata r:id="rId344" o:title=""/>
          </v:shape>
          <o:OLEObject Type="Embed" ProgID="Equation.DSMT4" ShapeID="_x0000_i1179" DrawAspect="Content" ObjectID="_1753708199" r:id="rId345"/>
        </w:object>
      </w:r>
      <w:r w:rsidRPr="00144430">
        <w:rPr>
          <w:rFonts w:ascii="Times New Roman" w:eastAsia="Times New Roman" w:hAnsi="Times New Roman" w:cs="Times New Roman"/>
          <w:color w:val="000000"/>
          <w:sz w:val="28"/>
          <w:szCs w:val="28"/>
        </w:rPr>
        <w:t xml:space="preserve"> như hình vẽ. Phần đất còn lại dùng để trồng </w:t>
      </w:r>
    </w:p>
    <w:p w:rsidR="00144430" w:rsidRPr="00144430" w:rsidRDefault="00144430" w:rsidP="00144430">
      <w:pPr>
        <w:spacing w:after="0" w:line="240" w:lineRule="auto"/>
        <w:contextualSpacing/>
        <w:jc w:val="both"/>
        <w:rPr>
          <w:rFonts w:ascii="Times New Roman" w:eastAsia="Times New Roman" w:hAnsi="Times New Roman" w:cs="Times New Roman"/>
          <w:color w:val="000000"/>
          <w:sz w:val="28"/>
          <w:szCs w:val="28"/>
        </w:rPr>
      </w:pPr>
      <w:r w:rsidRPr="00144430">
        <w:rPr>
          <w:rFonts w:ascii="Times New Roman" w:eastAsia="Times New Roman" w:hAnsi="Times New Roman" w:cs="Times New Roman"/>
          <w:color w:val="000000"/>
          <w:sz w:val="28"/>
          <w:szCs w:val="28"/>
        </w:rPr>
        <w:t>cây. Tính diện tích phần đất dùng để trồng cây.</w:t>
      </w:r>
    </w:p>
    <w:p w:rsidR="00144430" w:rsidRPr="00144430" w:rsidRDefault="00144430" w:rsidP="00144430">
      <w:pPr>
        <w:spacing w:after="0" w:line="240" w:lineRule="auto"/>
        <w:contextualSpacing/>
        <w:jc w:val="center"/>
        <w:rPr>
          <w:rFonts w:ascii="Times New Roman" w:eastAsia="Times New Roman" w:hAnsi="Times New Roman" w:cs="Times New Roman"/>
          <w:color w:val="000000"/>
          <w:sz w:val="28"/>
          <w:szCs w:val="28"/>
        </w:rPr>
      </w:pPr>
      <w:r w:rsidRPr="00144430">
        <w:rPr>
          <w:rFonts w:ascii="Times New Roman" w:eastAsia="Times New Roman" w:hAnsi="Times New Roman" w:cs="Times New Roman"/>
          <w:noProof/>
          <w:color w:val="000000"/>
          <w:sz w:val="28"/>
          <w:szCs w:val="28"/>
        </w:rPr>
        <w:drawing>
          <wp:inline distT="0" distB="0" distL="0" distR="0" wp14:anchorId="22634922" wp14:editId="55F955D9">
            <wp:extent cx="1355835" cy="101494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46" cstate="screen">
                      <a:extLst>
                        <a:ext uri="{28A0092B-C50C-407E-A947-70E740481C1C}">
                          <a14:useLocalDpi xmlns:a14="http://schemas.microsoft.com/office/drawing/2010/main" val="0"/>
                        </a:ext>
                      </a:extLst>
                    </a:blip>
                    <a:srcRect/>
                    <a:stretch>
                      <a:fillRect/>
                    </a:stretch>
                  </pic:blipFill>
                  <pic:spPr bwMode="auto">
                    <a:xfrm>
                      <a:off x="0" y="0"/>
                      <a:ext cx="1359339" cy="1017565"/>
                    </a:xfrm>
                    <a:prstGeom prst="rect">
                      <a:avLst/>
                    </a:prstGeom>
                    <a:noFill/>
                    <a:ln>
                      <a:noFill/>
                    </a:ln>
                  </pic:spPr>
                </pic:pic>
              </a:graphicData>
            </a:graphic>
          </wp:inline>
        </w:drawing>
      </w:r>
    </w:p>
    <w:p w:rsidR="00144430" w:rsidRPr="00144430" w:rsidRDefault="00144430" w:rsidP="00144430">
      <w:pPr>
        <w:spacing w:after="0" w:line="240" w:lineRule="auto"/>
        <w:contextualSpacing/>
        <w:jc w:val="both"/>
        <w:rPr>
          <w:rFonts w:ascii="Times New Roman" w:eastAsia="Times New Roman" w:hAnsi="Times New Roman" w:cs="Times New Roman"/>
          <w:b/>
          <w:bCs/>
          <w:color w:val="000000" w:themeColor="text1"/>
          <w:sz w:val="28"/>
          <w:szCs w:val="28"/>
          <w:u w:val="single"/>
        </w:rPr>
      </w:pPr>
      <w:r w:rsidRPr="00144430">
        <w:rPr>
          <w:rFonts w:ascii="Times New Roman" w:eastAsia="Times New Roman" w:hAnsi="Times New Roman" w:cs="Times New Roman"/>
          <w:b/>
          <w:bCs/>
          <w:color w:val="000000" w:themeColor="text1"/>
          <w:sz w:val="28"/>
          <w:szCs w:val="28"/>
          <w:u w:val="single"/>
        </w:rPr>
        <w:t xml:space="preserve">*Hướng dẫn về nhà </w:t>
      </w:r>
    </w:p>
    <w:p w:rsidR="00144430" w:rsidRPr="00144430" w:rsidRDefault="00144430" w:rsidP="00144430">
      <w:pPr>
        <w:spacing w:after="0" w:line="240" w:lineRule="auto"/>
        <w:contextualSpacing/>
        <w:jc w:val="both"/>
        <w:rPr>
          <w:rFonts w:ascii="Times New Roman" w:eastAsia="Times New Roman" w:hAnsi="Times New Roman" w:cs="Times New Roman"/>
          <w:bCs/>
          <w:color w:val="000000" w:themeColor="text1"/>
          <w:sz w:val="28"/>
          <w:szCs w:val="28"/>
        </w:rPr>
      </w:pPr>
      <w:r w:rsidRPr="00144430">
        <w:rPr>
          <w:rFonts w:ascii="Times New Roman" w:eastAsia="Times New Roman" w:hAnsi="Times New Roman" w:cs="Times New Roman"/>
          <w:bCs/>
          <w:color w:val="000000" w:themeColor="text1"/>
          <w:sz w:val="28"/>
          <w:szCs w:val="28"/>
        </w:rPr>
        <w:t>- Ôn tập lí thuyết xem lại các bài tập đã chữa</w:t>
      </w:r>
    </w:p>
    <w:p w:rsidR="00144430" w:rsidRPr="00144430" w:rsidRDefault="00144430" w:rsidP="00144430">
      <w:pPr>
        <w:spacing w:after="0" w:line="240" w:lineRule="auto"/>
        <w:contextualSpacing/>
        <w:jc w:val="both"/>
        <w:rPr>
          <w:rFonts w:ascii="Times New Roman" w:hAnsi="Times New Roman" w:cs="Times New Roman"/>
          <w:bCs/>
          <w:color w:val="000000" w:themeColor="text1"/>
          <w:sz w:val="28"/>
          <w:szCs w:val="28"/>
        </w:rPr>
      </w:pPr>
      <w:r w:rsidRPr="00144430">
        <w:rPr>
          <w:rFonts w:ascii="Times New Roman" w:hAnsi="Times New Roman" w:cs="Times New Roman"/>
          <w:bCs/>
          <w:color w:val="000000" w:themeColor="text1"/>
          <w:sz w:val="28"/>
          <w:szCs w:val="28"/>
        </w:rPr>
        <w:t xml:space="preserve">- Hoàn thành các bài tập đã giao </w:t>
      </w:r>
    </w:p>
    <w:p w:rsidR="00144430" w:rsidRPr="00144430" w:rsidRDefault="00144430" w:rsidP="00144430">
      <w:pPr>
        <w:spacing w:after="0" w:line="240" w:lineRule="auto"/>
        <w:rPr>
          <w:rFonts w:ascii="Times New Roman" w:eastAsia="Times New Roman" w:hAnsi="Times New Roman" w:cs="Times New Roman"/>
          <w:b/>
          <w:bCs/>
          <w:color w:val="000000" w:themeColor="text1"/>
          <w:sz w:val="28"/>
          <w:szCs w:val="28"/>
        </w:rPr>
      </w:pPr>
      <w:r w:rsidRPr="00144430">
        <w:rPr>
          <w:rFonts w:ascii="Times New Roman" w:eastAsia="Times New Roman" w:hAnsi="Times New Roman" w:cs="Times New Roman"/>
          <w:bCs/>
          <w:color w:val="000000" w:themeColor="text1"/>
          <w:sz w:val="28"/>
          <w:szCs w:val="28"/>
        </w:rPr>
        <w:t xml:space="preserve">- Ôn tập: </w:t>
      </w:r>
      <w:r w:rsidRPr="00144430">
        <w:rPr>
          <w:rFonts w:ascii="Times New Roman" w:eastAsia="Times New Roman" w:hAnsi="Times New Roman" w:cs="Times New Roman"/>
          <w:b/>
          <w:bCs/>
          <w:color w:val="000000" w:themeColor="text1"/>
          <w:sz w:val="28"/>
          <w:szCs w:val="28"/>
        </w:rPr>
        <w:t>“Hình học trực quan”</w:t>
      </w:r>
    </w:p>
    <w:p w:rsidR="00144430" w:rsidRPr="00144430" w:rsidRDefault="00144430" w:rsidP="00144430">
      <w:pPr>
        <w:spacing w:after="0" w:line="240" w:lineRule="auto"/>
        <w:rPr>
          <w:rFonts w:ascii="Times New Roman" w:eastAsia="Calibri" w:hAnsi="Times New Roman" w:cs="Times New Roman"/>
          <w:sz w:val="28"/>
          <w:szCs w:val="28"/>
        </w:rPr>
      </w:pPr>
    </w:p>
    <w:p w:rsidR="00144430" w:rsidRPr="00144430" w:rsidRDefault="00144430" w:rsidP="00144430">
      <w:pPr>
        <w:spacing w:after="0" w:line="240" w:lineRule="auto"/>
        <w:jc w:val="center"/>
        <w:rPr>
          <w:rFonts w:ascii="Times New Roman" w:eastAsia="Times New Roman" w:hAnsi="Times New Roman" w:cs="Times New Roman"/>
          <w:sz w:val="28"/>
          <w:szCs w:val="28"/>
        </w:rPr>
      </w:pPr>
      <w:r w:rsidRPr="00144430">
        <w:rPr>
          <w:rFonts w:ascii="Times New Roman" w:eastAsia="Times New Roman" w:hAnsi="Times New Roman" w:cs="Times New Roman"/>
          <w:b/>
          <w:bCs/>
          <w:color w:val="000000"/>
          <w:sz w:val="28"/>
          <w:szCs w:val="28"/>
        </w:rPr>
        <w:t xml:space="preserve">                       *****************************************</w:t>
      </w:r>
    </w:p>
    <w:p w:rsidR="007C46A0" w:rsidRPr="00144430" w:rsidRDefault="007C46A0" w:rsidP="00144430"/>
    <w:sectPr w:rsidR="007C46A0" w:rsidRPr="00144430" w:rsidSect="00695C0D">
      <w:headerReference w:type="default" r:id="rId34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544" w:rsidRDefault="00152544" w:rsidP="00695C0D">
      <w:pPr>
        <w:spacing w:after="0" w:line="240" w:lineRule="auto"/>
      </w:pPr>
      <w:r>
        <w:separator/>
      </w:r>
    </w:p>
  </w:endnote>
  <w:endnote w:type="continuationSeparator" w:id="0">
    <w:p w:rsidR="00152544" w:rsidRDefault="00152544"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VnBlack">
    <w:altName w:val="Courier New"/>
    <w:panose1 w:val="020B72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544" w:rsidRDefault="00152544" w:rsidP="00695C0D">
      <w:pPr>
        <w:spacing w:after="0" w:line="240" w:lineRule="auto"/>
      </w:pPr>
      <w:r>
        <w:separator/>
      </w:r>
    </w:p>
  </w:footnote>
  <w:footnote w:type="continuationSeparator" w:id="0">
    <w:p w:rsidR="00152544" w:rsidRDefault="00152544"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144430">
          <w:rPr>
            <w:rFonts w:ascii="Times New Roman" w:hAnsi="Times New Roman" w:cs="Times New Roman"/>
            <w:noProof/>
            <w:sz w:val="28"/>
            <w:szCs w:val="28"/>
          </w:rPr>
          <w:t>13</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E4823"/>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oleObject" Target="embeddings/oleObject133.bin"/><Relationship Id="rId303" Type="http://schemas.openxmlformats.org/officeDocument/2006/relationships/oleObject" Target="embeddings/oleObject135.bin"/><Relationship Id="rId21" Type="http://schemas.openxmlformats.org/officeDocument/2006/relationships/image" Target="media/image12.png"/><Relationship Id="rId42" Type="http://schemas.openxmlformats.org/officeDocument/2006/relationships/oleObject" Target="embeddings/oleObject14.bin"/><Relationship Id="rId63" Type="http://schemas.openxmlformats.org/officeDocument/2006/relationships/oleObject" Target="embeddings/oleObject24.bin"/><Relationship Id="rId84" Type="http://schemas.openxmlformats.org/officeDocument/2006/relationships/oleObject" Target="embeddings/oleObject34.bin"/><Relationship Id="rId138" Type="http://schemas.openxmlformats.org/officeDocument/2006/relationships/image" Target="media/image73.wmf"/><Relationship Id="rId159" Type="http://schemas.openxmlformats.org/officeDocument/2006/relationships/image" Target="media/image84.emf"/><Relationship Id="rId324" Type="http://schemas.openxmlformats.org/officeDocument/2006/relationships/oleObject" Target="embeddings/oleObject145.bin"/><Relationship Id="rId345" Type="http://schemas.openxmlformats.org/officeDocument/2006/relationships/oleObject" Target="embeddings/oleObject155.bin"/><Relationship Id="rId170" Type="http://schemas.openxmlformats.org/officeDocument/2006/relationships/image" Target="media/image90.wmf"/><Relationship Id="rId191" Type="http://schemas.openxmlformats.org/officeDocument/2006/relationships/image" Target="media/image104.emf"/><Relationship Id="rId205" Type="http://schemas.openxmlformats.org/officeDocument/2006/relationships/image" Target="media/image112.wmf"/><Relationship Id="rId226" Type="http://schemas.openxmlformats.org/officeDocument/2006/relationships/image" Target="media/image123.wmf"/><Relationship Id="rId247" Type="http://schemas.openxmlformats.org/officeDocument/2006/relationships/image" Target="media/image134.wmf"/><Relationship Id="rId107" Type="http://schemas.openxmlformats.org/officeDocument/2006/relationships/oleObject" Target="embeddings/oleObject45.bin"/><Relationship Id="rId268" Type="http://schemas.openxmlformats.org/officeDocument/2006/relationships/image" Target="media/image145.wmf"/><Relationship Id="rId289" Type="http://schemas.openxmlformats.org/officeDocument/2006/relationships/image" Target="media/image156.wmf"/><Relationship Id="rId11" Type="http://schemas.openxmlformats.org/officeDocument/2006/relationships/image" Target="media/image4.wmf"/><Relationship Id="rId32" Type="http://schemas.openxmlformats.org/officeDocument/2006/relationships/oleObject" Target="embeddings/oleObject9.bin"/><Relationship Id="rId53" Type="http://schemas.openxmlformats.org/officeDocument/2006/relationships/oleObject" Target="embeddings/oleObject19.bin"/><Relationship Id="rId74" Type="http://schemas.openxmlformats.org/officeDocument/2006/relationships/oleObject" Target="embeddings/oleObject29.bin"/><Relationship Id="rId128" Type="http://schemas.openxmlformats.org/officeDocument/2006/relationships/image" Target="media/image68.wmf"/><Relationship Id="rId149" Type="http://schemas.openxmlformats.org/officeDocument/2006/relationships/image" Target="media/image79.wmf"/><Relationship Id="rId314" Type="http://schemas.openxmlformats.org/officeDocument/2006/relationships/image" Target="media/image169.emf"/><Relationship Id="rId335" Type="http://schemas.openxmlformats.org/officeDocument/2006/relationships/image" Target="media/image180.wmf"/><Relationship Id="rId5" Type="http://schemas.openxmlformats.org/officeDocument/2006/relationships/footnotes" Target="footnotes.xml"/><Relationship Id="rId95" Type="http://schemas.openxmlformats.org/officeDocument/2006/relationships/image" Target="media/image51.wmf"/><Relationship Id="rId160" Type="http://schemas.openxmlformats.org/officeDocument/2006/relationships/image" Target="media/image85.wmf"/><Relationship Id="rId181" Type="http://schemas.openxmlformats.org/officeDocument/2006/relationships/image" Target="media/image96.wmf"/><Relationship Id="rId216" Type="http://schemas.openxmlformats.org/officeDocument/2006/relationships/oleObject" Target="embeddings/oleObject94.bin"/><Relationship Id="rId237" Type="http://schemas.openxmlformats.org/officeDocument/2006/relationships/image" Target="media/image129.wmf"/><Relationship Id="rId258" Type="http://schemas.openxmlformats.org/officeDocument/2006/relationships/oleObject" Target="embeddings/oleObject114.bin"/><Relationship Id="rId279" Type="http://schemas.openxmlformats.org/officeDocument/2006/relationships/oleObject" Target="embeddings/oleObject124.bin"/><Relationship Id="rId22" Type="http://schemas.openxmlformats.org/officeDocument/2006/relationships/image" Target="media/image13.png"/><Relationship Id="rId43" Type="http://schemas.openxmlformats.org/officeDocument/2006/relationships/image" Target="media/image24.wmf"/><Relationship Id="rId64" Type="http://schemas.openxmlformats.org/officeDocument/2006/relationships/image" Target="media/image35.wmf"/><Relationship Id="rId118" Type="http://schemas.openxmlformats.org/officeDocument/2006/relationships/image" Target="media/image63.wmf"/><Relationship Id="rId139" Type="http://schemas.openxmlformats.org/officeDocument/2006/relationships/oleObject" Target="embeddings/oleObject61.bin"/><Relationship Id="rId290" Type="http://schemas.openxmlformats.org/officeDocument/2006/relationships/oleObject" Target="embeddings/oleObject129.bin"/><Relationship Id="rId304" Type="http://schemas.openxmlformats.org/officeDocument/2006/relationships/image" Target="media/image164.wmf"/><Relationship Id="rId325" Type="http://schemas.openxmlformats.org/officeDocument/2006/relationships/image" Target="media/image175.wmf"/><Relationship Id="rId346" Type="http://schemas.openxmlformats.org/officeDocument/2006/relationships/image" Target="media/image186.emf"/><Relationship Id="rId85" Type="http://schemas.openxmlformats.org/officeDocument/2006/relationships/image" Target="media/image46.wmf"/><Relationship Id="rId150" Type="http://schemas.openxmlformats.org/officeDocument/2006/relationships/oleObject" Target="embeddings/oleObject66.bin"/><Relationship Id="rId171" Type="http://schemas.openxmlformats.org/officeDocument/2006/relationships/oleObject" Target="embeddings/oleObject76.bin"/><Relationship Id="rId192" Type="http://schemas.openxmlformats.org/officeDocument/2006/relationships/image" Target="media/image105.emf"/><Relationship Id="rId206" Type="http://schemas.openxmlformats.org/officeDocument/2006/relationships/oleObject" Target="embeddings/oleObject89.bin"/><Relationship Id="rId227" Type="http://schemas.openxmlformats.org/officeDocument/2006/relationships/oleObject" Target="embeddings/oleObject99.bin"/><Relationship Id="rId248" Type="http://schemas.openxmlformats.org/officeDocument/2006/relationships/oleObject" Target="embeddings/oleObject109.bin"/><Relationship Id="rId269" Type="http://schemas.openxmlformats.org/officeDocument/2006/relationships/oleObject" Target="embeddings/oleObject119.bin"/><Relationship Id="rId12" Type="http://schemas.openxmlformats.org/officeDocument/2006/relationships/oleObject" Target="embeddings/oleObject3.bin"/><Relationship Id="rId33" Type="http://schemas.openxmlformats.org/officeDocument/2006/relationships/image" Target="media/image19.wmf"/><Relationship Id="rId108" Type="http://schemas.openxmlformats.org/officeDocument/2006/relationships/image" Target="media/image58.wmf"/><Relationship Id="rId129" Type="http://schemas.openxmlformats.org/officeDocument/2006/relationships/oleObject" Target="embeddings/oleObject56.bin"/><Relationship Id="rId280" Type="http://schemas.openxmlformats.org/officeDocument/2006/relationships/image" Target="media/image151.wmf"/><Relationship Id="rId315" Type="http://schemas.openxmlformats.org/officeDocument/2006/relationships/image" Target="media/image170.wmf"/><Relationship Id="rId336" Type="http://schemas.openxmlformats.org/officeDocument/2006/relationships/oleObject" Target="embeddings/oleObject151.bin"/><Relationship Id="rId54" Type="http://schemas.openxmlformats.org/officeDocument/2006/relationships/image" Target="media/image30.wmf"/><Relationship Id="rId75" Type="http://schemas.openxmlformats.org/officeDocument/2006/relationships/image" Target="media/image41.wmf"/><Relationship Id="rId96" Type="http://schemas.openxmlformats.org/officeDocument/2006/relationships/oleObject" Target="embeddings/oleObject40.bin"/><Relationship Id="rId140" Type="http://schemas.openxmlformats.org/officeDocument/2006/relationships/image" Target="media/image74.wmf"/><Relationship Id="rId161" Type="http://schemas.openxmlformats.org/officeDocument/2006/relationships/oleObject" Target="embeddings/oleObject71.bin"/><Relationship Id="rId182" Type="http://schemas.openxmlformats.org/officeDocument/2006/relationships/oleObject" Target="embeddings/oleObject81.bin"/><Relationship Id="rId217" Type="http://schemas.openxmlformats.org/officeDocument/2006/relationships/image" Target="media/image118.emf"/><Relationship Id="rId6" Type="http://schemas.openxmlformats.org/officeDocument/2006/relationships/endnotes" Target="endnotes.xml"/><Relationship Id="rId238" Type="http://schemas.openxmlformats.org/officeDocument/2006/relationships/oleObject" Target="embeddings/oleObject104.bin"/><Relationship Id="rId259" Type="http://schemas.openxmlformats.org/officeDocument/2006/relationships/image" Target="media/image140.wmf"/><Relationship Id="rId23" Type="http://schemas.openxmlformats.org/officeDocument/2006/relationships/oleObject" Target="embeddings/oleObject5.bin"/><Relationship Id="rId119" Type="http://schemas.openxmlformats.org/officeDocument/2006/relationships/oleObject" Target="embeddings/oleObject51.bin"/><Relationship Id="rId270" Type="http://schemas.openxmlformats.org/officeDocument/2006/relationships/image" Target="media/image146.wmf"/><Relationship Id="rId291" Type="http://schemas.openxmlformats.org/officeDocument/2006/relationships/image" Target="media/image157.wmf"/><Relationship Id="rId305" Type="http://schemas.openxmlformats.org/officeDocument/2006/relationships/oleObject" Target="embeddings/oleObject136.bin"/><Relationship Id="rId326" Type="http://schemas.openxmlformats.org/officeDocument/2006/relationships/oleObject" Target="embeddings/oleObject146.bin"/><Relationship Id="rId347" Type="http://schemas.openxmlformats.org/officeDocument/2006/relationships/header" Target="header1.xml"/><Relationship Id="rId44" Type="http://schemas.openxmlformats.org/officeDocument/2006/relationships/oleObject" Target="embeddings/oleObject15.bin"/><Relationship Id="rId65" Type="http://schemas.openxmlformats.org/officeDocument/2006/relationships/oleObject" Target="embeddings/oleObject25.bin"/><Relationship Id="rId86" Type="http://schemas.openxmlformats.org/officeDocument/2006/relationships/oleObject" Target="embeddings/oleObject35.bin"/><Relationship Id="rId130" Type="http://schemas.openxmlformats.org/officeDocument/2006/relationships/image" Target="media/image69.wmf"/><Relationship Id="rId151" Type="http://schemas.openxmlformats.org/officeDocument/2006/relationships/image" Target="media/image80.wmf"/><Relationship Id="rId172" Type="http://schemas.openxmlformats.org/officeDocument/2006/relationships/image" Target="media/image91.wmf"/><Relationship Id="rId193" Type="http://schemas.openxmlformats.org/officeDocument/2006/relationships/image" Target="media/image106.wmf"/><Relationship Id="rId207" Type="http://schemas.openxmlformats.org/officeDocument/2006/relationships/image" Target="media/image113.wmf"/><Relationship Id="rId228" Type="http://schemas.openxmlformats.org/officeDocument/2006/relationships/image" Target="media/image124.wmf"/><Relationship Id="rId249" Type="http://schemas.openxmlformats.org/officeDocument/2006/relationships/image" Target="media/image135.wmf"/><Relationship Id="rId13" Type="http://schemas.openxmlformats.org/officeDocument/2006/relationships/image" Target="media/image5.wmf"/><Relationship Id="rId109" Type="http://schemas.openxmlformats.org/officeDocument/2006/relationships/oleObject" Target="embeddings/oleObject46.bin"/><Relationship Id="rId260" Type="http://schemas.openxmlformats.org/officeDocument/2006/relationships/oleObject" Target="embeddings/oleObject115.bin"/><Relationship Id="rId281" Type="http://schemas.openxmlformats.org/officeDocument/2006/relationships/oleObject" Target="embeddings/oleObject125.bin"/><Relationship Id="rId316" Type="http://schemas.openxmlformats.org/officeDocument/2006/relationships/oleObject" Target="embeddings/oleObject141.bin"/><Relationship Id="rId337" Type="http://schemas.openxmlformats.org/officeDocument/2006/relationships/image" Target="media/image181.wmf"/><Relationship Id="rId34" Type="http://schemas.openxmlformats.org/officeDocument/2006/relationships/oleObject" Target="embeddings/oleObject10.bin"/><Relationship Id="rId55" Type="http://schemas.openxmlformats.org/officeDocument/2006/relationships/oleObject" Target="embeddings/oleObject20.bin"/><Relationship Id="rId76" Type="http://schemas.openxmlformats.org/officeDocument/2006/relationships/oleObject" Target="embeddings/oleObject30.bin"/><Relationship Id="rId97" Type="http://schemas.openxmlformats.org/officeDocument/2006/relationships/image" Target="media/image52.wmf"/><Relationship Id="rId120" Type="http://schemas.openxmlformats.org/officeDocument/2006/relationships/image" Target="media/image64.wmf"/><Relationship Id="rId141" Type="http://schemas.openxmlformats.org/officeDocument/2006/relationships/oleObject" Target="embeddings/oleObject62.bin"/><Relationship Id="rId7" Type="http://schemas.openxmlformats.org/officeDocument/2006/relationships/image" Target="media/image2.wmf"/><Relationship Id="rId162" Type="http://schemas.openxmlformats.org/officeDocument/2006/relationships/image" Target="media/image86.wmf"/><Relationship Id="rId183" Type="http://schemas.openxmlformats.org/officeDocument/2006/relationships/image" Target="media/image97.wmf"/><Relationship Id="rId218" Type="http://schemas.openxmlformats.org/officeDocument/2006/relationships/image" Target="media/image119.wmf"/><Relationship Id="rId239" Type="http://schemas.openxmlformats.org/officeDocument/2006/relationships/image" Target="media/image130.wmf"/><Relationship Id="rId250" Type="http://schemas.openxmlformats.org/officeDocument/2006/relationships/oleObject" Target="embeddings/oleObject110.bin"/><Relationship Id="rId271" Type="http://schemas.openxmlformats.org/officeDocument/2006/relationships/oleObject" Target="embeddings/oleObject120.bin"/><Relationship Id="rId292" Type="http://schemas.openxmlformats.org/officeDocument/2006/relationships/oleObject" Target="embeddings/oleObject130.bin"/><Relationship Id="rId306" Type="http://schemas.openxmlformats.org/officeDocument/2006/relationships/image" Target="media/image165.wmf"/><Relationship Id="rId24" Type="http://schemas.openxmlformats.org/officeDocument/2006/relationships/image" Target="media/image14.wmf"/><Relationship Id="rId45" Type="http://schemas.openxmlformats.org/officeDocument/2006/relationships/image" Target="media/image25.wmf"/><Relationship Id="rId66" Type="http://schemas.openxmlformats.org/officeDocument/2006/relationships/image" Target="media/image36.wmf"/><Relationship Id="rId87" Type="http://schemas.openxmlformats.org/officeDocument/2006/relationships/image" Target="media/image47.wmf"/><Relationship Id="rId110" Type="http://schemas.openxmlformats.org/officeDocument/2006/relationships/image" Target="media/image59.wmf"/><Relationship Id="rId131" Type="http://schemas.openxmlformats.org/officeDocument/2006/relationships/oleObject" Target="embeddings/oleObject57.bin"/><Relationship Id="rId327" Type="http://schemas.openxmlformats.org/officeDocument/2006/relationships/image" Target="media/image176.wmf"/><Relationship Id="rId348" Type="http://schemas.openxmlformats.org/officeDocument/2006/relationships/fontTable" Target="fontTable.xml"/><Relationship Id="rId152" Type="http://schemas.openxmlformats.org/officeDocument/2006/relationships/oleObject" Target="embeddings/oleObject67.bin"/><Relationship Id="rId173" Type="http://schemas.openxmlformats.org/officeDocument/2006/relationships/oleObject" Target="embeddings/oleObject77.bin"/><Relationship Id="rId194" Type="http://schemas.openxmlformats.org/officeDocument/2006/relationships/oleObject" Target="embeddings/oleObject83.bin"/><Relationship Id="rId208" Type="http://schemas.openxmlformats.org/officeDocument/2006/relationships/oleObject" Target="embeddings/oleObject90.bin"/><Relationship Id="rId229" Type="http://schemas.openxmlformats.org/officeDocument/2006/relationships/oleObject" Target="embeddings/oleObject100.bin"/><Relationship Id="rId240" Type="http://schemas.openxmlformats.org/officeDocument/2006/relationships/oleObject" Target="embeddings/oleObject105.bin"/><Relationship Id="rId261" Type="http://schemas.openxmlformats.org/officeDocument/2006/relationships/image" Target="media/image141.wmf"/><Relationship Id="rId14" Type="http://schemas.openxmlformats.org/officeDocument/2006/relationships/oleObject" Target="embeddings/oleObject4.bin"/><Relationship Id="rId35" Type="http://schemas.openxmlformats.org/officeDocument/2006/relationships/image" Target="media/image20.wmf"/><Relationship Id="rId56" Type="http://schemas.openxmlformats.org/officeDocument/2006/relationships/image" Target="media/image31.wmf"/><Relationship Id="rId77" Type="http://schemas.openxmlformats.org/officeDocument/2006/relationships/image" Target="media/image42.wmf"/><Relationship Id="rId100" Type="http://schemas.openxmlformats.org/officeDocument/2006/relationships/oleObject" Target="embeddings/oleObject42.bin"/><Relationship Id="rId282" Type="http://schemas.openxmlformats.org/officeDocument/2006/relationships/image" Target="media/image152.wmf"/><Relationship Id="rId317" Type="http://schemas.openxmlformats.org/officeDocument/2006/relationships/image" Target="media/image171.wmf"/><Relationship Id="rId338" Type="http://schemas.openxmlformats.org/officeDocument/2006/relationships/oleObject" Target="embeddings/oleObject152.bin"/><Relationship Id="rId8" Type="http://schemas.openxmlformats.org/officeDocument/2006/relationships/oleObject" Target="embeddings/oleObject1.bin"/><Relationship Id="rId98" Type="http://schemas.openxmlformats.org/officeDocument/2006/relationships/oleObject" Target="embeddings/oleObject41.bin"/><Relationship Id="rId121" Type="http://schemas.openxmlformats.org/officeDocument/2006/relationships/oleObject" Target="embeddings/oleObject52.bin"/><Relationship Id="rId142" Type="http://schemas.openxmlformats.org/officeDocument/2006/relationships/image" Target="media/image75.wmf"/><Relationship Id="rId163" Type="http://schemas.openxmlformats.org/officeDocument/2006/relationships/oleObject" Target="embeddings/oleObject72.bin"/><Relationship Id="rId184" Type="http://schemas.openxmlformats.org/officeDocument/2006/relationships/oleObject" Target="embeddings/oleObject82.bin"/><Relationship Id="rId219" Type="http://schemas.openxmlformats.org/officeDocument/2006/relationships/oleObject" Target="embeddings/oleObject95.bin"/><Relationship Id="rId230" Type="http://schemas.openxmlformats.org/officeDocument/2006/relationships/image" Target="media/image125.emf"/><Relationship Id="rId251" Type="http://schemas.openxmlformats.org/officeDocument/2006/relationships/image" Target="media/image136.wmf"/><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oleObject" Target="embeddings/oleObject26.bin"/><Relationship Id="rId272" Type="http://schemas.openxmlformats.org/officeDocument/2006/relationships/image" Target="media/image147.wmf"/><Relationship Id="rId293" Type="http://schemas.openxmlformats.org/officeDocument/2006/relationships/image" Target="media/image158.wmf"/><Relationship Id="rId307" Type="http://schemas.openxmlformats.org/officeDocument/2006/relationships/oleObject" Target="embeddings/oleObject137.bin"/><Relationship Id="rId328" Type="http://schemas.openxmlformats.org/officeDocument/2006/relationships/oleObject" Target="embeddings/oleObject147.bin"/><Relationship Id="rId34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3.wmf"/><Relationship Id="rId62" Type="http://schemas.openxmlformats.org/officeDocument/2006/relationships/image" Target="media/image34.wmf"/><Relationship Id="rId83" Type="http://schemas.openxmlformats.org/officeDocument/2006/relationships/image" Target="media/image45.wmf"/><Relationship Id="rId88" Type="http://schemas.openxmlformats.org/officeDocument/2006/relationships/oleObject" Target="embeddings/oleObject36.bin"/><Relationship Id="rId111" Type="http://schemas.openxmlformats.org/officeDocument/2006/relationships/oleObject" Target="embeddings/oleObject47.bin"/><Relationship Id="rId132" Type="http://schemas.openxmlformats.org/officeDocument/2006/relationships/image" Target="media/image70.wmf"/><Relationship Id="rId153" Type="http://schemas.openxmlformats.org/officeDocument/2006/relationships/image" Target="media/image81.wmf"/><Relationship Id="rId174" Type="http://schemas.openxmlformats.org/officeDocument/2006/relationships/image" Target="media/image92.wmf"/><Relationship Id="rId179" Type="http://schemas.openxmlformats.org/officeDocument/2006/relationships/oleObject" Target="embeddings/oleObject80.bin"/><Relationship Id="rId195" Type="http://schemas.openxmlformats.org/officeDocument/2006/relationships/image" Target="media/image107.wmf"/><Relationship Id="rId209" Type="http://schemas.openxmlformats.org/officeDocument/2006/relationships/image" Target="media/image114.wmf"/><Relationship Id="rId190" Type="http://schemas.openxmlformats.org/officeDocument/2006/relationships/image" Target="media/image103.emf"/><Relationship Id="rId204" Type="http://schemas.openxmlformats.org/officeDocument/2006/relationships/oleObject" Target="embeddings/oleObject88.bin"/><Relationship Id="rId220" Type="http://schemas.openxmlformats.org/officeDocument/2006/relationships/image" Target="media/image120.wmf"/><Relationship Id="rId225" Type="http://schemas.openxmlformats.org/officeDocument/2006/relationships/oleObject" Target="embeddings/oleObject98.bin"/><Relationship Id="rId241" Type="http://schemas.openxmlformats.org/officeDocument/2006/relationships/image" Target="media/image131.wmf"/><Relationship Id="rId246" Type="http://schemas.openxmlformats.org/officeDocument/2006/relationships/oleObject" Target="embeddings/oleObject108.bin"/><Relationship Id="rId267" Type="http://schemas.openxmlformats.org/officeDocument/2006/relationships/oleObject" Target="embeddings/oleObject118.bin"/><Relationship Id="rId288" Type="http://schemas.openxmlformats.org/officeDocument/2006/relationships/image" Target="media/image155.emf"/><Relationship Id="rId15" Type="http://schemas.openxmlformats.org/officeDocument/2006/relationships/image" Target="media/image6.png"/><Relationship Id="rId36" Type="http://schemas.openxmlformats.org/officeDocument/2006/relationships/oleObject" Target="embeddings/oleObject11.bin"/><Relationship Id="rId57" Type="http://schemas.openxmlformats.org/officeDocument/2006/relationships/oleObject" Target="embeddings/oleObject21.bin"/><Relationship Id="rId106" Type="http://schemas.openxmlformats.org/officeDocument/2006/relationships/image" Target="media/image57.wmf"/><Relationship Id="rId127" Type="http://schemas.openxmlformats.org/officeDocument/2006/relationships/oleObject" Target="embeddings/oleObject55.bin"/><Relationship Id="rId262" Type="http://schemas.openxmlformats.org/officeDocument/2006/relationships/oleObject" Target="embeddings/oleObject116.bin"/><Relationship Id="rId283" Type="http://schemas.openxmlformats.org/officeDocument/2006/relationships/oleObject" Target="embeddings/oleObject126.bin"/><Relationship Id="rId313" Type="http://schemas.openxmlformats.org/officeDocument/2006/relationships/oleObject" Target="embeddings/oleObject140.bin"/><Relationship Id="rId318" Type="http://schemas.openxmlformats.org/officeDocument/2006/relationships/oleObject" Target="embeddings/oleObject142.bin"/><Relationship Id="rId339" Type="http://schemas.openxmlformats.org/officeDocument/2006/relationships/image" Target="media/image182.emf"/><Relationship Id="rId10" Type="http://schemas.openxmlformats.org/officeDocument/2006/relationships/oleObject" Target="embeddings/oleObject2.bin"/><Relationship Id="rId31" Type="http://schemas.openxmlformats.org/officeDocument/2006/relationships/image" Target="media/image18.wmf"/><Relationship Id="rId52" Type="http://schemas.openxmlformats.org/officeDocument/2006/relationships/image" Target="media/image29.wmf"/><Relationship Id="rId73" Type="http://schemas.openxmlformats.org/officeDocument/2006/relationships/image" Target="media/image40.wmf"/><Relationship Id="rId78" Type="http://schemas.openxmlformats.org/officeDocument/2006/relationships/oleObject" Target="embeddings/oleObject31.bin"/><Relationship Id="rId94" Type="http://schemas.openxmlformats.org/officeDocument/2006/relationships/oleObject" Target="embeddings/oleObject39.bin"/><Relationship Id="rId99" Type="http://schemas.openxmlformats.org/officeDocument/2006/relationships/image" Target="media/image53.wmf"/><Relationship Id="rId101" Type="http://schemas.openxmlformats.org/officeDocument/2006/relationships/image" Target="media/image54.wmf"/><Relationship Id="rId122" Type="http://schemas.openxmlformats.org/officeDocument/2006/relationships/image" Target="media/image65.wmf"/><Relationship Id="rId143" Type="http://schemas.openxmlformats.org/officeDocument/2006/relationships/oleObject" Target="embeddings/oleObject63.bin"/><Relationship Id="rId148" Type="http://schemas.openxmlformats.org/officeDocument/2006/relationships/oleObject" Target="embeddings/oleObject65.bin"/><Relationship Id="rId164" Type="http://schemas.openxmlformats.org/officeDocument/2006/relationships/image" Target="media/image87.wmf"/><Relationship Id="rId169" Type="http://schemas.openxmlformats.org/officeDocument/2006/relationships/oleObject" Target="embeddings/oleObject75.bin"/><Relationship Id="rId185" Type="http://schemas.openxmlformats.org/officeDocument/2006/relationships/image" Target="media/image98.emf"/><Relationship Id="rId334" Type="http://schemas.openxmlformats.org/officeDocument/2006/relationships/oleObject" Target="embeddings/oleObject150.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5.emf"/><Relationship Id="rId210" Type="http://schemas.openxmlformats.org/officeDocument/2006/relationships/oleObject" Target="embeddings/oleObject91.bin"/><Relationship Id="rId215" Type="http://schemas.openxmlformats.org/officeDocument/2006/relationships/image" Target="media/image117.wmf"/><Relationship Id="rId236" Type="http://schemas.openxmlformats.org/officeDocument/2006/relationships/oleObject" Target="embeddings/oleObject103.bin"/><Relationship Id="rId257" Type="http://schemas.openxmlformats.org/officeDocument/2006/relationships/image" Target="media/image139.wmf"/><Relationship Id="rId278" Type="http://schemas.openxmlformats.org/officeDocument/2006/relationships/image" Target="media/image150.wmf"/><Relationship Id="rId26" Type="http://schemas.openxmlformats.org/officeDocument/2006/relationships/image" Target="media/image15.emf"/><Relationship Id="rId231" Type="http://schemas.openxmlformats.org/officeDocument/2006/relationships/image" Target="media/image126.wmf"/><Relationship Id="rId252" Type="http://schemas.openxmlformats.org/officeDocument/2006/relationships/oleObject" Target="embeddings/oleObject111.bin"/><Relationship Id="rId273" Type="http://schemas.openxmlformats.org/officeDocument/2006/relationships/oleObject" Target="embeddings/oleObject121.bin"/><Relationship Id="rId294" Type="http://schemas.openxmlformats.org/officeDocument/2006/relationships/oleObject" Target="embeddings/oleObject131.bin"/><Relationship Id="rId308" Type="http://schemas.openxmlformats.org/officeDocument/2006/relationships/image" Target="media/image166.wmf"/><Relationship Id="rId329" Type="http://schemas.openxmlformats.org/officeDocument/2006/relationships/image" Target="media/image177.wmf"/><Relationship Id="rId47" Type="http://schemas.openxmlformats.org/officeDocument/2006/relationships/image" Target="media/image26.emf"/><Relationship Id="rId68" Type="http://schemas.openxmlformats.org/officeDocument/2006/relationships/image" Target="media/image37.wmf"/><Relationship Id="rId89" Type="http://schemas.openxmlformats.org/officeDocument/2006/relationships/image" Target="media/image48.wmf"/><Relationship Id="rId112" Type="http://schemas.openxmlformats.org/officeDocument/2006/relationships/image" Target="media/image60.wmf"/><Relationship Id="rId133" Type="http://schemas.openxmlformats.org/officeDocument/2006/relationships/oleObject" Target="embeddings/oleObject58.bin"/><Relationship Id="rId154" Type="http://schemas.openxmlformats.org/officeDocument/2006/relationships/oleObject" Target="embeddings/oleObject68.bin"/><Relationship Id="rId175" Type="http://schemas.openxmlformats.org/officeDocument/2006/relationships/oleObject" Target="embeddings/oleObject78.bin"/><Relationship Id="rId340" Type="http://schemas.openxmlformats.org/officeDocument/2006/relationships/image" Target="media/image183.wmf"/><Relationship Id="rId196" Type="http://schemas.openxmlformats.org/officeDocument/2006/relationships/oleObject" Target="embeddings/oleObject84.bin"/><Relationship Id="rId200" Type="http://schemas.openxmlformats.org/officeDocument/2006/relationships/oleObject" Target="embeddings/oleObject86.bin"/><Relationship Id="rId16" Type="http://schemas.openxmlformats.org/officeDocument/2006/relationships/image" Target="media/image7.png"/><Relationship Id="rId221" Type="http://schemas.openxmlformats.org/officeDocument/2006/relationships/oleObject" Target="embeddings/oleObject96.bin"/><Relationship Id="rId242" Type="http://schemas.openxmlformats.org/officeDocument/2006/relationships/oleObject" Target="embeddings/oleObject106.bin"/><Relationship Id="rId263" Type="http://schemas.openxmlformats.org/officeDocument/2006/relationships/image" Target="media/image142.wmf"/><Relationship Id="rId284" Type="http://schemas.openxmlformats.org/officeDocument/2006/relationships/image" Target="media/image153.wmf"/><Relationship Id="rId319" Type="http://schemas.openxmlformats.org/officeDocument/2006/relationships/image" Target="media/image172.wmf"/><Relationship Id="rId37" Type="http://schemas.openxmlformats.org/officeDocument/2006/relationships/image" Target="media/image21.wmf"/><Relationship Id="rId58" Type="http://schemas.openxmlformats.org/officeDocument/2006/relationships/image" Target="media/image32.wmf"/><Relationship Id="rId79" Type="http://schemas.openxmlformats.org/officeDocument/2006/relationships/image" Target="media/image43.wmf"/><Relationship Id="rId102" Type="http://schemas.openxmlformats.org/officeDocument/2006/relationships/oleObject" Target="embeddings/oleObject43.bin"/><Relationship Id="rId123" Type="http://schemas.openxmlformats.org/officeDocument/2006/relationships/oleObject" Target="embeddings/oleObject53.bin"/><Relationship Id="rId144" Type="http://schemas.openxmlformats.org/officeDocument/2006/relationships/image" Target="media/image76.emf"/><Relationship Id="rId330" Type="http://schemas.openxmlformats.org/officeDocument/2006/relationships/oleObject" Target="embeddings/oleObject148.bin"/><Relationship Id="rId90" Type="http://schemas.openxmlformats.org/officeDocument/2006/relationships/oleObject" Target="embeddings/oleObject37.bin"/><Relationship Id="rId165" Type="http://schemas.openxmlformats.org/officeDocument/2006/relationships/oleObject" Target="embeddings/oleObject73.bin"/><Relationship Id="rId186" Type="http://schemas.openxmlformats.org/officeDocument/2006/relationships/image" Target="media/image99.emf"/><Relationship Id="rId211" Type="http://schemas.openxmlformats.org/officeDocument/2006/relationships/image" Target="media/image115.wmf"/><Relationship Id="rId232" Type="http://schemas.openxmlformats.org/officeDocument/2006/relationships/oleObject" Target="embeddings/oleObject101.bin"/><Relationship Id="rId253" Type="http://schemas.openxmlformats.org/officeDocument/2006/relationships/image" Target="media/image137.wmf"/><Relationship Id="rId274" Type="http://schemas.openxmlformats.org/officeDocument/2006/relationships/image" Target="media/image148.wmf"/><Relationship Id="rId295" Type="http://schemas.openxmlformats.org/officeDocument/2006/relationships/image" Target="media/image159.wmf"/><Relationship Id="rId309" Type="http://schemas.openxmlformats.org/officeDocument/2006/relationships/oleObject" Target="embeddings/oleObject138.bin"/><Relationship Id="rId27" Type="http://schemas.openxmlformats.org/officeDocument/2006/relationships/image" Target="media/image16.wmf"/><Relationship Id="rId48" Type="http://schemas.openxmlformats.org/officeDocument/2006/relationships/image" Target="media/image27.wmf"/><Relationship Id="rId69" Type="http://schemas.openxmlformats.org/officeDocument/2006/relationships/oleObject" Target="embeddings/oleObject27.bin"/><Relationship Id="rId113" Type="http://schemas.openxmlformats.org/officeDocument/2006/relationships/oleObject" Target="embeddings/oleObject48.bin"/><Relationship Id="rId134" Type="http://schemas.openxmlformats.org/officeDocument/2006/relationships/image" Target="media/image71.wmf"/><Relationship Id="rId320" Type="http://schemas.openxmlformats.org/officeDocument/2006/relationships/oleObject" Target="embeddings/oleObject143.bin"/><Relationship Id="rId80" Type="http://schemas.openxmlformats.org/officeDocument/2006/relationships/oleObject" Target="embeddings/oleObject32.bin"/><Relationship Id="rId155" Type="http://schemas.openxmlformats.org/officeDocument/2006/relationships/image" Target="media/image82.wmf"/><Relationship Id="rId176" Type="http://schemas.openxmlformats.org/officeDocument/2006/relationships/image" Target="media/image93.wmf"/><Relationship Id="rId197" Type="http://schemas.openxmlformats.org/officeDocument/2006/relationships/image" Target="media/image108.wmf"/><Relationship Id="rId341" Type="http://schemas.openxmlformats.org/officeDocument/2006/relationships/oleObject" Target="embeddings/oleObject153.bin"/><Relationship Id="rId201" Type="http://schemas.openxmlformats.org/officeDocument/2006/relationships/image" Target="media/image110.wmf"/><Relationship Id="rId222" Type="http://schemas.openxmlformats.org/officeDocument/2006/relationships/image" Target="media/image121.wmf"/><Relationship Id="rId243" Type="http://schemas.openxmlformats.org/officeDocument/2006/relationships/image" Target="media/image132.wmf"/><Relationship Id="rId264" Type="http://schemas.openxmlformats.org/officeDocument/2006/relationships/oleObject" Target="embeddings/oleObject117.bin"/><Relationship Id="rId285" Type="http://schemas.openxmlformats.org/officeDocument/2006/relationships/oleObject" Target="embeddings/oleObject127.bin"/><Relationship Id="rId17" Type="http://schemas.openxmlformats.org/officeDocument/2006/relationships/image" Target="media/image8.png"/><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image" Target="media/image55.wmf"/><Relationship Id="rId124" Type="http://schemas.openxmlformats.org/officeDocument/2006/relationships/image" Target="media/image66.wmf"/><Relationship Id="rId310" Type="http://schemas.openxmlformats.org/officeDocument/2006/relationships/image" Target="media/image167.wmf"/><Relationship Id="rId70" Type="http://schemas.openxmlformats.org/officeDocument/2006/relationships/image" Target="media/image38.wmf"/><Relationship Id="rId91" Type="http://schemas.openxmlformats.org/officeDocument/2006/relationships/image" Target="media/image49.wmf"/><Relationship Id="rId145" Type="http://schemas.openxmlformats.org/officeDocument/2006/relationships/image" Target="media/image77.wmf"/><Relationship Id="rId166" Type="http://schemas.openxmlformats.org/officeDocument/2006/relationships/image" Target="media/image88.wmf"/><Relationship Id="rId187" Type="http://schemas.openxmlformats.org/officeDocument/2006/relationships/image" Target="media/image100.emf"/><Relationship Id="rId331" Type="http://schemas.openxmlformats.org/officeDocument/2006/relationships/image" Target="media/image178.wmf"/><Relationship Id="rId1" Type="http://schemas.openxmlformats.org/officeDocument/2006/relationships/numbering" Target="numbering.xml"/><Relationship Id="rId212" Type="http://schemas.openxmlformats.org/officeDocument/2006/relationships/oleObject" Target="embeddings/oleObject92.bin"/><Relationship Id="rId233" Type="http://schemas.openxmlformats.org/officeDocument/2006/relationships/image" Target="media/image127.wmf"/><Relationship Id="rId254" Type="http://schemas.openxmlformats.org/officeDocument/2006/relationships/oleObject" Target="embeddings/oleObject112.bin"/><Relationship Id="rId28" Type="http://schemas.openxmlformats.org/officeDocument/2006/relationships/oleObject" Target="embeddings/oleObject7.bin"/><Relationship Id="rId49" Type="http://schemas.openxmlformats.org/officeDocument/2006/relationships/oleObject" Target="embeddings/oleObject17.bin"/><Relationship Id="rId114" Type="http://schemas.openxmlformats.org/officeDocument/2006/relationships/image" Target="media/image61.wmf"/><Relationship Id="rId275" Type="http://schemas.openxmlformats.org/officeDocument/2006/relationships/oleObject" Target="embeddings/oleObject122.bin"/><Relationship Id="rId296" Type="http://schemas.openxmlformats.org/officeDocument/2006/relationships/oleObject" Target="embeddings/oleObject132.bin"/><Relationship Id="rId300" Type="http://schemas.openxmlformats.org/officeDocument/2006/relationships/image" Target="media/image162.wmf"/><Relationship Id="rId60" Type="http://schemas.openxmlformats.org/officeDocument/2006/relationships/image" Target="media/image33.wmf"/><Relationship Id="rId81" Type="http://schemas.openxmlformats.org/officeDocument/2006/relationships/image" Target="media/image44.wmf"/><Relationship Id="rId135" Type="http://schemas.openxmlformats.org/officeDocument/2006/relationships/oleObject" Target="embeddings/oleObject59.bin"/><Relationship Id="rId156" Type="http://schemas.openxmlformats.org/officeDocument/2006/relationships/oleObject" Target="embeddings/oleObject69.bin"/><Relationship Id="rId177" Type="http://schemas.openxmlformats.org/officeDocument/2006/relationships/oleObject" Target="embeddings/oleObject79.bin"/><Relationship Id="rId198" Type="http://schemas.openxmlformats.org/officeDocument/2006/relationships/oleObject" Target="embeddings/oleObject85.bin"/><Relationship Id="rId321" Type="http://schemas.openxmlformats.org/officeDocument/2006/relationships/image" Target="media/image173.wmf"/><Relationship Id="rId342" Type="http://schemas.openxmlformats.org/officeDocument/2006/relationships/image" Target="media/image184.wmf"/><Relationship Id="rId202" Type="http://schemas.openxmlformats.org/officeDocument/2006/relationships/oleObject" Target="embeddings/oleObject87.bin"/><Relationship Id="rId223" Type="http://schemas.openxmlformats.org/officeDocument/2006/relationships/oleObject" Target="embeddings/oleObject97.bin"/><Relationship Id="rId244" Type="http://schemas.openxmlformats.org/officeDocument/2006/relationships/oleObject" Target="embeddings/oleObject107.bin"/><Relationship Id="rId18" Type="http://schemas.openxmlformats.org/officeDocument/2006/relationships/image" Target="media/image9.png"/><Relationship Id="rId39" Type="http://schemas.openxmlformats.org/officeDocument/2006/relationships/image" Target="media/image22.wmf"/><Relationship Id="rId265" Type="http://schemas.openxmlformats.org/officeDocument/2006/relationships/image" Target="media/image143.emf"/><Relationship Id="rId286" Type="http://schemas.openxmlformats.org/officeDocument/2006/relationships/image" Target="media/image154.wmf"/><Relationship Id="rId50" Type="http://schemas.openxmlformats.org/officeDocument/2006/relationships/image" Target="media/image28.wmf"/><Relationship Id="rId104" Type="http://schemas.openxmlformats.org/officeDocument/2006/relationships/oleObject" Target="embeddings/oleObject44.bin"/><Relationship Id="rId125" Type="http://schemas.openxmlformats.org/officeDocument/2006/relationships/oleObject" Target="embeddings/oleObject54.bin"/><Relationship Id="rId146" Type="http://schemas.openxmlformats.org/officeDocument/2006/relationships/oleObject" Target="embeddings/oleObject64.bin"/><Relationship Id="rId167" Type="http://schemas.openxmlformats.org/officeDocument/2006/relationships/oleObject" Target="embeddings/oleObject74.bin"/><Relationship Id="rId188" Type="http://schemas.openxmlformats.org/officeDocument/2006/relationships/image" Target="media/image101.png"/><Relationship Id="rId311" Type="http://schemas.openxmlformats.org/officeDocument/2006/relationships/oleObject" Target="embeddings/oleObject139.bin"/><Relationship Id="rId332" Type="http://schemas.openxmlformats.org/officeDocument/2006/relationships/oleObject" Target="embeddings/oleObject149.bin"/><Relationship Id="rId71" Type="http://schemas.openxmlformats.org/officeDocument/2006/relationships/oleObject" Target="embeddings/oleObject28.bin"/><Relationship Id="rId92" Type="http://schemas.openxmlformats.org/officeDocument/2006/relationships/oleObject" Target="embeddings/oleObject38.bin"/><Relationship Id="rId213" Type="http://schemas.openxmlformats.org/officeDocument/2006/relationships/image" Target="media/image116.wmf"/><Relationship Id="rId234" Type="http://schemas.openxmlformats.org/officeDocument/2006/relationships/oleObject" Target="embeddings/oleObject102.bin"/><Relationship Id="rId2" Type="http://schemas.openxmlformats.org/officeDocument/2006/relationships/styles" Target="styles.xml"/><Relationship Id="rId29" Type="http://schemas.openxmlformats.org/officeDocument/2006/relationships/image" Target="media/image17.wmf"/><Relationship Id="rId255" Type="http://schemas.openxmlformats.org/officeDocument/2006/relationships/image" Target="media/image138.wmf"/><Relationship Id="rId276" Type="http://schemas.openxmlformats.org/officeDocument/2006/relationships/image" Target="media/image149.wmf"/><Relationship Id="rId297" Type="http://schemas.openxmlformats.org/officeDocument/2006/relationships/image" Target="media/image160.emf"/><Relationship Id="rId40" Type="http://schemas.openxmlformats.org/officeDocument/2006/relationships/oleObject" Target="embeddings/oleObject13.bin"/><Relationship Id="rId115" Type="http://schemas.openxmlformats.org/officeDocument/2006/relationships/oleObject" Target="embeddings/oleObject49.bin"/><Relationship Id="rId136" Type="http://schemas.openxmlformats.org/officeDocument/2006/relationships/image" Target="media/image72.wmf"/><Relationship Id="rId157" Type="http://schemas.openxmlformats.org/officeDocument/2006/relationships/image" Target="media/image83.wmf"/><Relationship Id="rId178" Type="http://schemas.openxmlformats.org/officeDocument/2006/relationships/image" Target="media/image94.wmf"/><Relationship Id="rId301" Type="http://schemas.openxmlformats.org/officeDocument/2006/relationships/oleObject" Target="embeddings/oleObject134.bin"/><Relationship Id="rId322" Type="http://schemas.openxmlformats.org/officeDocument/2006/relationships/oleObject" Target="embeddings/oleObject144.bin"/><Relationship Id="rId343" Type="http://schemas.openxmlformats.org/officeDocument/2006/relationships/oleObject" Target="embeddings/oleObject154.bin"/><Relationship Id="rId61" Type="http://schemas.openxmlformats.org/officeDocument/2006/relationships/oleObject" Target="embeddings/oleObject23.bin"/><Relationship Id="rId82" Type="http://schemas.openxmlformats.org/officeDocument/2006/relationships/oleObject" Target="embeddings/oleObject33.bin"/><Relationship Id="rId199" Type="http://schemas.openxmlformats.org/officeDocument/2006/relationships/image" Target="media/image109.wmf"/><Relationship Id="rId203" Type="http://schemas.openxmlformats.org/officeDocument/2006/relationships/image" Target="media/image111.wmf"/><Relationship Id="rId19" Type="http://schemas.openxmlformats.org/officeDocument/2006/relationships/image" Target="media/image10.png"/><Relationship Id="rId224" Type="http://schemas.openxmlformats.org/officeDocument/2006/relationships/image" Target="media/image122.wmf"/><Relationship Id="rId245" Type="http://schemas.openxmlformats.org/officeDocument/2006/relationships/image" Target="media/image133.wmf"/><Relationship Id="rId266" Type="http://schemas.openxmlformats.org/officeDocument/2006/relationships/image" Target="media/image144.wmf"/><Relationship Id="rId287" Type="http://schemas.openxmlformats.org/officeDocument/2006/relationships/oleObject" Target="embeddings/oleObject128.bin"/><Relationship Id="rId30" Type="http://schemas.openxmlformats.org/officeDocument/2006/relationships/oleObject" Target="embeddings/oleObject8.bin"/><Relationship Id="rId105" Type="http://schemas.openxmlformats.org/officeDocument/2006/relationships/image" Target="media/image56.emf"/><Relationship Id="rId126" Type="http://schemas.openxmlformats.org/officeDocument/2006/relationships/image" Target="media/image67.wmf"/><Relationship Id="rId147" Type="http://schemas.openxmlformats.org/officeDocument/2006/relationships/image" Target="media/image78.wmf"/><Relationship Id="rId168" Type="http://schemas.openxmlformats.org/officeDocument/2006/relationships/image" Target="media/image89.wmf"/><Relationship Id="rId312" Type="http://schemas.openxmlformats.org/officeDocument/2006/relationships/image" Target="media/image168.wmf"/><Relationship Id="rId333" Type="http://schemas.openxmlformats.org/officeDocument/2006/relationships/image" Target="media/image179.wmf"/><Relationship Id="rId51" Type="http://schemas.openxmlformats.org/officeDocument/2006/relationships/oleObject" Target="embeddings/oleObject18.bin"/><Relationship Id="rId72" Type="http://schemas.openxmlformats.org/officeDocument/2006/relationships/image" Target="media/image39.emf"/><Relationship Id="rId93" Type="http://schemas.openxmlformats.org/officeDocument/2006/relationships/image" Target="media/image50.wmf"/><Relationship Id="rId189" Type="http://schemas.openxmlformats.org/officeDocument/2006/relationships/image" Target="media/image102.png"/><Relationship Id="rId3" Type="http://schemas.openxmlformats.org/officeDocument/2006/relationships/settings" Target="settings.xml"/><Relationship Id="rId214" Type="http://schemas.openxmlformats.org/officeDocument/2006/relationships/oleObject" Target="embeddings/oleObject93.bin"/><Relationship Id="rId235" Type="http://schemas.openxmlformats.org/officeDocument/2006/relationships/image" Target="media/image128.wmf"/><Relationship Id="rId256" Type="http://schemas.openxmlformats.org/officeDocument/2006/relationships/oleObject" Target="embeddings/oleObject113.bin"/><Relationship Id="rId277" Type="http://schemas.openxmlformats.org/officeDocument/2006/relationships/oleObject" Target="embeddings/oleObject123.bin"/><Relationship Id="rId298" Type="http://schemas.openxmlformats.org/officeDocument/2006/relationships/image" Target="media/image161.wmf"/><Relationship Id="rId116" Type="http://schemas.openxmlformats.org/officeDocument/2006/relationships/image" Target="media/image62.wmf"/><Relationship Id="rId137" Type="http://schemas.openxmlformats.org/officeDocument/2006/relationships/oleObject" Target="embeddings/oleObject60.bin"/><Relationship Id="rId158" Type="http://schemas.openxmlformats.org/officeDocument/2006/relationships/oleObject" Target="embeddings/oleObject70.bin"/><Relationship Id="rId302" Type="http://schemas.openxmlformats.org/officeDocument/2006/relationships/image" Target="media/image163.wmf"/><Relationship Id="rId323" Type="http://schemas.openxmlformats.org/officeDocument/2006/relationships/image" Target="media/image174.wmf"/><Relationship Id="rId344" Type="http://schemas.openxmlformats.org/officeDocument/2006/relationships/image" Target="media/image185.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13</Pages>
  <Words>2797</Words>
  <Characters>15948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95</cp:revision>
  <dcterms:created xsi:type="dcterms:W3CDTF">2023-08-15T08:12:00Z</dcterms:created>
  <dcterms:modified xsi:type="dcterms:W3CDTF">2023-08-16T08:33:00Z</dcterms:modified>
</cp:coreProperties>
</file>