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71B" w:rsidRPr="0086671B" w:rsidRDefault="0086671B" w:rsidP="0086671B">
      <w:pPr>
        <w:spacing w:after="0" w:line="240" w:lineRule="auto"/>
        <w:rPr>
          <w:rFonts w:ascii="Times New Roman" w:eastAsia="Times New Roman" w:hAnsi="Times New Roman" w:cs="Times New Roman"/>
          <w:b/>
          <w:sz w:val="28"/>
          <w:szCs w:val="28"/>
        </w:rPr>
      </w:pPr>
      <w:bookmarkStart w:id="0" w:name="_GoBack"/>
      <w:r w:rsidRPr="0086671B">
        <w:rPr>
          <w:rFonts w:ascii="Times New Roman" w:eastAsia="Times New Roman" w:hAnsi="Times New Roman" w:cs="Times New Roman"/>
          <w:b/>
          <w:sz w:val="28"/>
          <w:szCs w:val="28"/>
        </w:rPr>
        <w:t>Tiết 76, 77, 78:                            ÔN TẬP</w:t>
      </w:r>
    </w:p>
    <w:p w:rsidR="0086671B" w:rsidRPr="0086671B" w:rsidRDefault="0086671B" w:rsidP="0086671B">
      <w:pPr>
        <w:spacing w:after="0" w:line="240" w:lineRule="auto"/>
        <w:jc w:val="center"/>
        <w:rPr>
          <w:rFonts w:ascii="Times New Roman" w:eastAsia="Times New Roman" w:hAnsi="Times New Roman" w:cs="Times New Roman"/>
          <w:b/>
          <w:bCs/>
          <w:sz w:val="28"/>
          <w:szCs w:val="28"/>
        </w:rPr>
      </w:pPr>
      <w:r w:rsidRPr="0086671B">
        <w:rPr>
          <w:rFonts w:ascii="Times New Roman" w:eastAsia="Times New Roman" w:hAnsi="Times New Roman" w:cs="Times New Roman"/>
          <w:b/>
          <w:sz w:val="28"/>
          <w:szCs w:val="28"/>
        </w:rPr>
        <w:t>PHÂN SỐ - SO SÁNH CÁC PHÂN SỐ</w:t>
      </w:r>
    </w:p>
    <w:bookmarkEnd w:id="0"/>
    <w:p w:rsidR="0086671B" w:rsidRPr="0086671B" w:rsidRDefault="0086671B" w:rsidP="0086671B">
      <w:pPr>
        <w:spacing w:after="0" w:line="240" w:lineRule="auto"/>
        <w:rPr>
          <w:rFonts w:ascii="Times New Roman" w:eastAsia="Calibri" w:hAnsi="Times New Roman" w:cs="Times New Roman"/>
          <w:b/>
          <w:bCs/>
          <w:sz w:val="28"/>
          <w:szCs w:val="28"/>
          <w:u w:val="single"/>
        </w:rPr>
      </w:pPr>
      <w:r w:rsidRPr="0086671B">
        <w:rPr>
          <w:rFonts w:ascii="Times New Roman" w:eastAsia="Calibri" w:hAnsi="Times New Roman" w:cs="Times New Roman"/>
          <w:b/>
          <w:bCs/>
          <w:sz w:val="28"/>
          <w:szCs w:val="28"/>
          <w:u w:val="single"/>
        </w:rPr>
        <w:t>I. MỤC TIÊU:</w:t>
      </w:r>
    </w:p>
    <w:p w:rsidR="0086671B" w:rsidRPr="0086671B" w:rsidRDefault="0086671B" w:rsidP="0086671B">
      <w:pPr>
        <w:spacing w:after="0" w:line="240" w:lineRule="auto"/>
        <w:jc w:val="both"/>
        <w:rPr>
          <w:rFonts w:ascii="Times New Roman" w:eastAsia="Calibri" w:hAnsi="Times New Roman" w:cs="Times New Roman"/>
          <w:sz w:val="28"/>
          <w:szCs w:val="28"/>
          <w:lang w:val="vi-VN"/>
        </w:rPr>
      </w:pPr>
      <w:r w:rsidRPr="0086671B">
        <w:rPr>
          <w:rFonts w:ascii="Times New Roman" w:eastAsia="Calibri" w:hAnsi="Times New Roman" w:cs="Times New Roman"/>
          <w:b/>
          <w:bCs/>
          <w:sz w:val="28"/>
          <w:szCs w:val="28"/>
        </w:rPr>
        <w:t>1</w:t>
      </w:r>
      <w:r w:rsidRPr="0086671B">
        <w:rPr>
          <w:rFonts w:ascii="Times New Roman" w:eastAsia="Calibri" w:hAnsi="Times New Roman" w:cs="Times New Roman"/>
          <w:b/>
          <w:bCs/>
          <w:sz w:val="28"/>
          <w:szCs w:val="28"/>
          <w:lang w:val="vi-VN"/>
        </w:rPr>
        <w:t xml:space="preserve">. </w:t>
      </w:r>
      <w:r w:rsidRPr="0086671B">
        <w:rPr>
          <w:rFonts w:ascii="Times New Roman" w:eastAsia="Calibri" w:hAnsi="Times New Roman" w:cs="Times New Roman"/>
          <w:b/>
          <w:bCs/>
          <w:sz w:val="28"/>
          <w:szCs w:val="28"/>
        </w:rPr>
        <w:t>N</w:t>
      </w:r>
      <w:r w:rsidRPr="0086671B">
        <w:rPr>
          <w:rFonts w:ascii="Times New Roman" w:eastAsia="Calibri" w:hAnsi="Times New Roman" w:cs="Times New Roman"/>
          <w:b/>
          <w:bCs/>
          <w:sz w:val="28"/>
          <w:szCs w:val="28"/>
          <w:lang w:val="vi-VN"/>
        </w:rPr>
        <w:t>ăng lực:</w:t>
      </w:r>
      <w:r w:rsidRPr="0086671B">
        <w:rPr>
          <w:rFonts w:ascii="Times New Roman" w:eastAsia="Calibri" w:hAnsi="Times New Roman" w:cs="Times New Roman"/>
          <w:sz w:val="28"/>
          <w:szCs w:val="28"/>
          <w:lang w:val="vi-VN"/>
        </w:rPr>
        <w:t xml:space="preserve"> </w:t>
      </w: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Năng lực tự học: HS tự hoàn thành được các nhiệm vụ học tập chuẩn bị ở nhà và tại lớp.</w:t>
      </w: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Năng lực giao tiếp và hợp tác: </w:t>
      </w:r>
      <w:r w:rsidRPr="0086671B">
        <w:rPr>
          <w:rFonts w:ascii="Times New Roman" w:eastAsia="Calibri" w:hAnsi="Times New Roman" w:cs="Times New Roman"/>
          <w:sz w:val="28"/>
          <w:szCs w:val="28"/>
          <w:lang w:val="nl-NL"/>
        </w:rPr>
        <w:t>HS phân công được nhiệm vụ trong nhóm,</w:t>
      </w:r>
      <w:r w:rsidRPr="0086671B">
        <w:rPr>
          <w:rFonts w:ascii="Times New Roman" w:eastAsia="Calibri" w:hAnsi="Times New Roman" w:cs="Times New Roman"/>
          <w:sz w:val="28"/>
          <w:szCs w:val="28"/>
        </w:rPr>
        <w:t xml:space="preserve"> biết hỗ trợ nhau, trao đổi, thảo luận, thống nhất được ý kiến trong nhóm để hoàn thành nhiệm vụ.</w:t>
      </w:r>
    </w:p>
    <w:p w:rsidR="0086671B" w:rsidRPr="0086671B" w:rsidRDefault="0086671B" w:rsidP="0086671B">
      <w:pPr>
        <w:spacing w:after="0" w:line="240" w:lineRule="auto"/>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Năng lực giao tiếp toán học: HS phát biểu, nhận biết được hai phân số bằng nhau, </w:t>
      </w:r>
      <w:r w:rsidRPr="0086671B">
        <w:rPr>
          <w:rFonts w:ascii="Times New Roman" w:eastAsia="Calibri" w:hAnsi="Times New Roman" w:cs="Times New Roman"/>
          <w:bCs/>
          <w:sz w:val="28"/>
          <w:szCs w:val="28"/>
          <w:lang w:val="nl-NL"/>
        </w:rPr>
        <w:t>tính chất cơ bản của phân số và rút gọn được các phân số,</w:t>
      </w:r>
      <w:r w:rsidRPr="0086671B">
        <w:rPr>
          <w:rFonts w:ascii="Times New Roman" w:eastAsia="Calibri" w:hAnsi="Times New Roman" w:cs="Times New Roman"/>
          <w:sz w:val="28"/>
          <w:szCs w:val="28"/>
        </w:rPr>
        <w:t xml:space="preserve"> quy đồng mẫu các phân số, so sánh hai phân số.</w:t>
      </w:r>
    </w:p>
    <w:p w:rsidR="0086671B" w:rsidRPr="0086671B" w:rsidRDefault="0086671B" w:rsidP="0086671B">
      <w:pPr>
        <w:spacing w:after="0" w:line="240" w:lineRule="auto"/>
        <w:jc w:val="both"/>
        <w:rPr>
          <w:rFonts w:ascii="Times New Roman" w:eastAsia="Calibri" w:hAnsi="Times New Roman" w:cs="Times New Roman"/>
          <w:sz w:val="28"/>
          <w:szCs w:val="28"/>
          <w:lang w:val="vi-VN"/>
        </w:rPr>
      </w:pPr>
      <w:r w:rsidRPr="0086671B">
        <w:rPr>
          <w:rFonts w:ascii="Times New Roman" w:eastAsia="Calibri" w:hAnsi="Times New Roman" w:cs="Times New Roman"/>
          <w:sz w:val="28"/>
          <w:szCs w:val="28"/>
        </w:rPr>
        <w:t>- Năng lực tư duy và lập luận toán học, năng lực giải quyết vấn đề toán học, năng lực mô hình hóa toán học: thực hiện được các thao tác tư duy so sánh, phân tích, tổng hợp, khái quát hóa, …</w:t>
      </w: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b/>
          <w:bCs/>
          <w:sz w:val="28"/>
          <w:szCs w:val="28"/>
        </w:rPr>
        <w:t>2</w:t>
      </w:r>
      <w:r w:rsidRPr="0086671B">
        <w:rPr>
          <w:rFonts w:ascii="Times New Roman" w:eastAsia="Calibri" w:hAnsi="Times New Roman" w:cs="Times New Roman"/>
          <w:b/>
          <w:bCs/>
          <w:sz w:val="28"/>
          <w:szCs w:val="28"/>
          <w:lang w:val="vi-VN"/>
        </w:rPr>
        <w:t xml:space="preserve">. </w:t>
      </w:r>
      <w:r w:rsidRPr="0086671B">
        <w:rPr>
          <w:rFonts w:ascii="Times New Roman" w:eastAsia="Calibri" w:hAnsi="Times New Roman" w:cs="Times New Roman"/>
          <w:b/>
          <w:bCs/>
          <w:sz w:val="28"/>
          <w:szCs w:val="28"/>
        </w:rPr>
        <w:t>P</w:t>
      </w:r>
      <w:r w:rsidRPr="0086671B">
        <w:rPr>
          <w:rFonts w:ascii="Times New Roman" w:eastAsia="Calibri" w:hAnsi="Times New Roman" w:cs="Times New Roman"/>
          <w:b/>
          <w:bCs/>
          <w:sz w:val="28"/>
          <w:szCs w:val="28"/>
          <w:lang w:val="vi-VN"/>
        </w:rPr>
        <w:t>hẩm chất:</w:t>
      </w:r>
      <w:r w:rsidRPr="0086671B">
        <w:rPr>
          <w:rFonts w:ascii="Times New Roman" w:eastAsia="Calibri" w:hAnsi="Times New Roman" w:cs="Times New Roman"/>
          <w:b/>
          <w:bCs/>
          <w:sz w:val="28"/>
          <w:szCs w:val="28"/>
        </w:rPr>
        <w:t xml:space="preserve"> </w:t>
      </w:r>
      <w:r w:rsidRPr="0086671B">
        <w:rPr>
          <w:rFonts w:ascii="Times New Roman" w:eastAsia="Calibri" w:hAnsi="Times New Roman" w:cs="Times New Roman"/>
          <w:bCs/>
          <w:sz w:val="28"/>
          <w:szCs w:val="28"/>
        </w:rPr>
        <w:t>HS tích cực,</w:t>
      </w:r>
      <w:r w:rsidRPr="0086671B">
        <w:rPr>
          <w:rFonts w:ascii="Times New Roman" w:eastAsia="Calibri" w:hAnsi="Times New Roman" w:cs="Times New Roman"/>
          <w:sz w:val="28"/>
          <w:szCs w:val="28"/>
          <w:lang w:val="vi-VN"/>
        </w:rPr>
        <w:t xml:space="preserve"> </w:t>
      </w:r>
      <w:r w:rsidRPr="0086671B">
        <w:rPr>
          <w:rFonts w:ascii="Times New Roman" w:eastAsia="Calibri" w:hAnsi="Times New Roman" w:cs="Times New Roman"/>
          <w:sz w:val="28"/>
          <w:szCs w:val="28"/>
        </w:rPr>
        <w:t>nghiêm túc</w:t>
      </w:r>
      <w:r w:rsidRPr="0086671B">
        <w:rPr>
          <w:rFonts w:ascii="Times New Roman" w:eastAsia="Calibri" w:hAnsi="Times New Roman" w:cs="Times New Roman"/>
          <w:sz w:val="28"/>
          <w:szCs w:val="28"/>
          <w:lang w:val="vi-VN"/>
        </w:rPr>
        <w:t xml:space="preserve"> thực hiện các nhiệm vụ học tập </w:t>
      </w:r>
      <w:r w:rsidRPr="0086671B">
        <w:rPr>
          <w:rFonts w:ascii="Times New Roman" w:eastAsia="Calibri" w:hAnsi="Times New Roman" w:cs="Times New Roman"/>
          <w:sz w:val="28"/>
          <w:szCs w:val="28"/>
        </w:rPr>
        <w:t xml:space="preserve">được giao </w:t>
      </w:r>
      <w:r w:rsidRPr="0086671B">
        <w:rPr>
          <w:rFonts w:ascii="Times New Roman" w:eastAsia="Calibri" w:hAnsi="Times New Roman" w:cs="Times New Roman"/>
          <w:sz w:val="28"/>
          <w:szCs w:val="28"/>
          <w:lang w:val="vi-VN"/>
        </w:rPr>
        <w:t>và vận dụng kiến thức</w:t>
      </w:r>
      <w:r w:rsidRPr="0086671B">
        <w:rPr>
          <w:rFonts w:ascii="Times New Roman" w:eastAsia="Calibri" w:hAnsi="Times New Roman" w:cs="Times New Roman"/>
          <w:sz w:val="28"/>
          <w:szCs w:val="28"/>
        </w:rPr>
        <w:t xml:space="preserve"> phân số</w:t>
      </w:r>
      <w:r w:rsidRPr="0086671B">
        <w:rPr>
          <w:rFonts w:ascii="Times New Roman" w:eastAsia="Calibri" w:hAnsi="Times New Roman" w:cs="Times New Roman"/>
          <w:sz w:val="28"/>
          <w:szCs w:val="28"/>
          <w:lang w:val="vi-VN"/>
        </w:rPr>
        <w:t xml:space="preserve"> vào cuộc sống.</w:t>
      </w:r>
      <w:r w:rsidRPr="0086671B">
        <w:rPr>
          <w:rFonts w:ascii="Times New Roman" w:eastAsia="Calibri" w:hAnsi="Times New Roman" w:cs="Times New Roman"/>
          <w:sz w:val="28"/>
          <w:szCs w:val="28"/>
        </w:rPr>
        <w:t xml:space="preserve"> </w:t>
      </w: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Chăm chỉ: thực hiện đầy đủ các hoạt động học tập một cách tự giác, tích cực.</w:t>
      </w: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Trung thực: thật thà, thẳng thắn </w:t>
      </w:r>
      <w:r w:rsidRPr="0086671B">
        <w:rPr>
          <w:rFonts w:ascii="Times New Roman" w:eastAsia="Calibri" w:hAnsi="Times New Roman" w:cs="Times New Roman"/>
          <w:sz w:val="28"/>
          <w:szCs w:val="28"/>
          <w:lang w:val="es-MX"/>
        </w:rPr>
        <w:t>trong báo cáo kết quả hoạt động cá nhân và theo nhóm, trong đánh giá và tự đánh giá.</w:t>
      </w: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Trách nhiệm: hoàn thành đầy đủ, có chất lượng các nhiệm vụ học tập.</w:t>
      </w:r>
    </w:p>
    <w:p w:rsidR="0086671B" w:rsidRPr="0086671B" w:rsidRDefault="0086671B" w:rsidP="0086671B">
      <w:pPr>
        <w:spacing w:after="0" w:line="240" w:lineRule="auto"/>
        <w:jc w:val="both"/>
        <w:rPr>
          <w:rFonts w:ascii="Times New Roman" w:eastAsia="Times New Roman" w:hAnsi="Times New Roman" w:cs="Times New Roman"/>
          <w:b/>
          <w:color w:val="000000" w:themeColor="text1"/>
          <w:sz w:val="28"/>
          <w:szCs w:val="28"/>
        </w:rPr>
      </w:pPr>
      <w:r w:rsidRPr="0086671B">
        <w:rPr>
          <w:rFonts w:ascii="Times New Roman" w:eastAsia="Times New Roman" w:hAnsi="Times New Roman" w:cs="Times New Roman"/>
          <w:b/>
          <w:color w:val="000000" w:themeColor="text1"/>
          <w:sz w:val="28"/>
          <w:szCs w:val="28"/>
        </w:rPr>
        <w:t>II. THIẾT BỊ DẠY HỌC VÀ HỌC LIỆU</w:t>
      </w: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b/>
          <w:color w:val="000000" w:themeColor="text1"/>
          <w:sz w:val="28"/>
          <w:szCs w:val="28"/>
        </w:rPr>
        <w:t xml:space="preserve">1. GV: </w:t>
      </w:r>
      <w:r w:rsidRPr="0086671B">
        <w:rPr>
          <w:rFonts w:ascii="Times New Roman" w:eastAsia="Times New Roman" w:hAnsi="Times New Roman" w:cs="Times New Roman"/>
          <w:color w:val="000000" w:themeColor="text1"/>
          <w:sz w:val="28"/>
          <w:szCs w:val="28"/>
        </w:rPr>
        <w:t xml:space="preserve">SGK, SBT, KHBD (giáo án), bảng phụ, phấn màu, </w:t>
      </w: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b/>
          <w:color w:val="000000" w:themeColor="text1"/>
          <w:sz w:val="28"/>
          <w:szCs w:val="28"/>
        </w:rPr>
        <w:t xml:space="preserve">2. HS: </w:t>
      </w:r>
      <w:r w:rsidRPr="0086671B">
        <w:rPr>
          <w:rFonts w:ascii="Times New Roman" w:eastAsia="Times New Roman" w:hAnsi="Times New Roman" w:cs="Times New Roman"/>
          <w:color w:val="000000" w:themeColor="text1"/>
          <w:sz w:val="28"/>
          <w:szCs w:val="28"/>
        </w:rPr>
        <w:t>SGK, SBT, bảng nhóm, bút dạ.</w:t>
      </w:r>
    </w:p>
    <w:p w:rsidR="0086671B" w:rsidRPr="0086671B" w:rsidRDefault="0086671B" w:rsidP="0086671B">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86671B">
        <w:rPr>
          <w:rFonts w:ascii="Times New Roman" w:eastAsia="Times New Roman" w:hAnsi="Times New Roman" w:cs="Times New Roman"/>
          <w:b/>
          <w:bCs/>
          <w:color w:val="000000" w:themeColor="text1"/>
          <w:sz w:val="28"/>
          <w:szCs w:val="28"/>
          <w:lang w:val="vi-VN"/>
        </w:rPr>
        <w:t>III. TIỀN TRÌNH BÀI DẠY</w:t>
      </w:r>
    </w:p>
    <w:p w:rsidR="0086671B" w:rsidRPr="0086671B" w:rsidRDefault="0086671B" w:rsidP="0086671B">
      <w:pPr>
        <w:spacing w:after="0" w:line="240" w:lineRule="auto"/>
        <w:contextualSpacing/>
        <w:jc w:val="both"/>
        <w:rPr>
          <w:rFonts w:ascii="Times New Roman" w:eastAsia="Times New Roman" w:hAnsi="Times New Roman" w:cs="Times New Roman"/>
          <w:b/>
          <w:bCs/>
          <w:color w:val="000000" w:themeColor="text1"/>
          <w:sz w:val="28"/>
          <w:szCs w:val="28"/>
        </w:rPr>
      </w:pPr>
      <w:r w:rsidRPr="0086671B">
        <w:rPr>
          <w:rFonts w:ascii="Times New Roman" w:eastAsia="Times New Roman" w:hAnsi="Times New Roman" w:cs="Times New Roman"/>
          <w:b/>
          <w:bCs/>
          <w:color w:val="000000" w:themeColor="text1"/>
          <w:sz w:val="28"/>
          <w:szCs w:val="28"/>
        </w:rPr>
        <w:t>Tiết 76:   LÍ THUYÊT + BÀI TẬP</w:t>
      </w:r>
    </w:p>
    <w:p w:rsidR="0086671B" w:rsidRPr="0086671B" w:rsidRDefault="0086671B" w:rsidP="0086671B">
      <w:pPr>
        <w:spacing w:after="0" w:line="240" w:lineRule="auto"/>
        <w:contextualSpacing/>
        <w:jc w:val="center"/>
        <w:rPr>
          <w:rFonts w:ascii="Times New Roman" w:eastAsia="Times New Roman" w:hAnsi="Times New Roman" w:cs="Times New Roman"/>
          <w:color w:val="000000" w:themeColor="text1"/>
          <w:sz w:val="28"/>
          <w:szCs w:val="28"/>
          <w:lang w:val="vi-VN"/>
        </w:rPr>
      </w:pPr>
      <w:r w:rsidRPr="0086671B">
        <w:rPr>
          <w:rFonts w:ascii="Times New Roman" w:eastAsia="Times New Roman" w:hAnsi="Times New Roman" w:cs="Times New Roman"/>
          <w:b/>
          <w:bCs/>
          <w:color w:val="000000" w:themeColor="text1"/>
          <w:sz w:val="28"/>
          <w:szCs w:val="28"/>
        </w:rPr>
        <w:t>A</w:t>
      </w:r>
      <w:r w:rsidRPr="0086671B">
        <w:rPr>
          <w:rFonts w:ascii="Times New Roman" w:eastAsia="Times New Roman" w:hAnsi="Times New Roman" w:cs="Times New Roman"/>
          <w:b/>
          <w:bCs/>
          <w:color w:val="000000" w:themeColor="text1"/>
          <w:sz w:val="28"/>
          <w:szCs w:val="28"/>
          <w:lang w:val="vi-VN"/>
        </w:rPr>
        <w:t xml:space="preserve">. HOẠT ĐỘNG KHỞI ĐỘNG </w:t>
      </w:r>
    </w:p>
    <w:p w:rsidR="0086671B" w:rsidRPr="0086671B" w:rsidRDefault="0086671B" w:rsidP="0086671B">
      <w:pPr>
        <w:spacing w:after="0" w:line="240" w:lineRule="auto"/>
        <w:jc w:val="center"/>
        <w:rPr>
          <w:rFonts w:ascii="Times New Roman" w:eastAsia="Times New Roman" w:hAnsi="Times New Roman" w:cs="Times New Roman"/>
          <w:b/>
          <w:bCs/>
          <w:color w:val="000000" w:themeColor="text1"/>
          <w:sz w:val="28"/>
          <w:szCs w:val="28"/>
        </w:rPr>
      </w:pPr>
      <w:r w:rsidRPr="0086671B">
        <w:rPr>
          <w:rFonts w:ascii="Times New Roman" w:eastAsia="Times New Roman" w:hAnsi="Times New Roman" w:cs="Times New Roman"/>
          <w:b/>
          <w:color w:val="000000" w:themeColor="text1"/>
          <w:sz w:val="28"/>
          <w:szCs w:val="28"/>
        </w:rPr>
        <w:t>BÀI KIỂM TRA TRẮC NGHIỆM ĐẦU GIỜ</w:t>
      </w:r>
    </w:p>
    <w:p w:rsidR="0086671B" w:rsidRPr="0086671B" w:rsidRDefault="0086671B" w:rsidP="0086671B">
      <w:pPr>
        <w:spacing w:after="0" w:line="240" w:lineRule="auto"/>
        <w:rPr>
          <w:rFonts w:ascii="Times New Roman" w:eastAsia="Times New Roman" w:hAnsi="Times New Roman" w:cs="Times New Roman"/>
          <w:sz w:val="28"/>
          <w:szCs w:val="28"/>
          <w:lang w:val="vi-VN"/>
        </w:rPr>
      </w:pPr>
      <w:r w:rsidRPr="0086671B">
        <w:rPr>
          <w:rFonts w:ascii="Times New Roman" w:eastAsia="Times New Roman" w:hAnsi="Times New Roman" w:cs="Times New Roman"/>
          <w:color w:val="FF0000"/>
          <w:sz w:val="28"/>
          <w:szCs w:val="28"/>
        </w:rPr>
        <w:t xml:space="preserve">     </w:t>
      </w:r>
      <w:r w:rsidRPr="0086671B">
        <w:rPr>
          <w:rFonts w:ascii="Times New Roman" w:eastAsia="Times New Roman" w:hAnsi="Times New Roman" w:cs="Times New Roman"/>
          <w:sz w:val="28"/>
          <w:szCs w:val="28"/>
          <w:lang w:val="vi-VN"/>
        </w:rPr>
        <w:t xml:space="preserve">Mỗi câu sau đây đều có 4 lựa chọn, trong đó chỉ có một phương án đúng. </w:t>
      </w:r>
    </w:p>
    <w:p w:rsidR="0086671B" w:rsidRPr="0086671B" w:rsidRDefault="0086671B" w:rsidP="0086671B">
      <w:pPr>
        <w:spacing w:after="0" w:line="240" w:lineRule="auto"/>
        <w:rPr>
          <w:rFonts w:ascii="Times New Roman" w:eastAsia="Times New Roman" w:hAnsi="Times New Roman" w:cs="Times New Roman"/>
          <w:b/>
          <w:bCs/>
          <w:sz w:val="28"/>
          <w:szCs w:val="28"/>
          <w:lang w:val="vi-VN"/>
        </w:rPr>
      </w:pPr>
      <w:r w:rsidRPr="0086671B">
        <w:rPr>
          <w:rFonts w:ascii="Times New Roman" w:eastAsia="Times New Roman" w:hAnsi="Times New Roman" w:cs="Times New Roman"/>
          <w:sz w:val="28"/>
          <w:szCs w:val="28"/>
          <w:lang w:val="vi-VN"/>
        </w:rPr>
        <w:t xml:space="preserve">Hãy khoanh tròn vào phương án mà em cho là đúng. </w:t>
      </w:r>
    </w:p>
    <w:p w:rsidR="0086671B" w:rsidRPr="0086671B" w:rsidRDefault="0086671B" w:rsidP="0086671B">
      <w:pPr>
        <w:tabs>
          <w:tab w:val="left" w:pos="270"/>
          <w:tab w:val="left" w:pos="1440"/>
          <w:tab w:val="left" w:pos="4320"/>
        </w:tabs>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rPr>
        <w:t xml:space="preserve">Câu 1. </w:t>
      </w:r>
      <w:r w:rsidRPr="0086671B">
        <w:rPr>
          <w:rFonts w:ascii="Times New Roman" w:eastAsia="Calibri" w:hAnsi="Times New Roman" w:cs="Times New Roman"/>
          <w:bCs/>
          <w:color w:val="000000"/>
          <w:sz w:val="28"/>
          <w:szCs w:val="28"/>
        </w:rPr>
        <w:t>Trong các số sau, số nào không là phân số?</w:t>
      </w:r>
    </w:p>
    <w:p w:rsidR="0086671B" w:rsidRPr="0086671B" w:rsidRDefault="0086671B" w:rsidP="0086671B">
      <w:pPr>
        <w:tabs>
          <w:tab w:val="left" w:pos="270"/>
          <w:tab w:val="left" w:pos="1440"/>
          <w:tab w:val="left" w:pos="4320"/>
        </w:tabs>
        <w:spacing w:after="0" w:line="240" w:lineRule="auto"/>
        <w:contextualSpacing/>
        <w:jc w:val="both"/>
        <w:rPr>
          <w:rFonts w:ascii="Times New Roman" w:eastAsia="Times New Roman" w:hAnsi="Times New Roman" w:cs="Times New Roman"/>
          <w:sz w:val="24"/>
          <w:szCs w:val="24"/>
        </w:rPr>
      </w:pPr>
      <w:r w:rsidRPr="0086671B">
        <w:rPr>
          <w:rFonts w:ascii="Times New Roman" w:eastAsia="Calibri" w:hAnsi="Times New Roman" w:cs="Times New Roman"/>
          <w:bCs/>
          <w:color w:val="000000"/>
          <w:sz w:val="28"/>
          <w:szCs w:val="28"/>
        </w:rPr>
        <w:t xml:space="preserve">A. </w:t>
      </w:r>
      <w:r w:rsidRPr="0086671B">
        <w:rPr>
          <w:rFonts w:ascii="Times New Roman" w:eastAsia="Times New Roman" w:hAnsi="Times New Roman" w:cs="Times New Roman"/>
          <w:position w:val="-24"/>
          <w:sz w:val="24"/>
          <w:szCs w:val="24"/>
        </w:rPr>
        <w:object w:dxaOrig="320" w:dyaOrig="620">
          <v:shape id="_x0000_i1025" type="#_x0000_t75" style="width:15.7pt;height:30.6pt" o:ole="">
            <v:imagedata r:id="rId7" o:title=""/>
          </v:shape>
          <o:OLEObject Type="Embed" ProgID="Equation.DSMT4" ShapeID="_x0000_i1025" DrawAspect="Content" ObjectID="_1753709445" r:id="rId8"/>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bCs/>
          <w:color w:val="000000"/>
          <w:sz w:val="28"/>
          <w:szCs w:val="28"/>
        </w:rPr>
        <w:t>B.</w:t>
      </w:r>
      <w:r w:rsidRPr="0086671B">
        <w:rPr>
          <w:rFonts w:ascii="Times New Roman" w:eastAsia="Times New Roman" w:hAnsi="Times New Roman" w:cs="Times New Roman"/>
          <w:sz w:val="24"/>
          <w:szCs w:val="24"/>
        </w:rPr>
        <w:t xml:space="preserve"> </w:t>
      </w:r>
      <w:r w:rsidRPr="0086671B">
        <w:rPr>
          <w:rFonts w:ascii="Times New Roman" w:eastAsia="Times New Roman" w:hAnsi="Times New Roman" w:cs="Times New Roman"/>
          <w:position w:val="-24"/>
          <w:sz w:val="24"/>
          <w:szCs w:val="24"/>
        </w:rPr>
        <w:object w:dxaOrig="600" w:dyaOrig="620">
          <v:shape id="_x0000_i1026" type="#_x0000_t75" style="width:29.8pt;height:30.6pt" o:ole="">
            <v:imagedata r:id="rId9" o:title=""/>
          </v:shape>
          <o:OLEObject Type="Embed" ProgID="Equation.DSMT4" ShapeID="_x0000_i1026" DrawAspect="Content" ObjectID="_1753709446" r:id="rId10"/>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bCs/>
          <w:color w:val="FF0000"/>
          <w:sz w:val="28"/>
          <w:szCs w:val="28"/>
        </w:rPr>
        <w:t>C</w:t>
      </w:r>
      <w:r w:rsidRPr="0086671B">
        <w:rPr>
          <w:rFonts w:ascii="Times New Roman" w:eastAsia="Calibri" w:hAnsi="Times New Roman" w:cs="Times New Roman"/>
          <w:bCs/>
          <w:color w:val="000000"/>
          <w:sz w:val="28"/>
          <w:szCs w:val="28"/>
        </w:rPr>
        <w:t>.</w:t>
      </w:r>
      <w:r w:rsidRPr="0086671B">
        <w:rPr>
          <w:rFonts w:ascii="Times New Roman" w:eastAsia="Times New Roman" w:hAnsi="Times New Roman" w:cs="Times New Roman"/>
          <w:sz w:val="24"/>
          <w:szCs w:val="24"/>
        </w:rPr>
        <w:t xml:space="preserve"> </w:t>
      </w:r>
      <w:r w:rsidRPr="0086671B">
        <w:rPr>
          <w:rFonts w:ascii="Times New Roman" w:eastAsia="Times New Roman" w:hAnsi="Times New Roman" w:cs="Times New Roman"/>
          <w:position w:val="-24"/>
          <w:sz w:val="24"/>
          <w:szCs w:val="24"/>
        </w:rPr>
        <w:object w:dxaOrig="420" w:dyaOrig="620">
          <v:shape id="_x0000_i1027" type="#_x0000_t75" style="width:20.7pt;height:30.6pt" o:ole="">
            <v:imagedata r:id="rId11" o:title=""/>
          </v:shape>
          <o:OLEObject Type="Embed" ProgID="Equation.DSMT4" ShapeID="_x0000_i1027" DrawAspect="Content" ObjectID="_1753709447" r:id="rId12"/>
        </w:object>
      </w:r>
      <w:r w:rsidRPr="0086671B">
        <w:rPr>
          <w:rFonts w:ascii="Times New Roman" w:eastAsia="Calibri" w:hAnsi="Times New Roman" w:cs="Times New Roman"/>
          <w:bCs/>
          <w:color w:val="000000"/>
          <w:sz w:val="28"/>
          <w:szCs w:val="28"/>
        </w:rPr>
        <w:t xml:space="preserve">                            D.</w:t>
      </w:r>
      <w:r w:rsidRPr="0086671B">
        <w:rPr>
          <w:rFonts w:ascii="Times New Roman" w:eastAsia="Times New Roman" w:hAnsi="Times New Roman" w:cs="Times New Roman"/>
          <w:sz w:val="24"/>
          <w:szCs w:val="24"/>
        </w:rPr>
        <w:t xml:space="preserve"> </w:t>
      </w:r>
      <w:r w:rsidRPr="0086671B">
        <w:rPr>
          <w:rFonts w:ascii="Times New Roman" w:eastAsia="Times New Roman" w:hAnsi="Times New Roman" w:cs="Times New Roman"/>
          <w:position w:val="-24"/>
          <w:sz w:val="24"/>
          <w:szCs w:val="24"/>
        </w:rPr>
        <w:object w:dxaOrig="340" w:dyaOrig="620">
          <v:shape id="_x0000_i1028" type="#_x0000_t75" style="width:16.55pt;height:30.6pt" o:ole="">
            <v:imagedata r:id="rId13" o:title=""/>
          </v:shape>
          <o:OLEObject Type="Embed" ProgID="Equation.DSMT4" ShapeID="_x0000_i1028" DrawAspect="Content" ObjectID="_1753709448" r:id="rId14"/>
        </w:object>
      </w:r>
    </w:p>
    <w:p w:rsidR="0086671B" w:rsidRPr="0086671B" w:rsidRDefault="0086671B" w:rsidP="0086671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86671B">
        <w:rPr>
          <w:rFonts w:ascii="Times New Roman" w:eastAsia="Calibri" w:hAnsi="Times New Roman" w:cs="Times New Roman"/>
          <w:b/>
          <w:color w:val="000000"/>
          <w:sz w:val="28"/>
          <w:szCs w:val="28"/>
        </w:rPr>
        <w:t>Câu 2.</w:t>
      </w:r>
      <w:r w:rsidRPr="0086671B">
        <w:rPr>
          <w:rFonts w:ascii="Times New Roman" w:eastAsia="Calibri" w:hAnsi="Times New Roman" w:cs="Times New Roman"/>
          <w:color w:val="000000"/>
          <w:sz w:val="28"/>
          <w:szCs w:val="28"/>
        </w:rPr>
        <w:t xml:space="preserve"> Hai phân số nào bằng nhau trong các cặp sau:</w:t>
      </w:r>
    </w:p>
    <w:p w:rsidR="0086671B" w:rsidRPr="0086671B" w:rsidRDefault="0086671B" w:rsidP="0086671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86671B">
        <w:rPr>
          <w:rFonts w:ascii="Times New Roman" w:eastAsia="Calibri" w:hAnsi="Times New Roman" w:cs="Times New Roman"/>
          <w:color w:val="000000"/>
          <w:sz w:val="28"/>
          <w:szCs w:val="28"/>
        </w:rPr>
        <w:t xml:space="preserve">A. </w:t>
      </w:r>
      <w:r w:rsidRPr="0086671B">
        <w:rPr>
          <w:rFonts w:ascii="Times New Roman" w:eastAsia="Times New Roman" w:hAnsi="Times New Roman" w:cs="Times New Roman"/>
          <w:position w:val="-24"/>
          <w:sz w:val="24"/>
          <w:szCs w:val="24"/>
        </w:rPr>
        <w:object w:dxaOrig="740" w:dyaOrig="620">
          <v:shape id="_x0000_i1029" type="#_x0000_t75" style="width:37.25pt;height:30.6pt" o:ole="">
            <v:imagedata r:id="rId15" o:title=""/>
          </v:shape>
          <o:OLEObject Type="Embed" ProgID="Equation.DSMT4" ShapeID="_x0000_i1029" DrawAspect="Content" ObjectID="_1753709449" r:id="rId16"/>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color w:val="FF0000"/>
          <w:sz w:val="28"/>
          <w:szCs w:val="28"/>
        </w:rPr>
        <w:t xml:space="preserve">B. </w:t>
      </w:r>
      <w:r w:rsidRPr="0086671B">
        <w:rPr>
          <w:rFonts w:ascii="Times New Roman" w:eastAsia="Times New Roman" w:hAnsi="Times New Roman" w:cs="Times New Roman"/>
          <w:position w:val="-24"/>
          <w:sz w:val="24"/>
          <w:szCs w:val="24"/>
        </w:rPr>
        <w:object w:dxaOrig="920" w:dyaOrig="620">
          <v:shape id="_x0000_i1030" type="#_x0000_t75" style="width:45.5pt;height:30.6pt" o:ole="">
            <v:imagedata r:id="rId17" o:title=""/>
          </v:shape>
          <o:OLEObject Type="Embed" ProgID="Equation.DSMT4" ShapeID="_x0000_i1030" DrawAspect="Content" ObjectID="_1753709450" r:id="rId18"/>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color w:val="000000"/>
          <w:sz w:val="28"/>
          <w:szCs w:val="28"/>
        </w:rPr>
        <w:t>C.</w:t>
      </w:r>
      <w:r w:rsidRPr="0086671B">
        <w:rPr>
          <w:rFonts w:ascii="Times New Roman" w:eastAsia="Times New Roman" w:hAnsi="Times New Roman" w:cs="Times New Roman"/>
          <w:sz w:val="24"/>
          <w:szCs w:val="24"/>
        </w:rPr>
        <w:t xml:space="preserve"> </w:t>
      </w:r>
      <w:r w:rsidRPr="0086671B">
        <w:rPr>
          <w:rFonts w:ascii="Times New Roman" w:eastAsia="Times New Roman" w:hAnsi="Times New Roman" w:cs="Times New Roman"/>
          <w:position w:val="-24"/>
          <w:sz w:val="24"/>
          <w:szCs w:val="24"/>
        </w:rPr>
        <w:object w:dxaOrig="600" w:dyaOrig="620">
          <v:shape id="_x0000_i1031" type="#_x0000_t75" style="width:29.8pt;height:30.6pt" o:ole="">
            <v:imagedata r:id="rId19" o:title=""/>
          </v:shape>
          <o:OLEObject Type="Embed" ProgID="Equation.DSMT4" ShapeID="_x0000_i1031" DrawAspect="Content" ObjectID="_1753709451" r:id="rId20"/>
        </w:object>
      </w:r>
      <w:r w:rsidRPr="0086671B">
        <w:rPr>
          <w:rFonts w:ascii="Times New Roman" w:eastAsia="Calibri" w:hAnsi="Times New Roman" w:cs="Times New Roman"/>
          <w:color w:val="000000"/>
          <w:sz w:val="28"/>
          <w:szCs w:val="28"/>
        </w:rPr>
        <w:t xml:space="preserve">                           D.</w:t>
      </w:r>
      <w:r w:rsidRPr="0086671B">
        <w:rPr>
          <w:rFonts w:ascii="Times New Roman" w:eastAsia="Times New Roman" w:hAnsi="Times New Roman" w:cs="Times New Roman"/>
          <w:sz w:val="24"/>
          <w:szCs w:val="24"/>
        </w:rPr>
        <w:t xml:space="preserve"> </w:t>
      </w:r>
      <w:r w:rsidRPr="0086671B">
        <w:rPr>
          <w:rFonts w:ascii="Times New Roman" w:eastAsia="Times New Roman" w:hAnsi="Times New Roman" w:cs="Times New Roman"/>
          <w:position w:val="-24"/>
          <w:sz w:val="24"/>
          <w:szCs w:val="24"/>
        </w:rPr>
        <w:object w:dxaOrig="859" w:dyaOrig="620">
          <v:shape id="_x0000_i1032" type="#_x0000_t75" style="width:43.05pt;height:30.6pt" o:ole="">
            <v:imagedata r:id="rId21" o:title=""/>
          </v:shape>
          <o:OLEObject Type="Embed" ProgID="Equation.DSMT4" ShapeID="_x0000_i1032" DrawAspect="Content" ObjectID="_1753709452" r:id="rId22"/>
        </w:object>
      </w:r>
    </w:p>
    <w:p w:rsidR="0086671B" w:rsidRPr="0086671B" w:rsidRDefault="0086671B" w:rsidP="0086671B">
      <w:pPr>
        <w:tabs>
          <w:tab w:val="center" w:pos="5080"/>
          <w:tab w:val="right" w:pos="9640"/>
        </w:tabs>
        <w:spacing w:after="0" w:line="240" w:lineRule="auto"/>
        <w:jc w:val="both"/>
        <w:rPr>
          <w:rFonts w:ascii="Times New Roman" w:eastAsia="Calibri" w:hAnsi="Times New Roman" w:cs="Times New Roman"/>
          <w:bCs/>
          <w:sz w:val="24"/>
          <w:szCs w:val="24"/>
        </w:rPr>
      </w:pPr>
      <w:r w:rsidRPr="0086671B">
        <w:rPr>
          <w:rFonts w:ascii="Times New Roman" w:eastAsia="Calibri" w:hAnsi="Times New Roman" w:cs="Times New Roman"/>
          <w:b/>
          <w:bCs/>
          <w:color w:val="000000"/>
          <w:sz w:val="28"/>
          <w:szCs w:val="28"/>
        </w:rPr>
        <w:t xml:space="preserve">Câu 3. </w:t>
      </w:r>
      <w:r w:rsidRPr="0086671B">
        <w:rPr>
          <w:rFonts w:ascii="Times New Roman" w:eastAsia="Calibri" w:hAnsi="Times New Roman" w:cs="Times New Roman"/>
          <w:bCs/>
          <w:color w:val="000000"/>
          <w:sz w:val="28"/>
          <w:szCs w:val="28"/>
        </w:rPr>
        <w:t xml:space="preserve">Tìm x biết: </w:t>
      </w:r>
      <w:r w:rsidRPr="0086671B">
        <w:rPr>
          <w:rFonts w:ascii="Times New Roman" w:eastAsia="Calibri" w:hAnsi="Times New Roman" w:cs="Times New Roman"/>
          <w:bCs/>
          <w:position w:val="-24"/>
          <w:sz w:val="24"/>
          <w:szCs w:val="24"/>
        </w:rPr>
        <w:object w:dxaOrig="760" w:dyaOrig="620">
          <v:shape id="_x0000_i1033" type="#_x0000_t75" style="width:38.05pt;height:30.6pt" o:ole="">
            <v:imagedata r:id="rId23" o:title=""/>
          </v:shape>
          <o:OLEObject Type="Embed" ProgID="Equation.DSMT4" ShapeID="_x0000_i1033" DrawAspect="Content" ObjectID="_1753709453" r:id="rId24"/>
        </w:object>
      </w:r>
    </w:p>
    <w:p w:rsidR="0086671B" w:rsidRPr="0086671B" w:rsidRDefault="0086671B" w:rsidP="0086671B">
      <w:pPr>
        <w:tabs>
          <w:tab w:val="center" w:pos="5080"/>
          <w:tab w:val="right" w:pos="9640"/>
        </w:tabs>
        <w:spacing w:after="0" w:line="240" w:lineRule="auto"/>
        <w:jc w:val="both"/>
        <w:rPr>
          <w:rFonts w:ascii="Times New Roman" w:eastAsia="Calibri" w:hAnsi="Times New Roman" w:cs="Times New Roman"/>
          <w:b/>
          <w:bCs/>
          <w:color w:val="000000"/>
          <w:sz w:val="28"/>
          <w:szCs w:val="28"/>
        </w:rPr>
      </w:pPr>
      <w:r w:rsidRPr="0086671B">
        <w:rPr>
          <w:rFonts w:ascii="Times New Roman" w:eastAsia="Calibri" w:hAnsi="Times New Roman" w:cs="Times New Roman"/>
          <w:bCs/>
          <w:color w:val="FF0000"/>
          <w:sz w:val="28"/>
          <w:szCs w:val="28"/>
        </w:rPr>
        <w:t>A.</w:t>
      </w:r>
      <w:r w:rsidRPr="0086671B">
        <w:rPr>
          <w:rFonts w:ascii="Times New Roman" w:eastAsia="Calibri" w:hAnsi="Times New Roman" w:cs="Times New Roman"/>
          <w:bCs/>
          <w:sz w:val="28"/>
          <w:szCs w:val="28"/>
        </w:rPr>
        <w:t xml:space="preserve"> -1                           B. 2                                C. 1                            D.-2 </w:t>
      </w:r>
      <w:r w:rsidRPr="0086671B">
        <w:rPr>
          <w:rFonts w:ascii="Times New Roman" w:eastAsia="Calibri" w:hAnsi="Times New Roman" w:cs="Times New Roman"/>
          <w:bCs/>
          <w:color w:val="000000"/>
          <w:sz w:val="28"/>
          <w:szCs w:val="28"/>
        </w:rPr>
        <w:t xml:space="preserve"> </w:t>
      </w:r>
    </w:p>
    <w:p w:rsidR="0086671B" w:rsidRPr="0086671B" w:rsidRDefault="0086671B" w:rsidP="0086671B">
      <w:pPr>
        <w:tabs>
          <w:tab w:val="left" w:pos="270"/>
          <w:tab w:val="left" w:pos="1440"/>
          <w:tab w:val="left" w:pos="4320"/>
        </w:tabs>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
          <w:bCs/>
          <w:iCs/>
          <w:color w:val="000000"/>
          <w:sz w:val="28"/>
          <w:szCs w:val="28"/>
        </w:rPr>
        <w:t>Câu 4</w:t>
      </w:r>
      <w:r w:rsidRPr="0086671B">
        <w:rPr>
          <w:rFonts w:ascii="Times New Roman" w:eastAsia="Calibri" w:hAnsi="Times New Roman" w:cs="Times New Roman"/>
          <w:b/>
          <w:bCs/>
          <w:color w:val="000000"/>
          <w:sz w:val="28"/>
          <w:szCs w:val="28"/>
        </w:rPr>
        <w:t xml:space="preserve">: </w:t>
      </w:r>
      <w:r w:rsidRPr="0086671B">
        <w:rPr>
          <w:rFonts w:ascii="Times New Roman" w:eastAsia="Calibri" w:hAnsi="Times New Roman" w:cs="Times New Roman"/>
          <w:bCs/>
          <w:color w:val="000000"/>
          <w:sz w:val="28"/>
          <w:szCs w:val="28"/>
        </w:rPr>
        <w:t>Chọn kết quả đúng:</w:t>
      </w:r>
    </w:p>
    <w:p w:rsidR="0086671B" w:rsidRPr="0086671B" w:rsidRDefault="0086671B" w:rsidP="0086671B">
      <w:pPr>
        <w:tabs>
          <w:tab w:val="left" w:pos="270"/>
          <w:tab w:val="left" w:pos="1440"/>
          <w:tab w:val="left" w:pos="4320"/>
        </w:tabs>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A. </w:t>
      </w:r>
      <w:r w:rsidRPr="0086671B">
        <w:rPr>
          <w:rFonts w:ascii="Times New Roman" w:eastAsia="Times New Roman" w:hAnsi="Times New Roman" w:cs="Times New Roman"/>
          <w:position w:val="-24"/>
          <w:sz w:val="24"/>
          <w:szCs w:val="24"/>
        </w:rPr>
        <w:object w:dxaOrig="720" w:dyaOrig="620">
          <v:shape id="_x0000_i1034" type="#_x0000_t75" style="width:36.4pt;height:30.6pt" o:ole="">
            <v:imagedata r:id="rId25" o:title=""/>
          </v:shape>
          <o:OLEObject Type="Embed" ProgID="Equation.DSMT4" ShapeID="_x0000_i1034" DrawAspect="Content" ObjectID="_1753709454" r:id="rId26"/>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bCs/>
          <w:color w:val="000000"/>
          <w:sz w:val="28"/>
          <w:szCs w:val="28"/>
        </w:rPr>
        <w:t xml:space="preserve">B. </w:t>
      </w:r>
      <w:r w:rsidRPr="0086671B">
        <w:rPr>
          <w:rFonts w:ascii="Times New Roman" w:eastAsia="Times New Roman" w:hAnsi="Times New Roman" w:cs="Times New Roman"/>
          <w:position w:val="-24"/>
          <w:sz w:val="24"/>
          <w:szCs w:val="24"/>
        </w:rPr>
        <w:object w:dxaOrig="720" w:dyaOrig="620">
          <v:shape id="_x0000_i1035" type="#_x0000_t75" style="width:36.4pt;height:30.6pt" o:ole="">
            <v:imagedata r:id="rId27" o:title=""/>
          </v:shape>
          <o:OLEObject Type="Embed" ProgID="Equation.DSMT4" ShapeID="_x0000_i1035" DrawAspect="Content" ObjectID="_1753709455" r:id="rId28"/>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bCs/>
          <w:color w:val="000000"/>
          <w:sz w:val="28"/>
          <w:szCs w:val="28"/>
        </w:rPr>
        <w:t xml:space="preserve">C. </w:t>
      </w:r>
      <w:r w:rsidRPr="0086671B">
        <w:rPr>
          <w:rFonts w:ascii="Times New Roman" w:eastAsia="Times New Roman" w:hAnsi="Times New Roman" w:cs="Times New Roman"/>
          <w:position w:val="-24"/>
          <w:sz w:val="24"/>
          <w:szCs w:val="24"/>
        </w:rPr>
        <w:object w:dxaOrig="700" w:dyaOrig="620">
          <v:shape id="_x0000_i1036" type="#_x0000_t75" style="width:34.75pt;height:30.6pt" o:ole="">
            <v:imagedata r:id="rId29" o:title=""/>
          </v:shape>
          <o:OLEObject Type="Embed" ProgID="Equation.DSMT4" ShapeID="_x0000_i1036" DrawAspect="Content" ObjectID="_1753709456" r:id="rId30"/>
        </w:object>
      </w:r>
      <w:r w:rsidRPr="0086671B">
        <w:rPr>
          <w:rFonts w:ascii="Times New Roman" w:eastAsia="Times New Roman" w:hAnsi="Times New Roman" w:cs="Times New Roman"/>
          <w:sz w:val="24"/>
          <w:szCs w:val="24"/>
        </w:rPr>
        <w:t xml:space="preserve">                         </w:t>
      </w:r>
      <w:r w:rsidRPr="0086671B">
        <w:rPr>
          <w:rFonts w:ascii="Times New Roman" w:eastAsia="Calibri" w:hAnsi="Times New Roman" w:cs="Times New Roman"/>
          <w:bCs/>
          <w:color w:val="000000"/>
          <w:sz w:val="28"/>
          <w:szCs w:val="28"/>
        </w:rPr>
        <w:t>D.</w:t>
      </w:r>
      <w:r w:rsidRPr="0086671B">
        <w:rPr>
          <w:rFonts w:ascii="Times New Roman" w:eastAsia="Times New Roman" w:hAnsi="Times New Roman" w:cs="Times New Roman"/>
          <w:sz w:val="24"/>
          <w:szCs w:val="24"/>
        </w:rPr>
        <w:t xml:space="preserve"> </w:t>
      </w:r>
      <w:r w:rsidRPr="0086671B">
        <w:rPr>
          <w:rFonts w:ascii="Times New Roman" w:eastAsia="Times New Roman" w:hAnsi="Times New Roman" w:cs="Times New Roman"/>
          <w:position w:val="-24"/>
          <w:sz w:val="24"/>
          <w:szCs w:val="24"/>
        </w:rPr>
        <w:object w:dxaOrig="840" w:dyaOrig="620">
          <v:shape id="_x0000_i1037" type="#_x0000_t75" style="width:42.2pt;height:30.6pt" o:ole="">
            <v:imagedata r:id="rId31" o:title=""/>
          </v:shape>
          <o:OLEObject Type="Embed" ProgID="Equation.DSMT4" ShapeID="_x0000_i1037" DrawAspect="Content" ObjectID="_1753709457" r:id="rId32"/>
        </w:objec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103"/>
      </w:tblGrid>
      <w:tr w:rsidR="0086671B" w:rsidRPr="0086671B" w:rsidTr="002C4248">
        <w:tc>
          <w:tcPr>
            <w:tcW w:w="3964" w:type="dxa"/>
          </w:tcPr>
          <w:p w:rsidR="0086671B" w:rsidRPr="0086671B" w:rsidRDefault="0086671B" w:rsidP="0086671B">
            <w:pPr>
              <w:spacing w:after="0" w:line="240" w:lineRule="auto"/>
              <w:contextualSpacing/>
              <w:jc w:val="center"/>
              <w:rPr>
                <w:rFonts w:ascii="Times New Roman" w:eastAsia="Calibri" w:hAnsi="Times New Roman" w:cs="Times New Roman"/>
                <w:b/>
                <w:bCs/>
                <w:color w:val="000000"/>
                <w:sz w:val="28"/>
                <w:szCs w:val="28"/>
                <w:lang w:val="vi-VN"/>
              </w:rPr>
            </w:pPr>
            <w:r w:rsidRPr="0086671B">
              <w:rPr>
                <w:rFonts w:ascii="Times New Roman" w:eastAsia="Calibri" w:hAnsi="Times New Roman" w:cs="Times New Roman"/>
                <w:b/>
                <w:bCs/>
                <w:color w:val="000000"/>
                <w:sz w:val="28"/>
                <w:szCs w:val="28"/>
                <w:lang w:val="vi-VN"/>
              </w:rPr>
              <w:t>Hoạt động của GV và HS</w:t>
            </w:r>
          </w:p>
        </w:tc>
        <w:tc>
          <w:tcPr>
            <w:tcW w:w="5103" w:type="dxa"/>
          </w:tcPr>
          <w:p w:rsidR="0086671B" w:rsidRPr="0086671B" w:rsidRDefault="0086671B" w:rsidP="0086671B">
            <w:pPr>
              <w:spacing w:after="0" w:line="240" w:lineRule="auto"/>
              <w:ind w:left="720"/>
              <w:contextualSpacing/>
              <w:jc w:val="center"/>
              <w:rPr>
                <w:rFonts w:ascii="Times New Roman" w:eastAsia="Calibri" w:hAnsi="Times New Roman" w:cs="Times New Roman"/>
                <w:b/>
                <w:bCs/>
                <w:color w:val="000000"/>
                <w:sz w:val="28"/>
                <w:szCs w:val="28"/>
              </w:rPr>
            </w:pPr>
            <w:r w:rsidRPr="0086671B">
              <w:rPr>
                <w:rFonts w:ascii="Times New Roman" w:eastAsia="Calibri" w:hAnsi="Times New Roman" w:cs="Times New Roman"/>
                <w:b/>
                <w:bCs/>
                <w:color w:val="000000"/>
                <w:sz w:val="28"/>
                <w:szCs w:val="28"/>
              </w:rPr>
              <w:t>Dự kiến sản phẩm</w:t>
            </w:r>
          </w:p>
        </w:tc>
      </w:tr>
      <w:tr w:rsidR="0086671B" w:rsidRPr="0086671B" w:rsidTr="002C4248">
        <w:tc>
          <w:tcPr>
            <w:tcW w:w="3964" w:type="dxa"/>
          </w:tcPr>
          <w:p w:rsidR="0086671B" w:rsidRPr="0086671B" w:rsidRDefault="0086671B" w:rsidP="0086671B">
            <w:pPr>
              <w:spacing w:after="0" w:line="240" w:lineRule="auto"/>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color w:val="000000" w:themeColor="text1"/>
                <w:sz w:val="28"/>
                <w:szCs w:val="28"/>
              </w:rPr>
              <w:t>- GV cho HS hoàn thành bài tập trắc nghiệm đầu giờ.</w:t>
            </w:r>
          </w:p>
          <w:p w:rsidR="0086671B" w:rsidRPr="0086671B" w:rsidRDefault="0086671B" w:rsidP="0086671B">
            <w:pPr>
              <w:spacing w:after="0" w:line="240" w:lineRule="auto"/>
              <w:rPr>
                <w:rFonts w:ascii="Times New Roman" w:eastAsia="Times New Roman" w:hAnsi="Times New Roman" w:cs="Times New Roman"/>
                <w:color w:val="000000" w:themeColor="text1"/>
                <w:sz w:val="28"/>
                <w:szCs w:val="28"/>
              </w:rPr>
            </w:pPr>
          </w:p>
          <w:p w:rsidR="0086671B" w:rsidRPr="0086671B" w:rsidRDefault="0086671B" w:rsidP="0086671B">
            <w:pPr>
              <w:spacing w:after="0" w:line="240" w:lineRule="auto"/>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color w:val="000000" w:themeColor="text1"/>
                <w:sz w:val="28"/>
                <w:szCs w:val="28"/>
              </w:rPr>
              <w:t>- HS hoạt động cá nhân hoàn thành bài tập trắc nghiệm</w:t>
            </w: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color w:val="000000" w:themeColor="text1"/>
                <w:sz w:val="28"/>
                <w:szCs w:val="28"/>
              </w:rPr>
              <w:t>→1HS trả lời (nêu đáp án)</w:t>
            </w: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color w:val="000000" w:themeColor="text1"/>
                <w:sz w:val="28"/>
                <w:szCs w:val="28"/>
              </w:rPr>
              <w:t>- HS khác n/xét, bổ sung (nếu sai)</w:t>
            </w: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color w:val="000000" w:themeColor="text1"/>
                <w:sz w:val="28"/>
                <w:szCs w:val="28"/>
              </w:rPr>
              <w:t xml:space="preserve">- GV nhận xét  </w:t>
            </w: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p>
          <w:p w:rsidR="0086671B" w:rsidRPr="0086671B" w:rsidRDefault="0086671B" w:rsidP="0086671B">
            <w:pPr>
              <w:spacing w:after="0" w:line="240" w:lineRule="auto"/>
              <w:jc w:val="both"/>
              <w:rPr>
                <w:rFonts w:ascii="Times New Roman" w:eastAsia="Times New Roman" w:hAnsi="Times New Roman" w:cs="Times New Roman"/>
                <w:color w:val="000000" w:themeColor="text1"/>
                <w:sz w:val="28"/>
                <w:szCs w:val="28"/>
              </w:rPr>
            </w:pPr>
            <w:r w:rsidRPr="0086671B">
              <w:rPr>
                <w:rFonts w:ascii="Times New Roman" w:eastAsia="Times New Roman" w:hAnsi="Times New Roman" w:cs="Times New Roman"/>
                <w:color w:val="000000" w:themeColor="text1"/>
                <w:sz w:val="28"/>
                <w:szCs w:val="28"/>
              </w:rPr>
              <w:t>- GV cho HS nhắc lại</w:t>
            </w:r>
          </w:p>
          <w:p w:rsidR="0086671B" w:rsidRPr="0086671B" w:rsidRDefault="0086671B" w:rsidP="0086671B">
            <w:pPr>
              <w:spacing w:after="0" w:line="240" w:lineRule="auto"/>
              <w:ind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bCs/>
                <w:color w:val="000000"/>
                <w:sz w:val="28"/>
                <w:szCs w:val="28"/>
              </w:rPr>
              <w:t>+  Khái niệm phân số</w:t>
            </w:r>
          </w:p>
          <w:p w:rsidR="0086671B" w:rsidRPr="0086671B" w:rsidRDefault="0086671B" w:rsidP="0086671B">
            <w:pPr>
              <w:spacing w:after="0" w:line="240" w:lineRule="auto"/>
              <w:jc w:val="both"/>
              <w:rPr>
                <w:rFonts w:ascii="Times New Roman" w:eastAsia="Times New Roman" w:hAnsi="Times New Roman" w:cs="Times New Roman"/>
                <w:bCs/>
                <w:color w:val="000000"/>
                <w:sz w:val="28"/>
                <w:szCs w:val="28"/>
              </w:rPr>
            </w:pPr>
          </w:p>
          <w:p w:rsidR="0086671B" w:rsidRP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Times New Roman" w:hAnsi="Times New Roman" w:cs="Times New Roman"/>
                <w:bCs/>
                <w:color w:val="000000"/>
                <w:sz w:val="28"/>
                <w:szCs w:val="28"/>
              </w:rPr>
              <w:t>+ Khái niệm 2 phân số bằng nhau</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Các tính chất cơ bản của phân số  </w:t>
            </w:r>
            <w:r w:rsidRPr="0086671B">
              <w:rPr>
                <w:rFonts w:ascii="Times New Roman" w:eastAsia="Times New Roman" w:hAnsi="Times New Roman" w:cs="Times New Roman"/>
                <w:bCs/>
                <w:color w:val="000000"/>
                <w:sz w:val="28"/>
                <w:szCs w:val="28"/>
              </w:rPr>
              <w:t>(Viết dưới dạng tổng quát)</w:t>
            </w:r>
          </w:p>
          <w:p w:rsidR="0086671B" w:rsidRPr="0086671B" w:rsidRDefault="0086671B" w:rsidP="0086671B">
            <w:pPr>
              <w:spacing w:after="0" w:line="240" w:lineRule="auto"/>
              <w:ind w:right="48"/>
              <w:jc w:val="both"/>
              <w:rPr>
                <w:rFonts w:ascii="Times New Roman" w:eastAsia="Times New Roman" w:hAnsi="Times New Roman" w:cs="Times New Roman"/>
                <w:bCs/>
                <w:color w:val="000000"/>
                <w:sz w:val="28"/>
                <w:szCs w:val="28"/>
              </w:rPr>
            </w:pPr>
          </w:p>
          <w:p w:rsidR="0086671B" w:rsidRPr="0086671B" w:rsidRDefault="0086671B" w:rsidP="0086671B">
            <w:pPr>
              <w:spacing w:after="0" w:line="240" w:lineRule="auto"/>
              <w:ind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bCs/>
                <w:color w:val="000000"/>
                <w:sz w:val="28"/>
                <w:szCs w:val="28"/>
              </w:rPr>
              <w:t xml:space="preserve">+ </w:t>
            </w:r>
            <w:r w:rsidRPr="0086671B">
              <w:rPr>
                <w:rFonts w:ascii="Times New Roman" w:eastAsia="Calibri" w:hAnsi="Times New Roman" w:cs="Times New Roman"/>
                <w:color w:val="000000"/>
                <w:sz w:val="28"/>
                <w:szCs w:val="28"/>
                <w:shd w:val="clear" w:color="auto" w:fill="FFFFFF"/>
                <w:lang w:val="nl-NL" w:eastAsia="vi-VN"/>
              </w:rPr>
              <w:t>Muốn rút gọn một phân số ta làm như thế nào?</w:t>
            </w:r>
          </w:p>
          <w:p w:rsidR="0086671B" w:rsidRPr="0086671B" w:rsidRDefault="0086671B" w:rsidP="0086671B">
            <w:pPr>
              <w:spacing w:after="0" w:line="240" w:lineRule="auto"/>
              <w:contextualSpacing/>
              <w:rPr>
                <w:rFonts w:ascii="Times New Roman" w:eastAsia="Calibri" w:hAnsi="Times New Roman" w:cs="Times New Roman"/>
                <w:color w:val="000000"/>
                <w:sz w:val="28"/>
                <w:szCs w:val="28"/>
                <w:shd w:val="clear" w:color="auto" w:fill="FFFFFF"/>
                <w:lang w:val="nl-NL" w:eastAsia="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rPr>
            </w:pPr>
            <w:r w:rsidRPr="0086671B">
              <w:rPr>
                <w:rFonts w:ascii="Times New Roman" w:eastAsia="Calibri" w:hAnsi="Times New Roman" w:cs="Times New Roman"/>
                <w:color w:val="000000"/>
                <w:sz w:val="28"/>
                <w:szCs w:val="28"/>
                <w:shd w:val="clear" w:color="auto" w:fill="FFFFFF"/>
                <w:lang w:val="nl-NL" w:eastAsia="vi-VN"/>
              </w:rPr>
              <w:t>+ Thế nào là phân số tối giản</w:t>
            </w:r>
          </w:p>
          <w:p w:rsidR="0086671B" w:rsidRPr="0086671B" w:rsidRDefault="0086671B" w:rsidP="0086671B">
            <w:pPr>
              <w:spacing w:after="0" w:line="240" w:lineRule="auto"/>
              <w:contextualSpacing/>
              <w:rPr>
                <w:rFonts w:ascii="Times New Roman" w:eastAsia="Calibri" w:hAnsi="Times New Roman" w:cs="Times New Roman"/>
                <w:color w:val="000000"/>
                <w:sz w:val="28"/>
                <w:szCs w:val="28"/>
                <w:shd w:val="clear" w:color="auto" w:fill="FFFFFF"/>
                <w:lang w:val="nl-NL" w:eastAsia="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lang w:val="vi-VN"/>
              </w:rPr>
            </w:pPr>
            <w:r w:rsidRPr="0086671B">
              <w:rPr>
                <w:rFonts w:ascii="Times New Roman" w:eastAsia="Calibri" w:hAnsi="Times New Roman" w:cs="Times New Roman"/>
                <w:color w:val="000000"/>
                <w:sz w:val="28"/>
                <w:szCs w:val="28"/>
                <w:shd w:val="clear" w:color="auto" w:fill="FFFFFF"/>
                <w:lang w:val="nl-NL" w:eastAsia="vi-VN"/>
              </w:rPr>
              <w:t xml:space="preserve">+ Nêu các bước quy đồng mẫu hai hay nhiều phân  </w:t>
            </w:r>
          </w:p>
          <w:p w:rsidR="0086671B" w:rsidRPr="0086671B" w:rsidRDefault="0086671B" w:rsidP="0086671B">
            <w:pPr>
              <w:spacing w:after="0" w:line="240" w:lineRule="auto"/>
              <w:contextualSpacing/>
              <w:rPr>
                <w:rFonts w:ascii="Times New Roman" w:eastAsia="Calibri" w:hAnsi="Times New Roman" w:cs="Times New Roman"/>
                <w:color w:val="000000"/>
                <w:sz w:val="28"/>
                <w:szCs w:val="28"/>
                <w:shd w:val="clear" w:color="auto" w:fill="FFFFFF"/>
                <w:lang w:val="nl-NL" w:eastAsia="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shd w:val="clear" w:color="auto" w:fill="FFFFFF"/>
                <w:lang w:val="nl-NL" w:eastAsia="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lang w:val="vi-VN"/>
              </w:rPr>
            </w:pPr>
            <w:r w:rsidRPr="0086671B">
              <w:rPr>
                <w:rFonts w:ascii="Times New Roman" w:eastAsia="Calibri" w:hAnsi="Times New Roman" w:cs="Times New Roman"/>
                <w:color w:val="000000"/>
                <w:sz w:val="28"/>
                <w:szCs w:val="28"/>
                <w:shd w:val="clear" w:color="auto" w:fill="FFFFFF"/>
                <w:lang w:val="nl-NL" w:eastAsia="vi-VN"/>
              </w:rPr>
              <w:t>+ Cách so sánh hai phân số:</w:t>
            </w:r>
          </w:p>
          <w:p w:rsidR="0086671B" w:rsidRPr="0086671B" w:rsidRDefault="0086671B" w:rsidP="0086671B">
            <w:pPr>
              <w:spacing w:after="0" w:line="240" w:lineRule="auto"/>
              <w:contextualSpacing/>
              <w:rPr>
                <w:rFonts w:ascii="Times New Roman" w:eastAsia="Calibri" w:hAnsi="Times New Roman" w:cs="Times New Roman"/>
                <w:color w:val="000000"/>
                <w:sz w:val="28"/>
                <w:szCs w:val="28"/>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rPr>
            </w:pPr>
            <w:r w:rsidRPr="0086671B">
              <w:rPr>
                <w:rFonts w:ascii="Times New Roman" w:eastAsia="Calibri" w:hAnsi="Times New Roman" w:cs="Times New Roman"/>
                <w:color w:val="000000"/>
                <w:sz w:val="28"/>
                <w:szCs w:val="28"/>
              </w:rPr>
              <w:t>+ Cách chuyển một phân số thành hỗn số dương và ngược lại?</w:t>
            </w:r>
          </w:p>
          <w:p w:rsidR="0086671B" w:rsidRPr="0086671B" w:rsidRDefault="0086671B" w:rsidP="0086671B">
            <w:pPr>
              <w:spacing w:after="0" w:line="240" w:lineRule="auto"/>
              <w:rPr>
                <w:rFonts w:ascii="Times New Roman" w:eastAsia="Calibri" w:hAnsi="Times New Roman" w:cs="Times New Roman"/>
                <w:color w:val="000000"/>
                <w:sz w:val="28"/>
                <w:szCs w:val="28"/>
              </w:rPr>
            </w:pPr>
          </w:p>
          <w:p w:rsidR="0086671B" w:rsidRPr="0086671B" w:rsidRDefault="0086671B" w:rsidP="0086671B">
            <w:pPr>
              <w:spacing w:after="0" w:line="240" w:lineRule="auto"/>
              <w:rPr>
                <w:rFonts w:ascii="Times New Roman" w:eastAsia="Calibri" w:hAnsi="Times New Roman" w:cs="Times New Roman"/>
                <w:color w:val="000000"/>
                <w:sz w:val="28"/>
                <w:szCs w:val="28"/>
              </w:rPr>
            </w:pPr>
          </w:p>
          <w:p w:rsidR="0086671B" w:rsidRPr="0086671B" w:rsidRDefault="0086671B" w:rsidP="0086671B">
            <w:pPr>
              <w:spacing w:after="0" w:line="240" w:lineRule="auto"/>
              <w:rPr>
                <w:rFonts w:ascii="Times New Roman" w:eastAsia="Calibri" w:hAnsi="Times New Roman" w:cs="Times New Roman"/>
                <w:color w:val="000000"/>
                <w:sz w:val="28"/>
                <w:szCs w:val="28"/>
              </w:rPr>
            </w:pPr>
            <w:r w:rsidRPr="0086671B">
              <w:rPr>
                <w:rFonts w:ascii="Times New Roman" w:eastAsia="Calibri" w:hAnsi="Times New Roman" w:cs="Times New Roman"/>
                <w:color w:val="000000"/>
                <w:sz w:val="28"/>
                <w:szCs w:val="28"/>
              </w:rPr>
              <w:t>- HS thực hiện cá nhân, HS lần lượt trả lời</w:t>
            </w:r>
          </w:p>
          <w:p w:rsidR="0086671B" w:rsidRPr="0086671B" w:rsidRDefault="0086671B" w:rsidP="0086671B">
            <w:pPr>
              <w:spacing w:after="0" w:line="240" w:lineRule="auto"/>
              <w:contextualSpacing/>
              <w:rPr>
                <w:rFonts w:ascii="Times New Roman" w:eastAsia="Calibri" w:hAnsi="Times New Roman" w:cs="Times New Roman"/>
                <w:color w:val="000000"/>
                <w:sz w:val="28"/>
                <w:szCs w:val="28"/>
                <w:lang w:val="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lang w:val="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lang w:val="vi-VN"/>
              </w:rPr>
            </w:pPr>
          </w:p>
          <w:p w:rsidR="0086671B" w:rsidRPr="0086671B" w:rsidRDefault="0086671B" w:rsidP="0086671B">
            <w:pPr>
              <w:spacing w:after="0" w:line="240" w:lineRule="auto"/>
              <w:contextualSpacing/>
              <w:rPr>
                <w:rFonts w:ascii="Times New Roman" w:eastAsia="Calibri" w:hAnsi="Times New Roman" w:cs="Times New Roman"/>
                <w:color w:val="000000"/>
                <w:sz w:val="28"/>
                <w:szCs w:val="28"/>
                <w:lang w:val="vi-VN"/>
              </w:rPr>
            </w:pPr>
            <w:r w:rsidRPr="0086671B">
              <w:rPr>
                <w:rFonts w:ascii="Times New Roman" w:eastAsia="Calibri" w:hAnsi="Times New Roman" w:cs="Times New Roman"/>
                <w:color w:val="000000"/>
                <w:sz w:val="28"/>
                <w:szCs w:val="28"/>
                <w:lang w:val="vi-VN"/>
              </w:rPr>
              <w:t>- GV cho HS khác nhận xét câu trả lời và chốt lại kiến thức.</w:t>
            </w:r>
          </w:p>
          <w:p w:rsidR="0086671B" w:rsidRPr="0086671B" w:rsidRDefault="0086671B" w:rsidP="0086671B">
            <w:pPr>
              <w:spacing w:after="0" w:line="240" w:lineRule="auto"/>
              <w:ind w:left="720"/>
              <w:contextualSpacing/>
              <w:rPr>
                <w:rFonts w:ascii="Times New Roman" w:eastAsia="Calibri" w:hAnsi="Times New Roman" w:cs="Times New Roman"/>
                <w:color w:val="000000"/>
                <w:sz w:val="28"/>
                <w:szCs w:val="28"/>
                <w:lang w:val="vi-VN"/>
              </w:rPr>
            </w:pP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 GV yêu cầu HS ghi chép kiến thức vào vở</w:t>
            </w:r>
          </w:p>
        </w:tc>
        <w:tc>
          <w:tcPr>
            <w:tcW w:w="5103" w:type="dxa"/>
          </w:tcPr>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lang w:val="vi-VN"/>
              </w:rPr>
            </w:pPr>
            <w:r w:rsidRPr="0086671B">
              <w:rPr>
                <w:rFonts w:ascii="Times New Roman" w:eastAsia="Calibri" w:hAnsi="Times New Roman" w:cs="Times New Roman"/>
                <w:color w:val="000000"/>
                <w:sz w:val="28"/>
                <w:szCs w:val="28"/>
              </w:rPr>
              <w:lastRenderedPageBreak/>
              <w:t>*</w:t>
            </w:r>
            <w:r w:rsidRPr="0086671B">
              <w:rPr>
                <w:rFonts w:ascii="Times New Roman" w:eastAsia="Calibri" w:hAnsi="Times New Roman" w:cs="Times New Roman"/>
                <w:color w:val="000000"/>
                <w:sz w:val="28"/>
                <w:szCs w:val="28"/>
                <w:lang w:val="vi-VN"/>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1040"/>
              <w:gridCol w:w="1040"/>
              <w:gridCol w:w="1170"/>
            </w:tblGrid>
            <w:tr w:rsidR="0086671B" w:rsidRPr="0086671B" w:rsidTr="002C4248">
              <w:trPr>
                <w:trHeight w:val="294"/>
              </w:trPr>
              <w:tc>
                <w:tcPr>
                  <w:tcW w:w="1326"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Câu 1</w:t>
                  </w:r>
                </w:p>
              </w:tc>
              <w:tc>
                <w:tcPr>
                  <w:tcW w:w="1040"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Câu 2</w:t>
                  </w:r>
                </w:p>
              </w:tc>
              <w:tc>
                <w:tcPr>
                  <w:tcW w:w="1040"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C</w:t>
                  </w:r>
                  <w:r w:rsidRPr="0086671B">
                    <w:rPr>
                      <w:rFonts w:ascii="Times New Roman" w:eastAsia="Calibri" w:hAnsi="Times New Roman" w:cs="Times New Roman"/>
                      <w:bCs/>
                      <w:color w:val="000000"/>
                      <w:sz w:val="28"/>
                      <w:szCs w:val="28"/>
                    </w:rPr>
                    <w:t xml:space="preserve">âu </w:t>
                  </w:r>
                  <w:r w:rsidRPr="0086671B">
                    <w:rPr>
                      <w:rFonts w:ascii="Times New Roman" w:eastAsia="Calibri" w:hAnsi="Times New Roman" w:cs="Times New Roman"/>
                      <w:bCs/>
                      <w:color w:val="000000"/>
                      <w:sz w:val="28"/>
                      <w:szCs w:val="28"/>
                      <w:lang w:val="vi-VN"/>
                    </w:rPr>
                    <w:t>3</w:t>
                  </w:r>
                </w:p>
              </w:tc>
              <w:tc>
                <w:tcPr>
                  <w:tcW w:w="1170"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C</w:t>
                  </w:r>
                  <w:r w:rsidRPr="0086671B">
                    <w:rPr>
                      <w:rFonts w:ascii="Times New Roman" w:eastAsia="Calibri" w:hAnsi="Times New Roman" w:cs="Times New Roman"/>
                      <w:bCs/>
                      <w:color w:val="000000"/>
                      <w:sz w:val="28"/>
                      <w:szCs w:val="28"/>
                    </w:rPr>
                    <w:t xml:space="preserve">âu </w:t>
                  </w:r>
                  <w:r w:rsidRPr="0086671B">
                    <w:rPr>
                      <w:rFonts w:ascii="Times New Roman" w:eastAsia="Calibri" w:hAnsi="Times New Roman" w:cs="Times New Roman"/>
                      <w:bCs/>
                      <w:color w:val="000000"/>
                      <w:sz w:val="28"/>
                      <w:szCs w:val="28"/>
                      <w:lang w:val="vi-VN"/>
                    </w:rPr>
                    <w:t>4</w:t>
                  </w:r>
                </w:p>
              </w:tc>
            </w:tr>
            <w:tr w:rsidR="0086671B" w:rsidRPr="0086671B" w:rsidTr="002C4248">
              <w:trPr>
                <w:trHeight w:val="294"/>
              </w:trPr>
              <w:tc>
                <w:tcPr>
                  <w:tcW w:w="1326"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lastRenderedPageBreak/>
                    <w:t>C</w:t>
                  </w:r>
                </w:p>
              </w:tc>
              <w:tc>
                <w:tcPr>
                  <w:tcW w:w="1040"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B</w:t>
                  </w:r>
                </w:p>
              </w:tc>
              <w:tc>
                <w:tcPr>
                  <w:tcW w:w="1040"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A</w:t>
                  </w:r>
                </w:p>
              </w:tc>
              <w:tc>
                <w:tcPr>
                  <w:tcW w:w="1170" w:type="dxa"/>
                  <w:tcBorders>
                    <w:top w:val="single" w:sz="4" w:space="0" w:color="auto"/>
                    <w:left w:val="single" w:sz="4" w:space="0" w:color="auto"/>
                    <w:bottom w:val="single" w:sz="4" w:space="0" w:color="auto"/>
                    <w:right w:val="single" w:sz="4" w:space="0" w:color="auto"/>
                  </w:tcBorders>
                </w:tcPr>
                <w:p w:rsidR="0086671B" w:rsidRPr="0086671B" w:rsidRDefault="0086671B" w:rsidP="0086671B">
                  <w:pPr>
                    <w:spacing w:after="0" w:line="240" w:lineRule="auto"/>
                    <w:contextualSpacing/>
                    <w:jc w:val="center"/>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A</w:t>
                  </w:r>
                </w:p>
              </w:tc>
            </w:tr>
          </w:tbl>
          <w:p w:rsidR="0086671B" w:rsidRPr="0086671B" w:rsidRDefault="0086671B" w:rsidP="0086671B">
            <w:pPr>
              <w:spacing w:after="0" w:line="240" w:lineRule="auto"/>
              <w:jc w:val="both"/>
              <w:rPr>
                <w:rFonts w:ascii="Times New Roman" w:eastAsia="Calibri" w:hAnsi="Times New Roman" w:cs="Times New Roman"/>
                <w:b/>
                <w:color w:val="000000"/>
                <w:sz w:val="28"/>
                <w:szCs w:val="28"/>
              </w:rPr>
            </w:pPr>
            <w:r w:rsidRPr="0086671B">
              <w:rPr>
                <w:rFonts w:ascii="Times New Roman" w:eastAsia="Calibri" w:hAnsi="Times New Roman" w:cs="Times New Roman"/>
                <w:b/>
                <w:color w:val="000000"/>
                <w:sz w:val="28"/>
                <w:szCs w:val="28"/>
              </w:rPr>
              <w:t>I. Lí thuyết:</w:t>
            </w:r>
          </w:p>
          <w:p w:rsidR="0086671B" w:rsidRPr="0086671B" w:rsidRDefault="0086671B" w:rsidP="0086671B">
            <w:pPr>
              <w:spacing w:after="0" w:line="240" w:lineRule="auto"/>
              <w:contextualSpacing/>
              <w:jc w:val="both"/>
              <w:rPr>
                <w:rFonts w:ascii="Times New Roman" w:eastAsia="Calibri" w:hAnsi="Times New Roman" w:cs="Times New Roman"/>
                <w:b/>
                <w:bCs/>
                <w:color w:val="000000"/>
                <w:sz w:val="28"/>
                <w:szCs w:val="28"/>
              </w:rPr>
            </w:pPr>
            <w:r w:rsidRPr="0086671B">
              <w:rPr>
                <w:rFonts w:ascii="Times New Roman" w:eastAsia="Calibri" w:hAnsi="Times New Roman" w:cs="Times New Roman"/>
                <w:b/>
                <w:bCs/>
                <w:color w:val="000000"/>
                <w:sz w:val="28"/>
                <w:szCs w:val="28"/>
              </w:rPr>
              <w:t>1. Phân số:</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a) Phân số là số có dạng </w:t>
            </w:r>
            <w:r w:rsidRPr="0086671B">
              <w:rPr>
                <w:rFonts w:ascii="Times New Roman" w:eastAsia="Times New Roman" w:hAnsi="Times New Roman" w:cs="Times New Roman"/>
                <w:position w:val="-24"/>
                <w:sz w:val="24"/>
                <w:szCs w:val="24"/>
              </w:rPr>
              <w:object w:dxaOrig="240" w:dyaOrig="620">
                <v:shape id="_x0000_i1038" type="#_x0000_t75" style="width:11.6pt;height:30.6pt" o:ole="">
                  <v:imagedata r:id="rId33" o:title=""/>
                </v:shape>
                <o:OLEObject Type="Embed" ProgID="Equation.DSMT4" ShapeID="_x0000_i1038" DrawAspect="Content" ObjectID="_1753709458" r:id="rId34"/>
              </w:object>
            </w:r>
            <w:r w:rsidRPr="0086671B">
              <w:rPr>
                <w:rFonts w:ascii="Times New Roman" w:eastAsia="Calibri" w:hAnsi="Times New Roman" w:cs="Times New Roman"/>
                <w:bCs/>
                <w:color w:val="000000"/>
                <w:sz w:val="28"/>
                <w:szCs w:val="28"/>
              </w:rPr>
              <w:t xml:space="preserve"> với a </w:t>
            </w:r>
            <w:r w:rsidRPr="0086671B">
              <w:rPr>
                <w:rFonts w:ascii="Cambria Math" w:eastAsia="Calibri" w:hAnsi="Cambria Math" w:cs="Cambria Math"/>
                <w:bCs/>
                <w:color w:val="000000"/>
                <w:sz w:val="28"/>
                <w:szCs w:val="28"/>
              </w:rPr>
              <w:t>∈</w:t>
            </w:r>
            <w:r w:rsidRPr="0086671B">
              <w:rPr>
                <w:rFonts w:ascii="Times New Roman" w:eastAsia="Calibri" w:hAnsi="Times New Roman" w:cs="Times New Roman"/>
                <w:bCs/>
                <w:color w:val="000000"/>
                <w:sz w:val="28"/>
                <w:szCs w:val="28"/>
              </w:rPr>
              <w:t xml:space="preserve"> Z; b </w:t>
            </w:r>
            <w:r w:rsidRPr="0086671B">
              <w:rPr>
                <w:rFonts w:ascii="Cambria Math" w:eastAsia="Calibri" w:hAnsi="Cambria Math" w:cs="Cambria Math"/>
                <w:bCs/>
                <w:color w:val="000000"/>
                <w:sz w:val="28"/>
                <w:szCs w:val="28"/>
              </w:rPr>
              <w:t>∈</w:t>
            </w:r>
            <w:r w:rsidRPr="0086671B">
              <w:rPr>
                <w:rFonts w:ascii="Times New Roman" w:eastAsia="Calibri" w:hAnsi="Times New Roman" w:cs="Times New Roman"/>
                <w:bCs/>
                <w:color w:val="000000"/>
                <w:sz w:val="28"/>
                <w:szCs w:val="28"/>
              </w:rPr>
              <w:t xml:space="preserve"> Z</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b ≠ 0</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Times New Roman" w:hAnsi="Times New Roman" w:cs="Times New Roman"/>
                <w:bCs/>
                <w:color w:val="000000"/>
                <w:sz w:val="28"/>
                <w:szCs w:val="28"/>
              </w:rPr>
              <w:t>b). Phân số bằng nhau</w:t>
            </w:r>
          </w:p>
          <w:p w:rsidR="0086671B" w:rsidRPr="0086671B" w:rsidRDefault="0086671B" w:rsidP="0086671B">
            <w:pPr>
              <w:spacing w:after="0" w:line="240" w:lineRule="auto"/>
              <w:ind w:left="48" w:right="48"/>
              <w:jc w:val="both"/>
              <w:rPr>
                <w:rFonts w:ascii="Times New Roman" w:eastAsia="Times New Roman" w:hAnsi="Times New Roman" w:cs="Times New Roman"/>
                <w:b/>
                <w:bCs/>
                <w:color w:val="000000"/>
                <w:sz w:val="28"/>
                <w:szCs w:val="28"/>
              </w:rPr>
            </w:pPr>
            <w:r w:rsidRPr="0086671B">
              <w:rPr>
                <w:rFonts w:ascii="Times New Roman" w:eastAsia="Calibri" w:hAnsi="Times New Roman" w:cs="Times New Roman"/>
                <w:bCs/>
                <w:color w:val="000000"/>
                <w:sz w:val="28"/>
                <w:szCs w:val="28"/>
              </w:rPr>
              <w:t xml:space="preserve">Hai phân số </w:t>
            </w:r>
            <w:r w:rsidRPr="0086671B">
              <w:rPr>
                <w:rFonts w:ascii="Times New Roman" w:eastAsia="Times New Roman" w:hAnsi="Times New Roman" w:cs="Times New Roman"/>
                <w:position w:val="-24"/>
                <w:sz w:val="28"/>
                <w:szCs w:val="28"/>
              </w:rPr>
              <w:object w:dxaOrig="540" w:dyaOrig="620">
                <v:shape id="_x0000_i1039" type="#_x0000_t75" style="width:26.5pt;height:30.6pt" o:ole="">
                  <v:imagedata r:id="rId35" o:title=""/>
                </v:shape>
                <o:OLEObject Type="Embed" ProgID="Equation.DSMT4" ShapeID="_x0000_i1039" DrawAspect="Content" ObjectID="_1753709459" r:id="rId36"/>
              </w:objec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10"/>
                <w:sz w:val="24"/>
                <w:szCs w:val="24"/>
              </w:rPr>
              <w:object w:dxaOrig="1300" w:dyaOrig="320">
                <v:shape id="_x0000_i1040" type="#_x0000_t75" style="width:64.55pt;height:15.7pt" o:ole="">
                  <v:imagedata r:id="rId37" o:title=""/>
                </v:shape>
                <o:OLEObject Type="Embed" ProgID="Equation.DSMT4" ShapeID="_x0000_i1040" DrawAspect="Content" ObjectID="_1753709460" r:id="rId38"/>
              </w:object>
            </w:r>
            <w:r w:rsidRPr="0086671B">
              <w:rPr>
                <w:rFonts w:ascii="Times New Roman" w:eastAsia="Times New Roman" w:hAnsi="Times New Roman" w:cs="Times New Roman"/>
                <w:sz w:val="28"/>
                <w:szCs w:val="28"/>
              </w:rPr>
              <w:t xml:space="preserve"> </w:t>
            </w:r>
            <w:r w:rsidRPr="0086671B">
              <w:rPr>
                <w:rFonts w:ascii="Times New Roman" w:eastAsia="Calibri" w:hAnsi="Times New Roman" w:cs="Times New Roman"/>
                <w:bCs/>
                <w:color w:val="000000"/>
                <w:sz w:val="28"/>
                <w:szCs w:val="28"/>
              </w:rPr>
              <w:t xml:space="preserve">bằng nhau nếu  a.d = b.c </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c. Tính chất cơ bản của phân số:</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w:t>
            </w:r>
            <w:r w:rsidRPr="0086671B">
              <w:rPr>
                <w:rFonts w:ascii="Times New Roman" w:eastAsia="Times New Roman" w:hAnsi="Times New Roman" w:cs="Times New Roman"/>
                <w:position w:val="-24"/>
                <w:sz w:val="24"/>
                <w:szCs w:val="24"/>
              </w:rPr>
              <w:object w:dxaOrig="2299" w:dyaOrig="620">
                <v:shape id="_x0000_i1041" type="#_x0000_t75" style="width:115.05pt;height:30.6pt" o:ole="">
                  <v:imagedata r:id="rId39" o:title=""/>
                </v:shape>
                <o:OLEObject Type="Embed" ProgID="Equation.DSMT4" ShapeID="_x0000_i1041" DrawAspect="Content" ObjectID="_1753709461" r:id="rId40"/>
              </w:objec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w:t>
            </w:r>
            <w:r w:rsidRPr="0086671B">
              <w:rPr>
                <w:rFonts w:ascii="Times New Roman" w:eastAsia="Times New Roman" w:hAnsi="Times New Roman" w:cs="Times New Roman"/>
                <w:position w:val="-24"/>
                <w:sz w:val="24"/>
                <w:szCs w:val="24"/>
              </w:rPr>
              <w:object w:dxaOrig="999" w:dyaOrig="620">
                <v:shape id="_x0000_i1042" type="#_x0000_t75" style="width:49.65pt;height:30.6pt" o:ole="">
                  <v:imagedata r:id="rId41" o:title=""/>
                </v:shape>
                <o:OLEObject Type="Embed" ProgID="Equation.DSMT4" ShapeID="_x0000_i1042" DrawAspect="Content" ObjectID="_1753709462" r:id="rId42"/>
              </w:object>
            </w:r>
            <w:r w:rsidRPr="0086671B">
              <w:rPr>
                <w:rFonts w:ascii="Times New Roman" w:eastAsia="Calibri" w:hAnsi="Times New Roman" w:cs="Times New Roman"/>
                <w:color w:val="000000"/>
                <w:sz w:val="28"/>
                <w:szCs w:val="28"/>
                <w:shd w:val="clear" w:color="auto" w:fill="FFFFFF"/>
                <w:lang w:val="nl-NL" w:eastAsia="vi-VN"/>
              </w:rPr>
              <w:t xml:space="preserve"> với </w:t>
            </w:r>
            <w:r w:rsidRPr="0086671B">
              <w:rPr>
                <w:rFonts w:ascii="Times New Roman" w:eastAsia="Calibri" w:hAnsi="Times New Roman" w:cs="Times New Roman"/>
                <w:sz w:val="28"/>
                <w:szCs w:val="28"/>
              </w:rPr>
              <w:t>m</w:t>
            </w:r>
            <w:r w:rsidRPr="0086671B">
              <w:rPr>
                <w:rFonts w:ascii="Times New Roman" w:eastAsia="Calibri" w:hAnsi="Times New Roman" w:cs="Times New Roman"/>
                <w:color w:val="000000"/>
                <w:sz w:val="28"/>
                <w:szCs w:val="28"/>
                <w:shd w:val="clear" w:color="auto" w:fill="FFFFFF"/>
                <w:lang w:val="nl-NL" w:eastAsia="vi-VN"/>
              </w:rPr>
              <w:t xml:space="preserve"> là ước chung của </w:t>
            </w:r>
            <w:r w:rsidRPr="0086671B">
              <w:rPr>
                <w:rFonts w:ascii="Times New Roman" w:eastAsia="Calibri" w:hAnsi="Times New Roman" w:cs="Times New Roman"/>
                <w:sz w:val="28"/>
                <w:szCs w:val="28"/>
              </w:rPr>
              <w:t>a</w:t>
            </w:r>
            <w:r w:rsidRPr="0086671B">
              <w:rPr>
                <w:rFonts w:ascii="Times New Roman" w:eastAsia="Calibri" w:hAnsi="Times New Roman" w:cs="Times New Roman"/>
                <w:color w:val="000000"/>
                <w:sz w:val="28"/>
                <w:szCs w:val="28"/>
                <w:shd w:val="clear" w:color="auto" w:fill="FFFFFF"/>
                <w:lang w:val="nl-NL" w:eastAsia="vi-VN"/>
              </w:rPr>
              <w:t xml:space="preserve"> và </w:t>
            </w:r>
            <w:r w:rsidRPr="0086671B">
              <w:rPr>
                <w:rFonts w:ascii="Times New Roman" w:eastAsia="Calibri" w:hAnsi="Times New Roman" w:cs="Times New Roman"/>
                <w:sz w:val="28"/>
                <w:szCs w:val="28"/>
              </w:rPr>
              <w:t>b</w:t>
            </w:r>
            <w:r w:rsidRPr="0086671B">
              <w:rPr>
                <w:rFonts w:ascii="Times New Roman" w:eastAsia="Calibri" w:hAnsi="Times New Roman" w:cs="Times New Roman"/>
                <w:color w:val="000000"/>
                <w:sz w:val="28"/>
                <w:szCs w:val="28"/>
                <w:shd w:val="clear" w:color="auto" w:fill="FFFFFF"/>
                <w:lang w:val="nl-NL" w:eastAsia="vi-VN"/>
              </w:rPr>
              <w:t xml:space="preserve"> .</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c). Rút gọn một phân số:  Muốn gút gọn một phân số, ta chia cả tử và mẫu của phân số đó cho cùng một ước chung khác 1 và </w:t>
            </w:r>
            <w:r w:rsidRPr="0086671B">
              <w:rPr>
                <w:rFonts w:ascii="Times New Roman" w:eastAsia="Calibri" w:hAnsi="Times New Roman" w:cs="Times New Roman"/>
                <w:color w:val="000000"/>
                <w:position w:val="-4"/>
                <w:sz w:val="28"/>
                <w:szCs w:val="28"/>
                <w:shd w:val="clear" w:color="auto" w:fill="FFFFFF"/>
                <w:lang w:val="nl-NL" w:eastAsia="vi-VN"/>
              </w:rPr>
              <w:object w:dxaOrig="360" w:dyaOrig="260">
                <v:shape id="_x0000_i1043" type="#_x0000_t75" style="width:17.4pt;height:13.25pt" o:ole="">
                  <v:imagedata r:id="rId43" o:title=""/>
                </v:shape>
                <o:OLEObject Type="Embed" ProgID="Equation.DSMT4" ShapeID="_x0000_i1043" DrawAspect="Content" ObjectID="_1753709463" r:id="rId44"/>
              </w:object>
            </w:r>
            <w:r w:rsidRPr="0086671B">
              <w:rPr>
                <w:rFonts w:ascii="Times New Roman" w:eastAsia="Calibri" w:hAnsi="Times New Roman" w:cs="Times New Roman"/>
                <w:color w:val="000000"/>
                <w:sz w:val="28"/>
                <w:szCs w:val="28"/>
                <w:shd w:val="clear" w:color="auto" w:fill="FFFFFF"/>
                <w:lang w:val="nl-NL" w:eastAsia="vi-VN"/>
              </w:rPr>
              <w:t xml:space="preserve"> của chúng. </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d). Phân số tối giản: Nếu tử và mẫu của phân số không có ước chung nào khác 1 và </w:t>
            </w:r>
            <w:r w:rsidRPr="0086671B">
              <w:rPr>
                <w:rFonts w:ascii="Times New Roman" w:eastAsia="Calibri" w:hAnsi="Times New Roman" w:cs="Times New Roman"/>
                <w:color w:val="000000"/>
                <w:position w:val="-4"/>
                <w:sz w:val="28"/>
                <w:szCs w:val="28"/>
                <w:shd w:val="clear" w:color="auto" w:fill="FFFFFF"/>
                <w:lang w:val="nl-NL" w:eastAsia="vi-VN"/>
              </w:rPr>
              <w:object w:dxaOrig="360" w:dyaOrig="260">
                <v:shape id="_x0000_i1044" type="#_x0000_t75" style="width:17.4pt;height:13.25pt" o:ole="">
                  <v:imagedata r:id="rId45" o:title=""/>
                </v:shape>
                <o:OLEObject Type="Embed" ProgID="Equation.DSMT4" ShapeID="_x0000_i1044" DrawAspect="Content" ObjectID="_1753709464" r:id="rId46"/>
              </w:object>
            </w:r>
            <w:r w:rsidRPr="0086671B">
              <w:rPr>
                <w:rFonts w:ascii="Times New Roman" w:eastAsia="Calibri" w:hAnsi="Times New Roman" w:cs="Times New Roman"/>
                <w:color w:val="000000"/>
                <w:sz w:val="28"/>
                <w:szCs w:val="28"/>
                <w:shd w:val="clear" w:color="auto" w:fill="FFFFFF"/>
                <w:lang w:val="nl-NL" w:eastAsia="vi-VN"/>
              </w:rPr>
              <w:t xml:space="preserve"> thì phân số được gọi là phân số tối giản.</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e). Để quy đồng mẫu hai hay nhiều phân  ta làm như sau:</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Tìm một bội chung ( thường là BCNN) của các mẫu để làm mẫu chung.</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Tìm thừa số phụ của mỗi mẫu bằng cách</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chia mẫu chung cho từng mẫu.</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Nhân tử và mẫu của mỗi phân số với thừa</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số phụ tương ứng.</w:t>
            </w:r>
          </w:p>
          <w:p w:rsidR="0086671B" w:rsidRPr="0086671B" w:rsidRDefault="0086671B" w:rsidP="0086671B">
            <w:pPr>
              <w:spacing w:after="0" w:line="240" w:lineRule="auto"/>
              <w:contextualSpacing/>
              <w:jc w:val="both"/>
              <w:rPr>
                <w:rFonts w:ascii="Times New Roman" w:eastAsia="Calibri" w:hAnsi="Times New Roman" w:cs="Times New Roman"/>
                <w:b/>
                <w:color w:val="000000"/>
                <w:sz w:val="28"/>
                <w:szCs w:val="28"/>
                <w:shd w:val="clear" w:color="auto" w:fill="FFFFFF"/>
                <w:lang w:val="nl-NL" w:eastAsia="vi-VN"/>
              </w:rPr>
            </w:pPr>
            <w:r w:rsidRPr="0086671B">
              <w:rPr>
                <w:rFonts w:ascii="Times New Roman" w:eastAsia="Calibri" w:hAnsi="Times New Roman" w:cs="Times New Roman"/>
                <w:b/>
                <w:color w:val="000000"/>
                <w:sz w:val="28"/>
                <w:szCs w:val="28"/>
                <w:shd w:val="clear" w:color="auto" w:fill="FFFFFF"/>
                <w:lang w:val="nl-NL" w:eastAsia="vi-VN"/>
              </w:rPr>
              <w:t>2. So sánh hai phân số:</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Trong hai phân số có cùng mẫu dương,</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phân số nào có tử số lớn hơn thì phân số đó</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lớn hơn.</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Muốn so sánh hai phân số không cùng</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mẫu, ta viết chúng dưới dạng hai phân số có cùng mẫu dương rồi so sánh các tử số với nhau: phân số nào có tử số lớn hơn thì phân</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shd w:val="clear" w:color="auto" w:fill="FFFFFF"/>
                <w:lang w:val="nl-NL" w:eastAsia="vi-VN"/>
              </w:rPr>
            </w:pPr>
            <w:r w:rsidRPr="0086671B">
              <w:rPr>
                <w:rFonts w:ascii="Times New Roman" w:eastAsia="Calibri" w:hAnsi="Times New Roman" w:cs="Times New Roman"/>
                <w:color w:val="000000"/>
                <w:sz w:val="28"/>
                <w:szCs w:val="28"/>
                <w:shd w:val="clear" w:color="auto" w:fill="FFFFFF"/>
                <w:lang w:val="nl-NL" w:eastAsia="vi-VN"/>
              </w:rPr>
              <w:t xml:space="preserve"> số đó lớn hơn.</w:t>
            </w:r>
          </w:p>
          <w:p w:rsidR="0086671B" w:rsidRPr="0086671B" w:rsidRDefault="0086671B" w:rsidP="0086671B">
            <w:pPr>
              <w:spacing w:after="0" w:line="240" w:lineRule="auto"/>
              <w:ind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b/>
                <w:bCs/>
                <w:color w:val="000000"/>
                <w:sz w:val="28"/>
                <w:szCs w:val="28"/>
              </w:rPr>
              <w:t>3. Hỗn số dương</w:t>
            </w:r>
          </w:p>
          <w:p w:rsidR="0086671B" w:rsidRPr="0086671B" w:rsidRDefault="0086671B" w:rsidP="0086671B">
            <w:pPr>
              <w:spacing w:after="0" w:line="240" w:lineRule="auto"/>
              <w:ind w:left="48"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color w:val="000000"/>
                <w:sz w:val="28"/>
                <w:szCs w:val="28"/>
              </w:rPr>
              <w:t>Viết một phân số lớn hơn 1 thành tổng của một số nguyên dương và một phân số nhỏ hơn 1 (với tử và mẫu dương) rồi viết chúng liền nhau thì được 1 hỗn số dương.</w:t>
            </w:r>
          </w:p>
        </w:tc>
      </w:tr>
    </w:tbl>
    <w:p w:rsidR="0086671B" w:rsidRPr="0086671B" w:rsidRDefault="0086671B" w:rsidP="0086671B">
      <w:pPr>
        <w:spacing w:after="0" w:line="240" w:lineRule="auto"/>
        <w:contextualSpacing/>
        <w:jc w:val="center"/>
        <w:rPr>
          <w:rFonts w:ascii="Times New Roman" w:eastAsia="Calibri" w:hAnsi="Times New Roman" w:cs="Times New Roman"/>
          <w:b/>
          <w:color w:val="000000"/>
          <w:sz w:val="28"/>
          <w:szCs w:val="28"/>
          <w:lang w:val="vi-VN"/>
        </w:rPr>
      </w:pPr>
      <w:r w:rsidRPr="0086671B">
        <w:rPr>
          <w:rFonts w:ascii="Times New Roman" w:eastAsia="Calibri" w:hAnsi="Times New Roman" w:cs="Times New Roman"/>
          <w:b/>
          <w:color w:val="000000"/>
          <w:sz w:val="28"/>
          <w:szCs w:val="28"/>
        </w:rPr>
        <w:lastRenderedPageBreak/>
        <w:t>B.</w:t>
      </w:r>
      <w:r w:rsidRPr="0086671B">
        <w:rPr>
          <w:rFonts w:ascii="Times New Roman" w:eastAsia="Calibri" w:hAnsi="Times New Roman" w:cs="Times New Roman"/>
          <w:b/>
          <w:color w:val="000000"/>
          <w:sz w:val="28"/>
          <w:szCs w:val="28"/>
          <w:lang w:val="vi-VN"/>
        </w:rPr>
        <w:t xml:space="preserve">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956"/>
      </w:tblGrid>
      <w:tr w:rsidR="0086671B" w:rsidRPr="0086671B" w:rsidTr="002C4248">
        <w:tc>
          <w:tcPr>
            <w:tcW w:w="4106" w:type="dxa"/>
          </w:tcPr>
          <w:p w:rsidR="0086671B" w:rsidRPr="0086671B" w:rsidRDefault="0086671B" w:rsidP="0086671B">
            <w:pPr>
              <w:spacing w:after="0" w:line="240" w:lineRule="auto"/>
              <w:contextualSpacing/>
              <w:jc w:val="center"/>
              <w:rPr>
                <w:rFonts w:ascii="Times New Roman" w:eastAsia="Calibri" w:hAnsi="Times New Roman" w:cs="Times New Roman"/>
                <w:b/>
                <w:bCs/>
                <w:color w:val="000000"/>
                <w:sz w:val="28"/>
                <w:szCs w:val="28"/>
                <w:lang w:val="vi-VN"/>
              </w:rPr>
            </w:pPr>
            <w:r w:rsidRPr="0086671B">
              <w:rPr>
                <w:rFonts w:ascii="Times New Roman" w:eastAsia="Calibri" w:hAnsi="Times New Roman" w:cs="Times New Roman"/>
                <w:b/>
                <w:bCs/>
                <w:color w:val="000000"/>
                <w:sz w:val="28"/>
                <w:szCs w:val="28"/>
                <w:lang w:val="vi-VN"/>
              </w:rPr>
              <w:lastRenderedPageBreak/>
              <w:t>Hoạt động của GV và HS</w:t>
            </w:r>
          </w:p>
        </w:tc>
        <w:tc>
          <w:tcPr>
            <w:tcW w:w="4956" w:type="dxa"/>
          </w:tcPr>
          <w:p w:rsidR="0086671B" w:rsidRPr="0086671B" w:rsidRDefault="0086671B" w:rsidP="0086671B">
            <w:pPr>
              <w:spacing w:after="0" w:line="240" w:lineRule="auto"/>
              <w:ind w:left="720"/>
              <w:contextualSpacing/>
              <w:jc w:val="center"/>
              <w:rPr>
                <w:rFonts w:ascii="Times New Roman" w:eastAsia="Calibri" w:hAnsi="Times New Roman" w:cs="Times New Roman"/>
                <w:b/>
                <w:bCs/>
                <w:color w:val="000000"/>
                <w:sz w:val="28"/>
                <w:szCs w:val="28"/>
              </w:rPr>
            </w:pPr>
            <w:r w:rsidRPr="0086671B">
              <w:rPr>
                <w:rFonts w:ascii="Times New Roman" w:eastAsia="Calibri" w:hAnsi="Times New Roman" w:cs="Times New Roman"/>
                <w:b/>
                <w:bCs/>
                <w:color w:val="000000"/>
                <w:sz w:val="28"/>
                <w:szCs w:val="28"/>
              </w:rPr>
              <w:t>Dự kiến sản phẩm</w:t>
            </w:r>
          </w:p>
        </w:tc>
      </w:tr>
      <w:tr w:rsidR="0086671B" w:rsidRPr="0086671B" w:rsidTr="002C4248">
        <w:tc>
          <w:tcPr>
            <w:tcW w:w="4106" w:type="dxa"/>
          </w:tcPr>
          <w:p w:rsidR="0086671B" w:rsidRPr="0086671B" w:rsidRDefault="0086671B" w:rsidP="0086671B">
            <w:pPr>
              <w:spacing w:after="0" w:line="240" w:lineRule="auto"/>
              <w:contextualSpacing/>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 GV cho HS đọc đề bài 1.</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→Yêu cầu HS hoạt động cá nhân làm bài</w:t>
            </w:r>
          </w:p>
          <w:p w:rsidR="0086671B" w:rsidRPr="0086671B" w:rsidRDefault="0086671B" w:rsidP="0086671B">
            <w:pPr>
              <w:tabs>
                <w:tab w:val="left" w:pos="2422"/>
              </w:tabs>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lang w:val="vi-VN"/>
              </w:rPr>
              <w:t xml:space="preserve">- HS đọc đề bài, thực hiện tìm </w:t>
            </w:r>
            <w:r w:rsidRPr="0086671B">
              <w:rPr>
                <w:rFonts w:ascii="Times New Roman" w:eastAsia="Calibri" w:hAnsi="Times New Roman" w:cs="Times New Roman"/>
                <w:bCs/>
                <w:color w:val="000000"/>
                <w:sz w:val="28"/>
                <w:szCs w:val="28"/>
              </w:rPr>
              <w:t>phân số</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lang w:val="vi-VN"/>
              </w:rPr>
              <w:t>- 2 HS đ</w:t>
            </w:r>
            <w:r w:rsidRPr="0086671B">
              <w:rPr>
                <w:rFonts w:ascii="Times New Roman" w:eastAsia="Calibri" w:hAnsi="Times New Roman" w:cs="Times New Roman"/>
                <w:bCs/>
                <w:color w:val="000000"/>
                <w:sz w:val="28"/>
                <w:szCs w:val="28"/>
              </w:rPr>
              <w:t>ứ</w:t>
            </w:r>
            <w:r w:rsidRPr="0086671B">
              <w:rPr>
                <w:rFonts w:ascii="Times New Roman" w:eastAsia="Calibri" w:hAnsi="Times New Roman" w:cs="Times New Roman"/>
                <w:bCs/>
                <w:color w:val="000000"/>
                <w:sz w:val="28"/>
                <w:szCs w:val="28"/>
                <w:lang w:val="vi-VN"/>
              </w:rPr>
              <w:t xml:space="preserve">ng tại chỗ trả lời và các HS khác </w:t>
            </w:r>
            <w:r w:rsidRPr="0086671B">
              <w:rPr>
                <w:rFonts w:ascii="Times New Roman" w:eastAsia="Calibri" w:hAnsi="Times New Roman" w:cs="Times New Roman"/>
                <w:bCs/>
                <w:color w:val="000000"/>
                <w:sz w:val="28"/>
                <w:szCs w:val="28"/>
              </w:rPr>
              <w:t>lắng nghe, xem lại bài trong vở.</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lang w:val="vi-VN"/>
              </w:rPr>
              <w:t>- GV cho HS nhận xét bài làm của HS và chốt lại một lần nữa cách làm của dạng bài tập.</w:t>
            </w:r>
          </w:p>
        </w:tc>
        <w:tc>
          <w:tcPr>
            <w:tcW w:w="4956" w:type="dxa"/>
          </w:tcPr>
          <w:p w:rsidR="0086671B" w:rsidRPr="0086671B" w:rsidRDefault="0086671B" w:rsidP="0086671B">
            <w:pPr>
              <w:widowControl w:val="0"/>
              <w:tabs>
                <w:tab w:val="left" w:pos="142"/>
              </w:tabs>
              <w:spacing w:after="0" w:line="240" w:lineRule="auto"/>
              <w:ind w:right="122"/>
              <w:contextualSpacing/>
              <w:rPr>
                <w:rFonts w:ascii="Times New Roman" w:eastAsia="Calibri" w:hAnsi="Times New Roman" w:cs="Times New Roman"/>
                <w:b/>
                <w:bCs/>
                <w:color w:val="000000"/>
                <w:sz w:val="28"/>
                <w:szCs w:val="28"/>
              </w:rPr>
            </w:pPr>
            <w:r w:rsidRPr="0086671B">
              <w:rPr>
                <w:rFonts w:ascii="Times New Roman" w:eastAsia="Calibri" w:hAnsi="Times New Roman" w:cs="Times New Roman"/>
                <w:b/>
                <w:bCs/>
                <w:color w:val="000000"/>
                <w:sz w:val="28"/>
                <w:szCs w:val="28"/>
              </w:rPr>
              <w:t>II. Bài tập:</w:t>
            </w:r>
          </w:p>
          <w:p w:rsidR="0086671B" w:rsidRPr="0086671B" w:rsidRDefault="0086671B" w:rsidP="0086671B">
            <w:pPr>
              <w:widowControl w:val="0"/>
              <w:tabs>
                <w:tab w:val="left" w:pos="142"/>
              </w:tabs>
              <w:spacing w:after="0" w:line="240" w:lineRule="auto"/>
              <w:ind w:right="122"/>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lang w:val="vi-VN"/>
              </w:rPr>
              <w:t>Bài 1</w:t>
            </w:r>
            <w:r w:rsidRPr="0086671B">
              <w:rPr>
                <w:rFonts w:ascii="Times New Roman" w:eastAsia="Calibri" w:hAnsi="Times New Roman" w:cs="Times New Roman"/>
                <w:bCs/>
                <w:color w:val="000000"/>
                <w:sz w:val="28"/>
                <w:szCs w:val="28"/>
                <w:lang w:val="vi-VN"/>
              </w:rPr>
              <w:t xml:space="preserve">. </w:t>
            </w:r>
            <w:r w:rsidRPr="0086671B">
              <w:rPr>
                <w:rFonts w:ascii="Times New Roman" w:eastAsia="Calibri" w:hAnsi="Times New Roman" w:cs="Times New Roman"/>
                <w:bCs/>
                <w:color w:val="000000"/>
                <w:sz w:val="28"/>
                <w:szCs w:val="28"/>
              </w:rPr>
              <w:t>Trong cách sau cách viết nào cho ta phân số, cách viết nào không là phân số?</w: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8"/>
                <w:sz w:val="28"/>
                <w:szCs w:val="28"/>
              </w:rPr>
              <w:object w:dxaOrig="3620" w:dyaOrig="660">
                <v:shape id="_x0000_i1045" type="#_x0000_t75" style="width:181.25pt;height:33.1pt" o:ole="">
                  <v:imagedata r:id="rId47" o:title=""/>
                </v:shape>
                <o:OLEObject Type="Embed" ProgID="Equation.DSMT4" ShapeID="_x0000_i1045" DrawAspect="Content" ObjectID="_1753709465" r:id="rId48"/>
              </w:object>
            </w:r>
          </w:p>
          <w:p w:rsidR="0086671B" w:rsidRPr="0086671B" w:rsidRDefault="0086671B" w:rsidP="0086671B">
            <w:pPr>
              <w:tabs>
                <w:tab w:val="left" w:pos="6945"/>
              </w:tabs>
              <w:spacing w:after="0" w:line="240" w:lineRule="auto"/>
              <w:contextualSpacing/>
              <w:jc w:val="center"/>
              <w:rPr>
                <w:rFonts w:ascii="Times New Roman" w:eastAsia="Calibri" w:hAnsi="Times New Roman" w:cs="Times New Roman"/>
                <w:color w:val="000000"/>
                <w:sz w:val="28"/>
                <w:szCs w:val="28"/>
                <w:lang w:val="nl-NL"/>
              </w:rPr>
            </w:pPr>
            <w:r w:rsidRPr="0086671B">
              <w:rPr>
                <w:rFonts w:ascii="Times New Roman" w:eastAsia="Calibri" w:hAnsi="Times New Roman" w:cs="Times New Roman"/>
                <w:color w:val="000000"/>
                <w:sz w:val="28"/>
                <w:szCs w:val="28"/>
                <w:lang w:val="nl-NL"/>
              </w:rPr>
              <w:t>Giải</w:t>
            </w:r>
          </w:p>
          <w:p w:rsidR="0086671B" w:rsidRPr="0086671B" w:rsidRDefault="0086671B" w:rsidP="0086671B">
            <w:pPr>
              <w:widowControl w:val="0"/>
              <w:tabs>
                <w:tab w:val="left" w:pos="142"/>
              </w:tabs>
              <w:spacing w:after="0" w:line="240" w:lineRule="auto"/>
              <w:ind w:right="122"/>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Trong cách viết trên cách viết </w:t>
            </w:r>
          </w:p>
          <w:p w:rsidR="0086671B" w:rsidRPr="0086671B" w:rsidRDefault="0086671B" w:rsidP="0086671B">
            <w:pPr>
              <w:widowControl w:val="0"/>
              <w:tabs>
                <w:tab w:val="left" w:pos="142"/>
              </w:tabs>
              <w:spacing w:after="0" w:line="240" w:lineRule="auto"/>
              <w:ind w:right="122"/>
              <w:contextualSpacing/>
              <w:rPr>
                <w:rFonts w:ascii="Times New Roman" w:eastAsia="Calibri" w:hAnsi="Times New Roman" w:cs="Times New Roman"/>
                <w:color w:val="000000"/>
                <w:sz w:val="28"/>
                <w:szCs w:val="28"/>
                <w:lang w:val="nl-NL"/>
              </w:rPr>
            </w:pPr>
            <w:r w:rsidRPr="0086671B">
              <w:rPr>
                <w:rFonts w:ascii="Times New Roman" w:eastAsia="Calibri" w:hAnsi="Times New Roman" w:cs="Times New Roman"/>
                <w:color w:val="000000"/>
                <w:sz w:val="28"/>
                <w:szCs w:val="28"/>
                <w:lang w:val="nl-NL"/>
              </w:rPr>
              <w:t xml:space="preserve">+ Cho phân số là: </w:t>
            </w:r>
            <w:r w:rsidRPr="0086671B">
              <w:rPr>
                <w:rFonts w:ascii="Times New Roman" w:eastAsia="Times New Roman" w:hAnsi="Times New Roman" w:cs="Times New Roman"/>
                <w:position w:val="-24"/>
                <w:sz w:val="28"/>
                <w:szCs w:val="28"/>
              </w:rPr>
              <w:object w:dxaOrig="2580" w:dyaOrig="620">
                <v:shape id="_x0000_i1046" type="#_x0000_t75" style="width:129.1pt;height:30.6pt" o:ole="">
                  <v:imagedata r:id="rId49" o:title=""/>
                </v:shape>
                <o:OLEObject Type="Embed" ProgID="Equation.DSMT4" ShapeID="_x0000_i1046" DrawAspect="Content" ObjectID="_1753709466" r:id="rId50"/>
              </w:object>
            </w:r>
          </w:p>
          <w:p w:rsidR="0086671B" w:rsidRPr="0086671B" w:rsidRDefault="0086671B" w:rsidP="0086671B">
            <w:pPr>
              <w:widowControl w:val="0"/>
              <w:tabs>
                <w:tab w:val="center" w:pos="2230"/>
                <w:tab w:val="right" w:pos="4460"/>
              </w:tabs>
              <w:spacing w:after="0" w:line="240" w:lineRule="auto"/>
              <w:ind w:right="122"/>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 Không là phân số: </w:t>
            </w:r>
            <w:r w:rsidRPr="0086671B">
              <w:rPr>
                <w:rFonts w:ascii="Times New Roman" w:eastAsia="Times New Roman" w:hAnsi="Times New Roman" w:cs="Times New Roman"/>
                <w:position w:val="-28"/>
                <w:sz w:val="28"/>
                <w:szCs w:val="28"/>
              </w:rPr>
              <w:object w:dxaOrig="1020" w:dyaOrig="660">
                <v:shape id="_x0000_i1047" type="#_x0000_t75" style="width:51.3pt;height:33.1pt" o:ole="">
                  <v:imagedata r:id="rId51" o:title=""/>
                </v:shape>
                <o:OLEObject Type="Embed" ProgID="Equation.DSMT4" ShapeID="_x0000_i1047" DrawAspect="Content" ObjectID="_1753709467" r:id="rId52"/>
              </w:object>
            </w:r>
          </w:p>
          <w:p w:rsidR="0086671B" w:rsidRPr="0086671B" w:rsidRDefault="0086671B" w:rsidP="0086671B">
            <w:pPr>
              <w:widowControl w:val="0"/>
              <w:tabs>
                <w:tab w:val="left" w:pos="142"/>
              </w:tabs>
              <w:spacing w:after="0" w:line="240" w:lineRule="auto"/>
              <w:ind w:right="122"/>
              <w:contextualSpacing/>
              <w:rPr>
                <w:rFonts w:ascii="Times New Roman" w:eastAsia="Calibri" w:hAnsi="Times New Roman" w:cs="Times New Roman"/>
                <w:color w:val="000000"/>
                <w:sz w:val="28"/>
                <w:szCs w:val="28"/>
              </w:rPr>
            </w:pPr>
            <w:r w:rsidRPr="0086671B">
              <w:rPr>
                <w:rFonts w:ascii="Times New Roman" w:eastAsia="Calibri" w:hAnsi="Times New Roman" w:cs="Times New Roman"/>
                <w:color w:val="000000"/>
                <w:sz w:val="28"/>
                <w:szCs w:val="28"/>
                <w:shd w:val="clear" w:color="auto" w:fill="FFFFFF"/>
                <w:lang w:val="vi-VN" w:eastAsia="vi-VN"/>
              </w:rPr>
              <w:tab/>
            </w:r>
          </w:p>
        </w:tc>
      </w:tr>
      <w:tr w:rsidR="0086671B" w:rsidRPr="0086671B" w:rsidTr="002C4248">
        <w:tc>
          <w:tcPr>
            <w:tcW w:w="4106" w:type="dxa"/>
          </w:tcPr>
          <w:p w:rsidR="0086671B" w:rsidRPr="0086671B" w:rsidRDefault="0086671B" w:rsidP="0086671B">
            <w:pPr>
              <w:spacing w:after="0" w:line="240" w:lineRule="auto"/>
              <w:contextualSpacing/>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 GV cho HS đọc đề bài 2.</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→Yêu cầu HS hoạt động cá nhân làm bài</w:t>
            </w:r>
          </w:p>
          <w:p w:rsidR="0086671B" w:rsidRPr="0086671B" w:rsidRDefault="0086671B" w:rsidP="0086671B">
            <w:pPr>
              <w:tabs>
                <w:tab w:val="left" w:pos="2422"/>
              </w:tabs>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lang w:val="vi-VN"/>
              </w:rPr>
              <w:t xml:space="preserve">- HS đọc đề bài, thực hiện tìm </w:t>
            </w:r>
            <w:r w:rsidRPr="0086671B">
              <w:rPr>
                <w:rFonts w:ascii="Times New Roman" w:eastAsia="Calibri" w:hAnsi="Times New Roman" w:cs="Times New Roman"/>
                <w:bCs/>
                <w:color w:val="000000"/>
                <w:sz w:val="28"/>
                <w:szCs w:val="28"/>
              </w:rPr>
              <w:t>phân số</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lang w:val="vi-VN"/>
              </w:rPr>
              <w:t>- 1 HS đ</w:t>
            </w:r>
            <w:r w:rsidRPr="0086671B">
              <w:rPr>
                <w:rFonts w:ascii="Times New Roman" w:eastAsia="Calibri" w:hAnsi="Times New Roman" w:cs="Times New Roman"/>
                <w:bCs/>
                <w:color w:val="000000"/>
                <w:sz w:val="28"/>
                <w:szCs w:val="28"/>
              </w:rPr>
              <w:t>ứ</w:t>
            </w:r>
            <w:r w:rsidRPr="0086671B">
              <w:rPr>
                <w:rFonts w:ascii="Times New Roman" w:eastAsia="Calibri" w:hAnsi="Times New Roman" w:cs="Times New Roman"/>
                <w:bCs/>
                <w:color w:val="000000"/>
                <w:sz w:val="28"/>
                <w:szCs w:val="28"/>
                <w:lang w:val="vi-VN"/>
              </w:rPr>
              <w:t xml:space="preserve">ng tại chỗ trả lời và các HS khác </w:t>
            </w:r>
            <w:r w:rsidRPr="0086671B">
              <w:rPr>
                <w:rFonts w:ascii="Times New Roman" w:eastAsia="Calibri" w:hAnsi="Times New Roman" w:cs="Times New Roman"/>
                <w:bCs/>
                <w:color w:val="000000"/>
                <w:sz w:val="28"/>
                <w:szCs w:val="28"/>
              </w:rPr>
              <w:t>lắng nghe, xem lại bài trong vở.</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lang w:val="vi-VN"/>
              </w:rPr>
              <w:t>- GV cho HS nhận xét bài làm của HS và chốt lại một lần nữa cách làm của dạng bài tập.</w:t>
            </w:r>
          </w:p>
        </w:tc>
        <w:tc>
          <w:tcPr>
            <w:tcW w:w="4956" w:type="dxa"/>
          </w:tcPr>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rPr>
              <w:t>Bài 2.</w:t>
            </w:r>
            <w:r w:rsidRPr="0086671B">
              <w:rPr>
                <w:rFonts w:ascii="Times New Roman" w:eastAsia="Calibri" w:hAnsi="Times New Roman" w:cs="Times New Roman"/>
                <w:bCs/>
                <w:color w:val="000000"/>
                <w:sz w:val="28"/>
                <w:szCs w:val="28"/>
              </w:rPr>
              <w:t xml:space="preserve"> Trong các phân số sau, phân số nào là phân số tối giản:</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shd w:val="clear" w:color="auto" w:fill="FFFFFF"/>
                <w:lang w:val="vi-VN"/>
              </w:rPr>
            </w:pPr>
            <w:r w:rsidRPr="0086671B">
              <w:rPr>
                <w:rFonts w:ascii="Times New Roman" w:eastAsia="Times New Roman" w:hAnsi="Times New Roman" w:cs="Times New Roman"/>
                <w:position w:val="-24"/>
                <w:sz w:val="24"/>
                <w:szCs w:val="24"/>
              </w:rPr>
              <w:object w:dxaOrig="2140" w:dyaOrig="620">
                <v:shape id="_x0000_i1048" type="#_x0000_t75" style="width:107.6pt;height:30.6pt" o:ole="">
                  <v:imagedata r:id="rId53" o:title=""/>
                </v:shape>
                <o:OLEObject Type="Embed" ProgID="Equation.DSMT4" ShapeID="_x0000_i1048" DrawAspect="Content" ObjectID="_1753709468" r:id="rId54"/>
              </w:object>
            </w:r>
          </w:p>
          <w:p w:rsidR="0086671B" w:rsidRPr="0086671B" w:rsidRDefault="0086671B" w:rsidP="0086671B">
            <w:pPr>
              <w:widowControl w:val="0"/>
              <w:tabs>
                <w:tab w:val="left" w:pos="142"/>
              </w:tabs>
              <w:spacing w:after="0" w:line="240" w:lineRule="auto"/>
              <w:ind w:left="720" w:right="122"/>
              <w:contextualSpacing/>
              <w:jc w:val="center"/>
              <w:rPr>
                <w:rFonts w:ascii="Times New Roman" w:eastAsia="Calibri" w:hAnsi="Times New Roman" w:cs="Times New Roman"/>
                <w:color w:val="000000"/>
                <w:sz w:val="28"/>
                <w:szCs w:val="28"/>
                <w:shd w:val="clear" w:color="auto" w:fill="FFFFFF"/>
              </w:rPr>
            </w:pPr>
            <w:r w:rsidRPr="0086671B">
              <w:rPr>
                <w:rFonts w:ascii="Times New Roman" w:eastAsia="Calibri" w:hAnsi="Times New Roman" w:cs="Times New Roman"/>
                <w:color w:val="000000"/>
                <w:sz w:val="28"/>
                <w:szCs w:val="28"/>
                <w:shd w:val="clear" w:color="auto" w:fill="FFFFFF"/>
              </w:rPr>
              <w:t>Giải:</w:t>
            </w:r>
          </w:p>
          <w:p w:rsidR="0086671B" w:rsidRPr="0086671B" w:rsidRDefault="0086671B" w:rsidP="0086671B">
            <w:pPr>
              <w:widowControl w:val="0"/>
              <w:tabs>
                <w:tab w:val="left" w:pos="142"/>
              </w:tabs>
              <w:spacing w:after="0" w:line="240" w:lineRule="auto"/>
              <w:ind w:right="122"/>
              <w:contextualSpacing/>
              <w:jc w:val="both"/>
              <w:rPr>
                <w:rFonts w:ascii="Times New Roman" w:eastAsia="Calibri" w:hAnsi="Times New Roman" w:cs="Times New Roman"/>
                <w:color w:val="000000"/>
                <w:sz w:val="28"/>
                <w:szCs w:val="28"/>
                <w:shd w:val="clear" w:color="auto" w:fill="FFFFFF"/>
              </w:rPr>
            </w:pPr>
            <w:r w:rsidRPr="0086671B">
              <w:rPr>
                <w:rFonts w:ascii="Times New Roman" w:eastAsia="Calibri" w:hAnsi="Times New Roman" w:cs="Times New Roman"/>
                <w:bCs/>
                <w:color w:val="000000"/>
                <w:sz w:val="28"/>
                <w:szCs w:val="28"/>
              </w:rPr>
              <w:t xml:space="preserve">Trong các phân số trên, các phân số phân số tối giản là: </w:t>
            </w:r>
          </w:p>
          <w:p w:rsidR="0086671B" w:rsidRPr="0086671B" w:rsidRDefault="0086671B" w:rsidP="0086671B">
            <w:pPr>
              <w:widowControl w:val="0"/>
              <w:tabs>
                <w:tab w:val="left" w:pos="142"/>
              </w:tabs>
              <w:spacing w:after="0" w:line="240" w:lineRule="auto"/>
              <w:ind w:right="122"/>
              <w:contextualSpacing/>
              <w:jc w:val="both"/>
              <w:rPr>
                <w:rFonts w:ascii="Times New Roman" w:eastAsia="Calibri" w:hAnsi="Times New Roman" w:cs="Times New Roman"/>
                <w:color w:val="000000"/>
                <w:sz w:val="28"/>
                <w:szCs w:val="28"/>
                <w:shd w:val="clear" w:color="auto" w:fill="FFFFFF"/>
              </w:rPr>
            </w:pPr>
            <w:r w:rsidRPr="0086671B">
              <w:rPr>
                <w:rFonts w:ascii="Times New Roman" w:eastAsia="Calibri" w:hAnsi="Times New Roman" w:cs="Times New Roman"/>
                <w:color w:val="000000"/>
                <w:sz w:val="28"/>
                <w:szCs w:val="28"/>
                <w:shd w:val="clear" w:color="auto" w:fill="FFFFFF"/>
              </w:rPr>
              <w:t xml:space="preserve">Phân số tối giản là: </w:t>
            </w:r>
            <w:r w:rsidRPr="0086671B">
              <w:rPr>
                <w:rFonts w:ascii="Times New Roman" w:eastAsia="Times New Roman" w:hAnsi="Times New Roman" w:cs="Times New Roman"/>
                <w:position w:val="-24"/>
                <w:sz w:val="24"/>
                <w:szCs w:val="24"/>
              </w:rPr>
              <w:object w:dxaOrig="1100" w:dyaOrig="620">
                <v:shape id="_x0000_i1049" type="#_x0000_t75" style="width:55.45pt;height:30.6pt" o:ole="">
                  <v:imagedata r:id="rId55" o:title=""/>
                </v:shape>
                <o:OLEObject Type="Embed" ProgID="Equation.DSMT4" ShapeID="_x0000_i1049" DrawAspect="Content" ObjectID="_1753709469" r:id="rId56"/>
              </w:object>
            </w:r>
            <w:r w:rsidRPr="0086671B">
              <w:rPr>
                <w:rFonts w:ascii="Times New Roman" w:eastAsia="Calibri" w:hAnsi="Times New Roman" w:cs="Times New Roman"/>
                <w:color w:val="000000"/>
                <w:sz w:val="28"/>
                <w:szCs w:val="28"/>
                <w:shd w:val="clear" w:color="auto" w:fill="FFFFFF"/>
              </w:rPr>
              <w:t xml:space="preserve"> </w:t>
            </w:r>
          </w:p>
          <w:p w:rsidR="0086671B" w:rsidRPr="0086671B" w:rsidRDefault="0086671B" w:rsidP="0086671B">
            <w:pPr>
              <w:widowControl w:val="0"/>
              <w:tabs>
                <w:tab w:val="left" w:pos="142"/>
              </w:tabs>
              <w:spacing w:after="0" w:line="240" w:lineRule="auto"/>
              <w:ind w:right="122"/>
              <w:contextualSpacing/>
              <w:jc w:val="both"/>
              <w:rPr>
                <w:rFonts w:ascii="Times New Roman" w:eastAsia="Calibri" w:hAnsi="Times New Roman" w:cs="Times New Roman"/>
                <w:color w:val="000000"/>
                <w:sz w:val="28"/>
                <w:szCs w:val="28"/>
                <w:shd w:val="clear" w:color="auto" w:fill="FFFFFF"/>
              </w:rPr>
            </w:pPr>
          </w:p>
        </w:tc>
      </w:tr>
      <w:tr w:rsidR="0086671B" w:rsidRPr="0086671B" w:rsidTr="002C4248">
        <w:tc>
          <w:tcPr>
            <w:tcW w:w="4106" w:type="dxa"/>
          </w:tcPr>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t>- GV cho HS đọc đề bài</w:t>
            </w:r>
            <w:r w:rsidRPr="0086671B">
              <w:rPr>
                <w:rFonts w:ascii="Times New Roman" w:eastAsia="Calibri" w:hAnsi="Times New Roman" w:cs="Times New Roman"/>
                <w:bCs/>
                <w:color w:val="000000"/>
                <w:sz w:val="28"/>
                <w:szCs w:val="28"/>
              </w:rPr>
              <w:t xml:space="preserve"> bài 3</w:t>
            </w:r>
            <w:r w:rsidRPr="0086671B">
              <w:rPr>
                <w:rFonts w:ascii="Times New Roman" w:eastAsia="Calibri" w:hAnsi="Times New Roman" w:cs="Times New Roman"/>
                <w:bCs/>
                <w:color w:val="000000"/>
                <w:sz w:val="28"/>
                <w:szCs w:val="28"/>
                <w:lang w:val="vi-VN"/>
              </w:rPr>
              <w:t>.</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→Yêu cầu:</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color w:val="000000"/>
                <w:sz w:val="28"/>
                <w:szCs w:val="28"/>
              </w:rPr>
              <w:t xml:space="preserve">+ </w:t>
            </w:r>
            <w:r w:rsidRPr="0086671B">
              <w:rPr>
                <w:rFonts w:ascii="Times New Roman" w:eastAsia="Calibri" w:hAnsi="Times New Roman" w:cs="Times New Roman"/>
                <w:bCs/>
                <w:color w:val="000000"/>
                <w:sz w:val="28"/>
                <w:szCs w:val="28"/>
                <w:lang w:val="vi-VN"/>
              </w:rPr>
              <w:t>HS thực hiện giải toán cá nhân</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rPr>
              <w:t xml:space="preserve">+ </w:t>
            </w:r>
            <w:r w:rsidRPr="0086671B">
              <w:rPr>
                <w:rFonts w:ascii="Times New Roman" w:eastAsia="Calibri" w:hAnsi="Times New Roman" w:cs="Times New Roman"/>
                <w:bCs/>
                <w:color w:val="000000"/>
                <w:sz w:val="28"/>
                <w:szCs w:val="28"/>
                <w:lang w:val="vi-VN"/>
              </w:rPr>
              <w:t>HS so sánh kết quả với bạn bên cạnh</w:t>
            </w:r>
          </w:p>
          <w:p w:rsidR="0086671B" w:rsidRPr="0086671B" w:rsidRDefault="0086671B" w:rsidP="0086671B">
            <w:pPr>
              <w:tabs>
                <w:tab w:val="left" w:pos="2422"/>
              </w:tabs>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HS đọc đề bài, làm bài cá nhân và thảo luận cặp đôi theo bàn trả lời câu hỏi .</w:t>
            </w:r>
            <w:r w:rsidRPr="0086671B">
              <w:rPr>
                <w:rFonts w:ascii="Times New Roman" w:eastAsia="Calibri" w:hAnsi="Times New Roman" w:cs="Times New Roman"/>
                <w:bCs/>
                <w:color w:val="000000"/>
                <w:sz w:val="28"/>
                <w:szCs w:val="28"/>
              </w:rPr>
              <w:tab/>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 HS hoạt động cá nhân, đại diện 1 HS lên bảng trình bày, </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→Chuyển ý: Chúng ta sẽ cùng</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 làm những bài tính toán ở mức độ khó hơn.</w:t>
            </w:r>
          </w:p>
        </w:tc>
        <w:tc>
          <w:tcPr>
            <w:tcW w:w="4956" w:type="dxa"/>
          </w:tcPr>
          <w:p w:rsidR="0086671B" w:rsidRPr="0086671B" w:rsidRDefault="0086671B" w:rsidP="0086671B">
            <w:pPr>
              <w:spacing w:after="0" w:line="240" w:lineRule="auto"/>
              <w:ind w:left="48" w:right="48"/>
              <w:jc w:val="both"/>
              <w:rPr>
                <w:rFonts w:ascii="Times New Roman" w:eastAsia="Times New Roman" w:hAnsi="Times New Roman" w:cs="Times New Roman"/>
                <w:sz w:val="28"/>
                <w:szCs w:val="28"/>
              </w:rPr>
            </w:pPr>
            <w:r w:rsidRPr="0086671B">
              <w:rPr>
                <w:rFonts w:ascii="Times New Roman" w:eastAsia="Times New Roman" w:hAnsi="Times New Roman" w:cs="Times New Roman"/>
                <w:b/>
                <w:bCs/>
                <w:sz w:val="28"/>
                <w:szCs w:val="28"/>
              </w:rPr>
              <w:t>Bài 3.</w:t>
            </w:r>
            <w:r w:rsidRPr="0086671B">
              <w:rPr>
                <w:rFonts w:ascii="Times New Roman" w:eastAsia="Times New Roman" w:hAnsi="Times New Roman" w:cs="Times New Roman"/>
                <w:sz w:val="28"/>
                <w:szCs w:val="28"/>
              </w:rPr>
              <w:t>Trong các cặp phân số sau đây, cặp phân số nào bằng nhau? Vì sao?</w:t>
            </w:r>
          </w:p>
          <w:p w:rsidR="0086671B" w:rsidRPr="0086671B" w:rsidRDefault="0086671B" w:rsidP="0086671B">
            <w:pPr>
              <w:spacing w:after="0" w:line="240" w:lineRule="auto"/>
              <w:ind w:left="48" w:right="48"/>
              <w:jc w:val="both"/>
              <w:rPr>
                <w:rFonts w:ascii="Times New Roman" w:eastAsia="Times New Roman" w:hAnsi="Times New Roman" w:cs="Times New Roman"/>
                <w:sz w:val="28"/>
                <w:szCs w:val="28"/>
              </w:rPr>
            </w:pPr>
            <w:r w:rsidRPr="0086671B">
              <w:rPr>
                <w:rFonts w:ascii="Times New Roman" w:eastAsia="Times New Roman" w:hAnsi="Times New Roman" w:cs="Times New Roman"/>
                <w:position w:val="-24"/>
                <w:sz w:val="28"/>
                <w:szCs w:val="28"/>
              </w:rPr>
              <w:object w:dxaOrig="240" w:dyaOrig="620">
                <v:shape id="_x0000_i1050" type="#_x0000_t75" style="width:11.6pt;height:30.6pt" o:ole="">
                  <v:imagedata r:id="rId57" o:title=""/>
                </v:shape>
                <o:OLEObject Type="Embed" ProgID="Equation.DSMT4" ShapeID="_x0000_i1050" DrawAspect="Content" ObjectID="_1753709470" r:id="rId58"/>
              </w:object>
            </w:r>
            <w:r w:rsidRPr="0086671B">
              <w:rPr>
                <w:rFonts w:ascii="Times New Roman" w:eastAsia="Times New Roman" w:hAnsi="Times New Roman" w:cs="Times New Roman"/>
                <w:sz w:val="28"/>
                <w:szCs w:val="28"/>
              </w:rPr>
              <w:t xml:space="preserve"> và </w:t>
            </w:r>
            <w:r w:rsidRPr="0086671B">
              <w:rPr>
                <w:rFonts w:ascii="Times New Roman" w:eastAsia="Times New Roman" w:hAnsi="Times New Roman" w:cs="Times New Roman"/>
                <w:position w:val="-24"/>
                <w:sz w:val="28"/>
                <w:szCs w:val="28"/>
              </w:rPr>
              <w:object w:dxaOrig="480" w:dyaOrig="620">
                <v:shape id="_x0000_i1051" type="#_x0000_t75" style="width:24pt;height:30.6pt" o:ole="">
                  <v:imagedata r:id="rId59" o:title=""/>
                </v:shape>
                <o:OLEObject Type="Embed" ProgID="Equation.DSMT4" ShapeID="_x0000_i1051" DrawAspect="Content" ObjectID="_1753709471" r:id="rId60"/>
              </w:objec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360" w:dyaOrig="620">
                <v:shape id="_x0000_i1052" type="#_x0000_t75" style="width:18.2pt;height:30.6pt" o:ole="">
                  <v:imagedata r:id="rId61" o:title=""/>
                </v:shape>
                <o:OLEObject Type="Embed" ProgID="Equation.DSMT4" ShapeID="_x0000_i1052" DrawAspect="Content" ObjectID="_1753709472" r:id="rId62"/>
              </w:object>
            </w:r>
            <w:r w:rsidRPr="0086671B">
              <w:rPr>
                <w:rFonts w:ascii="Times New Roman" w:eastAsia="Times New Roman" w:hAnsi="Times New Roman" w:cs="Times New Roman"/>
                <w:sz w:val="28"/>
                <w:szCs w:val="28"/>
              </w:rPr>
              <w:t xml:space="preserve"> và </w:t>
            </w:r>
            <w:r w:rsidRPr="0086671B">
              <w:rPr>
                <w:rFonts w:ascii="Times New Roman" w:eastAsia="Times New Roman" w:hAnsi="Times New Roman" w:cs="Times New Roman"/>
                <w:position w:val="-24"/>
                <w:sz w:val="28"/>
                <w:szCs w:val="28"/>
              </w:rPr>
              <w:object w:dxaOrig="360" w:dyaOrig="620">
                <v:shape id="_x0000_i1053" type="#_x0000_t75" style="width:18.2pt;height:30.6pt" o:ole="">
                  <v:imagedata r:id="rId63" o:title=""/>
                </v:shape>
                <o:OLEObject Type="Embed" ProgID="Equation.DSMT4" ShapeID="_x0000_i1053" DrawAspect="Content" ObjectID="_1753709473" r:id="rId64"/>
              </w:objec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480" w:dyaOrig="620">
                <v:shape id="_x0000_i1054" type="#_x0000_t75" style="width:24pt;height:30.6pt" o:ole="">
                  <v:imagedata r:id="rId65" o:title=""/>
                </v:shape>
                <o:OLEObject Type="Embed" ProgID="Equation.DSMT4" ShapeID="_x0000_i1054" DrawAspect="Content" ObjectID="_1753709474" r:id="rId66"/>
              </w:object>
            </w:r>
            <w:r w:rsidRPr="0086671B">
              <w:rPr>
                <w:rFonts w:ascii="Times New Roman" w:eastAsia="Times New Roman" w:hAnsi="Times New Roman" w:cs="Times New Roman"/>
                <w:sz w:val="28"/>
                <w:szCs w:val="28"/>
              </w:rPr>
              <w:t xml:space="preserve"> và </w:t>
            </w:r>
            <w:r w:rsidRPr="0086671B">
              <w:rPr>
                <w:rFonts w:ascii="Times New Roman" w:eastAsia="Times New Roman" w:hAnsi="Times New Roman" w:cs="Times New Roman"/>
                <w:position w:val="-24"/>
                <w:sz w:val="28"/>
                <w:szCs w:val="28"/>
              </w:rPr>
              <w:object w:dxaOrig="360" w:dyaOrig="620">
                <v:shape id="_x0000_i1055" type="#_x0000_t75" style="width:18.2pt;height:30.6pt" o:ole="">
                  <v:imagedata r:id="rId67" o:title=""/>
                </v:shape>
                <o:OLEObject Type="Embed" ProgID="Equation.DSMT4" ShapeID="_x0000_i1055" DrawAspect="Content" ObjectID="_1753709475" r:id="rId68"/>
              </w:object>
            </w:r>
            <w:r w:rsidRPr="0086671B">
              <w:rPr>
                <w:rFonts w:ascii="Times New Roman" w:eastAsia="Times New Roman" w:hAnsi="Times New Roman" w:cs="Times New Roman"/>
                <w:sz w:val="28"/>
                <w:szCs w:val="28"/>
              </w:rPr>
              <w:t xml:space="preserve">; </w:t>
            </w:r>
          </w:p>
          <w:p w:rsidR="0086671B" w:rsidRPr="0086671B" w:rsidRDefault="0086671B" w:rsidP="0086671B">
            <w:pPr>
              <w:spacing w:after="0" w:line="240" w:lineRule="auto"/>
              <w:ind w:left="48" w:right="48"/>
              <w:jc w:val="both"/>
              <w:rPr>
                <w:rFonts w:ascii="Times New Roman" w:eastAsia="Times New Roman" w:hAnsi="Times New Roman" w:cs="Times New Roman"/>
                <w:sz w:val="28"/>
                <w:szCs w:val="28"/>
              </w:rPr>
            </w:pPr>
            <w:r w:rsidRPr="0086671B">
              <w:rPr>
                <w:rFonts w:ascii="Times New Roman" w:eastAsia="Times New Roman" w:hAnsi="Times New Roman" w:cs="Times New Roman"/>
                <w:position w:val="-6"/>
                <w:sz w:val="28"/>
                <w:szCs w:val="28"/>
              </w:rPr>
              <w:object w:dxaOrig="320" w:dyaOrig="279">
                <v:shape id="_x0000_i1056" type="#_x0000_t75" style="width:15.7pt;height:13.25pt" o:ole="">
                  <v:imagedata r:id="rId69" o:title=""/>
                </v:shape>
                <o:OLEObject Type="Embed" ProgID="Equation.DSMT4" ShapeID="_x0000_i1056" DrawAspect="Content" ObjectID="_1753709476" r:id="rId70"/>
              </w:object>
            </w:r>
            <w:r w:rsidRPr="0086671B">
              <w:rPr>
                <w:rFonts w:ascii="Times New Roman" w:eastAsia="Times New Roman" w:hAnsi="Times New Roman" w:cs="Times New Roman"/>
                <w:sz w:val="28"/>
                <w:szCs w:val="28"/>
              </w:rPr>
              <w:t xml:space="preserve"> và </w:t>
            </w:r>
            <w:r w:rsidRPr="0086671B">
              <w:rPr>
                <w:rFonts w:ascii="Times New Roman" w:eastAsia="Times New Roman" w:hAnsi="Times New Roman" w:cs="Times New Roman"/>
                <w:position w:val="-24"/>
                <w:sz w:val="28"/>
                <w:szCs w:val="28"/>
              </w:rPr>
              <w:object w:dxaOrig="480" w:dyaOrig="620">
                <v:shape id="_x0000_i1057" type="#_x0000_t75" style="width:24pt;height:30.6pt" o:ole="">
                  <v:imagedata r:id="rId71" o:title=""/>
                </v:shape>
                <o:OLEObject Type="Embed" ProgID="Equation.DSMT4" ShapeID="_x0000_i1057" DrawAspect="Content" ObjectID="_1753709477" r:id="rId72"/>
              </w:objec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360" w:dyaOrig="620">
                <v:shape id="_x0000_i1058" type="#_x0000_t75" style="width:18.2pt;height:30.6pt" o:ole="">
                  <v:imagedata r:id="rId73" o:title=""/>
                </v:shape>
                <o:OLEObject Type="Embed" ProgID="Equation.DSMT4" ShapeID="_x0000_i1058" DrawAspect="Content" ObjectID="_1753709478" r:id="rId74"/>
              </w:object>
            </w:r>
            <w:r w:rsidRPr="0086671B">
              <w:rPr>
                <w:rFonts w:ascii="Times New Roman" w:eastAsia="Times New Roman" w:hAnsi="Times New Roman" w:cs="Times New Roman"/>
                <w:sz w:val="28"/>
                <w:szCs w:val="28"/>
              </w:rPr>
              <w:t xml:space="preserve"> và  </w:t>
            </w:r>
            <w:r w:rsidRPr="0086671B">
              <w:rPr>
                <w:rFonts w:ascii="Times New Roman" w:eastAsia="Times New Roman" w:hAnsi="Times New Roman" w:cs="Times New Roman"/>
                <w:position w:val="-24"/>
                <w:sz w:val="28"/>
                <w:szCs w:val="28"/>
              </w:rPr>
              <w:object w:dxaOrig="940" w:dyaOrig="620">
                <v:shape id="_x0000_i1059" type="#_x0000_t75" style="width:46.35pt;height:30.6pt" o:ole="">
                  <v:imagedata r:id="rId75" o:title=""/>
                </v:shape>
                <o:OLEObject Type="Embed" ProgID="Equation.DSMT4" ShapeID="_x0000_i1059" DrawAspect="Content" ObjectID="_1753709479" r:id="rId76"/>
              </w:object>
            </w:r>
          </w:p>
          <w:p w:rsidR="0086671B" w:rsidRPr="0086671B" w:rsidRDefault="0086671B" w:rsidP="0086671B">
            <w:pPr>
              <w:tabs>
                <w:tab w:val="center" w:pos="2440"/>
                <w:tab w:val="right" w:pos="4880"/>
              </w:tabs>
              <w:spacing w:after="0" w:line="240" w:lineRule="auto"/>
              <w:contextualSpacing/>
              <w:jc w:val="center"/>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Giải</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Do 3.(-14) ≠ 7.6 nên </w:t>
            </w:r>
            <w:r w:rsidRPr="0086671B">
              <w:rPr>
                <w:rFonts w:ascii="Times New Roman" w:eastAsia="Times New Roman" w:hAnsi="Times New Roman" w:cs="Times New Roman"/>
                <w:position w:val="-24"/>
                <w:sz w:val="28"/>
                <w:szCs w:val="28"/>
              </w:rPr>
              <w:object w:dxaOrig="240" w:dyaOrig="620">
                <v:shape id="_x0000_i1060" type="#_x0000_t75" style="width:11.6pt;height:30.6pt" o:ole="">
                  <v:imagedata r:id="rId57" o:title=""/>
                </v:shape>
                <o:OLEObject Type="Embed" ProgID="Equation.DSMT4" ShapeID="_x0000_i1060" DrawAspect="Content" ObjectID="_1753709480" r:id="rId77"/>
              </w:object>
            </w:r>
            <w:r w:rsidRPr="0086671B">
              <w:rPr>
                <w:rFonts w:ascii="Times New Roman" w:eastAsia="Times New Roman" w:hAnsi="Times New Roman" w:cs="Times New Roman"/>
                <w:sz w:val="28"/>
                <w:szCs w:val="28"/>
              </w:rPr>
              <w:t xml:space="preserve"> ≠ </w:t>
            </w:r>
            <w:r w:rsidRPr="0086671B">
              <w:rPr>
                <w:rFonts w:ascii="Times New Roman" w:eastAsia="Times New Roman" w:hAnsi="Times New Roman" w:cs="Times New Roman"/>
                <w:position w:val="-24"/>
                <w:sz w:val="28"/>
                <w:szCs w:val="28"/>
              </w:rPr>
              <w:object w:dxaOrig="480" w:dyaOrig="620">
                <v:shape id="_x0000_i1061" type="#_x0000_t75" style="width:24pt;height:30.6pt" o:ole="">
                  <v:imagedata r:id="rId59" o:title=""/>
                </v:shape>
                <o:OLEObject Type="Embed" ProgID="Equation.DSMT4" ShapeID="_x0000_i1061" DrawAspect="Content" ObjectID="_1753709481" r:id="rId78"/>
              </w:object>
            </w:r>
          </w:p>
          <w:p w:rsidR="0086671B" w:rsidRPr="0086671B" w:rsidRDefault="0086671B" w:rsidP="0086671B">
            <w:pPr>
              <w:spacing w:after="0" w:line="240" w:lineRule="auto"/>
              <w:contextualSpacing/>
              <w:rPr>
                <w:rFonts w:ascii="Times New Roman" w:eastAsia="Times New Roman" w:hAnsi="Times New Roman" w:cs="Times New Roman"/>
                <w:sz w:val="28"/>
                <w:szCs w:val="28"/>
              </w:rPr>
            </w:pPr>
            <w:r w:rsidRPr="0086671B">
              <w:rPr>
                <w:rFonts w:ascii="Times New Roman" w:eastAsia="Calibri" w:hAnsi="Times New Roman" w:cs="Times New Roman"/>
                <w:bCs/>
                <w:sz w:val="28"/>
                <w:szCs w:val="28"/>
                <w:shd w:val="clear" w:color="auto" w:fill="FFFFFF"/>
                <w:lang w:eastAsia="vi-VN"/>
              </w:rPr>
              <w:t xml:space="preserve">Do 12.3 = (-4). (-9) nên </w:t>
            </w:r>
            <w:r w:rsidRPr="0086671B">
              <w:rPr>
                <w:rFonts w:ascii="Times New Roman" w:eastAsia="Times New Roman" w:hAnsi="Times New Roman" w:cs="Times New Roman"/>
                <w:position w:val="-24"/>
                <w:sz w:val="28"/>
                <w:szCs w:val="28"/>
              </w:rPr>
              <w:object w:dxaOrig="360" w:dyaOrig="620">
                <v:shape id="_x0000_i1062" type="#_x0000_t75" style="width:18.2pt;height:30.6pt" o:ole="">
                  <v:imagedata r:id="rId61" o:title=""/>
                </v:shape>
                <o:OLEObject Type="Embed" ProgID="Equation.DSMT4" ShapeID="_x0000_i1062" DrawAspect="Content" ObjectID="_1753709482" r:id="rId79"/>
              </w:object>
            </w:r>
            <w:r w:rsidRPr="0086671B">
              <w:rPr>
                <w:rFonts w:ascii="Times New Roman" w:eastAsia="Times New Roman" w:hAnsi="Times New Roman" w:cs="Times New Roman"/>
                <w:sz w:val="28"/>
                <w:szCs w:val="28"/>
              </w:rPr>
              <w:t xml:space="preserve"> = </w:t>
            </w:r>
            <w:r w:rsidRPr="0086671B">
              <w:rPr>
                <w:rFonts w:ascii="Times New Roman" w:eastAsia="Times New Roman" w:hAnsi="Times New Roman" w:cs="Times New Roman"/>
                <w:position w:val="-24"/>
                <w:sz w:val="28"/>
                <w:szCs w:val="28"/>
              </w:rPr>
              <w:object w:dxaOrig="360" w:dyaOrig="620">
                <v:shape id="_x0000_i1063" type="#_x0000_t75" style="width:18.2pt;height:30.6pt" o:ole="">
                  <v:imagedata r:id="rId63" o:title=""/>
                </v:shape>
                <o:OLEObject Type="Embed" ProgID="Equation.DSMT4" ShapeID="_x0000_i1063" DrawAspect="Content" ObjectID="_1753709483" r:id="rId80"/>
              </w:object>
            </w:r>
          </w:p>
          <w:p w:rsidR="0086671B" w:rsidRPr="0086671B" w:rsidRDefault="0086671B" w:rsidP="0086671B">
            <w:pPr>
              <w:spacing w:after="0" w:line="240" w:lineRule="auto"/>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Do -13.(-9) = 9.(-13) nên </w:t>
            </w:r>
            <w:r w:rsidRPr="0086671B">
              <w:rPr>
                <w:rFonts w:ascii="Times New Roman" w:eastAsia="Times New Roman" w:hAnsi="Times New Roman" w:cs="Times New Roman"/>
                <w:position w:val="-24"/>
                <w:sz w:val="28"/>
                <w:szCs w:val="28"/>
              </w:rPr>
              <w:object w:dxaOrig="480" w:dyaOrig="620">
                <v:shape id="_x0000_i1064" type="#_x0000_t75" style="width:24pt;height:30.6pt" o:ole="">
                  <v:imagedata r:id="rId65" o:title=""/>
                </v:shape>
                <o:OLEObject Type="Embed" ProgID="Equation.DSMT4" ShapeID="_x0000_i1064" DrawAspect="Content" ObjectID="_1753709484" r:id="rId81"/>
              </w:object>
            </w:r>
            <w:r w:rsidRPr="0086671B">
              <w:rPr>
                <w:rFonts w:ascii="Times New Roman" w:eastAsia="Times New Roman" w:hAnsi="Times New Roman" w:cs="Times New Roman"/>
                <w:sz w:val="28"/>
                <w:szCs w:val="28"/>
              </w:rPr>
              <w:t xml:space="preserve"> = </w:t>
            </w:r>
            <w:r w:rsidRPr="0086671B">
              <w:rPr>
                <w:rFonts w:ascii="Times New Roman" w:eastAsia="Times New Roman" w:hAnsi="Times New Roman" w:cs="Times New Roman"/>
                <w:position w:val="-24"/>
                <w:sz w:val="28"/>
                <w:szCs w:val="28"/>
              </w:rPr>
              <w:object w:dxaOrig="360" w:dyaOrig="620">
                <v:shape id="_x0000_i1065" type="#_x0000_t75" style="width:18.2pt;height:30.6pt" o:ole="">
                  <v:imagedata r:id="rId67" o:title=""/>
                </v:shape>
                <o:OLEObject Type="Embed" ProgID="Equation.DSMT4" ShapeID="_x0000_i1065" DrawAspect="Content" ObjectID="_1753709485" r:id="rId82"/>
              </w:object>
            </w:r>
          </w:p>
          <w:p w:rsidR="0086671B" w:rsidRPr="0086671B" w:rsidRDefault="0086671B" w:rsidP="0086671B">
            <w:pPr>
              <w:spacing w:after="0" w:line="240" w:lineRule="auto"/>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Do -5 = </w:t>
            </w:r>
            <w:r w:rsidRPr="0086671B">
              <w:rPr>
                <w:rFonts w:ascii="Times New Roman" w:eastAsia="Times New Roman" w:hAnsi="Times New Roman" w:cs="Times New Roman"/>
                <w:position w:val="-24"/>
                <w:sz w:val="28"/>
                <w:szCs w:val="28"/>
              </w:rPr>
              <w:object w:dxaOrig="220" w:dyaOrig="620">
                <v:shape id="_x0000_i1066" type="#_x0000_t75" style="width:10.75pt;height:30.6pt" o:ole="">
                  <v:imagedata r:id="rId83" o:title=""/>
                </v:shape>
                <o:OLEObject Type="Embed" ProgID="Equation.DSMT4" ShapeID="_x0000_i1066" DrawAspect="Content" ObjectID="_1753709486" r:id="rId84"/>
              </w:object>
            </w:r>
            <w:r w:rsidRPr="0086671B">
              <w:rPr>
                <w:rFonts w:ascii="Times New Roman" w:eastAsia="Times New Roman" w:hAnsi="Times New Roman" w:cs="Times New Roman"/>
                <w:sz w:val="28"/>
                <w:szCs w:val="28"/>
              </w:rPr>
              <w:t xml:space="preserve"> và (-5).2 = 1.(-10) </w:t>
            </w:r>
          </w:p>
          <w:p w:rsidR="0086671B" w:rsidRPr="0086671B" w:rsidRDefault="0086671B" w:rsidP="0086671B">
            <w:pPr>
              <w:spacing w:after="0" w:line="240" w:lineRule="auto"/>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nên </w:t>
            </w:r>
            <w:r w:rsidRPr="0086671B">
              <w:rPr>
                <w:rFonts w:ascii="Times New Roman" w:eastAsia="Times New Roman" w:hAnsi="Times New Roman" w:cs="Times New Roman"/>
                <w:position w:val="-6"/>
                <w:sz w:val="28"/>
                <w:szCs w:val="28"/>
              </w:rPr>
              <w:object w:dxaOrig="320" w:dyaOrig="279">
                <v:shape id="_x0000_i1067" type="#_x0000_t75" style="width:15.7pt;height:13.25pt" o:ole="">
                  <v:imagedata r:id="rId69" o:title=""/>
                </v:shape>
                <o:OLEObject Type="Embed" ProgID="Equation.DSMT4" ShapeID="_x0000_i1067" DrawAspect="Content" ObjectID="_1753709487" r:id="rId85"/>
              </w:object>
            </w:r>
            <w:r w:rsidRPr="0086671B">
              <w:rPr>
                <w:rFonts w:ascii="Times New Roman" w:eastAsia="Times New Roman" w:hAnsi="Times New Roman" w:cs="Times New Roman"/>
                <w:sz w:val="28"/>
                <w:szCs w:val="28"/>
              </w:rPr>
              <w:t>=</w:t>
            </w:r>
            <w:r w:rsidRPr="0086671B">
              <w:rPr>
                <w:rFonts w:ascii="Times New Roman" w:eastAsia="Times New Roman" w:hAnsi="Times New Roman" w:cs="Times New Roman"/>
                <w:position w:val="-24"/>
                <w:sz w:val="28"/>
                <w:szCs w:val="28"/>
              </w:rPr>
              <w:object w:dxaOrig="480" w:dyaOrig="620">
                <v:shape id="_x0000_i1068" type="#_x0000_t75" style="width:24pt;height:30.6pt" o:ole="">
                  <v:imagedata r:id="rId71" o:title=""/>
                </v:shape>
                <o:OLEObject Type="Embed" ProgID="Equation.DSMT4" ShapeID="_x0000_i1068" DrawAspect="Content" ObjectID="_1753709488" r:id="rId86"/>
              </w:object>
            </w:r>
          </w:p>
          <w:p w:rsidR="0086671B" w:rsidRPr="0086671B" w:rsidRDefault="0086671B" w:rsidP="0086671B">
            <w:pPr>
              <w:tabs>
                <w:tab w:val="center" w:pos="2440"/>
                <w:tab w:val="right" w:pos="4880"/>
              </w:tabs>
              <w:spacing w:after="0" w:line="240" w:lineRule="auto"/>
              <w:contextualSpacing/>
              <w:rPr>
                <w:rFonts w:ascii="Times New Roman" w:eastAsia="Calibri" w:hAnsi="Times New Roman" w:cs="Times New Roman"/>
                <w:bCs/>
                <w:sz w:val="28"/>
                <w:szCs w:val="28"/>
                <w:shd w:val="clear" w:color="auto" w:fill="FFFFFF"/>
                <w:lang w:eastAsia="vi-VN"/>
              </w:rPr>
            </w:pPr>
            <w:r w:rsidRPr="0086671B">
              <w:rPr>
                <w:rFonts w:ascii="Times New Roman" w:eastAsia="Calibri" w:hAnsi="Times New Roman" w:cs="Times New Roman"/>
                <w:bCs/>
                <w:sz w:val="28"/>
                <w:szCs w:val="28"/>
                <w:shd w:val="clear" w:color="auto" w:fill="FFFFFF"/>
                <w:lang w:eastAsia="vi-VN"/>
              </w:rPr>
              <w:t xml:space="preserve">Do với x </w:t>
            </w:r>
            <w:r w:rsidRPr="0086671B">
              <w:rPr>
                <w:rFonts w:ascii="Cambria Math" w:eastAsia="Calibri" w:hAnsi="Cambria Math" w:cs="Cambria Math"/>
                <w:bCs/>
                <w:sz w:val="28"/>
                <w:szCs w:val="28"/>
                <w:shd w:val="clear" w:color="auto" w:fill="FFFFFF"/>
                <w:lang w:eastAsia="vi-VN"/>
              </w:rPr>
              <w:t>∈</w:t>
            </w:r>
            <w:r w:rsidRPr="0086671B">
              <w:rPr>
                <w:rFonts w:ascii="Times New Roman" w:eastAsia="Calibri" w:hAnsi="Times New Roman" w:cs="Times New Roman"/>
                <w:bCs/>
                <w:sz w:val="28"/>
                <w:szCs w:val="28"/>
                <w:shd w:val="clear" w:color="auto" w:fill="FFFFFF"/>
                <w:lang w:eastAsia="vi-VN"/>
              </w:rPr>
              <w:t xml:space="preserve"> Z thì 2x.3 = 6.x </w:t>
            </w:r>
          </w:p>
          <w:p w:rsidR="0086671B" w:rsidRPr="0086671B" w:rsidRDefault="0086671B" w:rsidP="0086671B">
            <w:pPr>
              <w:tabs>
                <w:tab w:val="center" w:pos="2440"/>
                <w:tab w:val="right" w:pos="4880"/>
              </w:tabs>
              <w:spacing w:after="0" w:line="240" w:lineRule="auto"/>
              <w:contextualSpacing/>
              <w:rPr>
                <w:rFonts w:ascii="Times New Roman" w:eastAsia="Calibri" w:hAnsi="Times New Roman" w:cs="Times New Roman"/>
                <w:bCs/>
                <w:sz w:val="28"/>
                <w:szCs w:val="28"/>
                <w:shd w:val="clear" w:color="auto" w:fill="FFFFFF"/>
                <w:lang w:eastAsia="vi-VN"/>
              </w:rPr>
            </w:pPr>
            <w:r w:rsidRPr="0086671B">
              <w:rPr>
                <w:rFonts w:ascii="Times New Roman" w:eastAsia="Calibri" w:hAnsi="Times New Roman" w:cs="Times New Roman"/>
                <w:bCs/>
                <w:sz w:val="28"/>
                <w:szCs w:val="28"/>
                <w:shd w:val="clear" w:color="auto" w:fill="FFFFFF"/>
                <w:lang w:eastAsia="vi-VN"/>
              </w:rPr>
              <w:t xml:space="preserve">nên </w:t>
            </w:r>
            <w:r w:rsidRPr="0086671B">
              <w:rPr>
                <w:rFonts w:ascii="Times New Roman" w:eastAsia="Times New Roman" w:hAnsi="Times New Roman" w:cs="Times New Roman"/>
                <w:position w:val="-24"/>
                <w:sz w:val="28"/>
                <w:szCs w:val="28"/>
              </w:rPr>
              <w:object w:dxaOrig="360" w:dyaOrig="620">
                <v:shape id="_x0000_i1069" type="#_x0000_t75" style="width:18.2pt;height:30.6pt" o:ole="">
                  <v:imagedata r:id="rId73" o:title=""/>
                </v:shape>
                <o:OLEObject Type="Embed" ProgID="Equation.DSMT4" ShapeID="_x0000_i1069" DrawAspect="Content" ObjectID="_1753709489" r:id="rId87"/>
              </w:object>
            </w:r>
            <w:r w:rsidRPr="0086671B">
              <w:rPr>
                <w:rFonts w:ascii="Times New Roman" w:eastAsia="Times New Roman" w:hAnsi="Times New Roman" w:cs="Times New Roman"/>
                <w:sz w:val="28"/>
                <w:szCs w:val="28"/>
              </w:rPr>
              <w:t xml:space="preserve"> = </w:t>
            </w:r>
            <w:r w:rsidRPr="0086671B">
              <w:rPr>
                <w:rFonts w:ascii="Times New Roman" w:eastAsia="Times New Roman" w:hAnsi="Times New Roman" w:cs="Times New Roman"/>
                <w:position w:val="-24"/>
                <w:sz w:val="28"/>
                <w:szCs w:val="28"/>
              </w:rPr>
              <w:object w:dxaOrig="940" w:dyaOrig="620">
                <v:shape id="_x0000_i1070" type="#_x0000_t75" style="width:46.35pt;height:30.6pt" o:ole="">
                  <v:imagedata r:id="rId75" o:title=""/>
                </v:shape>
                <o:OLEObject Type="Embed" ProgID="Equation.DSMT4" ShapeID="_x0000_i1070" DrawAspect="Content" ObjectID="_1753709490" r:id="rId88"/>
              </w:object>
            </w:r>
            <w:r w:rsidRPr="0086671B">
              <w:rPr>
                <w:rFonts w:ascii="Times New Roman" w:eastAsia="Calibri" w:hAnsi="Times New Roman" w:cs="Times New Roman"/>
                <w:bCs/>
                <w:sz w:val="28"/>
                <w:szCs w:val="28"/>
                <w:shd w:val="clear" w:color="auto" w:fill="FFFFFF"/>
                <w:lang w:eastAsia="vi-VN"/>
              </w:rPr>
              <w:tab/>
            </w:r>
          </w:p>
        </w:tc>
      </w:tr>
      <w:tr w:rsidR="0086671B" w:rsidRPr="0086671B" w:rsidTr="002C4248">
        <w:tc>
          <w:tcPr>
            <w:tcW w:w="4106" w:type="dxa"/>
          </w:tcPr>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lang w:val="vi-VN"/>
              </w:rPr>
              <w:lastRenderedPageBreak/>
              <w:t>- GV cho HS đọc đề bài</w:t>
            </w:r>
            <w:r w:rsidRPr="0086671B">
              <w:rPr>
                <w:rFonts w:ascii="Times New Roman" w:eastAsia="Calibri" w:hAnsi="Times New Roman" w:cs="Times New Roman"/>
                <w:bCs/>
                <w:color w:val="000000"/>
                <w:sz w:val="28"/>
                <w:szCs w:val="28"/>
              </w:rPr>
              <w:t xml:space="preserve"> 4</w:t>
            </w:r>
            <w:r w:rsidRPr="0086671B">
              <w:rPr>
                <w:rFonts w:ascii="Times New Roman" w:eastAsia="Calibri" w:hAnsi="Times New Roman" w:cs="Times New Roman"/>
                <w:bCs/>
                <w:color w:val="000000"/>
                <w:sz w:val="28"/>
                <w:szCs w:val="28"/>
                <w:lang w:val="vi-VN"/>
              </w:rPr>
              <w:t>.</w:t>
            </w:r>
          </w:p>
          <w:p w:rsidR="0086671B" w:rsidRPr="0086671B" w:rsidRDefault="0086671B" w:rsidP="0086671B">
            <w:pPr>
              <w:spacing w:after="0" w:line="240" w:lineRule="auto"/>
              <w:contextualSpacing/>
              <w:jc w:val="both"/>
              <w:rPr>
                <w:rFonts w:ascii="Cambria Math" w:eastAsia="Calibri" w:hAnsi="Cambria Math"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Cambria Math" w:eastAsia="Calibri" w:hAnsi="Cambria Math" w:cs="Times New Roman"/>
                <w:bCs/>
                <w:color w:val="000000"/>
                <w:sz w:val="28"/>
                <w:szCs w:val="28"/>
              </w:rPr>
              <w:t>→</w:t>
            </w:r>
            <w:r w:rsidRPr="0086671B">
              <w:rPr>
                <w:rFonts w:ascii="Times New Roman" w:eastAsia="Calibri" w:hAnsi="Times New Roman" w:cs="Times New Roman"/>
                <w:bCs/>
                <w:color w:val="000000"/>
                <w:sz w:val="28"/>
                <w:szCs w:val="28"/>
              </w:rPr>
              <w:t>Yêu cầu:</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 </w:t>
            </w:r>
            <w:r w:rsidRPr="0086671B">
              <w:rPr>
                <w:rFonts w:ascii="Times New Roman" w:eastAsia="Calibri" w:hAnsi="Times New Roman" w:cs="Times New Roman"/>
                <w:bCs/>
                <w:color w:val="000000"/>
                <w:sz w:val="28"/>
                <w:szCs w:val="28"/>
                <w:lang w:val="vi-VN"/>
              </w:rPr>
              <w:t>HS thực hiện cặp đôi</w:t>
            </w:r>
          </w:p>
          <w:p w:rsidR="0086671B" w:rsidRPr="0086671B" w:rsidRDefault="0086671B" w:rsidP="0086671B">
            <w:pPr>
              <w:spacing w:after="0" w:line="240" w:lineRule="auto"/>
              <w:contextualSpacing/>
              <w:rPr>
                <w:rFonts w:ascii="Times New Roman" w:eastAsia="Calibri" w:hAnsi="Times New Roman" w:cs="Times New Roman"/>
                <w:bCs/>
                <w:color w:val="000000"/>
                <w:sz w:val="28"/>
                <w:szCs w:val="28"/>
                <w:lang w:val="vi-VN"/>
              </w:rPr>
            </w:pPr>
            <w:r w:rsidRPr="0086671B">
              <w:rPr>
                <w:rFonts w:ascii="Times New Roman" w:eastAsia="Calibri" w:hAnsi="Times New Roman" w:cs="Times New Roman"/>
                <w:bCs/>
                <w:color w:val="000000"/>
                <w:sz w:val="28"/>
                <w:szCs w:val="28"/>
              </w:rPr>
              <w:t xml:space="preserve">+ </w:t>
            </w:r>
            <w:r w:rsidRPr="0086671B">
              <w:rPr>
                <w:rFonts w:ascii="Times New Roman" w:eastAsia="Calibri" w:hAnsi="Times New Roman" w:cs="Times New Roman"/>
                <w:bCs/>
                <w:color w:val="000000"/>
                <w:sz w:val="28"/>
                <w:szCs w:val="28"/>
                <w:lang w:val="vi-VN"/>
              </w:rPr>
              <w:t>Nêu lưu ý sau khi giải toán</w:t>
            </w:r>
          </w:p>
          <w:p w:rsidR="0086671B" w:rsidRPr="0086671B" w:rsidRDefault="0086671B" w:rsidP="0086671B">
            <w:pPr>
              <w:tabs>
                <w:tab w:val="left" w:pos="2422"/>
              </w:tabs>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tabs>
                <w:tab w:val="left" w:pos="2422"/>
              </w:tabs>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HS đọc đề bài, hoạt động cặp đôi giải toán</w:t>
            </w:r>
            <w:r w:rsidRPr="0086671B">
              <w:rPr>
                <w:rFonts w:ascii="Times New Roman" w:eastAsia="Calibri" w:hAnsi="Times New Roman" w:cs="Times New Roman"/>
                <w:bCs/>
                <w:color w:val="000000"/>
                <w:sz w:val="28"/>
                <w:szCs w:val="28"/>
              </w:rPr>
              <w:tab/>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GV hướng dẫn phần e, g</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HS chú ý và ghi nhớ</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- 3 đại diện HS cặp đôi lên bảng trình bày kết quả</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p>
        </w:tc>
        <w:tc>
          <w:tcPr>
            <w:tcW w:w="4956" w:type="dxa"/>
          </w:tcPr>
          <w:p w:rsidR="0086671B" w:rsidRPr="0086671B" w:rsidRDefault="0086671B" w:rsidP="0086671B">
            <w:pPr>
              <w:tabs>
                <w:tab w:val="center" w:pos="2440"/>
                <w:tab w:val="right" w:pos="4880"/>
              </w:tabs>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rPr>
              <w:t>Bài 4.</w:t>
            </w:r>
            <w:r w:rsidRPr="0086671B">
              <w:rPr>
                <w:rFonts w:ascii="Times New Roman" w:eastAsia="Calibri" w:hAnsi="Times New Roman" w:cs="Times New Roman"/>
                <w:bCs/>
                <w:color w:val="000000"/>
                <w:sz w:val="28"/>
                <w:szCs w:val="28"/>
              </w:rPr>
              <w:t xml:space="preserve"> Tìm các số nguyê x, y biết:</w:t>
            </w:r>
          </w:p>
          <w:tbl>
            <w:tblPr>
              <w:tblStyle w:val="TableGrid102"/>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1"/>
              <w:gridCol w:w="2866"/>
            </w:tblGrid>
            <w:tr w:rsidR="0086671B" w:rsidRPr="0086671B" w:rsidTr="002C4248">
              <w:trPr>
                <w:trHeight w:val="4855"/>
              </w:trPr>
              <w:tc>
                <w:tcPr>
                  <w:tcW w:w="2111" w:type="dxa"/>
                </w:tcPr>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a) </w:t>
                  </w:r>
                  <w:r w:rsidRPr="0086671B">
                    <w:rPr>
                      <w:rFonts w:ascii="Times New Roman" w:hAnsi="Times New Roman" w:cs="Times New Roman"/>
                      <w:position w:val="-24"/>
                      <w:sz w:val="28"/>
                      <w:szCs w:val="28"/>
                    </w:rPr>
                    <w:object w:dxaOrig="760" w:dyaOrig="620">
                      <v:shape id="_x0000_i1071" type="#_x0000_t75" style="width:38.05pt;height:30.6pt" o:ole="">
                        <v:imagedata r:id="rId89" o:title=""/>
                      </v:shape>
                      <o:OLEObject Type="Embed" ProgID="Equation.DSMT4" ShapeID="_x0000_i1071" DrawAspect="Content" ObjectID="_1753709491" r:id="rId90"/>
                    </w:objec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hAnsi="Times New Roman" w:cs="Times New Roman"/>
                      <w:position w:val="-10"/>
                      <w:sz w:val="28"/>
                      <w:szCs w:val="28"/>
                    </w:rPr>
                    <w:object w:dxaOrig="1200" w:dyaOrig="320">
                      <v:shape id="_x0000_i1072" type="#_x0000_t75" style="width:60.4pt;height:15.7pt" o:ole="">
                        <v:imagedata r:id="rId91" o:title=""/>
                      </v:shape>
                      <o:OLEObject Type="Embed" ProgID="Equation.DSMT4" ShapeID="_x0000_i1072" DrawAspect="Content" ObjectID="_1753709492" r:id="rId92"/>
                    </w:objec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x = -12:6</w: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hAnsi="Times New Roman" w:cs="Times New Roman"/>
                      <w:position w:val="-6"/>
                      <w:sz w:val="28"/>
                      <w:szCs w:val="28"/>
                    </w:rPr>
                    <w:object w:dxaOrig="680" w:dyaOrig="279">
                      <v:shape id="_x0000_i1073" type="#_x0000_t75" style="width:33.95pt;height:13.25pt" o:ole="">
                        <v:imagedata r:id="rId93" o:title=""/>
                      </v:shape>
                      <o:OLEObject Type="Embed" ProgID="Equation.DSMT4" ShapeID="_x0000_i1073" DrawAspect="Content" ObjectID="_1753709493" r:id="rId94"/>
                    </w:objec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Vậy x = -2</w: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c) </w:t>
                  </w:r>
                  <w:r w:rsidRPr="0086671B">
                    <w:rPr>
                      <w:rFonts w:ascii="Times New Roman" w:eastAsia="Times New Roman" w:hAnsi="Times New Roman" w:cs="Times New Roman"/>
                      <w:position w:val="-24"/>
                      <w:sz w:val="28"/>
                      <w:szCs w:val="28"/>
                    </w:rPr>
                    <w:object w:dxaOrig="639" w:dyaOrig="620">
                      <v:shape id="_x0000_i1074" type="#_x0000_t75" style="width:32.3pt;height:30.6pt" o:ole="">
                        <v:imagedata r:id="rId95" o:title=""/>
                      </v:shape>
                      <o:OLEObject Type="Embed" ProgID="Equation.DSMT4" ShapeID="_x0000_i1074" DrawAspect="Content" ObjectID="_1753709494" r:id="rId96"/>
                    </w:objec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639" w:dyaOrig="620">
                      <v:shape id="_x0000_i1075" type="#_x0000_t75" style="width:32.3pt;height:30.6pt" o:ole="">
                        <v:imagedata r:id="rId97" o:title=""/>
                      </v:shape>
                      <o:OLEObject Type="Embed" ProgID="Equation.DSMT4" ShapeID="_x0000_i1075" DrawAspect="Content" ObjectID="_1753709495" r:id="rId98"/>
                    </w:objec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6"/>
                      <w:sz w:val="28"/>
                      <w:szCs w:val="28"/>
                    </w:rPr>
                    <w:object w:dxaOrig="780" w:dyaOrig="320">
                      <v:shape id="_x0000_i1076" type="#_x0000_t75" style="width:38.9pt;height:15.7pt" o:ole="">
                        <v:imagedata r:id="rId99" o:title=""/>
                      </v:shape>
                      <o:OLEObject Type="Embed" ProgID="Equation.DSMT4" ShapeID="_x0000_i1076" DrawAspect="Content" ObjectID="_1753709496" r:id="rId100"/>
                    </w:object>
                  </w:r>
                </w:p>
                <w:p w:rsidR="0086671B" w:rsidRPr="0086671B" w:rsidRDefault="0086671B" w:rsidP="0086671B">
                  <w:pPr>
                    <w:tabs>
                      <w:tab w:val="center" w:pos="2440"/>
                      <w:tab w:val="right" w:pos="488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x = 6 hoặc x = -6</w:t>
                  </w:r>
                </w:p>
                <w:p w:rsidR="0086671B" w:rsidRPr="0086671B" w:rsidRDefault="0086671B" w:rsidP="0086671B">
                  <w:pPr>
                    <w:tabs>
                      <w:tab w:val="center" w:pos="2440"/>
                      <w:tab w:val="right" w:pos="4880"/>
                    </w:tabs>
                    <w:rPr>
                      <w:rFonts w:ascii="Times New Roman" w:eastAsia="Calibri" w:hAnsi="Times New Roman" w:cs="Times New Roman"/>
                      <w:bCs/>
                      <w:color w:val="000000"/>
                      <w:sz w:val="28"/>
                      <w:szCs w:val="28"/>
                    </w:rPr>
                  </w:pPr>
                  <w:r w:rsidRPr="0086671B">
                    <w:rPr>
                      <w:rFonts w:ascii="Times New Roman" w:eastAsia="Times New Roman" w:hAnsi="Times New Roman" w:cs="Times New Roman"/>
                      <w:sz w:val="28"/>
                      <w:szCs w:val="28"/>
                    </w:rPr>
                    <w:t xml:space="preserve">Vậy x = </w:t>
                  </w:r>
                  <w:r w:rsidRPr="0086671B">
                    <w:rPr>
                      <w:rFonts w:asciiTheme="minorEastAsia" w:eastAsia="Times New Roman" w:hAnsiTheme="minorEastAsia" w:cstheme="minorEastAsia" w:hint="eastAsia"/>
                      <w:sz w:val="28"/>
                      <w:szCs w:val="28"/>
                    </w:rPr>
                    <w:t>{</w:t>
                  </w:r>
                  <w:r w:rsidRPr="0086671B">
                    <w:rPr>
                      <w:rFonts w:ascii="Times New Roman" w:eastAsia="Times New Roman" w:hAnsi="Times New Roman" w:cs="Times New Roman"/>
                      <w:sz w:val="28"/>
                      <w:szCs w:val="28"/>
                    </w:rPr>
                    <w:t>8; -6</w:t>
                  </w:r>
                  <w:r w:rsidRPr="0086671B">
                    <w:rPr>
                      <w:rFonts w:asciiTheme="minorEastAsia" w:eastAsia="Times New Roman" w:hAnsiTheme="minorEastAsia" w:cstheme="minorEastAsia" w:hint="eastAsia"/>
                      <w:sz w:val="28"/>
                      <w:szCs w:val="28"/>
                    </w:rPr>
                    <w:t>}</w:t>
                  </w:r>
                </w:p>
              </w:tc>
              <w:tc>
                <w:tcPr>
                  <w:tcW w:w="2866" w:type="dxa"/>
                </w:tcPr>
                <w:p w:rsidR="0086671B" w:rsidRPr="0086671B" w:rsidRDefault="0086671B" w:rsidP="0086671B">
                  <w:pPr>
                    <w:tabs>
                      <w:tab w:val="center" w:pos="2440"/>
                      <w:tab w:val="right" w:pos="4880"/>
                    </w:tabs>
                    <w:contextualSpacing/>
                    <w:rPr>
                      <w:rFonts w:ascii="Times New Roman" w:eastAsia="Times New Roman" w:hAnsi="Times New Roman" w:cs="Times New Roman"/>
                      <w:sz w:val="28"/>
                      <w:szCs w:val="28"/>
                    </w:rPr>
                  </w:pPr>
                  <w:r w:rsidRPr="0086671B">
                    <w:rPr>
                      <w:rFonts w:ascii="Times New Roman" w:eastAsia="Calibri" w:hAnsi="Times New Roman" w:cs="Times New Roman"/>
                      <w:bCs/>
                      <w:color w:val="000000"/>
                      <w:sz w:val="28"/>
                      <w:szCs w:val="28"/>
                    </w:rPr>
                    <w:t>b)</w:t>
                  </w:r>
                  <w:r w:rsidRPr="0086671B">
                    <w:rPr>
                      <w:rFonts w:ascii="Times New Roman" w:eastAsia="Times New Roman" w:hAnsi="Times New Roman" w:cs="Times New Roman"/>
                      <w:sz w:val="28"/>
                      <w:szCs w:val="28"/>
                    </w:rPr>
                    <w:t xml:space="preserve"> </w:t>
                  </w:r>
                  <w:r w:rsidRPr="0086671B">
                    <w:rPr>
                      <w:rFonts w:ascii="Times New Roman" w:hAnsi="Times New Roman" w:cs="Times New Roman"/>
                      <w:position w:val="-24"/>
                      <w:sz w:val="28"/>
                      <w:szCs w:val="28"/>
                    </w:rPr>
                    <w:object w:dxaOrig="920" w:dyaOrig="620">
                      <v:shape id="_x0000_i1077" type="#_x0000_t75" style="width:45.5pt;height:30.6pt" o:ole="">
                        <v:imagedata r:id="rId101" o:title=""/>
                      </v:shape>
                      <o:OLEObject Type="Embed" ProgID="Equation.DSMT4" ShapeID="_x0000_i1077" DrawAspect="Content" ObjectID="_1753709497" r:id="rId102"/>
                    </w:object>
                  </w:r>
                </w:p>
                <w:p w:rsidR="0086671B" w:rsidRPr="0086671B" w:rsidRDefault="0086671B" w:rsidP="0086671B">
                  <w:pPr>
                    <w:tabs>
                      <w:tab w:val="center" w:pos="2440"/>
                      <w:tab w:val="right" w:pos="488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hAnsi="Times New Roman" w:cs="Times New Roman"/>
                      <w:position w:val="-10"/>
                      <w:sz w:val="28"/>
                      <w:szCs w:val="28"/>
                    </w:rPr>
                    <w:object w:dxaOrig="1300" w:dyaOrig="320">
                      <v:shape id="_x0000_i1078" type="#_x0000_t75" style="width:64.55pt;height:15.7pt" o:ole="">
                        <v:imagedata r:id="rId103" o:title=""/>
                      </v:shape>
                      <o:OLEObject Type="Embed" ProgID="Equation.DSMT4" ShapeID="_x0000_i1078" DrawAspect="Content" ObjectID="_1753709498" r:id="rId104"/>
                    </w:object>
                  </w:r>
                </w:p>
                <w:p w:rsidR="0086671B" w:rsidRPr="0086671B" w:rsidRDefault="0086671B" w:rsidP="0086671B">
                  <w:pPr>
                    <w:tabs>
                      <w:tab w:val="center" w:pos="2440"/>
                      <w:tab w:val="right" w:pos="488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hAnsi="Times New Roman" w:cs="Times New Roman"/>
                      <w:position w:val="-6"/>
                      <w:sz w:val="28"/>
                      <w:szCs w:val="28"/>
                    </w:rPr>
                    <w:object w:dxaOrig="840" w:dyaOrig="279">
                      <v:shape id="_x0000_i1079" type="#_x0000_t75" style="width:42.2pt;height:13.25pt" o:ole="">
                        <v:imagedata r:id="rId105" o:title=""/>
                      </v:shape>
                      <o:OLEObject Type="Embed" ProgID="Equation.DSMT4" ShapeID="_x0000_i1079" DrawAspect="Content" ObjectID="_1753709499" r:id="rId106"/>
                    </w:object>
                  </w:r>
                </w:p>
                <w:p w:rsidR="0086671B" w:rsidRPr="0086671B" w:rsidRDefault="0086671B" w:rsidP="0086671B">
                  <w:pPr>
                    <w:tabs>
                      <w:tab w:val="center" w:pos="2440"/>
                      <w:tab w:val="right" w:pos="488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hAnsi="Times New Roman" w:cs="Times New Roman"/>
                      <w:position w:val="-6"/>
                      <w:sz w:val="28"/>
                      <w:szCs w:val="28"/>
                    </w:rPr>
                    <w:object w:dxaOrig="540" w:dyaOrig="279">
                      <v:shape id="_x0000_i1080" type="#_x0000_t75" style="width:26.5pt;height:13.25pt" o:ole="">
                        <v:imagedata r:id="rId107" o:title=""/>
                      </v:shape>
                      <o:OLEObject Type="Embed" ProgID="Equation.DSMT4" ShapeID="_x0000_i1080" DrawAspect="Content" ObjectID="_1753709500" r:id="rId108"/>
                    </w:object>
                  </w:r>
                </w:p>
                <w:p w:rsidR="0086671B" w:rsidRPr="0086671B" w:rsidRDefault="0086671B" w:rsidP="0086671B">
                  <w:pPr>
                    <w:tabs>
                      <w:tab w:val="center" w:pos="2440"/>
                      <w:tab w:val="right" w:pos="488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Vậy x = 5</w:t>
                  </w:r>
                </w:p>
                <w:p w:rsidR="0086671B" w:rsidRPr="0086671B" w:rsidRDefault="0086671B" w:rsidP="0086671B">
                  <w:pPr>
                    <w:tabs>
                      <w:tab w:val="center" w:pos="2440"/>
                      <w:tab w:val="right" w:pos="4880"/>
                    </w:tabs>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d) </w:t>
                  </w:r>
                  <w:r w:rsidRPr="0086671B">
                    <w:rPr>
                      <w:rFonts w:ascii="Times New Roman" w:eastAsia="Times New Roman" w:hAnsi="Times New Roman" w:cs="Times New Roman"/>
                      <w:position w:val="-24"/>
                      <w:sz w:val="24"/>
                      <w:szCs w:val="24"/>
                    </w:rPr>
                    <w:object w:dxaOrig="1219" w:dyaOrig="620">
                      <v:shape id="_x0000_i1081" type="#_x0000_t75" style="width:61.25pt;height:30.6pt" o:ole="">
                        <v:imagedata r:id="rId109" o:title=""/>
                      </v:shape>
                      <o:OLEObject Type="Embed" ProgID="Equation.DSMT4" ShapeID="_x0000_i1081" DrawAspect="Content" ObjectID="_1753709501" r:id="rId110"/>
                    </w:object>
                  </w:r>
                </w:p>
                <w:p w:rsidR="0086671B" w:rsidRPr="0086671B" w:rsidRDefault="0086671B" w:rsidP="0086671B">
                  <w:pPr>
                    <w:tabs>
                      <w:tab w:val="center" w:pos="1110"/>
                      <w:tab w:val="right" w:pos="2220"/>
                    </w:tabs>
                    <w:rPr>
                      <w:rFonts w:ascii="Times New Roman" w:eastAsia="Times New Roman" w:hAnsi="Times New Roman" w:cs="Times New Roman"/>
                      <w:sz w:val="24"/>
                      <w:szCs w:val="24"/>
                    </w:rPr>
                  </w:pPr>
                  <w:r w:rsidRPr="0086671B">
                    <w:rPr>
                      <w:rFonts w:ascii="Times New Roman" w:eastAsia="Times New Roman" w:hAnsi="Times New Roman" w:cs="Times New Roman"/>
                      <w:position w:val="-10"/>
                      <w:sz w:val="24"/>
                      <w:szCs w:val="24"/>
                    </w:rPr>
                    <w:object w:dxaOrig="1100" w:dyaOrig="360">
                      <v:shape id="_x0000_i1082" type="#_x0000_t75" style="width:55.45pt;height:18.2pt" o:ole="">
                        <v:imagedata r:id="rId111" o:title=""/>
                      </v:shape>
                      <o:OLEObject Type="Embed" ProgID="Equation.DSMT4" ShapeID="_x0000_i1082" DrawAspect="Content" ObjectID="_1753709502" r:id="rId112"/>
                    </w:object>
                  </w:r>
                </w:p>
                <w:p w:rsidR="0086671B" w:rsidRPr="0086671B" w:rsidRDefault="0086671B" w:rsidP="0086671B">
                  <w:pPr>
                    <w:tabs>
                      <w:tab w:val="center" w:pos="1110"/>
                      <w:tab w:val="right" w:pos="222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x + 1= 3 hoặc x +1 = -3</w:t>
                  </w:r>
                </w:p>
                <w:p w:rsidR="0086671B" w:rsidRPr="0086671B" w:rsidRDefault="0086671B" w:rsidP="0086671B">
                  <w:pPr>
                    <w:tabs>
                      <w:tab w:val="center" w:pos="1110"/>
                      <w:tab w:val="right" w:pos="222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TH1: </w:t>
                  </w:r>
                </w:p>
                <w:p w:rsidR="0086671B" w:rsidRPr="0086671B" w:rsidRDefault="0086671B" w:rsidP="0086671B">
                  <w:pPr>
                    <w:tabs>
                      <w:tab w:val="center" w:pos="1110"/>
                      <w:tab w:val="right" w:pos="222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x +1 = 3 </w:t>
                  </w:r>
                  <w:r w:rsidRPr="0086671B">
                    <w:rPr>
                      <w:rFonts w:ascii="Times New Roman" w:eastAsia="Times New Roman" w:hAnsi="Times New Roman" w:cs="Times New Roman"/>
                      <w:position w:val="-6"/>
                      <w:sz w:val="28"/>
                      <w:szCs w:val="28"/>
                    </w:rPr>
                    <w:object w:dxaOrig="300" w:dyaOrig="240">
                      <v:shape id="_x0000_i1083" type="#_x0000_t75" style="width:14.9pt;height:11.6pt" o:ole="">
                        <v:imagedata r:id="rId113" o:title=""/>
                      </v:shape>
                      <o:OLEObject Type="Embed" ProgID="Equation.DSMT4" ShapeID="_x0000_i1083" DrawAspect="Content" ObjectID="_1753709503" r:id="rId114"/>
                    </w:object>
                  </w:r>
                  <w:r w:rsidRPr="0086671B">
                    <w:rPr>
                      <w:rFonts w:ascii="Times New Roman" w:eastAsia="Times New Roman" w:hAnsi="Times New Roman" w:cs="Times New Roman"/>
                      <w:sz w:val="28"/>
                      <w:szCs w:val="28"/>
                    </w:rPr>
                    <w:t>x = 2</w:t>
                  </w:r>
                </w:p>
                <w:p w:rsidR="0086671B" w:rsidRPr="0086671B" w:rsidRDefault="0086671B" w:rsidP="0086671B">
                  <w:pPr>
                    <w:tabs>
                      <w:tab w:val="center" w:pos="1110"/>
                      <w:tab w:val="right" w:pos="222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TH2: </w:t>
                  </w:r>
                </w:p>
                <w:p w:rsidR="0086671B" w:rsidRPr="0086671B" w:rsidRDefault="0086671B" w:rsidP="0086671B">
                  <w:pPr>
                    <w:tabs>
                      <w:tab w:val="center" w:pos="1110"/>
                      <w:tab w:val="right" w:pos="2220"/>
                    </w:tabs>
                    <w:rPr>
                      <w:rFonts w:ascii="Times New Roman" w:eastAsia="Calibri" w:hAnsi="Times New Roman" w:cs="Times New Roman"/>
                      <w:bCs/>
                      <w:color w:val="000000"/>
                      <w:sz w:val="28"/>
                      <w:szCs w:val="28"/>
                    </w:rPr>
                  </w:pPr>
                  <w:r w:rsidRPr="0086671B">
                    <w:rPr>
                      <w:rFonts w:ascii="Times New Roman" w:eastAsia="Times New Roman" w:hAnsi="Times New Roman" w:cs="Times New Roman"/>
                      <w:sz w:val="28"/>
                      <w:szCs w:val="28"/>
                    </w:rPr>
                    <w:t>x +1 = -3</w:t>
                  </w:r>
                  <w:r w:rsidRPr="0086671B">
                    <w:rPr>
                      <w:rFonts w:ascii="Times New Roman" w:eastAsia="Times New Roman" w:hAnsi="Times New Roman" w:cs="Times New Roman"/>
                      <w:position w:val="-6"/>
                      <w:sz w:val="28"/>
                      <w:szCs w:val="28"/>
                    </w:rPr>
                    <w:object w:dxaOrig="300" w:dyaOrig="240">
                      <v:shape id="_x0000_i1084" type="#_x0000_t75" style="width:14.9pt;height:11.6pt" o:ole="">
                        <v:imagedata r:id="rId113" o:title=""/>
                      </v:shape>
                      <o:OLEObject Type="Embed" ProgID="Equation.DSMT4" ShapeID="_x0000_i1084" DrawAspect="Content" ObjectID="_1753709504" r:id="rId115"/>
                    </w:object>
                  </w:r>
                  <w:r w:rsidRPr="0086671B">
                    <w:rPr>
                      <w:rFonts w:ascii="Times New Roman" w:eastAsia="Times New Roman" w:hAnsi="Times New Roman" w:cs="Times New Roman"/>
                      <w:sz w:val="28"/>
                      <w:szCs w:val="28"/>
                    </w:rPr>
                    <w:t>x = -4</w:t>
                  </w:r>
                  <w:r w:rsidRPr="0086671B">
                    <w:rPr>
                      <w:rFonts w:ascii="Times New Roman" w:eastAsia="Calibri" w:hAnsi="Times New Roman" w:cs="Times New Roman"/>
                      <w:bCs/>
                      <w:color w:val="000000"/>
                      <w:sz w:val="28"/>
                      <w:szCs w:val="28"/>
                    </w:rPr>
                    <w:tab/>
                  </w:r>
                  <w:r w:rsidRPr="0086671B">
                    <w:rPr>
                      <w:rFonts w:ascii="Times New Roman" w:eastAsia="Calibri" w:hAnsi="Times New Roman" w:cs="Times New Roman"/>
                      <w:bCs/>
                      <w:color w:val="000000"/>
                      <w:position w:val="-4"/>
                      <w:sz w:val="28"/>
                      <w:szCs w:val="28"/>
                    </w:rPr>
                    <w:object w:dxaOrig="180" w:dyaOrig="279">
                      <v:shape id="_x0000_i1085" type="#_x0000_t75" style="width:9.1pt;height:13.25pt" o:ole="">
                        <v:imagedata r:id="rId116" o:title=""/>
                      </v:shape>
                      <o:OLEObject Type="Embed" ProgID="Equation.DSMT4" ShapeID="_x0000_i1085" DrawAspect="Content" ObjectID="_1753709505" r:id="rId117"/>
                    </w:object>
                  </w:r>
                </w:p>
                <w:p w:rsidR="0086671B" w:rsidRPr="0086671B" w:rsidRDefault="0086671B" w:rsidP="0086671B">
                  <w:pPr>
                    <w:tabs>
                      <w:tab w:val="center" w:pos="1110"/>
                      <w:tab w:val="right" w:pos="2220"/>
                    </w:tabs>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Vậy </w:t>
                  </w:r>
                  <w:r w:rsidRPr="0086671B">
                    <w:rPr>
                      <w:rFonts w:ascii="Times New Roman" w:eastAsia="Times New Roman" w:hAnsi="Times New Roman" w:cs="Times New Roman"/>
                      <w:sz w:val="28"/>
                      <w:szCs w:val="28"/>
                    </w:rPr>
                    <w:t xml:space="preserve">x = </w:t>
                  </w:r>
                  <w:r w:rsidRPr="0086671B">
                    <w:rPr>
                      <w:rFonts w:asciiTheme="minorEastAsia" w:eastAsia="Times New Roman" w:hAnsiTheme="minorEastAsia" w:cstheme="minorEastAsia" w:hint="eastAsia"/>
                      <w:sz w:val="28"/>
                      <w:szCs w:val="28"/>
                    </w:rPr>
                    <w:t>{</w:t>
                  </w:r>
                  <w:r w:rsidRPr="0086671B">
                    <w:rPr>
                      <w:rFonts w:ascii="Times New Roman" w:eastAsia="Times New Roman" w:hAnsi="Times New Roman" w:cs="Times New Roman"/>
                      <w:sz w:val="28"/>
                      <w:szCs w:val="28"/>
                    </w:rPr>
                    <w:t>2; -4</w:t>
                  </w:r>
                  <w:r w:rsidRPr="0086671B">
                    <w:rPr>
                      <w:rFonts w:asciiTheme="minorEastAsia" w:eastAsia="Times New Roman" w:hAnsiTheme="minorEastAsia" w:cstheme="minorEastAsia" w:hint="eastAsia"/>
                      <w:sz w:val="28"/>
                      <w:szCs w:val="28"/>
                    </w:rPr>
                    <w:t>}</w:t>
                  </w:r>
                  <w:r w:rsidRPr="0086671B">
                    <w:rPr>
                      <w:rFonts w:ascii="Times New Roman" w:eastAsia="Calibri" w:hAnsi="Times New Roman" w:cs="Times New Roman"/>
                      <w:bCs/>
                      <w:color w:val="000000"/>
                      <w:sz w:val="28"/>
                      <w:szCs w:val="28"/>
                    </w:rPr>
                    <w:tab/>
                  </w:r>
                </w:p>
              </w:tc>
            </w:tr>
          </w:tbl>
          <w:p w:rsidR="0086671B" w:rsidRPr="0086671B" w:rsidRDefault="0086671B" w:rsidP="0086671B">
            <w:pPr>
              <w:spacing w:after="0" w:line="240" w:lineRule="auto"/>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e) Ta có: </w:t>
            </w:r>
            <w:r w:rsidRPr="0086671B">
              <w:rPr>
                <w:rFonts w:ascii="Times New Roman" w:eastAsia="Times New Roman" w:hAnsi="Times New Roman" w:cs="Times New Roman"/>
                <w:position w:val="-24"/>
                <w:sz w:val="28"/>
                <w:szCs w:val="28"/>
              </w:rPr>
              <w:object w:dxaOrig="1520" w:dyaOrig="620">
                <v:shape id="_x0000_i1086" type="#_x0000_t75" style="width:76.15pt;height:30.6pt" o:ole="">
                  <v:imagedata r:id="rId118" o:title=""/>
                </v:shape>
                <o:OLEObject Type="Embed" ProgID="Equation.DSMT4" ShapeID="_x0000_i1086" DrawAspect="Content" ObjectID="_1753709506" r:id="rId119"/>
              </w:object>
            </w:r>
          </w:p>
          <w:p w:rsidR="0086671B" w:rsidRPr="0086671B" w:rsidRDefault="0086671B" w:rsidP="0086671B">
            <w:pPr>
              <w:spacing w:after="0" w:line="240" w:lineRule="auto"/>
              <w:contextualSpacing/>
              <w:rPr>
                <w:rFonts w:ascii="Times New Roman" w:eastAsia="Times New Roman" w:hAnsi="Times New Roman" w:cs="Times New Roman"/>
                <w:sz w:val="28"/>
                <w:szCs w:val="28"/>
              </w:rPr>
            </w:pPr>
            <w:r w:rsidRPr="0086671B">
              <w:rPr>
                <w:rFonts w:ascii="Times New Roman" w:eastAsia="Calibri" w:hAnsi="Times New Roman" w:cs="Times New Roman"/>
                <w:bCs/>
                <w:color w:val="000000"/>
                <w:sz w:val="28"/>
                <w:szCs w:val="28"/>
              </w:rPr>
              <w:t xml:space="preserve">Do đó: </w:t>
            </w:r>
            <w:r w:rsidRPr="0086671B">
              <w:rPr>
                <w:rFonts w:ascii="Times New Roman" w:eastAsia="Times New Roman" w:hAnsi="Times New Roman" w:cs="Times New Roman"/>
                <w:position w:val="-24"/>
                <w:sz w:val="28"/>
                <w:szCs w:val="28"/>
              </w:rPr>
              <w:object w:dxaOrig="639" w:dyaOrig="620">
                <v:shape id="_x0000_i1087" type="#_x0000_t75" style="width:32.3pt;height:30.6pt" o:ole="">
                  <v:imagedata r:id="rId120" o:title=""/>
                </v:shape>
                <o:OLEObject Type="Embed" ProgID="Equation.DSMT4" ShapeID="_x0000_i1087" DrawAspect="Content" ObjectID="_1753709507" r:id="rId121"/>
              </w:object>
            </w:r>
            <w:r w:rsidRPr="0086671B">
              <w:rPr>
                <w:rFonts w:ascii="Times New Roman" w:eastAsia="Times New Roman" w:hAnsi="Times New Roman" w:cs="Times New Roman"/>
                <w:sz w:val="28"/>
                <w:szCs w:val="28"/>
              </w:rPr>
              <w:t xml:space="preserve">nên  x = 7;  </w:t>
            </w:r>
            <w:r w:rsidRPr="0086671B">
              <w:rPr>
                <w:rFonts w:ascii="Times New Roman" w:eastAsia="Times New Roman" w:hAnsi="Times New Roman" w:cs="Times New Roman"/>
                <w:position w:val="-24"/>
                <w:sz w:val="28"/>
                <w:szCs w:val="28"/>
              </w:rPr>
              <w:object w:dxaOrig="740" w:dyaOrig="620">
                <v:shape id="_x0000_i1088" type="#_x0000_t75" style="width:36.4pt;height:30.6pt" o:ole="">
                  <v:imagedata r:id="rId122" o:title=""/>
                </v:shape>
                <o:OLEObject Type="Embed" ProgID="Equation.DSMT4" ShapeID="_x0000_i1088" DrawAspect="Content" ObjectID="_1753709508" r:id="rId123"/>
              </w:object>
            </w:r>
          </w:p>
          <w:p w:rsidR="0086671B" w:rsidRPr="0086671B" w:rsidRDefault="0086671B" w:rsidP="0086671B">
            <w:pPr>
              <w:spacing w:after="0" w:line="240" w:lineRule="auto"/>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nên y = 12 .Vậy x = 7, y= 12</w:t>
            </w:r>
          </w:p>
          <w:p w:rsidR="0086671B" w:rsidRPr="0086671B" w:rsidRDefault="0086671B" w:rsidP="0086671B">
            <w:pPr>
              <w:spacing w:after="0" w:line="240" w:lineRule="auto"/>
              <w:ind w:left="48" w:right="48"/>
              <w:jc w:val="both"/>
              <w:rPr>
                <w:rFonts w:ascii="Times New Roman" w:eastAsia="Times New Roman" w:hAnsi="Times New Roman" w:cs="Times New Roman"/>
                <w:color w:val="000000"/>
                <w:sz w:val="28"/>
                <w:szCs w:val="28"/>
              </w:rPr>
            </w:pPr>
            <w:r w:rsidRPr="0086671B">
              <w:rPr>
                <w:rFonts w:ascii="Times New Roman" w:eastAsia="SimSun" w:hAnsi="Times New Roman" w:cs="Times New Roman"/>
                <w:sz w:val="28"/>
                <w:szCs w:val="28"/>
              </w:rPr>
              <w:t xml:space="preserve">g) </w:t>
            </w:r>
            <w:r w:rsidRPr="0086671B">
              <w:rPr>
                <w:rFonts w:ascii="Times New Roman" w:eastAsia="Times New Roman" w:hAnsi="Times New Roman" w:cs="Times New Roman"/>
                <w:color w:val="000000"/>
                <w:sz w:val="28"/>
                <w:szCs w:val="28"/>
              </w:rPr>
              <w:t xml:space="preserve"> Ta có </w:t>
            </w:r>
            <w:r w:rsidRPr="0086671B">
              <w:rPr>
                <w:rFonts w:ascii="Times New Roman" w:eastAsia="SimSun" w:hAnsi="Times New Roman" w:cs="Times New Roman"/>
                <w:position w:val="-24"/>
                <w:sz w:val="28"/>
                <w:szCs w:val="28"/>
              </w:rPr>
              <w:object w:dxaOrig="660" w:dyaOrig="620">
                <v:shape id="_x0000_i1089" type="#_x0000_t75" style="width:33.1pt;height:30.6pt" o:ole="">
                  <v:imagedata r:id="rId124" o:title=""/>
                </v:shape>
                <o:OLEObject Type="Embed" ProgID="Equation.DSMT4" ShapeID="_x0000_i1089" DrawAspect="Content" ObjectID="_1753709509" r:id="rId125"/>
              </w:object>
            </w:r>
            <w:r w:rsidRPr="0086671B">
              <w:rPr>
                <w:rFonts w:ascii="Times New Roman" w:eastAsia="Times New Roman" w:hAnsi="Times New Roman" w:cs="Times New Roman"/>
                <w:color w:val="000000"/>
                <w:sz w:val="28"/>
                <w:szCs w:val="28"/>
              </w:rPr>
              <w:t> nên x . y = 7 . 9 = 63.</w:t>
            </w:r>
          </w:p>
          <w:p w:rsidR="0086671B" w:rsidRPr="0086671B" w:rsidRDefault="0086671B" w:rsidP="0086671B">
            <w:pPr>
              <w:spacing w:after="0" w:line="240" w:lineRule="auto"/>
              <w:ind w:left="48"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color w:val="000000"/>
                <w:sz w:val="28"/>
                <w:szCs w:val="28"/>
              </w:rPr>
              <w:t xml:space="preserve">Mà 63 = 63.1 = 21.3 = 9.7 = (–1).(–63) </w:t>
            </w:r>
          </w:p>
          <w:p w:rsidR="0086671B" w:rsidRPr="0086671B" w:rsidRDefault="0086671B" w:rsidP="0086671B">
            <w:pPr>
              <w:spacing w:after="0" w:line="240" w:lineRule="auto"/>
              <w:ind w:left="48"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color w:val="000000"/>
                <w:sz w:val="28"/>
                <w:szCs w:val="28"/>
              </w:rPr>
              <w:t>= (–3).(–21) = (–7).(–9)</w:t>
            </w:r>
          </w:p>
          <w:p w:rsidR="0086671B" w:rsidRPr="0086671B" w:rsidRDefault="0086671B" w:rsidP="0086671B">
            <w:pPr>
              <w:spacing w:after="0" w:line="240" w:lineRule="auto"/>
              <w:ind w:left="48" w:right="48"/>
              <w:jc w:val="both"/>
              <w:rPr>
                <w:rFonts w:ascii="Times New Roman" w:eastAsia="Times New Roman" w:hAnsi="Times New Roman" w:cs="Times New Roman"/>
                <w:color w:val="000000"/>
                <w:sz w:val="28"/>
                <w:szCs w:val="28"/>
              </w:rPr>
            </w:pPr>
            <w:r w:rsidRPr="0086671B">
              <w:rPr>
                <w:rFonts w:ascii="Times New Roman" w:eastAsia="Times New Roman" w:hAnsi="Times New Roman" w:cs="Times New Roman"/>
                <w:color w:val="000000"/>
                <w:sz w:val="28"/>
                <w:szCs w:val="28"/>
              </w:rPr>
              <w:t>Lại có x &gt; y nên ta có bảng sau:</w:t>
            </w:r>
          </w:p>
          <w:p w:rsidR="0086671B" w:rsidRPr="0086671B" w:rsidRDefault="0086671B" w:rsidP="0086671B">
            <w:pPr>
              <w:spacing w:after="0" w:line="240" w:lineRule="auto"/>
              <w:ind w:left="48" w:right="48"/>
              <w:jc w:val="center"/>
              <w:rPr>
                <w:rFonts w:ascii="Open Sans" w:eastAsia="Times New Roman" w:hAnsi="Open Sans" w:cs="Open Sans"/>
                <w:color w:val="000000"/>
                <w:sz w:val="28"/>
                <w:szCs w:val="28"/>
              </w:rPr>
            </w:pPr>
            <w:r w:rsidRPr="0086671B">
              <w:rPr>
                <w:rFonts w:ascii="Open Sans" w:eastAsia="Times New Roman" w:hAnsi="Open Sans" w:cs="Open Sans"/>
                <w:noProof/>
                <w:color w:val="000000"/>
                <w:sz w:val="28"/>
                <w:szCs w:val="28"/>
              </w:rPr>
              <w:drawing>
                <wp:inline distT="0" distB="0" distL="0" distR="0" wp14:anchorId="18303BA8" wp14:editId="0D6D6B29">
                  <wp:extent cx="2867008" cy="630620"/>
                  <wp:effectExtent l="0" t="0" r="0" b="0"/>
                  <wp:docPr id="2" name="Picture 2" descr="Tìm các số nguyên x và y biết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ìm các số nguyên x và y biết (ảnh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76059" cy="632611"/>
                          </a:xfrm>
                          <a:prstGeom prst="rect">
                            <a:avLst/>
                          </a:prstGeom>
                          <a:noFill/>
                          <a:ln>
                            <a:noFill/>
                          </a:ln>
                        </pic:spPr>
                      </pic:pic>
                    </a:graphicData>
                  </a:graphic>
                </wp:inline>
              </w:drawing>
            </w:r>
          </w:p>
        </w:tc>
      </w:tr>
    </w:tbl>
    <w:p w:rsidR="0086671B" w:rsidRPr="0086671B" w:rsidRDefault="0086671B" w:rsidP="0086671B">
      <w:pPr>
        <w:spacing w:after="0" w:line="240" w:lineRule="auto"/>
        <w:rPr>
          <w:rFonts w:ascii="Times New Roman" w:eastAsia="Calibri" w:hAnsi="Times New Roman" w:cs="Times New Roman"/>
          <w:b/>
          <w:sz w:val="28"/>
          <w:szCs w:val="28"/>
        </w:rPr>
      </w:pPr>
      <w:r w:rsidRPr="0086671B">
        <w:rPr>
          <w:rFonts w:ascii="Times New Roman" w:eastAsia="Calibri" w:hAnsi="Times New Roman" w:cs="Times New Roman"/>
          <w:b/>
          <w:sz w:val="28"/>
          <w:szCs w:val="28"/>
        </w:rPr>
        <w:t>Tiết 77: BÀI TẬP (tiếp)</w:t>
      </w:r>
    </w:p>
    <w:tbl>
      <w:tblPr>
        <w:tblStyle w:val="TableGrid177"/>
        <w:tblW w:w="9067" w:type="dxa"/>
        <w:tblLayout w:type="fixed"/>
        <w:tblLook w:val="04A0" w:firstRow="1" w:lastRow="0" w:firstColumn="1" w:lastColumn="0" w:noHBand="0" w:noVBand="1"/>
      </w:tblPr>
      <w:tblGrid>
        <w:gridCol w:w="4106"/>
        <w:gridCol w:w="4961"/>
      </w:tblGrid>
      <w:tr w:rsidR="0086671B" w:rsidRPr="0086671B" w:rsidTr="002C4248">
        <w:tc>
          <w:tcPr>
            <w:tcW w:w="4106" w:type="dxa"/>
          </w:tcPr>
          <w:p w:rsidR="0086671B" w:rsidRPr="0086671B" w:rsidRDefault="0086671B" w:rsidP="0086671B">
            <w:pPr>
              <w:contextualSpacing/>
              <w:jc w:val="center"/>
              <w:rPr>
                <w:rFonts w:ascii="Times New Roman" w:eastAsia="Calibri" w:hAnsi="Times New Roman"/>
                <w:b/>
                <w:bCs/>
                <w:color w:val="000000"/>
                <w:sz w:val="28"/>
                <w:szCs w:val="28"/>
                <w:lang w:val="vi-VN"/>
              </w:rPr>
            </w:pPr>
            <w:r w:rsidRPr="0086671B">
              <w:rPr>
                <w:rFonts w:ascii="Times New Roman" w:eastAsia="Calibri" w:hAnsi="Times New Roman"/>
                <w:b/>
                <w:bCs/>
                <w:color w:val="000000"/>
                <w:sz w:val="28"/>
                <w:szCs w:val="28"/>
                <w:lang w:val="vi-VN"/>
              </w:rPr>
              <w:t>Hoạt động của GV và HS</w:t>
            </w:r>
          </w:p>
        </w:tc>
        <w:tc>
          <w:tcPr>
            <w:tcW w:w="4961" w:type="dxa"/>
          </w:tcPr>
          <w:p w:rsidR="0086671B" w:rsidRPr="0086671B" w:rsidRDefault="0086671B" w:rsidP="0086671B">
            <w:pPr>
              <w:ind w:left="720"/>
              <w:contextualSpacing/>
              <w:jc w:val="center"/>
              <w:rPr>
                <w:rFonts w:ascii="Times New Roman" w:eastAsia="Calibri" w:hAnsi="Times New Roman"/>
                <w:b/>
                <w:bCs/>
                <w:color w:val="000000"/>
                <w:sz w:val="28"/>
                <w:szCs w:val="28"/>
              </w:rPr>
            </w:pPr>
            <w:r w:rsidRPr="0086671B">
              <w:rPr>
                <w:rFonts w:ascii="Times New Roman" w:eastAsia="Calibri" w:hAnsi="Times New Roman"/>
                <w:b/>
                <w:bCs/>
                <w:color w:val="000000"/>
                <w:sz w:val="28"/>
                <w:szCs w:val="28"/>
              </w:rPr>
              <w:t>Dự kiến sản phẩm</w:t>
            </w:r>
          </w:p>
        </w:tc>
      </w:tr>
      <w:tr w:rsidR="0086671B" w:rsidRPr="0086671B" w:rsidTr="002C4248">
        <w:tc>
          <w:tcPr>
            <w:tcW w:w="4106" w:type="dxa"/>
          </w:tcPr>
          <w:p w:rsidR="0086671B" w:rsidRPr="0086671B" w:rsidRDefault="0086671B" w:rsidP="0086671B">
            <w:pPr>
              <w:contextualSpacing/>
              <w:jc w:val="both"/>
              <w:rPr>
                <w:rFonts w:ascii="Times New Roman" w:hAnsi="Times New Roman"/>
                <w:bCs/>
                <w:sz w:val="28"/>
                <w:szCs w:val="28"/>
                <w:lang w:val="vi-VN"/>
              </w:rPr>
            </w:pPr>
            <w:r w:rsidRPr="0086671B">
              <w:rPr>
                <w:rFonts w:ascii="Times New Roman" w:hAnsi="Times New Roman"/>
                <w:bCs/>
                <w:sz w:val="28"/>
                <w:szCs w:val="28"/>
                <w:lang w:val="vi-VN"/>
              </w:rPr>
              <w:t xml:space="preserve">- GV cho HS đọc đề </w:t>
            </w:r>
            <w:r w:rsidRPr="0086671B">
              <w:rPr>
                <w:rFonts w:ascii="Times New Roman" w:hAnsi="Times New Roman"/>
                <w:sz w:val="28"/>
                <w:szCs w:val="28"/>
              </w:rPr>
              <w:t>bài 1</w:t>
            </w:r>
            <w:r w:rsidRPr="0086671B">
              <w:rPr>
                <w:rFonts w:ascii="Times New Roman" w:hAnsi="Times New Roman"/>
                <w:bCs/>
                <w:sz w:val="28"/>
                <w:szCs w:val="28"/>
                <w:lang w:val="vi-VN"/>
              </w:rPr>
              <w:t>.</w:t>
            </w:r>
          </w:p>
          <w:p w:rsidR="0086671B" w:rsidRPr="0086671B" w:rsidRDefault="0086671B" w:rsidP="0086671B">
            <w:pPr>
              <w:contextualSpacing/>
              <w:jc w:val="both"/>
              <w:rPr>
                <w:rFonts w:ascii="Times New Roman" w:hAnsi="Times New Roman"/>
                <w:sz w:val="28"/>
                <w:szCs w:val="28"/>
              </w:rPr>
            </w:pPr>
            <w:r w:rsidRPr="0086671B">
              <w:rPr>
                <w:rFonts w:ascii="Cambria Math" w:hAnsi="Cambria Math"/>
                <w:sz w:val="28"/>
                <w:szCs w:val="28"/>
              </w:rPr>
              <w:t>→</w:t>
            </w:r>
            <w:r w:rsidRPr="0086671B">
              <w:rPr>
                <w:rFonts w:ascii="Times New Roman" w:hAnsi="Times New Roman"/>
                <w:sz w:val="28"/>
                <w:szCs w:val="28"/>
              </w:rPr>
              <w:t xml:space="preserve">Yêu cầu HS trả lời câu hỏi: </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Muốn rút gọn một phân số ta làm như thế nào?</w:t>
            </w:r>
          </w:p>
          <w:p w:rsidR="0086671B" w:rsidRPr="0086671B" w:rsidRDefault="0086671B" w:rsidP="0086671B">
            <w:pPr>
              <w:rPr>
                <w:rFonts w:ascii="Times New Roman" w:hAnsi="Times New Roman"/>
                <w:bCs/>
                <w:sz w:val="28"/>
                <w:szCs w:val="28"/>
              </w:rPr>
            </w:pPr>
            <w:r w:rsidRPr="0086671B">
              <w:rPr>
                <w:rFonts w:ascii="Times New Roman" w:hAnsi="Times New Roman"/>
                <w:bCs/>
                <w:sz w:val="28"/>
                <w:szCs w:val="28"/>
              </w:rPr>
              <w:t>+ Nêu cách tìm UCLN của tử và mẫu.</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 HS đọc đề bài, hoạt động giải bài toán theo nhóm.</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bCs/>
                <w:sz w:val="28"/>
                <w:szCs w:val="28"/>
              </w:rPr>
              <w:t xml:space="preserve">- HS trưng kết quả nhóm, </w:t>
            </w:r>
            <w:r w:rsidRPr="0086671B">
              <w:rPr>
                <w:rFonts w:ascii="Times New Roman" w:hAnsi="Times New Roman"/>
                <w:sz w:val="28"/>
                <w:szCs w:val="28"/>
              </w:rPr>
              <w:t>1 đại</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sz w:val="28"/>
                <w:szCs w:val="28"/>
              </w:rPr>
              <w:t xml:space="preserve"> diện nhóm trình bày cách làm</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bCs/>
                <w:sz w:val="28"/>
                <w:szCs w:val="28"/>
              </w:rPr>
              <w:t>- GV cho HS nhận xét chéo bà</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bCs/>
                <w:sz w:val="28"/>
                <w:szCs w:val="28"/>
              </w:rPr>
              <w:t xml:space="preserve"> làm của nhóm. GV chốt lại các tính chất đã được áp dụng trong việc giải bài tập</w:t>
            </w:r>
          </w:p>
        </w:tc>
        <w:tc>
          <w:tcPr>
            <w:tcW w:w="4961" w:type="dxa"/>
          </w:tcPr>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b/>
                <w:sz w:val="28"/>
                <w:szCs w:val="28"/>
              </w:rPr>
              <w:t>Bài 5</w:t>
            </w:r>
            <w:r w:rsidRPr="0086671B">
              <w:rPr>
                <w:rFonts w:ascii="Times New Roman" w:hAnsi="Times New Roman"/>
                <w:sz w:val="28"/>
                <w:szCs w:val="28"/>
              </w:rPr>
              <w:t xml:space="preserve"> . Rút gọn các phân số sau thành phân số tối giản:</w: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a) </w:t>
            </w:r>
            <w:r w:rsidRPr="0086671B">
              <w:rPr>
                <w:rFonts w:ascii="Times New Roman" w:hAnsi="Times New Roman"/>
                <w:position w:val="-24"/>
                <w:sz w:val="24"/>
                <w:szCs w:val="24"/>
              </w:rPr>
              <w:object w:dxaOrig="1860" w:dyaOrig="620">
                <v:shape id="_x0000_i1090" type="#_x0000_t75" style="width:92.7pt;height:30.6pt" o:ole="">
                  <v:imagedata r:id="rId127" o:title=""/>
                </v:shape>
                <o:OLEObject Type="Embed" ProgID="Equation.DSMT4" ShapeID="_x0000_i1090" DrawAspect="Content" ObjectID="_1753709510" r:id="rId128"/>
              </w:object>
            </w:r>
            <w:r w:rsidRPr="0086671B">
              <w:rPr>
                <w:rFonts w:ascii="Times New Roman" w:hAnsi="Times New Roman"/>
                <w:sz w:val="28"/>
                <w:szCs w:val="28"/>
              </w:rPr>
              <w:tab/>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b)</w:t>
            </w:r>
            <w:r w:rsidRPr="0086671B">
              <w:rPr>
                <w:rFonts w:ascii="Times New Roman" w:hAnsi="Times New Roman"/>
                <w:position w:val="-24"/>
                <w:sz w:val="24"/>
                <w:szCs w:val="24"/>
              </w:rPr>
              <w:object w:dxaOrig="2360" w:dyaOrig="660">
                <v:shape id="_x0000_i1091" type="#_x0000_t75" style="width:117.5pt;height:33.1pt" o:ole="">
                  <v:imagedata r:id="rId129" o:title=""/>
                </v:shape>
                <o:OLEObject Type="Embed" ProgID="Equation.DSMT4" ShapeID="_x0000_i1091" DrawAspect="Content" ObjectID="_1753709511" r:id="rId130"/>
              </w:objec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c) </w:t>
            </w:r>
            <w:r w:rsidRPr="0086671B">
              <w:rPr>
                <w:rFonts w:ascii="Times New Roman" w:hAnsi="Times New Roman"/>
                <w:position w:val="-28"/>
                <w:sz w:val="24"/>
                <w:szCs w:val="24"/>
              </w:rPr>
              <w:object w:dxaOrig="2200" w:dyaOrig="660">
                <v:shape id="_x0000_i1092" type="#_x0000_t75" style="width:110.05pt;height:33.1pt" o:ole="">
                  <v:imagedata r:id="rId131" o:title=""/>
                </v:shape>
                <o:OLEObject Type="Embed" ProgID="Equation.DSMT4" ShapeID="_x0000_i1092" DrawAspect="Content" ObjectID="_1753709512" r:id="rId132"/>
              </w:objec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d) </w:t>
            </w:r>
            <w:r w:rsidRPr="0086671B">
              <w:rPr>
                <w:rFonts w:ascii="Times New Roman" w:hAnsi="Times New Roman"/>
                <w:position w:val="-24"/>
                <w:sz w:val="24"/>
                <w:szCs w:val="24"/>
              </w:rPr>
              <w:object w:dxaOrig="2640" w:dyaOrig="620">
                <v:shape id="_x0000_i1093" type="#_x0000_t75" style="width:131.6pt;height:30.6pt" o:ole="">
                  <v:imagedata r:id="rId133" o:title=""/>
                </v:shape>
                <o:OLEObject Type="Embed" ProgID="Equation.DSMT4" ShapeID="_x0000_i1093" DrawAspect="Content" ObjectID="_1753709513" r:id="rId134"/>
              </w:object>
            </w:r>
            <w:r w:rsidRPr="0086671B">
              <w:rPr>
                <w:rFonts w:ascii="Times New Roman" w:hAnsi="Times New Roman"/>
                <w:sz w:val="28"/>
                <w:szCs w:val="28"/>
              </w:rPr>
              <w:tab/>
            </w:r>
          </w:p>
          <w:p w:rsidR="0086671B" w:rsidRPr="0086671B" w:rsidRDefault="0086671B" w:rsidP="0086671B">
            <w:pPr>
              <w:tabs>
                <w:tab w:val="center" w:pos="2510"/>
                <w:tab w:val="right" w:pos="5020"/>
              </w:tabs>
              <w:rPr>
                <w:rFonts w:ascii="Times New Roman" w:hAnsi="Times New Roman"/>
                <w:sz w:val="28"/>
                <w:szCs w:val="28"/>
              </w:rPr>
            </w:pPr>
            <w:r w:rsidRPr="0086671B">
              <w:rPr>
                <w:rFonts w:ascii="Times New Roman" w:hAnsi="Times New Roman"/>
                <w:sz w:val="28"/>
                <w:szCs w:val="28"/>
              </w:rPr>
              <w:tab/>
            </w:r>
            <w:r w:rsidRPr="0086671B">
              <w:rPr>
                <w:rFonts w:ascii="Times New Roman" w:hAnsi="Times New Roman"/>
                <w:position w:val="-4"/>
                <w:sz w:val="28"/>
                <w:szCs w:val="28"/>
              </w:rPr>
              <w:object w:dxaOrig="180" w:dyaOrig="279">
                <v:shape id="_x0000_i1094" type="#_x0000_t75" style="width:9.1pt;height:13.25pt" o:ole="">
                  <v:imagedata r:id="rId116" o:title=""/>
                </v:shape>
                <o:OLEObject Type="Embed" ProgID="Equation.DSMT4" ShapeID="_x0000_i1094" DrawAspect="Content" ObjectID="_1753709514" r:id="rId135"/>
              </w:object>
            </w:r>
          </w:p>
          <w:p w:rsidR="0086671B" w:rsidRPr="0086671B" w:rsidRDefault="0086671B" w:rsidP="0086671B">
            <w:pPr>
              <w:rPr>
                <w:rFonts w:ascii="Times New Roman" w:hAnsi="Times New Roman"/>
                <w:bCs/>
                <w:sz w:val="28"/>
                <w:szCs w:val="28"/>
              </w:rPr>
            </w:pPr>
            <w:r w:rsidRPr="0086671B">
              <w:rPr>
                <w:rFonts w:ascii="Times New Roman" w:hAnsi="Times New Roman"/>
                <w:sz w:val="28"/>
                <w:szCs w:val="28"/>
              </w:rPr>
              <w:t xml:space="preserve">e) </w:t>
            </w:r>
            <w:r w:rsidRPr="0086671B">
              <w:rPr>
                <w:rFonts w:ascii="Times New Roman" w:hAnsi="Times New Roman"/>
                <w:position w:val="-28"/>
                <w:sz w:val="24"/>
                <w:szCs w:val="24"/>
              </w:rPr>
              <w:object w:dxaOrig="4140" w:dyaOrig="660">
                <v:shape id="_x0000_i1095" type="#_x0000_t75" style="width:206.9pt;height:33.1pt" o:ole="">
                  <v:imagedata r:id="rId136" o:title=""/>
                </v:shape>
                <o:OLEObject Type="Embed" ProgID="Equation.DSMT4" ShapeID="_x0000_i1095" DrawAspect="Content" ObjectID="_1753709515" r:id="rId137"/>
              </w:object>
            </w:r>
          </w:p>
          <w:p w:rsidR="0086671B" w:rsidRPr="0086671B" w:rsidRDefault="0086671B" w:rsidP="0086671B">
            <w:pPr>
              <w:rPr>
                <w:rFonts w:ascii="Times New Roman" w:hAnsi="Times New Roman"/>
                <w:bCs/>
                <w:sz w:val="28"/>
                <w:szCs w:val="28"/>
              </w:rPr>
            </w:pPr>
            <w:r w:rsidRPr="0086671B">
              <w:rPr>
                <w:rFonts w:ascii="Times New Roman" w:hAnsi="Times New Roman"/>
                <w:sz w:val="28"/>
                <w:szCs w:val="28"/>
              </w:rPr>
              <w:lastRenderedPageBreak/>
              <w:t xml:space="preserve">g) </w:t>
            </w:r>
            <w:r w:rsidRPr="0086671B">
              <w:rPr>
                <w:rFonts w:ascii="Times New Roman" w:hAnsi="Times New Roman"/>
                <w:position w:val="-24"/>
                <w:sz w:val="28"/>
                <w:szCs w:val="28"/>
              </w:rPr>
              <w:object w:dxaOrig="2700" w:dyaOrig="660">
                <v:shape id="_x0000_i1096" type="#_x0000_t75" style="width:134.05pt;height:33.1pt" o:ole="">
                  <v:imagedata r:id="rId138" o:title=""/>
                </v:shape>
                <o:OLEObject Type="Embed" ProgID="Equation.DSMT4" ShapeID="_x0000_i1096" DrawAspect="Content" ObjectID="_1753709516" r:id="rId139"/>
              </w:object>
            </w:r>
          </w:p>
        </w:tc>
      </w:tr>
      <w:tr w:rsidR="0086671B" w:rsidRPr="0086671B" w:rsidTr="002C4248">
        <w:tc>
          <w:tcPr>
            <w:tcW w:w="4106" w:type="dxa"/>
          </w:tcPr>
          <w:p w:rsidR="0086671B" w:rsidRPr="0086671B" w:rsidRDefault="0086671B" w:rsidP="0086671B">
            <w:pPr>
              <w:contextualSpacing/>
              <w:jc w:val="both"/>
              <w:rPr>
                <w:rFonts w:ascii="Times New Roman" w:hAnsi="Times New Roman"/>
                <w:bCs/>
                <w:sz w:val="28"/>
                <w:szCs w:val="28"/>
                <w:lang w:val="vi-VN"/>
              </w:rPr>
            </w:pPr>
            <w:r w:rsidRPr="0086671B">
              <w:rPr>
                <w:rFonts w:ascii="Times New Roman" w:hAnsi="Times New Roman"/>
                <w:bCs/>
                <w:sz w:val="28"/>
                <w:szCs w:val="28"/>
                <w:lang w:val="vi-VN"/>
              </w:rPr>
              <w:lastRenderedPageBreak/>
              <w:t>- GV cho HS đọc đề</w:t>
            </w:r>
            <w:r w:rsidRPr="0086671B">
              <w:rPr>
                <w:rFonts w:ascii="Times New Roman" w:hAnsi="Times New Roman"/>
                <w:bCs/>
                <w:sz w:val="28"/>
                <w:szCs w:val="28"/>
              </w:rPr>
              <w:t xml:space="preserve"> </w:t>
            </w:r>
            <w:r w:rsidRPr="0086671B">
              <w:rPr>
                <w:rFonts w:ascii="Times New Roman" w:hAnsi="Times New Roman"/>
                <w:sz w:val="28"/>
                <w:szCs w:val="28"/>
              </w:rPr>
              <w:t>bài 3</w:t>
            </w:r>
            <w:r w:rsidRPr="0086671B">
              <w:rPr>
                <w:rFonts w:ascii="Times New Roman" w:hAnsi="Times New Roman"/>
                <w:bCs/>
                <w:sz w:val="28"/>
                <w:szCs w:val="28"/>
                <w:lang w:val="vi-VN"/>
              </w:rPr>
              <w:t>.</w:t>
            </w:r>
          </w:p>
          <w:p w:rsidR="0086671B" w:rsidRPr="0086671B" w:rsidRDefault="0086671B" w:rsidP="0086671B">
            <w:pPr>
              <w:contextualSpacing/>
              <w:jc w:val="both"/>
              <w:rPr>
                <w:rFonts w:ascii="Times New Roman" w:hAnsi="Times New Roman"/>
                <w:sz w:val="28"/>
                <w:szCs w:val="28"/>
              </w:rPr>
            </w:pPr>
            <w:r w:rsidRPr="0086671B">
              <w:rPr>
                <w:rFonts w:ascii="Cambria Math" w:hAnsi="Cambria Math"/>
                <w:sz w:val="28"/>
                <w:szCs w:val="28"/>
              </w:rPr>
              <w:t>→</w:t>
            </w:r>
            <w:r w:rsidRPr="0086671B">
              <w:rPr>
                <w:rFonts w:ascii="Times New Roman" w:hAnsi="Times New Roman"/>
                <w:sz w:val="28"/>
                <w:szCs w:val="28"/>
              </w:rPr>
              <w:t>Yêu cầu HS nhắc lại các bước quy đồng mẫu số nhiều phân số.</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 xml:space="preserve">- HS trả lời </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 xml:space="preserve">- GV lưu ý: </w:t>
            </w:r>
            <w:r w:rsidRPr="0086671B">
              <w:rPr>
                <w:rFonts w:ascii="Times New Roman" w:hAnsi="Times New Roman"/>
                <w:sz w:val="28"/>
                <w:szCs w:val="28"/>
              </w:rPr>
              <w:t>Đối với phân số chưa tối giản ta nên rút gọn trước rồi mới quy đồng mẫu dương</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 HS đọc đề bài, hoạt động giải bài toán theo cặp đôi.</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 xml:space="preserve">- HS phân nhiệm vụ và trình bày bài tập </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bCs/>
                <w:sz w:val="28"/>
                <w:szCs w:val="28"/>
              </w:rPr>
              <w:t>- GV yêu cầu HS  đại diện nhóm trình bày kết quả trên bảng (mỗi đại diện 1 ý)</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HS đại diện nhóm trình bày cách làm</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HS phản biện và đại diện nhóm trả lời</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bCs/>
                <w:sz w:val="28"/>
                <w:szCs w:val="28"/>
              </w:rPr>
              <w:t xml:space="preserve">- GV cho HS nhận xét chéo bài làm của nhóm. </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bCs/>
                <w:sz w:val="28"/>
                <w:szCs w:val="28"/>
              </w:rPr>
              <w:t>- GV chốt lại kết quả và cách làm bài</w:t>
            </w:r>
          </w:p>
        </w:tc>
        <w:tc>
          <w:tcPr>
            <w:tcW w:w="4961" w:type="dxa"/>
          </w:tcPr>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b/>
                <w:sz w:val="28"/>
                <w:szCs w:val="28"/>
              </w:rPr>
              <w:t>Bài 6</w:t>
            </w:r>
            <w:r w:rsidRPr="0086671B">
              <w:rPr>
                <w:rFonts w:ascii="Times New Roman" w:hAnsi="Times New Roman"/>
                <w:sz w:val="28"/>
                <w:szCs w:val="28"/>
              </w:rPr>
              <w:t>. Quy đồng mẫu các phân số:</w: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a) </w:t>
            </w:r>
            <w:r w:rsidRPr="0086671B">
              <w:rPr>
                <w:rFonts w:ascii="Times New Roman" w:hAnsi="Times New Roman"/>
                <w:position w:val="-24"/>
                <w:sz w:val="28"/>
                <w:szCs w:val="28"/>
              </w:rPr>
              <w:object w:dxaOrig="320" w:dyaOrig="620">
                <v:shape id="_x0000_i1097" type="#_x0000_t75" style="width:15.7pt;height:30.6pt" o:ole="">
                  <v:imagedata r:id="rId140" o:title=""/>
                </v:shape>
                <o:OLEObject Type="Embed" ProgID="Equation.DSMT4" ShapeID="_x0000_i1097" DrawAspect="Content" ObjectID="_1753709517" r:id="rId141"/>
              </w:object>
            </w:r>
            <w:r w:rsidRPr="0086671B">
              <w:rPr>
                <w:rFonts w:ascii="Times New Roman" w:hAnsi="Times New Roman"/>
                <w:sz w:val="28"/>
                <w:szCs w:val="28"/>
              </w:rPr>
              <w:t xml:space="preserve">và </w:t>
            </w:r>
            <w:r w:rsidRPr="0086671B">
              <w:rPr>
                <w:rFonts w:ascii="Times New Roman" w:hAnsi="Times New Roman"/>
                <w:position w:val="-24"/>
                <w:sz w:val="28"/>
                <w:szCs w:val="28"/>
              </w:rPr>
              <w:object w:dxaOrig="360" w:dyaOrig="620">
                <v:shape id="_x0000_i1098" type="#_x0000_t75" style="width:18.2pt;height:30.6pt" o:ole="">
                  <v:imagedata r:id="rId142" o:title=""/>
                </v:shape>
                <o:OLEObject Type="Embed" ProgID="Equation.DSMT4" ShapeID="_x0000_i1098" DrawAspect="Content" ObjectID="_1753709518" r:id="rId143"/>
              </w:object>
            </w:r>
            <w:r w:rsidRPr="0086671B">
              <w:rPr>
                <w:rFonts w:ascii="Times New Roman" w:hAnsi="Times New Roman"/>
                <w:sz w:val="28"/>
                <w:szCs w:val="28"/>
              </w:rPr>
              <w:t xml:space="preserve"> b) </w:t>
            </w:r>
            <w:r w:rsidRPr="0086671B">
              <w:rPr>
                <w:rFonts w:ascii="Times New Roman" w:hAnsi="Times New Roman"/>
                <w:position w:val="-24"/>
                <w:sz w:val="28"/>
                <w:szCs w:val="28"/>
              </w:rPr>
              <w:object w:dxaOrig="220" w:dyaOrig="620">
                <v:shape id="_x0000_i1099" type="#_x0000_t75" style="width:10.75pt;height:30.6pt" o:ole="">
                  <v:imagedata r:id="rId144" o:title=""/>
                </v:shape>
                <o:OLEObject Type="Embed" ProgID="Equation.DSMT4" ShapeID="_x0000_i1099" DrawAspect="Content" ObjectID="_1753709519" r:id="rId145"/>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360" w:dyaOrig="620">
                <v:shape id="_x0000_i1100" type="#_x0000_t75" style="width:18.2pt;height:30.6pt" o:ole="">
                  <v:imagedata r:id="rId146" o:title=""/>
                </v:shape>
                <o:OLEObject Type="Embed" ProgID="Equation.DSMT4" ShapeID="_x0000_i1100" DrawAspect="Content" ObjectID="_1753709520" r:id="rId147"/>
              </w:object>
            </w:r>
            <w:r w:rsidRPr="0086671B">
              <w:rPr>
                <w:rFonts w:ascii="Times New Roman" w:hAnsi="Times New Roman"/>
                <w:sz w:val="28"/>
                <w:szCs w:val="28"/>
              </w:rPr>
              <w:t xml:space="preserve"> và </w:t>
            </w:r>
            <w:r w:rsidRPr="0086671B">
              <w:rPr>
                <w:rFonts w:ascii="Times New Roman" w:hAnsi="Times New Roman"/>
                <w:position w:val="-24"/>
                <w:sz w:val="28"/>
                <w:szCs w:val="28"/>
              </w:rPr>
              <w:object w:dxaOrig="320" w:dyaOrig="620">
                <v:shape id="_x0000_i1101" type="#_x0000_t75" style="width:15.7pt;height:30.6pt" o:ole="">
                  <v:imagedata r:id="rId148" o:title=""/>
                </v:shape>
                <o:OLEObject Type="Embed" ProgID="Equation.DSMT4" ShapeID="_x0000_i1101" DrawAspect="Content" ObjectID="_1753709521" r:id="rId149"/>
              </w:object>
            </w:r>
          </w:p>
          <w:p w:rsidR="0086671B" w:rsidRPr="0086671B" w:rsidRDefault="0086671B" w:rsidP="0086671B">
            <w:pPr>
              <w:tabs>
                <w:tab w:val="center" w:pos="2510"/>
                <w:tab w:val="right" w:pos="5020"/>
              </w:tabs>
              <w:rPr>
                <w:rFonts w:ascii="Times New Roman" w:hAnsi="Times New Roman"/>
                <w:sz w:val="28"/>
                <w:szCs w:val="28"/>
              </w:rPr>
            </w:pPr>
            <w:r w:rsidRPr="0086671B">
              <w:rPr>
                <w:rFonts w:ascii="Times New Roman" w:hAnsi="Times New Roman"/>
                <w:sz w:val="28"/>
                <w:szCs w:val="28"/>
              </w:rPr>
              <w:t xml:space="preserve">c) </w:t>
            </w:r>
            <w:r w:rsidRPr="0086671B">
              <w:rPr>
                <w:rFonts w:ascii="Times New Roman" w:hAnsi="Times New Roman"/>
                <w:position w:val="-24"/>
                <w:sz w:val="28"/>
                <w:szCs w:val="28"/>
              </w:rPr>
              <w:object w:dxaOrig="480" w:dyaOrig="620">
                <v:shape id="_x0000_i1102" type="#_x0000_t75" style="width:24pt;height:30.6pt" o:ole="">
                  <v:imagedata r:id="rId150" o:title=""/>
                </v:shape>
                <o:OLEObject Type="Embed" ProgID="Equation.DSMT4" ShapeID="_x0000_i1102" DrawAspect="Content" ObjectID="_1753709522" r:id="rId151"/>
              </w:object>
            </w:r>
            <w:r w:rsidRPr="0086671B">
              <w:rPr>
                <w:rFonts w:ascii="Times New Roman" w:hAnsi="Times New Roman"/>
                <w:sz w:val="28"/>
                <w:szCs w:val="28"/>
              </w:rPr>
              <w:t xml:space="preserve"> ; </w:t>
            </w:r>
            <w:r w:rsidRPr="0086671B">
              <w:rPr>
                <w:rFonts w:ascii="Times New Roman" w:hAnsi="Times New Roman"/>
                <w:position w:val="-24"/>
                <w:sz w:val="28"/>
                <w:szCs w:val="28"/>
              </w:rPr>
              <w:object w:dxaOrig="320" w:dyaOrig="620">
                <v:shape id="_x0000_i1103" type="#_x0000_t75" style="width:15.7pt;height:30.6pt" o:ole="">
                  <v:imagedata r:id="rId152" o:title=""/>
                </v:shape>
                <o:OLEObject Type="Embed" ProgID="Equation.DSMT4" ShapeID="_x0000_i1103" DrawAspect="Content" ObjectID="_1753709523" r:id="rId153"/>
              </w:object>
            </w:r>
            <w:r w:rsidRPr="0086671B">
              <w:rPr>
                <w:rFonts w:ascii="Times New Roman" w:hAnsi="Times New Roman"/>
                <w:sz w:val="28"/>
                <w:szCs w:val="28"/>
              </w:rPr>
              <w:t xml:space="preserve"> và </w:t>
            </w:r>
            <w:r w:rsidRPr="0086671B">
              <w:rPr>
                <w:rFonts w:ascii="Times New Roman" w:hAnsi="Times New Roman"/>
                <w:position w:val="-24"/>
                <w:sz w:val="28"/>
                <w:szCs w:val="28"/>
              </w:rPr>
              <w:object w:dxaOrig="480" w:dyaOrig="620">
                <v:shape id="_x0000_i1104" type="#_x0000_t75" style="width:24pt;height:30.6pt" o:ole="">
                  <v:imagedata r:id="rId154" o:title=""/>
                </v:shape>
                <o:OLEObject Type="Embed" ProgID="Equation.DSMT4" ShapeID="_x0000_i1104" DrawAspect="Content" ObjectID="_1753709524" r:id="rId155"/>
              </w:object>
            </w:r>
            <w:r w:rsidRPr="0086671B">
              <w:rPr>
                <w:rFonts w:ascii="Times New Roman" w:hAnsi="Times New Roman"/>
                <w:sz w:val="28"/>
                <w:szCs w:val="28"/>
              </w:rPr>
              <w:t xml:space="preserve">  d) </w:t>
            </w:r>
            <w:r w:rsidRPr="0086671B">
              <w:rPr>
                <w:rFonts w:ascii="Times New Roman" w:hAnsi="Times New Roman"/>
                <w:position w:val="-24"/>
                <w:sz w:val="28"/>
                <w:szCs w:val="28"/>
              </w:rPr>
              <w:object w:dxaOrig="320" w:dyaOrig="620">
                <v:shape id="_x0000_i1105" type="#_x0000_t75" style="width:15.7pt;height:30.6pt" o:ole="">
                  <v:imagedata r:id="rId156" o:title=""/>
                </v:shape>
                <o:OLEObject Type="Embed" ProgID="Equation.DSMT4" ShapeID="_x0000_i1105" DrawAspect="Content" ObjectID="_1753709525" r:id="rId157"/>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480" w:dyaOrig="620">
                <v:shape id="_x0000_i1106" type="#_x0000_t75" style="width:24pt;height:30.6pt" o:ole="">
                  <v:imagedata r:id="rId158" o:title=""/>
                </v:shape>
                <o:OLEObject Type="Embed" ProgID="Equation.DSMT4" ShapeID="_x0000_i1106" DrawAspect="Content" ObjectID="_1753709526" r:id="rId159"/>
              </w:object>
            </w:r>
            <w:r w:rsidRPr="0086671B">
              <w:rPr>
                <w:rFonts w:ascii="Times New Roman" w:hAnsi="Times New Roman"/>
                <w:sz w:val="28"/>
                <w:szCs w:val="28"/>
              </w:rPr>
              <w:t xml:space="preserve"> và </w:t>
            </w:r>
            <w:r w:rsidRPr="0086671B">
              <w:rPr>
                <w:rFonts w:ascii="Times New Roman" w:hAnsi="Times New Roman"/>
                <w:position w:val="-24"/>
                <w:sz w:val="28"/>
                <w:szCs w:val="28"/>
              </w:rPr>
              <w:object w:dxaOrig="320" w:dyaOrig="620">
                <v:shape id="_x0000_i1107" type="#_x0000_t75" style="width:15.7pt;height:30.6pt" o:ole="">
                  <v:imagedata r:id="rId160" o:title=""/>
                </v:shape>
                <o:OLEObject Type="Embed" ProgID="Equation.DSMT4" ShapeID="_x0000_i1107" DrawAspect="Content" ObjectID="_1753709527" r:id="rId161"/>
              </w:object>
            </w:r>
          </w:p>
          <w:p w:rsidR="0086671B" w:rsidRPr="0086671B" w:rsidRDefault="0086671B" w:rsidP="0086671B">
            <w:pPr>
              <w:tabs>
                <w:tab w:val="center" w:pos="2510"/>
                <w:tab w:val="right" w:pos="5020"/>
              </w:tabs>
              <w:rPr>
                <w:rFonts w:ascii="Times New Roman" w:hAnsi="Times New Roman"/>
                <w:sz w:val="28"/>
                <w:szCs w:val="28"/>
              </w:rPr>
            </w:pPr>
            <w:r w:rsidRPr="0086671B">
              <w:rPr>
                <w:rFonts w:ascii="Times New Roman" w:hAnsi="Times New Roman"/>
                <w:sz w:val="28"/>
                <w:szCs w:val="28"/>
              </w:rPr>
              <w:t xml:space="preserve">e) </w:t>
            </w:r>
            <w:r w:rsidRPr="0086671B">
              <w:rPr>
                <w:rFonts w:ascii="Times New Roman" w:hAnsi="Times New Roman"/>
                <w:position w:val="-24"/>
                <w:sz w:val="28"/>
                <w:szCs w:val="28"/>
              </w:rPr>
              <w:object w:dxaOrig="360" w:dyaOrig="620">
                <v:shape id="_x0000_i1108" type="#_x0000_t75" style="width:18.2pt;height:30.6pt" o:ole="">
                  <v:imagedata r:id="rId162" o:title=""/>
                </v:shape>
                <o:OLEObject Type="Embed" ProgID="Equation.DSMT4" ShapeID="_x0000_i1108" DrawAspect="Content" ObjectID="_1753709528" r:id="rId163"/>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480" w:dyaOrig="620">
                <v:shape id="_x0000_i1109" type="#_x0000_t75" style="width:24pt;height:30.6pt" o:ole="">
                  <v:imagedata r:id="rId164" o:title=""/>
                </v:shape>
                <o:OLEObject Type="Embed" ProgID="Equation.DSMT4" ShapeID="_x0000_i1109" DrawAspect="Content" ObjectID="_1753709529" r:id="rId165"/>
              </w:object>
            </w:r>
            <w:r w:rsidRPr="0086671B">
              <w:rPr>
                <w:rFonts w:ascii="Times New Roman" w:hAnsi="Times New Roman"/>
                <w:sz w:val="28"/>
                <w:szCs w:val="28"/>
              </w:rPr>
              <w:t xml:space="preserve">và </w:t>
            </w:r>
            <w:r w:rsidRPr="0086671B">
              <w:rPr>
                <w:rFonts w:ascii="Times New Roman" w:hAnsi="Times New Roman"/>
                <w:position w:val="-24"/>
                <w:sz w:val="28"/>
                <w:szCs w:val="28"/>
              </w:rPr>
              <w:object w:dxaOrig="340" w:dyaOrig="620">
                <v:shape id="_x0000_i1110" type="#_x0000_t75" style="width:16.55pt;height:30.6pt" o:ole="">
                  <v:imagedata r:id="rId166" o:title=""/>
                </v:shape>
                <o:OLEObject Type="Embed" ProgID="Equation.DSMT4" ShapeID="_x0000_i1110" DrawAspect="Content" ObjectID="_1753709530" r:id="rId167"/>
              </w:object>
            </w:r>
          </w:p>
          <w:p w:rsidR="0086671B" w:rsidRPr="0086671B" w:rsidRDefault="0086671B" w:rsidP="0086671B">
            <w:pPr>
              <w:tabs>
                <w:tab w:val="left" w:pos="720"/>
                <w:tab w:val="left" w:pos="3600"/>
                <w:tab w:val="left" w:pos="6570"/>
              </w:tabs>
              <w:jc w:val="center"/>
              <w:rPr>
                <w:rFonts w:ascii="Times New Roman" w:hAnsi="Times New Roman"/>
                <w:sz w:val="28"/>
                <w:szCs w:val="28"/>
              </w:rPr>
            </w:pPr>
            <w:r w:rsidRPr="0086671B">
              <w:rPr>
                <w:rFonts w:ascii="Times New Roman" w:hAnsi="Times New Roman"/>
                <w:sz w:val="28"/>
                <w:szCs w:val="28"/>
              </w:rPr>
              <w:t>Giải</w:t>
            </w:r>
          </w:p>
          <w:p w:rsidR="0086671B" w:rsidRPr="0086671B" w:rsidRDefault="0086671B" w:rsidP="0086671B">
            <w:pPr>
              <w:tabs>
                <w:tab w:val="left" w:pos="720"/>
                <w:tab w:val="left" w:pos="3600"/>
                <w:tab w:val="left" w:pos="6570"/>
              </w:tabs>
              <w:rPr>
                <w:rFonts w:ascii="Times New Roman" w:eastAsia="Calibri" w:hAnsi="Times New Roman"/>
                <w:sz w:val="28"/>
                <w:szCs w:val="28"/>
              </w:rPr>
            </w:pPr>
            <w:r w:rsidRPr="0086671B">
              <w:rPr>
                <w:rFonts w:ascii="Times New Roman" w:eastAsia="Calibri" w:hAnsi="Times New Roman"/>
                <w:sz w:val="28"/>
                <w:szCs w:val="28"/>
              </w:rPr>
              <w:t xml:space="preserve">a) T a có: </w:t>
            </w:r>
            <w:r w:rsidRPr="0086671B">
              <w:rPr>
                <w:rFonts w:ascii="Times New Roman" w:hAnsi="Times New Roman"/>
                <w:position w:val="-24"/>
                <w:sz w:val="24"/>
                <w:szCs w:val="24"/>
              </w:rPr>
              <w:object w:dxaOrig="1500" w:dyaOrig="620">
                <v:shape id="_x0000_i1111" type="#_x0000_t75" style="width:75.3pt;height:30.6pt" o:ole="">
                  <v:imagedata r:id="rId168" o:title=""/>
                </v:shape>
                <o:OLEObject Type="Embed" ProgID="Equation.DSMT4" ShapeID="_x0000_i1111" DrawAspect="Content" ObjectID="_1753709531" r:id="rId169"/>
              </w:object>
            </w:r>
            <w:r w:rsidRPr="0086671B">
              <w:rPr>
                <w:rFonts w:ascii="Times New Roman" w:hAnsi="Times New Roman"/>
                <w:sz w:val="24"/>
                <w:szCs w:val="24"/>
              </w:rPr>
              <w:t xml:space="preserve">;   </w:t>
            </w:r>
            <w:r w:rsidRPr="0086671B">
              <w:rPr>
                <w:rFonts w:ascii="Times New Roman" w:hAnsi="Times New Roman"/>
                <w:position w:val="-24"/>
                <w:sz w:val="24"/>
                <w:szCs w:val="24"/>
              </w:rPr>
              <w:object w:dxaOrig="1500" w:dyaOrig="620">
                <v:shape id="_x0000_i1112" type="#_x0000_t75" style="width:75.3pt;height:30.6pt" o:ole="">
                  <v:imagedata r:id="rId170" o:title=""/>
                </v:shape>
                <o:OLEObject Type="Embed" ProgID="Equation.DSMT4" ShapeID="_x0000_i1112" DrawAspect="Content" ObjectID="_1753709532" r:id="rId171"/>
              </w:object>
            </w:r>
          </w:p>
          <w:p w:rsidR="0086671B" w:rsidRPr="0086671B" w:rsidRDefault="0086671B" w:rsidP="0086671B">
            <w:pPr>
              <w:tabs>
                <w:tab w:val="center" w:pos="2510"/>
                <w:tab w:val="right" w:pos="5020"/>
              </w:tabs>
              <w:rPr>
                <w:rFonts w:ascii="Times New Roman" w:eastAsia="Calibri" w:hAnsi="Times New Roman"/>
                <w:sz w:val="28"/>
                <w:szCs w:val="28"/>
              </w:rPr>
            </w:pPr>
            <w:r w:rsidRPr="0086671B">
              <w:rPr>
                <w:rFonts w:ascii="Times New Roman" w:eastAsia="Calibri" w:hAnsi="Times New Roman"/>
                <w:sz w:val="28"/>
                <w:szCs w:val="28"/>
              </w:rPr>
              <w:t xml:space="preserve">b) Ta có: </w:t>
            </w:r>
            <w:r w:rsidRPr="0086671B">
              <w:rPr>
                <w:rFonts w:ascii="Times New Roman" w:hAnsi="Times New Roman"/>
                <w:position w:val="-24"/>
                <w:sz w:val="24"/>
                <w:szCs w:val="24"/>
              </w:rPr>
              <w:object w:dxaOrig="1300" w:dyaOrig="620">
                <v:shape id="_x0000_i1113" type="#_x0000_t75" style="width:64.55pt;height:30.6pt" o:ole="">
                  <v:imagedata r:id="rId172" o:title=""/>
                </v:shape>
                <o:OLEObject Type="Embed" ProgID="Equation.DSMT4" ShapeID="_x0000_i1113" DrawAspect="Content" ObjectID="_1753709533" r:id="rId173"/>
              </w:object>
            </w:r>
            <w:r w:rsidRPr="0086671B">
              <w:rPr>
                <w:rFonts w:ascii="Times New Roman" w:hAnsi="Times New Roman"/>
                <w:sz w:val="24"/>
                <w:szCs w:val="24"/>
              </w:rPr>
              <w:t xml:space="preserve">;    </w:t>
            </w:r>
            <w:r w:rsidRPr="0086671B">
              <w:rPr>
                <w:rFonts w:ascii="Times New Roman" w:hAnsi="Times New Roman"/>
                <w:position w:val="-24"/>
                <w:sz w:val="24"/>
                <w:szCs w:val="24"/>
              </w:rPr>
              <w:object w:dxaOrig="1840" w:dyaOrig="620">
                <v:shape id="_x0000_i1114" type="#_x0000_t75" style="width:91.85pt;height:30.6pt" o:ole="">
                  <v:imagedata r:id="rId174" o:title=""/>
                </v:shape>
                <o:OLEObject Type="Embed" ProgID="Equation.DSMT4" ShapeID="_x0000_i1114" DrawAspect="Content" ObjectID="_1753709534" r:id="rId175"/>
              </w:objec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4"/>
                <w:szCs w:val="24"/>
              </w:rPr>
              <w:t xml:space="preserve">                        </w:t>
            </w:r>
            <w:r w:rsidRPr="0086671B">
              <w:rPr>
                <w:rFonts w:ascii="Times New Roman" w:hAnsi="Times New Roman"/>
                <w:position w:val="-24"/>
                <w:sz w:val="24"/>
                <w:szCs w:val="24"/>
              </w:rPr>
              <w:object w:dxaOrig="1500" w:dyaOrig="620">
                <v:shape id="_x0000_i1115" type="#_x0000_t75" style="width:75.3pt;height:30.6pt" o:ole="">
                  <v:imagedata r:id="rId176" o:title=""/>
                </v:shape>
                <o:OLEObject Type="Embed" ProgID="Equation.DSMT4" ShapeID="_x0000_i1115" DrawAspect="Content" ObjectID="_1753709535" r:id="rId177"/>
              </w:objec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c) Ta có: </w:t>
            </w:r>
            <w:r w:rsidRPr="0086671B">
              <w:rPr>
                <w:rFonts w:ascii="Times New Roman" w:hAnsi="Times New Roman"/>
                <w:position w:val="-24"/>
                <w:sz w:val="24"/>
                <w:szCs w:val="24"/>
              </w:rPr>
              <w:object w:dxaOrig="2240" w:dyaOrig="620">
                <v:shape id="_x0000_i1116" type="#_x0000_t75" style="width:111.7pt;height:30.6pt" o:ole="">
                  <v:imagedata r:id="rId178" o:title=""/>
                </v:shape>
                <o:OLEObject Type="Embed" ProgID="Equation.DSMT4" ShapeID="_x0000_i1116" DrawAspect="Content" ObjectID="_1753709536" r:id="rId179"/>
              </w:object>
            </w:r>
          </w:p>
          <w:p w:rsidR="0086671B" w:rsidRPr="0086671B" w:rsidRDefault="0086671B" w:rsidP="0086671B">
            <w:pPr>
              <w:tabs>
                <w:tab w:val="left" w:pos="720"/>
                <w:tab w:val="left" w:pos="3600"/>
                <w:tab w:val="left" w:pos="6570"/>
              </w:tabs>
              <w:rPr>
                <w:rFonts w:ascii="Times New Roman" w:hAnsi="Times New Roman"/>
                <w:sz w:val="24"/>
                <w:szCs w:val="24"/>
              </w:rPr>
            </w:pPr>
            <w:r w:rsidRPr="0086671B">
              <w:rPr>
                <w:rFonts w:ascii="Times New Roman" w:hAnsi="Times New Roman"/>
                <w:sz w:val="24"/>
                <w:szCs w:val="24"/>
              </w:rPr>
              <w:t xml:space="preserve">                         </w:t>
            </w:r>
            <w:r w:rsidRPr="0086671B">
              <w:rPr>
                <w:rFonts w:ascii="Times New Roman" w:hAnsi="Times New Roman"/>
                <w:position w:val="-24"/>
                <w:sz w:val="24"/>
                <w:szCs w:val="24"/>
              </w:rPr>
              <w:object w:dxaOrig="1520" w:dyaOrig="620">
                <v:shape id="_x0000_i1117" type="#_x0000_t75" style="width:76.15pt;height:30.6pt" o:ole="">
                  <v:imagedata r:id="rId180" o:title=""/>
                </v:shape>
                <o:OLEObject Type="Embed" ProgID="Equation.DSMT4" ShapeID="_x0000_i1117" DrawAspect="Content" ObjectID="_1753709537" r:id="rId181"/>
              </w:object>
            </w:r>
            <w:r w:rsidRPr="0086671B">
              <w:rPr>
                <w:rFonts w:ascii="Times New Roman" w:hAnsi="Times New Roman"/>
                <w:sz w:val="24"/>
                <w:szCs w:val="24"/>
              </w:rPr>
              <w:t xml:space="preserve">;  </w:t>
            </w:r>
            <w:r w:rsidRPr="0086671B">
              <w:rPr>
                <w:rFonts w:ascii="Times New Roman" w:hAnsi="Times New Roman"/>
                <w:position w:val="-24"/>
                <w:sz w:val="24"/>
                <w:szCs w:val="24"/>
              </w:rPr>
              <w:object w:dxaOrig="1140" w:dyaOrig="620">
                <v:shape id="_x0000_i1118" type="#_x0000_t75" style="width:57.1pt;height:30.6pt" o:ole="">
                  <v:imagedata r:id="rId182" o:title=""/>
                </v:shape>
                <o:OLEObject Type="Embed" ProgID="Equation.DSMT4" ShapeID="_x0000_i1118" DrawAspect="Content" ObjectID="_1753709538" r:id="rId183"/>
              </w:objec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d) Ta có: </w:t>
            </w:r>
            <w:r w:rsidRPr="0086671B">
              <w:rPr>
                <w:rFonts w:ascii="Times New Roman" w:hAnsi="Times New Roman"/>
                <w:position w:val="-24"/>
                <w:sz w:val="28"/>
                <w:szCs w:val="28"/>
              </w:rPr>
              <w:object w:dxaOrig="1939" w:dyaOrig="620">
                <v:shape id="_x0000_i1119" type="#_x0000_t75" style="width:97.65pt;height:30.6pt" o:ole="">
                  <v:imagedata r:id="rId184" o:title=""/>
                </v:shape>
                <o:OLEObject Type="Embed" ProgID="Equation.DSMT4" ShapeID="_x0000_i1119" DrawAspect="Content" ObjectID="_1753709539" r:id="rId185"/>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1500" w:dyaOrig="620">
                <v:shape id="_x0000_i1120" type="#_x0000_t75" style="width:75.3pt;height:30.6pt" o:ole="">
                  <v:imagedata r:id="rId186" o:title=""/>
                </v:shape>
                <o:OLEObject Type="Embed" ProgID="Equation.DSMT4" ShapeID="_x0000_i1120" DrawAspect="Content" ObjectID="_1753709540" r:id="rId187"/>
              </w:object>
            </w:r>
          </w:p>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sz w:val="28"/>
                <w:szCs w:val="28"/>
              </w:rPr>
              <w:t xml:space="preserve">                </w:t>
            </w:r>
            <w:r w:rsidRPr="0086671B">
              <w:rPr>
                <w:rFonts w:ascii="Times New Roman" w:hAnsi="Times New Roman"/>
                <w:position w:val="-24"/>
                <w:sz w:val="28"/>
                <w:szCs w:val="28"/>
              </w:rPr>
              <w:object w:dxaOrig="1760" w:dyaOrig="620">
                <v:shape id="_x0000_i1121" type="#_x0000_t75" style="width:87.7pt;height:30.6pt" o:ole="">
                  <v:imagedata r:id="rId188" o:title=""/>
                </v:shape>
                <o:OLEObject Type="Embed" ProgID="Equation.DSMT4" ShapeID="_x0000_i1121" DrawAspect="Content" ObjectID="_1753709541" r:id="rId189"/>
              </w:object>
            </w:r>
          </w:p>
          <w:p w:rsidR="0086671B" w:rsidRPr="0086671B" w:rsidRDefault="0086671B" w:rsidP="0086671B">
            <w:pPr>
              <w:tabs>
                <w:tab w:val="center" w:pos="2510"/>
                <w:tab w:val="right" w:pos="5020"/>
              </w:tabs>
              <w:rPr>
                <w:rFonts w:ascii="Times New Roman" w:hAnsi="Times New Roman"/>
                <w:sz w:val="28"/>
                <w:szCs w:val="28"/>
              </w:rPr>
            </w:pPr>
            <w:r w:rsidRPr="0086671B">
              <w:rPr>
                <w:rFonts w:ascii="Times New Roman" w:hAnsi="Times New Roman"/>
                <w:sz w:val="28"/>
                <w:szCs w:val="28"/>
              </w:rPr>
              <w:t xml:space="preserve">e)Ta có: </w:t>
            </w:r>
            <w:r w:rsidRPr="0086671B">
              <w:rPr>
                <w:rFonts w:ascii="Times New Roman" w:hAnsi="Times New Roman"/>
                <w:position w:val="-24"/>
                <w:sz w:val="28"/>
                <w:szCs w:val="28"/>
              </w:rPr>
              <w:object w:dxaOrig="980" w:dyaOrig="620">
                <v:shape id="_x0000_i1122" type="#_x0000_t75" style="width:48.85pt;height:30.6pt" o:ole="">
                  <v:imagedata r:id="rId190" o:title=""/>
                </v:shape>
                <o:OLEObject Type="Embed" ProgID="Equation.DSMT4" ShapeID="_x0000_i1122" DrawAspect="Content" ObjectID="_1753709542" r:id="rId191"/>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1820" w:dyaOrig="620">
                <v:shape id="_x0000_i1123" type="#_x0000_t75" style="width:91.05pt;height:30.6pt" o:ole="">
                  <v:imagedata r:id="rId192" o:title=""/>
                </v:shape>
                <o:OLEObject Type="Embed" ProgID="Equation.DSMT4" ShapeID="_x0000_i1123" DrawAspect="Content" ObjectID="_1753709543" r:id="rId193"/>
              </w:object>
            </w:r>
            <w:r w:rsidRPr="0086671B">
              <w:rPr>
                <w:rFonts w:ascii="Times New Roman" w:hAnsi="Times New Roman"/>
                <w:sz w:val="28"/>
                <w:szCs w:val="28"/>
              </w:rPr>
              <w:t xml:space="preserve">;   </w:t>
            </w:r>
          </w:p>
          <w:p w:rsidR="0086671B" w:rsidRPr="0086671B" w:rsidRDefault="0086671B" w:rsidP="0086671B">
            <w:pPr>
              <w:tabs>
                <w:tab w:val="center" w:pos="2510"/>
                <w:tab w:val="right" w:pos="5020"/>
              </w:tabs>
              <w:rPr>
                <w:rFonts w:ascii="Times New Roman" w:hAnsi="Times New Roman"/>
                <w:sz w:val="28"/>
                <w:szCs w:val="28"/>
              </w:rPr>
            </w:pPr>
            <w:r w:rsidRPr="0086671B">
              <w:rPr>
                <w:rFonts w:ascii="Times New Roman" w:hAnsi="Times New Roman"/>
                <w:sz w:val="28"/>
                <w:szCs w:val="28"/>
              </w:rPr>
              <w:t xml:space="preserve">               </w:t>
            </w:r>
            <w:r w:rsidRPr="0086671B">
              <w:rPr>
                <w:rFonts w:ascii="Times New Roman" w:hAnsi="Times New Roman"/>
                <w:position w:val="-24"/>
                <w:sz w:val="28"/>
                <w:szCs w:val="28"/>
              </w:rPr>
              <w:object w:dxaOrig="1560" w:dyaOrig="620">
                <v:shape id="_x0000_i1124" type="#_x0000_t75" style="width:78.6pt;height:30.6pt" o:ole="">
                  <v:imagedata r:id="rId194" o:title=""/>
                </v:shape>
                <o:OLEObject Type="Embed" ProgID="Equation.DSMT4" ShapeID="_x0000_i1124" DrawAspect="Content" ObjectID="_1753709544" r:id="rId195"/>
              </w:object>
            </w:r>
          </w:p>
        </w:tc>
      </w:tr>
      <w:tr w:rsidR="0086671B" w:rsidRPr="0086671B" w:rsidTr="002C4248">
        <w:tc>
          <w:tcPr>
            <w:tcW w:w="4106" w:type="dxa"/>
          </w:tcPr>
          <w:p w:rsidR="0086671B" w:rsidRPr="0086671B" w:rsidRDefault="0086671B" w:rsidP="0086671B">
            <w:pPr>
              <w:contextualSpacing/>
              <w:jc w:val="both"/>
              <w:rPr>
                <w:rFonts w:ascii="Times New Roman" w:hAnsi="Times New Roman"/>
                <w:bCs/>
                <w:sz w:val="28"/>
                <w:szCs w:val="28"/>
                <w:lang w:val="vi-VN"/>
              </w:rPr>
            </w:pPr>
            <w:r w:rsidRPr="0086671B">
              <w:rPr>
                <w:rFonts w:ascii="Times New Roman" w:hAnsi="Times New Roman"/>
                <w:bCs/>
                <w:sz w:val="28"/>
                <w:szCs w:val="28"/>
                <w:lang w:val="vi-VN"/>
              </w:rPr>
              <w:t xml:space="preserve">- GV cho HS đọc đề </w:t>
            </w:r>
            <w:r w:rsidRPr="0086671B">
              <w:rPr>
                <w:rFonts w:ascii="Times New Roman" w:hAnsi="Times New Roman"/>
                <w:sz w:val="28"/>
                <w:szCs w:val="28"/>
              </w:rPr>
              <w:t>bài 5</w:t>
            </w:r>
            <w:r w:rsidRPr="0086671B">
              <w:rPr>
                <w:rFonts w:ascii="Times New Roman" w:hAnsi="Times New Roman"/>
                <w:bCs/>
                <w:sz w:val="28"/>
                <w:szCs w:val="28"/>
                <w:lang w:val="vi-VN"/>
              </w:rPr>
              <w:t>.</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(GV hướng dẫn:</w:t>
            </w:r>
          </w:p>
          <w:p w:rsidR="0086671B" w:rsidRPr="0086671B" w:rsidRDefault="0086671B" w:rsidP="0086671B">
            <w:pPr>
              <w:rPr>
                <w:rFonts w:ascii="Times New Roman" w:hAnsi="Times New Roman"/>
                <w:sz w:val="28"/>
                <w:szCs w:val="28"/>
              </w:rPr>
            </w:pPr>
            <w:r w:rsidRPr="0086671B">
              <w:rPr>
                <w:rFonts w:ascii="Times New Roman" w:hAnsi="Times New Roman"/>
                <w:sz w:val="28"/>
                <w:szCs w:val="28"/>
              </w:rPr>
              <w:t xml:space="preserve">+ </w:t>
            </w:r>
            <w:r w:rsidRPr="0086671B">
              <w:rPr>
                <w:rFonts w:ascii="Times New Roman" w:hAnsi="Times New Roman"/>
                <w:bCs/>
                <w:sz w:val="28"/>
                <w:szCs w:val="28"/>
              </w:rPr>
              <w:t>Hãy rút gọn câu a)</w:t>
            </w:r>
            <w:r w:rsidRPr="0086671B">
              <w:rPr>
                <w:rFonts w:ascii="Times New Roman" w:eastAsia="Calibri" w:hAnsi="Times New Roman"/>
                <w:position w:val="-24"/>
                <w:sz w:val="28"/>
                <w:szCs w:val="28"/>
              </w:rPr>
              <w:object w:dxaOrig="400" w:dyaOrig="660">
                <v:shape id="_x0000_i1125" type="#_x0000_t75" style="width:19.85pt;height:33.1pt" o:ole="">
                  <v:imagedata r:id="rId196" o:title=""/>
                </v:shape>
                <o:OLEObject Type="Embed" ProgID="Equation.DSMT4" ShapeID="_x0000_i1125" DrawAspect="Content" ObjectID="_1753709545" r:id="rId197"/>
              </w:object>
            </w:r>
            <w:r w:rsidRPr="0086671B">
              <w:rPr>
                <w:rFonts w:ascii="Times New Roman" w:hAnsi="Times New Roman"/>
                <w:sz w:val="28"/>
                <w:szCs w:val="28"/>
              </w:rPr>
              <w:t xml:space="preserve"> và </w:t>
            </w:r>
            <w:r w:rsidRPr="0086671B">
              <w:rPr>
                <w:rFonts w:ascii="Times New Roman" w:eastAsia="Calibri" w:hAnsi="Times New Roman"/>
                <w:position w:val="-24"/>
                <w:sz w:val="28"/>
                <w:szCs w:val="28"/>
              </w:rPr>
              <w:object w:dxaOrig="340" w:dyaOrig="660">
                <v:shape id="_x0000_i1126" type="#_x0000_t75" style="width:15.7pt;height:33.1pt" o:ole="">
                  <v:imagedata r:id="rId198" o:title=""/>
                </v:shape>
                <o:OLEObject Type="Embed" ProgID="Equation.DSMT4" ShapeID="_x0000_i1126" DrawAspect="Content" ObjectID="_1753709546" r:id="rId199"/>
              </w:object>
            </w:r>
          </w:p>
          <w:p w:rsidR="0086671B" w:rsidRPr="0086671B" w:rsidRDefault="0086671B" w:rsidP="0086671B">
            <w:pPr>
              <w:rPr>
                <w:rFonts w:ascii="Times New Roman" w:hAnsi="Times New Roman"/>
                <w:sz w:val="28"/>
                <w:szCs w:val="28"/>
              </w:rPr>
            </w:pPr>
            <w:r w:rsidRPr="0086671B">
              <w:rPr>
                <w:rFonts w:ascii="Times New Roman" w:hAnsi="Times New Roman"/>
                <w:sz w:val="28"/>
                <w:szCs w:val="28"/>
              </w:rPr>
              <w:t>+ Hãy đưa 2 phân số mới về dạng phân số có cùng mẫu dương ( nếu cần)</w:t>
            </w:r>
          </w:p>
          <w:p w:rsidR="0086671B" w:rsidRPr="0086671B" w:rsidRDefault="0086671B" w:rsidP="0086671B">
            <w:pPr>
              <w:rPr>
                <w:rFonts w:ascii="Times New Roman" w:hAnsi="Times New Roman"/>
                <w:bCs/>
                <w:sz w:val="28"/>
                <w:szCs w:val="28"/>
              </w:rPr>
            </w:pPr>
            <w:r w:rsidRPr="0086671B">
              <w:rPr>
                <w:rFonts w:ascii="Times New Roman" w:hAnsi="Times New Roman"/>
                <w:sz w:val="28"/>
                <w:szCs w:val="28"/>
              </w:rPr>
              <w:t>+ Hãy so sánh các tử của 2 phân số mới đó.)</w:t>
            </w:r>
          </w:p>
          <w:p w:rsidR="0086671B" w:rsidRPr="0086671B" w:rsidRDefault="0086671B" w:rsidP="0086671B">
            <w:pPr>
              <w:rPr>
                <w:rFonts w:ascii="Times New Roman" w:hAnsi="Times New Roman"/>
                <w:bCs/>
                <w:sz w:val="28"/>
                <w:szCs w:val="28"/>
              </w:rPr>
            </w:pPr>
            <w:r w:rsidRPr="0086671B">
              <w:rPr>
                <w:rFonts w:ascii="Times New Roman" w:hAnsi="Times New Roman"/>
                <w:bCs/>
                <w:sz w:val="28"/>
                <w:szCs w:val="28"/>
              </w:rPr>
              <w:t>- GV y/cầu HS thảo luận nhóm và giải toán</w:t>
            </w:r>
          </w:p>
          <w:p w:rsidR="0086671B" w:rsidRPr="0086671B" w:rsidRDefault="0086671B" w:rsidP="0086671B">
            <w:pPr>
              <w:rPr>
                <w:rFonts w:ascii="Times New Roman" w:hAnsi="Times New Roman"/>
                <w:bCs/>
                <w:sz w:val="28"/>
                <w:szCs w:val="28"/>
              </w:rPr>
            </w:pPr>
            <w:r w:rsidRPr="0086671B">
              <w:rPr>
                <w:rFonts w:ascii="Times New Roman" w:hAnsi="Times New Roman"/>
                <w:bCs/>
                <w:sz w:val="28"/>
                <w:szCs w:val="28"/>
              </w:rPr>
              <w:t>+ Câu b) làm tương tự.</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Câu c) dùng số trung gian là o.</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Câu d) dùng số trung gian là 1.</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Câu e) dùng phần bù</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lastRenderedPageBreak/>
              <w:t>- HS đọc đề bài suy nghĩ , hoạt động giải bài toán theo nhóm</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→Yêu cầu đại diện nhóm trình</w:t>
            </w:r>
          </w:p>
          <w:p w:rsidR="0086671B" w:rsidRPr="0086671B" w:rsidRDefault="0086671B" w:rsidP="0086671B">
            <w:pPr>
              <w:tabs>
                <w:tab w:val="left" w:pos="2422"/>
              </w:tabs>
              <w:contextualSpacing/>
              <w:jc w:val="both"/>
              <w:rPr>
                <w:rFonts w:ascii="Times New Roman" w:hAnsi="Times New Roman"/>
                <w:bCs/>
                <w:sz w:val="28"/>
                <w:szCs w:val="28"/>
              </w:rPr>
            </w:pPr>
            <w:r w:rsidRPr="0086671B">
              <w:rPr>
                <w:rFonts w:ascii="Times New Roman" w:hAnsi="Times New Roman"/>
                <w:bCs/>
                <w:sz w:val="28"/>
                <w:szCs w:val="28"/>
              </w:rPr>
              <w:t xml:space="preserve">bày kết quả </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HS đại diện nhóm trình bày cách làm</w:t>
            </w:r>
          </w:p>
          <w:p w:rsidR="0086671B" w:rsidRPr="0086671B" w:rsidRDefault="0086671B" w:rsidP="0086671B">
            <w:pPr>
              <w:contextualSpacing/>
              <w:jc w:val="both"/>
              <w:rPr>
                <w:rFonts w:ascii="Times New Roman" w:hAnsi="Times New Roman"/>
                <w:sz w:val="28"/>
                <w:szCs w:val="28"/>
              </w:rPr>
            </w:pPr>
            <w:r w:rsidRPr="0086671B">
              <w:rPr>
                <w:rFonts w:ascii="Times New Roman" w:hAnsi="Times New Roman"/>
                <w:sz w:val="28"/>
                <w:szCs w:val="28"/>
              </w:rPr>
              <w:t>- HS phản biện và đại diện nhóm trả lời</w:t>
            </w:r>
          </w:p>
          <w:p w:rsidR="0086671B" w:rsidRPr="0086671B" w:rsidRDefault="0086671B" w:rsidP="0086671B">
            <w:pPr>
              <w:contextualSpacing/>
              <w:jc w:val="both"/>
              <w:rPr>
                <w:rFonts w:ascii="Times New Roman" w:hAnsi="Times New Roman"/>
                <w:bCs/>
                <w:sz w:val="28"/>
                <w:szCs w:val="28"/>
              </w:rPr>
            </w:pPr>
            <w:r w:rsidRPr="0086671B">
              <w:rPr>
                <w:rFonts w:ascii="Times New Roman" w:hAnsi="Times New Roman"/>
                <w:bCs/>
                <w:sz w:val="28"/>
                <w:szCs w:val="28"/>
              </w:rPr>
              <w:t>- GV cho HS nhận xét chéo bài làm của nhóm. GV chốt lại kết quả và cách làm bài</w:t>
            </w:r>
          </w:p>
        </w:tc>
        <w:tc>
          <w:tcPr>
            <w:tcW w:w="4961" w:type="dxa"/>
          </w:tcPr>
          <w:p w:rsidR="0086671B" w:rsidRPr="0086671B" w:rsidRDefault="0086671B" w:rsidP="0086671B">
            <w:pPr>
              <w:tabs>
                <w:tab w:val="left" w:pos="720"/>
                <w:tab w:val="left" w:pos="3600"/>
                <w:tab w:val="left" w:pos="6570"/>
              </w:tabs>
              <w:rPr>
                <w:rFonts w:ascii="Times New Roman" w:hAnsi="Times New Roman"/>
                <w:sz w:val="28"/>
                <w:szCs w:val="28"/>
              </w:rPr>
            </w:pPr>
            <w:r w:rsidRPr="0086671B">
              <w:rPr>
                <w:rFonts w:ascii="Times New Roman" w:hAnsi="Times New Roman"/>
                <w:b/>
                <w:sz w:val="28"/>
                <w:szCs w:val="28"/>
              </w:rPr>
              <w:lastRenderedPageBreak/>
              <w:t>Bài 7</w:t>
            </w:r>
            <w:r w:rsidRPr="0086671B">
              <w:rPr>
                <w:rFonts w:ascii="Times New Roman" w:hAnsi="Times New Roman"/>
                <w:sz w:val="28"/>
                <w:szCs w:val="28"/>
              </w:rPr>
              <w:t>. So sánh các phân số sau:</w:t>
            </w:r>
          </w:p>
          <w:p w:rsidR="0086671B" w:rsidRPr="0086671B" w:rsidRDefault="0086671B" w:rsidP="0086671B">
            <w:pPr>
              <w:tabs>
                <w:tab w:val="left" w:pos="720"/>
                <w:tab w:val="left" w:pos="3600"/>
                <w:tab w:val="left" w:pos="6570"/>
              </w:tabs>
              <w:contextualSpacing/>
              <w:rPr>
                <w:rFonts w:ascii="Times New Roman" w:hAnsi="Times New Roman"/>
                <w:sz w:val="28"/>
                <w:szCs w:val="28"/>
                <w:lang w:val="vi-VN"/>
              </w:rPr>
            </w:pPr>
            <w:r w:rsidRPr="0086671B">
              <w:rPr>
                <w:rFonts w:ascii="Times New Roman" w:hAnsi="Times New Roman"/>
                <w:sz w:val="28"/>
                <w:szCs w:val="28"/>
                <w:lang w:val="vi-VN"/>
              </w:rPr>
              <w:t xml:space="preserve">a) </w:t>
            </w:r>
            <w:r w:rsidRPr="0086671B">
              <w:rPr>
                <w:rFonts w:ascii="Times New Roman" w:hAnsi="Times New Roman"/>
                <w:sz w:val="28"/>
                <w:szCs w:val="28"/>
              </w:rPr>
              <w:t xml:space="preserve"> </w:t>
            </w:r>
            <w:r w:rsidRPr="0086671B">
              <w:rPr>
                <w:rFonts w:ascii="Times New Roman" w:hAnsi="Times New Roman"/>
                <w:position w:val="-24"/>
                <w:sz w:val="28"/>
                <w:szCs w:val="28"/>
              </w:rPr>
              <w:object w:dxaOrig="360" w:dyaOrig="620">
                <v:shape id="_x0000_i1127" type="#_x0000_t75" style="width:18.2pt;height:30.6pt" o:ole="">
                  <v:imagedata r:id="rId200" o:title=""/>
                </v:shape>
                <o:OLEObject Type="Embed" ProgID="Equation.DSMT4" ShapeID="_x0000_i1127" DrawAspect="Content" ObjectID="_1753709547" r:id="rId201"/>
              </w:object>
            </w:r>
            <w:r w:rsidRPr="0086671B">
              <w:rPr>
                <w:rFonts w:ascii="Times New Roman" w:hAnsi="Times New Roman"/>
                <w:sz w:val="28"/>
                <w:szCs w:val="28"/>
              </w:rPr>
              <w:t xml:space="preserve"> và </w:t>
            </w:r>
            <w:r w:rsidRPr="0086671B">
              <w:rPr>
                <w:rFonts w:ascii="Times New Roman" w:hAnsi="Times New Roman"/>
                <w:position w:val="-24"/>
                <w:sz w:val="28"/>
                <w:szCs w:val="28"/>
              </w:rPr>
              <w:object w:dxaOrig="340" w:dyaOrig="620">
                <v:shape id="_x0000_i1128" type="#_x0000_t75" style="width:16.55pt;height:30.6pt" o:ole="">
                  <v:imagedata r:id="rId202" o:title=""/>
                </v:shape>
                <o:OLEObject Type="Embed" ProgID="Equation.DSMT4" ShapeID="_x0000_i1128" DrawAspect="Content" ObjectID="_1753709548" r:id="rId203"/>
              </w:object>
            </w:r>
            <w:r w:rsidRPr="0086671B">
              <w:rPr>
                <w:rFonts w:ascii="Times New Roman" w:hAnsi="Times New Roman"/>
                <w:sz w:val="28"/>
                <w:szCs w:val="28"/>
              </w:rPr>
              <w:t xml:space="preserve">;    </w:t>
            </w:r>
            <w:r w:rsidRPr="0086671B">
              <w:rPr>
                <w:rFonts w:ascii="Times New Roman" w:hAnsi="Times New Roman"/>
                <w:sz w:val="28"/>
                <w:szCs w:val="28"/>
                <w:lang w:val="vi-VN"/>
              </w:rPr>
              <w:t>b)</w:t>
            </w:r>
            <w:r w:rsidRPr="0086671B">
              <w:rPr>
                <w:rFonts w:ascii="Times New Roman" w:hAnsi="Times New Roman"/>
                <w:sz w:val="28"/>
                <w:szCs w:val="28"/>
              </w:rPr>
              <w:t xml:space="preserve"> </w:t>
            </w:r>
            <w:r w:rsidRPr="0086671B">
              <w:rPr>
                <w:rFonts w:ascii="Times New Roman" w:hAnsi="Times New Roman"/>
                <w:position w:val="-24"/>
                <w:sz w:val="28"/>
                <w:szCs w:val="28"/>
              </w:rPr>
              <w:object w:dxaOrig="620" w:dyaOrig="620">
                <v:shape id="_x0000_i1129" type="#_x0000_t75" style="width:30.6pt;height:30.6pt" o:ole="">
                  <v:imagedata r:id="rId204" o:title=""/>
                </v:shape>
                <o:OLEObject Type="Embed" ProgID="Equation.DSMT4" ShapeID="_x0000_i1129" DrawAspect="Content" ObjectID="_1753709549" r:id="rId205"/>
              </w:object>
            </w:r>
            <w:r w:rsidRPr="0086671B">
              <w:rPr>
                <w:rFonts w:ascii="Times New Roman" w:hAnsi="Times New Roman"/>
                <w:sz w:val="28"/>
                <w:szCs w:val="28"/>
              </w:rPr>
              <w:t xml:space="preserve"> và  </w:t>
            </w:r>
            <w:r w:rsidRPr="0086671B">
              <w:rPr>
                <w:rFonts w:ascii="Times New Roman" w:hAnsi="Times New Roman"/>
                <w:position w:val="-24"/>
                <w:sz w:val="28"/>
                <w:szCs w:val="28"/>
              </w:rPr>
              <w:object w:dxaOrig="480" w:dyaOrig="620">
                <v:shape id="_x0000_i1130" type="#_x0000_t75" style="width:24pt;height:30.6pt" o:ole="">
                  <v:imagedata r:id="rId206" o:title=""/>
                </v:shape>
                <o:OLEObject Type="Embed" ProgID="Equation.DSMT4" ShapeID="_x0000_i1130" DrawAspect="Content" ObjectID="_1753709550" r:id="rId207"/>
              </w:object>
            </w:r>
          </w:p>
          <w:p w:rsidR="0086671B" w:rsidRPr="0086671B" w:rsidRDefault="0086671B" w:rsidP="0086671B">
            <w:pPr>
              <w:tabs>
                <w:tab w:val="left" w:pos="720"/>
                <w:tab w:val="left" w:pos="3600"/>
                <w:tab w:val="left" w:pos="6570"/>
              </w:tabs>
              <w:contextualSpacing/>
              <w:rPr>
                <w:rFonts w:ascii="Times New Roman" w:eastAsia="Calibri" w:hAnsi="Times New Roman"/>
                <w:sz w:val="28"/>
                <w:szCs w:val="28"/>
              </w:rPr>
            </w:pPr>
            <w:r w:rsidRPr="0086671B">
              <w:rPr>
                <w:rFonts w:ascii="Times New Roman" w:hAnsi="Times New Roman"/>
                <w:sz w:val="28"/>
                <w:szCs w:val="28"/>
                <w:lang w:val="vi-VN"/>
              </w:rPr>
              <w:t xml:space="preserve">c) </w:t>
            </w:r>
            <w:r w:rsidRPr="0086671B">
              <w:rPr>
                <w:rFonts w:ascii="Times New Roman" w:hAnsi="Times New Roman"/>
                <w:position w:val="-24"/>
                <w:sz w:val="28"/>
                <w:szCs w:val="28"/>
              </w:rPr>
              <w:object w:dxaOrig="480" w:dyaOrig="620">
                <v:shape id="_x0000_i1131" type="#_x0000_t75" style="width:24pt;height:30.6pt" o:ole="">
                  <v:imagedata r:id="rId208" o:title=""/>
                </v:shape>
                <o:OLEObject Type="Embed" ProgID="Equation.DSMT4" ShapeID="_x0000_i1131" DrawAspect="Content" ObjectID="_1753709551" r:id="rId209"/>
              </w:object>
            </w:r>
            <w:r w:rsidRPr="0086671B">
              <w:rPr>
                <w:rFonts w:ascii="Times New Roman" w:hAnsi="Times New Roman"/>
                <w:sz w:val="28"/>
                <w:szCs w:val="28"/>
              </w:rPr>
              <w:t xml:space="preserve"> và </w:t>
            </w:r>
            <w:r w:rsidRPr="0086671B">
              <w:rPr>
                <w:rFonts w:ascii="Times New Roman" w:hAnsi="Times New Roman"/>
                <w:position w:val="-24"/>
                <w:sz w:val="28"/>
                <w:szCs w:val="28"/>
              </w:rPr>
              <w:object w:dxaOrig="560" w:dyaOrig="620">
                <v:shape id="_x0000_i1132" type="#_x0000_t75" style="width:28.15pt;height:30.6pt" o:ole="">
                  <v:imagedata r:id="rId210" o:title=""/>
                </v:shape>
                <o:OLEObject Type="Embed" ProgID="Equation.DSMT4" ShapeID="_x0000_i1132" DrawAspect="Content" ObjectID="_1753709552" r:id="rId211"/>
              </w:object>
            </w:r>
            <w:r w:rsidRPr="0086671B">
              <w:rPr>
                <w:rFonts w:ascii="Times New Roman" w:hAnsi="Times New Roman"/>
                <w:sz w:val="28"/>
                <w:szCs w:val="28"/>
              </w:rPr>
              <w:t xml:space="preserve">; </w:t>
            </w:r>
            <w:r w:rsidRPr="0086671B">
              <w:rPr>
                <w:rFonts w:ascii="Times New Roman" w:hAnsi="Times New Roman"/>
                <w:sz w:val="28"/>
                <w:szCs w:val="28"/>
                <w:lang w:val="vi-VN"/>
              </w:rPr>
              <w:t xml:space="preserve">d) </w:t>
            </w:r>
            <w:r w:rsidRPr="0086671B">
              <w:rPr>
                <w:rFonts w:ascii="Times New Roman" w:hAnsi="Times New Roman"/>
                <w:position w:val="-24"/>
                <w:sz w:val="28"/>
                <w:szCs w:val="28"/>
              </w:rPr>
              <w:object w:dxaOrig="480" w:dyaOrig="620">
                <v:shape id="_x0000_i1133" type="#_x0000_t75" style="width:24pt;height:30.6pt" o:ole="">
                  <v:imagedata r:id="rId212" o:title=""/>
                </v:shape>
                <o:OLEObject Type="Embed" ProgID="Equation.DSMT4" ShapeID="_x0000_i1133" DrawAspect="Content" ObjectID="_1753709553" r:id="rId213"/>
              </w:object>
            </w:r>
            <w:r w:rsidRPr="0086671B">
              <w:rPr>
                <w:rFonts w:ascii="Times New Roman" w:hAnsi="Times New Roman"/>
                <w:sz w:val="28"/>
                <w:szCs w:val="28"/>
              </w:rPr>
              <w:t xml:space="preserve">và </w:t>
            </w:r>
            <w:r w:rsidRPr="0086671B">
              <w:rPr>
                <w:rFonts w:ascii="Times New Roman" w:hAnsi="Times New Roman"/>
                <w:position w:val="-24"/>
                <w:sz w:val="28"/>
                <w:szCs w:val="28"/>
              </w:rPr>
              <w:object w:dxaOrig="460" w:dyaOrig="620">
                <v:shape id="_x0000_i1134" type="#_x0000_t75" style="width:23.15pt;height:30.6pt" o:ole="">
                  <v:imagedata r:id="rId214" o:title=""/>
                </v:shape>
                <o:OLEObject Type="Embed" ProgID="Equation.DSMT4" ShapeID="_x0000_i1134" DrawAspect="Content" ObjectID="_1753709554" r:id="rId215"/>
              </w:object>
            </w:r>
            <w:r w:rsidRPr="0086671B">
              <w:rPr>
                <w:rFonts w:ascii="Times New Roman" w:eastAsia="Calibri" w:hAnsi="Times New Roman"/>
                <w:sz w:val="28"/>
                <w:szCs w:val="28"/>
              </w:rPr>
              <w:t xml:space="preserve">; </w:t>
            </w:r>
          </w:p>
          <w:p w:rsidR="0086671B" w:rsidRPr="0086671B" w:rsidRDefault="0086671B" w:rsidP="0086671B">
            <w:pPr>
              <w:tabs>
                <w:tab w:val="left" w:pos="720"/>
                <w:tab w:val="left" w:pos="3600"/>
                <w:tab w:val="left" w:pos="6570"/>
              </w:tabs>
              <w:contextualSpacing/>
              <w:rPr>
                <w:rFonts w:ascii="Times New Roman" w:eastAsia="Calibri" w:hAnsi="Times New Roman"/>
                <w:sz w:val="28"/>
                <w:szCs w:val="28"/>
              </w:rPr>
            </w:pPr>
            <w:r w:rsidRPr="0086671B">
              <w:rPr>
                <w:rFonts w:ascii="Times New Roman" w:hAnsi="Times New Roman"/>
                <w:sz w:val="28"/>
                <w:szCs w:val="28"/>
              </w:rPr>
              <w:t xml:space="preserve">e) </w:t>
            </w:r>
            <w:r w:rsidRPr="0086671B">
              <w:rPr>
                <w:rFonts w:ascii="Times New Roman" w:hAnsi="Times New Roman"/>
                <w:position w:val="-24"/>
                <w:sz w:val="28"/>
                <w:szCs w:val="28"/>
              </w:rPr>
              <w:object w:dxaOrig="360" w:dyaOrig="620">
                <v:shape id="_x0000_i1135" type="#_x0000_t75" style="width:18.2pt;height:30.6pt" o:ole="">
                  <v:imagedata r:id="rId216" o:title=""/>
                </v:shape>
                <o:OLEObject Type="Embed" ProgID="Equation.DSMT4" ShapeID="_x0000_i1135" DrawAspect="Content" ObjectID="_1753709555" r:id="rId217"/>
              </w:object>
            </w:r>
            <w:r w:rsidRPr="0086671B">
              <w:rPr>
                <w:rFonts w:ascii="Times New Roman" w:hAnsi="Times New Roman"/>
                <w:sz w:val="28"/>
                <w:szCs w:val="28"/>
              </w:rPr>
              <w:t xml:space="preserve">và  </w:t>
            </w:r>
            <w:r w:rsidRPr="0086671B">
              <w:rPr>
                <w:rFonts w:ascii="Times New Roman" w:hAnsi="Times New Roman"/>
                <w:position w:val="-24"/>
                <w:sz w:val="28"/>
                <w:szCs w:val="28"/>
              </w:rPr>
              <w:object w:dxaOrig="340" w:dyaOrig="620">
                <v:shape id="_x0000_i1136" type="#_x0000_t75" style="width:16.55pt;height:30.6pt" o:ole="">
                  <v:imagedata r:id="rId218" o:title=""/>
                </v:shape>
                <o:OLEObject Type="Embed" ProgID="Equation.DSMT4" ShapeID="_x0000_i1136" DrawAspect="Content" ObjectID="_1753709556" r:id="rId219"/>
              </w:object>
            </w:r>
          </w:p>
          <w:p w:rsidR="0086671B" w:rsidRPr="0086671B" w:rsidRDefault="0086671B" w:rsidP="0086671B">
            <w:pPr>
              <w:tabs>
                <w:tab w:val="left" w:pos="720"/>
                <w:tab w:val="left" w:pos="3600"/>
                <w:tab w:val="left" w:pos="6570"/>
              </w:tabs>
              <w:jc w:val="center"/>
              <w:rPr>
                <w:rFonts w:ascii="Times New Roman" w:hAnsi="Times New Roman"/>
                <w:sz w:val="28"/>
                <w:szCs w:val="28"/>
              </w:rPr>
            </w:pPr>
            <w:r w:rsidRPr="0086671B">
              <w:rPr>
                <w:rFonts w:ascii="Times New Roman" w:hAnsi="Times New Roman"/>
                <w:sz w:val="28"/>
                <w:szCs w:val="28"/>
              </w:rPr>
              <w:t>Giải</w:t>
            </w:r>
          </w:p>
          <w:p w:rsidR="0086671B" w:rsidRPr="0086671B" w:rsidRDefault="0086671B" w:rsidP="0086671B">
            <w:pPr>
              <w:tabs>
                <w:tab w:val="center" w:pos="2510"/>
                <w:tab w:val="right" w:pos="5020"/>
              </w:tabs>
              <w:rPr>
                <w:rFonts w:ascii="Times New Roman" w:eastAsia="Calibri" w:hAnsi="Times New Roman"/>
                <w:sz w:val="28"/>
                <w:szCs w:val="28"/>
              </w:rPr>
            </w:pPr>
            <w:r w:rsidRPr="0086671B">
              <w:rPr>
                <w:rFonts w:ascii="Times New Roman" w:hAnsi="Times New Roman"/>
                <w:sz w:val="28"/>
                <w:szCs w:val="28"/>
              </w:rPr>
              <w:t>a)Ta có:</w:t>
            </w:r>
            <w:r w:rsidRPr="0086671B">
              <w:rPr>
                <w:rFonts w:ascii="Times New Roman" w:hAnsi="Times New Roman"/>
                <w:sz w:val="28"/>
                <w:szCs w:val="28"/>
                <w:lang w:val="vi-VN"/>
              </w:rPr>
              <w:t xml:space="preserve"> </w:t>
            </w:r>
            <w:r w:rsidRPr="0086671B">
              <w:rPr>
                <w:rFonts w:ascii="Times New Roman" w:hAnsi="Times New Roman"/>
                <w:position w:val="-24"/>
                <w:sz w:val="28"/>
                <w:szCs w:val="28"/>
              </w:rPr>
              <w:object w:dxaOrig="740" w:dyaOrig="620">
                <v:shape id="_x0000_i1137" type="#_x0000_t75" style="width:36.4pt;height:30.6pt" o:ole="">
                  <v:imagedata r:id="rId220" o:title=""/>
                </v:shape>
                <o:OLEObject Type="Embed" ProgID="Equation.DSMT4" ShapeID="_x0000_i1137" DrawAspect="Content" ObjectID="_1753709557" r:id="rId221"/>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740" w:dyaOrig="620">
                <v:shape id="_x0000_i1138" type="#_x0000_t75" style="width:36.4pt;height:30.6pt" o:ole="">
                  <v:imagedata r:id="rId222" o:title=""/>
                </v:shape>
                <o:OLEObject Type="Embed" ProgID="Equation.DSMT4" ShapeID="_x0000_i1138" DrawAspect="Content" ObjectID="_1753709558" r:id="rId223"/>
              </w:object>
            </w:r>
            <w:r w:rsidRPr="0086671B">
              <w:rPr>
                <w:rFonts w:ascii="Times New Roman" w:eastAsia="Calibri" w:hAnsi="Times New Roman"/>
                <w:sz w:val="28"/>
                <w:szCs w:val="28"/>
              </w:rPr>
              <w:t xml:space="preserve">  </w:t>
            </w:r>
            <w:r w:rsidRPr="0086671B">
              <w:rPr>
                <w:rFonts w:ascii="Times New Roman" w:hAnsi="Times New Roman"/>
                <w:sz w:val="28"/>
                <w:szCs w:val="28"/>
              </w:rPr>
              <w:t xml:space="preserve">mà </w:t>
            </w:r>
            <w:r w:rsidRPr="0086671B">
              <w:rPr>
                <w:rFonts w:ascii="Times New Roman" w:hAnsi="Times New Roman"/>
                <w:position w:val="-24"/>
                <w:sz w:val="28"/>
                <w:szCs w:val="28"/>
              </w:rPr>
              <w:object w:dxaOrig="1020" w:dyaOrig="620">
                <v:shape id="_x0000_i1139" type="#_x0000_t75" style="width:51.3pt;height:30.6pt" o:ole="">
                  <v:imagedata r:id="rId224" o:title=""/>
                </v:shape>
                <o:OLEObject Type="Embed" ProgID="Equation.DSMT4" ShapeID="_x0000_i1139" DrawAspect="Content" ObjectID="_1753709559" r:id="rId225"/>
              </w:object>
            </w:r>
          </w:p>
          <w:p w:rsidR="0086671B" w:rsidRPr="0086671B" w:rsidRDefault="0086671B" w:rsidP="0086671B">
            <w:pPr>
              <w:tabs>
                <w:tab w:val="left" w:pos="720"/>
                <w:tab w:val="left" w:pos="3600"/>
                <w:tab w:val="left" w:pos="6570"/>
              </w:tabs>
              <w:contextualSpacing/>
              <w:rPr>
                <w:rFonts w:ascii="Times New Roman" w:hAnsi="Times New Roman"/>
                <w:sz w:val="28"/>
                <w:szCs w:val="28"/>
              </w:rPr>
            </w:pPr>
            <w:r w:rsidRPr="0086671B">
              <w:rPr>
                <w:rFonts w:ascii="Times New Roman" w:hAnsi="Times New Roman"/>
                <w:sz w:val="28"/>
                <w:szCs w:val="28"/>
              </w:rPr>
              <w:t xml:space="preserve"> Vậy </w:t>
            </w:r>
            <w:r w:rsidRPr="0086671B">
              <w:rPr>
                <w:rFonts w:ascii="Times New Roman" w:hAnsi="Times New Roman"/>
                <w:position w:val="-24"/>
                <w:sz w:val="28"/>
                <w:szCs w:val="28"/>
              </w:rPr>
              <w:object w:dxaOrig="360" w:dyaOrig="620">
                <v:shape id="_x0000_i1140" type="#_x0000_t75" style="width:18.2pt;height:30.6pt" o:ole="">
                  <v:imagedata r:id="rId226" o:title=""/>
                </v:shape>
                <o:OLEObject Type="Embed" ProgID="Equation.DSMT4" ShapeID="_x0000_i1140" DrawAspect="Content" ObjectID="_1753709560" r:id="rId227"/>
              </w:object>
            </w:r>
            <w:r w:rsidRPr="0086671B">
              <w:rPr>
                <w:rFonts w:ascii="Times New Roman" w:hAnsi="Times New Roman"/>
                <w:sz w:val="28"/>
                <w:szCs w:val="28"/>
              </w:rPr>
              <w:t xml:space="preserve">&lt; </w:t>
            </w:r>
            <w:r w:rsidRPr="0086671B">
              <w:rPr>
                <w:rFonts w:ascii="Times New Roman" w:hAnsi="Times New Roman"/>
                <w:position w:val="-24"/>
                <w:sz w:val="28"/>
                <w:szCs w:val="28"/>
              </w:rPr>
              <w:object w:dxaOrig="340" w:dyaOrig="620">
                <v:shape id="_x0000_i1141" type="#_x0000_t75" style="width:16.55pt;height:30.6pt" o:ole="">
                  <v:imagedata r:id="rId228" o:title=""/>
                </v:shape>
                <o:OLEObject Type="Embed" ProgID="Equation.DSMT4" ShapeID="_x0000_i1141" DrawAspect="Content" ObjectID="_1753709561" r:id="rId229"/>
              </w:object>
            </w:r>
          </w:p>
          <w:p w:rsidR="0086671B" w:rsidRPr="0086671B" w:rsidRDefault="0086671B" w:rsidP="0086671B">
            <w:pPr>
              <w:tabs>
                <w:tab w:val="left" w:pos="720"/>
                <w:tab w:val="left" w:pos="3600"/>
                <w:tab w:val="left" w:pos="6570"/>
              </w:tabs>
              <w:contextualSpacing/>
              <w:rPr>
                <w:rFonts w:ascii="Times New Roman" w:hAnsi="Times New Roman"/>
                <w:sz w:val="28"/>
                <w:szCs w:val="28"/>
              </w:rPr>
            </w:pPr>
            <w:r w:rsidRPr="0086671B">
              <w:rPr>
                <w:rFonts w:ascii="Times New Roman" w:hAnsi="Times New Roman"/>
                <w:sz w:val="28"/>
                <w:szCs w:val="28"/>
                <w:lang w:val="vi-VN"/>
              </w:rPr>
              <w:t xml:space="preserve">b) </w:t>
            </w:r>
            <w:r w:rsidRPr="0086671B">
              <w:rPr>
                <w:rFonts w:ascii="Times New Roman" w:hAnsi="Times New Roman"/>
                <w:sz w:val="28"/>
                <w:szCs w:val="28"/>
              </w:rPr>
              <w:t xml:space="preserve">Ta có: </w:t>
            </w:r>
            <w:r w:rsidRPr="0086671B">
              <w:rPr>
                <w:rFonts w:ascii="Times New Roman" w:hAnsi="Times New Roman"/>
                <w:position w:val="-24"/>
                <w:sz w:val="28"/>
                <w:szCs w:val="28"/>
              </w:rPr>
              <w:object w:dxaOrig="2500" w:dyaOrig="620">
                <v:shape id="_x0000_i1142" type="#_x0000_t75" style="width:124.95pt;height:30.6pt" o:ole="">
                  <v:imagedata r:id="rId230" o:title=""/>
                </v:shape>
                <o:OLEObject Type="Embed" ProgID="Equation.DSMT4" ShapeID="_x0000_i1142" DrawAspect="Content" ObjectID="_1753709562" r:id="rId231"/>
              </w:object>
            </w:r>
          </w:p>
          <w:p w:rsidR="0086671B" w:rsidRPr="0086671B" w:rsidRDefault="0086671B" w:rsidP="0086671B">
            <w:pPr>
              <w:tabs>
                <w:tab w:val="center" w:pos="2510"/>
                <w:tab w:val="right" w:pos="5020"/>
              </w:tabs>
              <w:contextualSpacing/>
              <w:rPr>
                <w:rFonts w:ascii="Times New Roman" w:hAnsi="Times New Roman"/>
                <w:sz w:val="28"/>
                <w:szCs w:val="28"/>
              </w:rPr>
            </w:pPr>
            <w:r w:rsidRPr="0086671B">
              <w:rPr>
                <w:rFonts w:ascii="Times New Roman" w:hAnsi="Times New Roman"/>
                <w:sz w:val="28"/>
                <w:szCs w:val="28"/>
              </w:rPr>
              <w:t xml:space="preserve">                 </w:t>
            </w:r>
            <w:r w:rsidRPr="0086671B">
              <w:rPr>
                <w:rFonts w:ascii="Times New Roman" w:hAnsi="Times New Roman"/>
                <w:position w:val="-24"/>
                <w:sz w:val="28"/>
                <w:szCs w:val="28"/>
              </w:rPr>
              <w:object w:dxaOrig="2340" w:dyaOrig="620">
                <v:shape id="_x0000_i1143" type="#_x0000_t75" style="width:117.5pt;height:30.6pt" o:ole="">
                  <v:imagedata r:id="rId232" o:title=""/>
                </v:shape>
                <o:OLEObject Type="Embed" ProgID="Equation.DSMT4" ShapeID="_x0000_i1143" DrawAspect="Content" ObjectID="_1753709563" r:id="rId233"/>
              </w:object>
            </w:r>
            <w:r w:rsidRPr="0086671B">
              <w:rPr>
                <w:rFonts w:ascii="Times New Roman" w:hAnsi="Times New Roman"/>
                <w:sz w:val="28"/>
                <w:szCs w:val="28"/>
              </w:rPr>
              <w:tab/>
            </w:r>
          </w:p>
          <w:p w:rsidR="0086671B" w:rsidRPr="0086671B" w:rsidRDefault="0086671B" w:rsidP="0086671B">
            <w:pPr>
              <w:tabs>
                <w:tab w:val="left" w:pos="720"/>
                <w:tab w:val="left" w:pos="3600"/>
                <w:tab w:val="left" w:pos="6570"/>
              </w:tabs>
              <w:contextualSpacing/>
              <w:rPr>
                <w:rFonts w:ascii="Times New Roman" w:hAnsi="Times New Roman"/>
                <w:sz w:val="28"/>
                <w:szCs w:val="28"/>
              </w:rPr>
            </w:pPr>
            <w:r w:rsidRPr="0086671B">
              <w:rPr>
                <w:rFonts w:ascii="Times New Roman" w:hAnsi="Times New Roman"/>
                <w:sz w:val="28"/>
                <w:szCs w:val="28"/>
              </w:rPr>
              <w:lastRenderedPageBreak/>
              <w:t xml:space="preserve">Mà </w:t>
            </w:r>
            <w:r w:rsidRPr="0086671B">
              <w:rPr>
                <w:rFonts w:ascii="Times New Roman" w:hAnsi="Times New Roman"/>
                <w:position w:val="-24"/>
                <w:sz w:val="28"/>
                <w:szCs w:val="28"/>
              </w:rPr>
              <w:object w:dxaOrig="1120" w:dyaOrig="620">
                <v:shape id="_x0000_i1144" type="#_x0000_t75" style="width:56.3pt;height:30.6pt" o:ole="">
                  <v:imagedata r:id="rId234" o:title=""/>
                </v:shape>
                <o:OLEObject Type="Embed" ProgID="Equation.DSMT4" ShapeID="_x0000_i1144" DrawAspect="Content" ObjectID="_1753709564" r:id="rId235"/>
              </w:object>
            </w:r>
            <w:r w:rsidRPr="0086671B">
              <w:rPr>
                <w:rFonts w:ascii="Times New Roman" w:hAnsi="Times New Roman"/>
                <w:sz w:val="28"/>
                <w:szCs w:val="28"/>
              </w:rPr>
              <w:t xml:space="preserve"> nên </w:t>
            </w:r>
            <w:r w:rsidRPr="0086671B">
              <w:rPr>
                <w:rFonts w:ascii="Times New Roman" w:hAnsi="Times New Roman"/>
                <w:position w:val="-24"/>
                <w:sz w:val="28"/>
                <w:szCs w:val="28"/>
              </w:rPr>
              <w:object w:dxaOrig="880" w:dyaOrig="620">
                <v:shape id="_x0000_i1145" type="#_x0000_t75" style="width:43.85pt;height:30.6pt" o:ole="">
                  <v:imagedata r:id="rId236" o:title=""/>
                </v:shape>
                <o:OLEObject Type="Embed" ProgID="Equation.DSMT4" ShapeID="_x0000_i1145" DrawAspect="Content" ObjectID="_1753709565" r:id="rId237"/>
              </w:object>
            </w:r>
          </w:p>
          <w:p w:rsidR="0086671B" w:rsidRPr="0086671B" w:rsidRDefault="0086671B" w:rsidP="0086671B">
            <w:pPr>
              <w:tabs>
                <w:tab w:val="left" w:pos="720"/>
                <w:tab w:val="left" w:pos="3600"/>
                <w:tab w:val="left" w:pos="6570"/>
              </w:tabs>
              <w:contextualSpacing/>
              <w:rPr>
                <w:rFonts w:ascii="Times New Roman" w:hAnsi="Times New Roman"/>
                <w:sz w:val="28"/>
                <w:szCs w:val="28"/>
              </w:rPr>
            </w:pPr>
            <w:r w:rsidRPr="0086671B">
              <w:rPr>
                <w:rFonts w:ascii="Times New Roman" w:hAnsi="Times New Roman"/>
                <w:sz w:val="28"/>
                <w:szCs w:val="28"/>
              </w:rPr>
              <w:t xml:space="preserve">Vậy </w:t>
            </w:r>
            <w:r w:rsidRPr="0086671B">
              <w:rPr>
                <w:rFonts w:ascii="Times New Roman" w:hAnsi="Times New Roman"/>
                <w:position w:val="-24"/>
                <w:sz w:val="28"/>
                <w:szCs w:val="28"/>
              </w:rPr>
              <w:object w:dxaOrig="1260" w:dyaOrig="620">
                <v:shape id="_x0000_i1146" type="#_x0000_t75" style="width:62.9pt;height:30.6pt" o:ole="">
                  <v:imagedata r:id="rId238" o:title=""/>
                </v:shape>
                <o:OLEObject Type="Embed" ProgID="Equation.DSMT4" ShapeID="_x0000_i1146" DrawAspect="Content" ObjectID="_1753709566" r:id="rId239"/>
              </w:object>
            </w:r>
          </w:p>
          <w:p w:rsidR="0086671B" w:rsidRPr="0086671B" w:rsidRDefault="0086671B" w:rsidP="0086671B">
            <w:pPr>
              <w:rPr>
                <w:rFonts w:ascii="Times New Roman" w:hAnsi="Times New Roman"/>
                <w:sz w:val="28"/>
                <w:szCs w:val="28"/>
                <w:lang w:val="vi-VN"/>
              </w:rPr>
            </w:pPr>
            <w:r w:rsidRPr="0086671B">
              <w:rPr>
                <w:rFonts w:ascii="Times New Roman" w:hAnsi="Times New Roman"/>
                <w:sz w:val="28"/>
                <w:szCs w:val="28"/>
                <w:lang w:val="vi-VN"/>
              </w:rPr>
              <w:t>c)</w:t>
            </w:r>
            <w:r w:rsidRPr="0086671B">
              <w:rPr>
                <w:rFonts w:ascii="Times New Roman" w:hAnsi="Times New Roman"/>
                <w:sz w:val="28"/>
                <w:szCs w:val="28"/>
              </w:rPr>
              <w:t xml:space="preserve">Ta có: </w:t>
            </w:r>
            <w:r w:rsidRPr="0086671B">
              <w:rPr>
                <w:rFonts w:ascii="Times New Roman" w:hAnsi="Times New Roman"/>
                <w:sz w:val="28"/>
                <w:szCs w:val="28"/>
                <w:lang w:val="vi-VN"/>
              </w:rPr>
              <w:t xml:space="preserve"> </w:t>
            </w:r>
            <w:r w:rsidRPr="0086671B">
              <w:rPr>
                <w:rFonts w:ascii="Times New Roman" w:hAnsi="Times New Roman"/>
                <w:position w:val="-24"/>
                <w:sz w:val="28"/>
                <w:szCs w:val="28"/>
              </w:rPr>
              <w:object w:dxaOrig="840" w:dyaOrig="620">
                <v:shape id="_x0000_i1147" type="#_x0000_t75" style="width:42.2pt;height:30.6pt" o:ole="">
                  <v:imagedata r:id="rId240" o:title=""/>
                </v:shape>
                <o:OLEObject Type="Embed" ProgID="Equation.DSMT4" ShapeID="_x0000_i1147" DrawAspect="Content" ObjectID="_1753709567" r:id="rId241"/>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920" w:dyaOrig="620">
                <v:shape id="_x0000_i1148" type="#_x0000_t75" style="width:45.5pt;height:30.6pt" o:ole="">
                  <v:imagedata r:id="rId242" o:title=""/>
                </v:shape>
                <o:OLEObject Type="Embed" ProgID="Equation.DSMT4" ShapeID="_x0000_i1148" DrawAspect="Content" ObjectID="_1753709568" r:id="rId243"/>
              </w:object>
            </w:r>
            <w:r w:rsidRPr="0086671B">
              <w:rPr>
                <w:rFonts w:ascii="Times New Roman" w:hAnsi="Times New Roman"/>
                <w:sz w:val="28"/>
                <w:szCs w:val="28"/>
              </w:rPr>
              <w:t xml:space="preserve"> nên </w:t>
            </w:r>
            <w:r w:rsidRPr="0086671B">
              <w:rPr>
                <w:rFonts w:ascii="Times New Roman" w:hAnsi="Times New Roman"/>
                <w:position w:val="-24"/>
                <w:sz w:val="28"/>
                <w:szCs w:val="28"/>
              </w:rPr>
              <w:object w:dxaOrig="1219" w:dyaOrig="620">
                <v:shape id="_x0000_i1149" type="#_x0000_t75" style="width:61.25pt;height:30.6pt" o:ole="">
                  <v:imagedata r:id="rId244" o:title=""/>
                </v:shape>
                <o:OLEObject Type="Embed" ProgID="Equation.DSMT4" ShapeID="_x0000_i1149" DrawAspect="Content" ObjectID="_1753709569" r:id="rId245"/>
              </w:object>
            </w:r>
          </w:p>
          <w:p w:rsidR="0086671B" w:rsidRPr="0086671B" w:rsidRDefault="0086671B" w:rsidP="0086671B">
            <w:pPr>
              <w:tabs>
                <w:tab w:val="left" w:pos="720"/>
                <w:tab w:val="left" w:pos="3500"/>
                <w:tab w:val="left" w:pos="3600"/>
                <w:tab w:val="left" w:pos="6570"/>
              </w:tabs>
              <w:contextualSpacing/>
              <w:rPr>
                <w:rFonts w:ascii="Times New Roman" w:hAnsi="Times New Roman"/>
                <w:sz w:val="28"/>
                <w:szCs w:val="28"/>
              </w:rPr>
            </w:pPr>
            <w:r w:rsidRPr="0086671B">
              <w:rPr>
                <w:rFonts w:ascii="Times New Roman" w:hAnsi="Times New Roman"/>
                <w:sz w:val="28"/>
                <w:szCs w:val="28"/>
                <w:lang w:val="vi-VN"/>
              </w:rPr>
              <w:t xml:space="preserve">d) </w:t>
            </w:r>
            <w:r w:rsidRPr="0086671B">
              <w:rPr>
                <w:rFonts w:ascii="Times New Roman" w:hAnsi="Times New Roman"/>
                <w:sz w:val="28"/>
                <w:szCs w:val="28"/>
              </w:rPr>
              <w:t xml:space="preserve">Ta có: </w:t>
            </w:r>
            <w:r w:rsidRPr="0086671B">
              <w:rPr>
                <w:rFonts w:ascii="Times New Roman" w:hAnsi="Times New Roman"/>
                <w:position w:val="-24"/>
                <w:sz w:val="28"/>
                <w:szCs w:val="28"/>
              </w:rPr>
              <w:object w:dxaOrig="780" w:dyaOrig="620">
                <v:shape id="_x0000_i1150" type="#_x0000_t75" style="width:38.9pt;height:30.6pt" o:ole="">
                  <v:imagedata r:id="rId246" o:title=""/>
                </v:shape>
                <o:OLEObject Type="Embed" ProgID="Equation.DSMT4" ShapeID="_x0000_i1150" DrawAspect="Content" ObjectID="_1753709570" r:id="rId247"/>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780" w:dyaOrig="620">
                <v:shape id="_x0000_i1151" type="#_x0000_t75" style="width:38.9pt;height:30.6pt" o:ole="">
                  <v:imagedata r:id="rId248" o:title=""/>
                </v:shape>
                <o:OLEObject Type="Embed" ProgID="Equation.DSMT4" ShapeID="_x0000_i1151" DrawAspect="Content" ObjectID="_1753709571" r:id="rId249"/>
              </w:object>
            </w:r>
            <w:r w:rsidRPr="0086671B">
              <w:rPr>
                <w:rFonts w:ascii="Times New Roman" w:hAnsi="Times New Roman"/>
                <w:sz w:val="28"/>
                <w:szCs w:val="28"/>
              </w:rPr>
              <w:t xml:space="preserve"> nên </w:t>
            </w:r>
            <w:r w:rsidRPr="0086671B">
              <w:rPr>
                <w:rFonts w:ascii="Times New Roman" w:hAnsi="Times New Roman"/>
                <w:position w:val="-24"/>
                <w:sz w:val="28"/>
                <w:szCs w:val="28"/>
              </w:rPr>
              <w:object w:dxaOrig="1100" w:dyaOrig="620">
                <v:shape id="_x0000_i1152" type="#_x0000_t75" style="width:55.45pt;height:30.6pt" o:ole="">
                  <v:imagedata r:id="rId250" o:title=""/>
                </v:shape>
                <o:OLEObject Type="Embed" ProgID="Equation.DSMT4" ShapeID="_x0000_i1152" DrawAspect="Content" ObjectID="_1753709572" r:id="rId251"/>
              </w:object>
            </w:r>
          </w:p>
          <w:p w:rsidR="0086671B" w:rsidRPr="0086671B" w:rsidRDefault="0086671B" w:rsidP="0086671B">
            <w:pPr>
              <w:rPr>
                <w:rFonts w:ascii="Times New Roman" w:hAnsi="Times New Roman"/>
                <w:sz w:val="28"/>
                <w:szCs w:val="28"/>
              </w:rPr>
            </w:pPr>
            <w:r w:rsidRPr="0086671B">
              <w:rPr>
                <w:rFonts w:ascii="Times New Roman" w:hAnsi="Times New Roman"/>
                <w:sz w:val="28"/>
                <w:szCs w:val="28"/>
              </w:rPr>
              <w:t xml:space="preserve">e) Ta có : </w:t>
            </w:r>
            <w:r w:rsidRPr="0086671B">
              <w:rPr>
                <w:rFonts w:ascii="Times New Roman" w:hAnsi="Times New Roman"/>
                <w:position w:val="-24"/>
                <w:sz w:val="28"/>
                <w:szCs w:val="28"/>
              </w:rPr>
              <w:object w:dxaOrig="1160" w:dyaOrig="620">
                <v:shape id="_x0000_i1153" type="#_x0000_t75" style="width:58.75pt;height:30.6pt" o:ole="">
                  <v:imagedata r:id="rId252" o:title=""/>
                </v:shape>
                <o:OLEObject Type="Embed" ProgID="Equation.DSMT4" ShapeID="_x0000_i1153" DrawAspect="Content" ObjectID="_1753709573" r:id="rId253"/>
              </w:object>
            </w:r>
            <w:r w:rsidRPr="0086671B">
              <w:rPr>
                <w:rFonts w:ascii="Times New Roman" w:hAnsi="Times New Roman"/>
                <w:sz w:val="28"/>
                <w:szCs w:val="28"/>
              </w:rPr>
              <w:t xml:space="preserve">; </w:t>
            </w:r>
            <w:r w:rsidRPr="0086671B">
              <w:rPr>
                <w:rFonts w:ascii="Times New Roman" w:hAnsi="Times New Roman"/>
                <w:position w:val="-24"/>
                <w:sz w:val="28"/>
                <w:szCs w:val="28"/>
              </w:rPr>
              <w:object w:dxaOrig="1140" w:dyaOrig="620">
                <v:shape id="_x0000_i1154" type="#_x0000_t75" style="width:57.1pt;height:30.6pt" o:ole="">
                  <v:imagedata r:id="rId254" o:title=""/>
                </v:shape>
                <o:OLEObject Type="Embed" ProgID="Equation.DSMT4" ShapeID="_x0000_i1154" DrawAspect="Content" ObjectID="_1753709574" r:id="rId255"/>
              </w:object>
            </w:r>
          </w:p>
          <w:p w:rsidR="0086671B" w:rsidRPr="0086671B" w:rsidRDefault="0086671B" w:rsidP="0086671B">
            <w:pPr>
              <w:rPr>
                <w:rFonts w:ascii="Times New Roman" w:hAnsi="Times New Roman"/>
                <w:sz w:val="28"/>
                <w:szCs w:val="28"/>
              </w:rPr>
            </w:pPr>
            <w:r w:rsidRPr="0086671B">
              <w:rPr>
                <w:rFonts w:ascii="Times New Roman" w:hAnsi="Times New Roman"/>
                <w:sz w:val="28"/>
                <w:szCs w:val="28"/>
              </w:rPr>
              <w:t xml:space="preserve">    Vì </w:t>
            </w:r>
            <w:r w:rsidRPr="0086671B">
              <w:rPr>
                <w:rFonts w:ascii="Times New Roman" w:hAnsi="Times New Roman"/>
                <w:position w:val="-24"/>
                <w:sz w:val="28"/>
                <w:szCs w:val="28"/>
              </w:rPr>
              <w:object w:dxaOrig="859" w:dyaOrig="620">
                <v:shape id="_x0000_i1155" type="#_x0000_t75" style="width:43.05pt;height:30.6pt" o:ole="">
                  <v:imagedata r:id="rId256" o:title=""/>
                </v:shape>
                <o:OLEObject Type="Embed" ProgID="Equation.DSMT4" ShapeID="_x0000_i1155" DrawAspect="Content" ObjectID="_1753709575" r:id="rId257"/>
              </w:object>
            </w:r>
            <w:r w:rsidRPr="0086671B">
              <w:rPr>
                <w:rFonts w:ascii="Times New Roman" w:hAnsi="Times New Roman"/>
                <w:sz w:val="28"/>
                <w:szCs w:val="28"/>
              </w:rPr>
              <w:t xml:space="preserve"> nên </w:t>
            </w:r>
            <w:r w:rsidRPr="0086671B">
              <w:rPr>
                <w:rFonts w:ascii="Times New Roman" w:hAnsi="Times New Roman"/>
                <w:position w:val="-24"/>
                <w:sz w:val="28"/>
                <w:szCs w:val="28"/>
              </w:rPr>
              <w:object w:dxaOrig="859" w:dyaOrig="620">
                <v:shape id="_x0000_i1156" type="#_x0000_t75" style="width:43.05pt;height:30.6pt" o:ole="">
                  <v:imagedata r:id="rId258" o:title=""/>
                </v:shape>
                <o:OLEObject Type="Embed" ProgID="Equation.DSMT4" ShapeID="_x0000_i1156" DrawAspect="Content" ObjectID="_1753709576" r:id="rId259"/>
              </w:object>
            </w:r>
          </w:p>
        </w:tc>
      </w:tr>
    </w:tbl>
    <w:p w:rsidR="0086671B" w:rsidRPr="0086671B" w:rsidRDefault="0086671B" w:rsidP="0086671B">
      <w:pPr>
        <w:spacing w:after="0" w:line="240" w:lineRule="auto"/>
        <w:contextualSpacing/>
        <w:jc w:val="both"/>
        <w:rPr>
          <w:rFonts w:ascii="Times New Roman" w:eastAsia="Calibri" w:hAnsi="Times New Roman" w:cs="Times New Roman"/>
          <w:b/>
          <w:sz w:val="28"/>
          <w:szCs w:val="28"/>
        </w:rPr>
      </w:pPr>
      <w:r w:rsidRPr="0086671B">
        <w:rPr>
          <w:rFonts w:ascii="Times New Roman" w:eastAsia="Calibri" w:hAnsi="Times New Roman" w:cs="Times New Roman"/>
          <w:b/>
          <w:sz w:val="28"/>
          <w:szCs w:val="28"/>
        </w:rPr>
        <w:lastRenderedPageBreak/>
        <w:t>Tiết 78: BÀI TẬP (tiếp)</w:t>
      </w:r>
    </w:p>
    <w:tbl>
      <w:tblPr>
        <w:tblStyle w:val="TableGrid167"/>
        <w:tblW w:w="0" w:type="auto"/>
        <w:tblLayout w:type="fixed"/>
        <w:tblLook w:val="04A0" w:firstRow="1" w:lastRow="0" w:firstColumn="1" w:lastColumn="0" w:noHBand="0" w:noVBand="1"/>
      </w:tblPr>
      <w:tblGrid>
        <w:gridCol w:w="4106"/>
        <w:gridCol w:w="4956"/>
      </w:tblGrid>
      <w:tr w:rsidR="0086671B" w:rsidRPr="0086671B" w:rsidTr="002C4248">
        <w:tc>
          <w:tcPr>
            <w:tcW w:w="4106" w:type="dxa"/>
          </w:tcPr>
          <w:p w:rsidR="0086671B" w:rsidRPr="0086671B" w:rsidRDefault="0086671B" w:rsidP="0086671B">
            <w:pPr>
              <w:contextualSpacing/>
              <w:jc w:val="center"/>
              <w:rPr>
                <w:rFonts w:ascii="Times New Roman" w:eastAsia="Calibri" w:hAnsi="Times New Roman" w:cs="Times New Roman"/>
                <w:b/>
                <w:color w:val="000000"/>
                <w:sz w:val="28"/>
                <w:szCs w:val="28"/>
                <w:lang w:val="vi-VN"/>
              </w:rPr>
            </w:pPr>
            <w:r w:rsidRPr="0086671B">
              <w:rPr>
                <w:rFonts w:ascii="Times New Roman" w:eastAsia="Calibri" w:hAnsi="Times New Roman" w:cs="Times New Roman"/>
                <w:b/>
                <w:color w:val="000000"/>
                <w:sz w:val="28"/>
                <w:szCs w:val="28"/>
                <w:lang w:val="vi-VN"/>
              </w:rPr>
              <w:t>Hoạt động của GV và HS</w:t>
            </w:r>
          </w:p>
        </w:tc>
        <w:tc>
          <w:tcPr>
            <w:tcW w:w="4956" w:type="dxa"/>
          </w:tcPr>
          <w:p w:rsidR="0086671B" w:rsidRPr="0086671B" w:rsidRDefault="0086671B" w:rsidP="0086671B">
            <w:pPr>
              <w:ind w:left="720"/>
              <w:contextualSpacing/>
              <w:jc w:val="center"/>
              <w:rPr>
                <w:rFonts w:ascii="Times New Roman" w:eastAsia="Calibri" w:hAnsi="Times New Roman" w:cs="Times New Roman"/>
                <w:b/>
                <w:color w:val="000000"/>
                <w:sz w:val="28"/>
                <w:szCs w:val="28"/>
              </w:rPr>
            </w:pPr>
            <w:r w:rsidRPr="0086671B">
              <w:rPr>
                <w:rFonts w:ascii="Times New Roman" w:eastAsia="Calibri" w:hAnsi="Times New Roman" w:cs="Times New Roman"/>
                <w:b/>
                <w:color w:val="000000"/>
                <w:sz w:val="28"/>
                <w:szCs w:val="28"/>
              </w:rPr>
              <w:t>Dự kiến sản phẩm</w:t>
            </w:r>
          </w:p>
        </w:tc>
      </w:tr>
      <w:tr w:rsidR="0086671B" w:rsidRPr="0086671B" w:rsidTr="002C4248">
        <w:tc>
          <w:tcPr>
            <w:tcW w:w="4106" w:type="dxa"/>
          </w:tcPr>
          <w:p w:rsidR="0086671B" w:rsidRPr="0086671B" w:rsidRDefault="0086671B" w:rsidP="0086671B">
            <w:pPr>
              <w:contextualSpacing/>
              <w:jc w:val="both"/>
              <w:rPr>
                <w:rFonts w:ascii="Times New Roman" w:eastAsia="Calibri" w:hAnsi="Times New Roman" w:cs="Times New Roman"/>
                <w:sz w:val="28"/>
                <w:szCs w:val="28"/>
                <w:lang w:val="vi-VN"/>
              </w:rPr>
            </w:pPr>
            <w:r w:rsidRPr="0086671B">
              <w:rPr>
                <w:rFonts w:ascii="Times New Roman" w:eastAsia="Calibri" w:hAnsi="Times New Roman" w:cs="Times New Roman"/>
                <w:sz w:val="28"/>
                <w:szCs w:val="28"/>
                <w:lang w:val="vi-VN"/>
              </w:rPr>
              <w:t xml:space="preserve">- GV cho HS đọc đề </w:t>
            </w:r>
            <w:r w:rsidRPr="0086671B">
              <w:rPr>
                <w:rFonts w:ascii="Times New Roman" w:eastAsia="Calibri" w:hAnsi="Times New Roman" w:cs="Times New Roman"/>
                <w:sz w:val="28"/>
                <w:szCs w:val="28"/>
              </w:rPr>
              <w:t>bài 1</w:t>
            </w:r>
            <w:r w:rsidRPr="0086671B">
              <w:rPr>
                <w:rFonts w:ascii="Times New Roman" w:eastAsia="Calibri" w:hAnsi="Times New Roman" w:cs="Times New Roman"/>
                <w:sz w:val="28"/>
                <w:szCs w:val="28"/>
                <w:lang w:val="vi-VN"/>
              </w:rPr>
              <w:t>.</w:t>
            </w:r>
          </w:p>
          <w:p w:rsidR="0086671B" w:rsidRPr="0086671B" w:rsidRDefault="0086671B" w:rsidP="0086671B">
            <w:pPr>
              <w:contextualSpacing/>
              <w:rPr>
                <w:rFonts w:ascii="Times New Roman" w:eastAsia="Calibri" w:hAnsi="Times New Roman" w:cs="Times New Roman"/>
                <w:iCs/>
                <w:sz w:val="28"/>
                <w:szCs w:val="28"/>
              </w:rPr>
            </w:pPr>
            <w:r w:rsidRPr="0086671B">
              <w:rPr>
                <w:rFonts w:ascii="Times New Roman" w:eastAsia="Calibri" w:hAnsi="Times New Roman" w:cs="Times New Roman"/>
                <w:iCs/>
                <w:sz w:val="28"/>
                <w:szCs w:val="28"/>
              </w:rPr>
              <w:t xml:space="preserve">- GV nhắc lại: Để viết một phân số </w:t>
            </w:r>
            <w:r w:rsidRPr="0086671B">
              <w:rPr>
                <w:rFonts w:ascii="Times New Roman" w:eastAsia="Times New Roman" w:hAnsi="Times New Roman" w:cs="Times New Roman"/>
                <w:position w:val="-24"/>
                <w:sz w:val="28"/>
                <w:szCs w:val="28"/>
              </w:rPr>
              <w:object w:dxaOrig="1380" w:dyaOrig="660">
                <v:shape id="_x0000_i1157" type="#_x0000_t75" style="width:68.7pt;height:33.1pt" o:ole="">
                  <v:imagedata r:id="rId260" o:title=""/>
                </v:shape>
                <o:OLEObject Type="Embed" ProgID="Equation.DSMT4" ShapeID="_x0000_i1157" DrawAspect="Content" ObjectID="_1753709577" r:id="rId261"/>
              </w:object>
            </w:r>
            <w:r w:rsidRPr="0086671B">
              <w:rPr>
                <w:rFonts w:ascii="Times New Roman" w:eastAsia="Times New Roman" w:hAnsi="Times New Roman" w:cs="Times New Roman"/>
                <w:sz w:val="28"/>
                <w:szCs w:val="28"/>
              </w:rPr>
              <w:t xml:space="preserve"> d</w:t>
            </w:r>
            <w:r w:rsidRPr="0086671B">
              <w:rPr>
                <w:rFonts w:ascii="Times New Roman" w:eastAsia="Calibri" w:hAnsi="Times New Roman" w:cs="Times New Roman"/>
                <w:iCs/>
                <w:sz w:val="28"/>
                <w:szCs w:val="28"/>
              </w:rPr>
              <w:t>ưới dạng hỗn số ta thường làm như sau:</w:t>
            </w:r>
          </w:p>
          <w:p w:rsidR="0086671B" w:rsidRPr="0086671B" w:rsidRDefault="0086671B" w:rsidP="0086671B">
            <w:pPr>
              <w:contextualSpacing/>
              <w:jc w:val="both"/>
              <w:rPr>
                <w:rFonts w:ascii="Times New Roman" w:eastAsia="Calibri" w:hAnsi="Times New Roman" w:cs="Times New Roman"/>
                <w:iCs/>
                <w:sz w:val="28"/>
                <w:szCs w:val="28"/>
              </w:rPr>
            </w:pPr>
            <w:r w:rsidRPr="0086671B">
              <w:rPr>
                <w:rFonts w:ascii="Times New Roman" w:eastAsia="Calibri" w:hAnsi="Times New Roman" w:cs="Times New Roman"/>
                <w:iCs/>
                <w:sz w:val="28"/>
                <w:szCs w:val="28"/>
              </w:rPr>
              <w:t>+ B1: Chia a cho b ta được thương q và số dư r.</w:t>
            </w:r>
          </w:p>
          <w:p w:rsidR="0086671B" w:rsidRPr="0086671B" w:rsidRDefault="0086671B" w:rsidP="0086671B">
            <w:pPr>
              <w:contextualSpacing/>
              <w:jc w:val="both"/>
              <w:rPr>
                <w:rFonts w:ascii="Times New Roman" w:eastAsia="Calibri" w:hAnsi="Times New Roman" w:cs="Times New Roman"/>
                <w:iCs/>
                <w:sz w:val="28"/>
                <w:szCs w:val="28"/>
              </w:rPr>
            </w:pPr>
            <w:r w:rsidRPr="0086671B">
              <w:rPr>
                <w:rFonts w:ascii="Times New Roman" w:eastAsia="Calibri" w:hAnsi="Times New Roman" w:cs="Times New Roman"/>
                <w:iCs/>
                <w:sz w:val="28"/>
                <w:szCs w:val="28"/>
              </w:rPr>
              <w:t>+  B2: Viết dạng hỗn số của phân số đó bằng cách dùng công thức</w:t>
            </w:r>
          </w:p>
          <w:p w:rsidR="0086671B" w:rsidRPr="0086671B" w:rsidRDefault="0086671B" w:rsidP="0086671B">
            <w:pPr>
              <w:tabs>
                <w:tab w:val="center" w:pos="1820"/>
                <w:tab w:val="right" w:pos="3640"/>
              </w:tabs>
              <w:contextualSpacing/>
              <w:jc w:val="both"/>
              <w:rPr>
                <w:rFonts w:ascii="Times New Roman" w:eastAsia="Calibri" w:hAnsi="Times New Roman" w:cs="Times New Roman"/>
                <w:sz w:val="28"/>
                <w:szCs w:val="28"/>
                <w:lang w:val="vi-VN"/>
              </w:rPr>
            </w:pPr>
            <w:r w:rsidRPr="0086671B">
              <w:rPr>
                <w:rFonts w:ascii="Times New Roman" w:eastAsia="Times New Roman" w:hAnsi="Times New Roman" w:cs="Times New Roman"/>
                <w:position w:val="-24"/>
                <w:sz w:val="28"/>
                <w:szCs w:val="28"/>
              </w:rPr>
              <w:object w:dxaOrig="859" w:dyaOrig="660">
                <v:shape id="_x0000_i1158" type="#_x0000_t75" style="width:43.05pt;height:33.1pt" o:ole="">
                  <v:imagedata r:id="rId262" o:title=""/>
                </v:shape>
                <o:OLEObject Type="Embed" ProgID="Equation.DSMT4" ShapeID="_x0000_i1158" DrawAspect="Content" ObjectID="_1753709578" r:id="rId263"/>
              </w:object>
            </w:r>
          </w:p>
          <w:p w:rsidR="0086671B" w:rsidRPr="0086671B" w:rsidRDefault="0086671B" w:rsidP="0086671B">
            <w:pPr>
              <w:contextualSpacing/>
              <w:rPr>
                <w:rFonts w:ascii="Times New Roman" w:eastAsia="Calibri" w:hAnsi="Times New Roman" w:cs="Times New Roman"/>
                <w:iCs/>
                <w:sz w:val="28"/>
                <w:szCs w:val="28"/>
              </w:rPr>
            </w:pPr>
            <w:r w:rsidRPr="0086671B">
              <w:rPr>
                <w:rFonts w:ascii="Times New Roman" w:eastAsia="Calibri" w:hAnsi="Times New Roman" w:cs="Times New Roman"/>
                <w:iCs/>
                <w:sz w:val="28"/>
                <w:szCs w:val="28"/>
              </w:rPr>
              <w:t xml:space="preserve">(Lưu ý: trường hợp phân số âm thì ta viết số đối của nó dưới dạng hỗn số và giữ nguyên dấu trừ </w:t>
            </w:r>
            <w:r w:rsidRPr="0086671B">
              <w:rPr>
                <w:rFonts w:ascii="Times New Roman" w:eastAsia="Calibri" w:hAnsi="Times New Roman" w:cs="Times New Roman"/>
                <w:position w:val="-24"/>
                <w:sz w:val="28"/>
                <w:szCs w:val="28"/>
                <w:lang w:val="vi-VN"/>
              </w:rPr>
              <w:object w:dxaOrig="1359" w:dyaOrig="660">
                <v:shape id="_x0000_i1159" type="#_x0000_t75" style="width:67.85pt;height:33.1pt" o:ole="">
                  <v:imagedata r:id="rId264" o:title=""/>
                </v:shape>
                <o:OLEObject Type="Embed" ProgID="Equation.DSMT4" ShapeID="_x0000_i1159" DrawAspect="Content" ObjectID="_1753709579" r:id="rId265"/>
              </w:object>
            </w:r>
            <w:r w:rsidRPr="0086671B">
              <w:rPr>
                <w:rFonts w:ascii="Times New Roman" w:eastAsia="Calibri" w:hAnsi="Times New Roman" w:cs="Times New Roman"/>
                <w:sz w:val="28"/>
                <w:szCs w:val="28"/>
              </w:rPr>
              <w:t>)</w:t>
            </w:r>
          </w:p>
          <w:p w:rsidR="0086671B" w:rsidRPr="0086671B" w:rsidRDefault="0086671B" w:rsidP="0086671B">
            <w:pPr>
              <w:rPr>
                <w:rFonts w:ascii="Times New Roman" w:eastAsia="Calibri" w:hAnsi="Times New Roman" w:cs="Times New Roman"/>
                <w:sz w:val="28"/>
                <w:szCs w:val="28"/>
              </w:rPr>
            </w:pPr>
            <w:r w:rsidRPr="0086671B">
              <w:rPr>
                <w:rFonts w:ascii="Times New Roman" w:eastAsia="Calibri" w:hAnsi="Times New Roman" w:cs="Times New Roman"/>
                <w:sz w:val="28"/>
                <w:szCs w:val="28"/>
              </w:rPr>
              <w:t>- HS giải toán theo cá nhân và trao đổi kết quả cặp đôi</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HS: 5 HS lần lượt lên bảng trình bày bảng</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HS dưới lớp q/sát, n/xét bài làm</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-GV cho HS nhận xét bài làm của bạn. GV nhận xét kết quả và chốt kiến thức</w:t>
            </w:r>
          </w:p>
        </w:tc>
        <w:tc>
          <w:tcPr>
            <w:tcW w:w="4956" w:type="dxa"/>
          </w:tcPr>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Arial" w:hAnsi="Times New Roman" w:cs="Times New Roman"/>
                <w:b/>
                <w:sz w:val="28"/>
                <w:szCs w:val="28"/>
                <w:lang w:val="vi-VN"/>
              </w:rPr>
              <w:t>Bài 8.</w:t>
            </w:r>
            <w:r w:rsidRPr="0086671B">
              <w:rPr>
                <w:rFonts w:ascii="Times New Roman" w:eastAsia="Arial" w:hAnsi="Times New Roman" w:cs="Times New Roman"/>
                <w:sz w:val="28"/>
                <w:szCs w:val="28"/>
                <w:lang w:val="vi-VN"/>
              </w:rPr>
              <w:t xml:space="preserve"> Viết các phân số sau đây dưới dạng hỗn số:</w:t>
            </w:r>
            <w:r w:rsidRPr="0086671B">
              <w:rPr>
                <w:rFonts w:ascii="Times New Roman" w:eastAsia="Times New Roman" w:hAnsi="Times New Roman" w:cs="Times New Roman"/>
                <w:sz w:val="28"/>
                <w:szCs w:val="28"/>
              </w:rPr>
              <w:t xml:space="preserve"> </w:t>
            </w:r>
          </w:p>
          <w:p w:rsidR="0086671B" w:rsidRPr="0086671B" w:rsidRDefault="0086671B" w:rsidP="0086671B">
            <w:pPr>
              <w:tabs>
                <w:tab w:val="left" w:pos="0"/>
              </w:tabs>
              <w:contextualSpacing/>
              <w:rPr>
                <w:rFonts w:ascii="Times New Roman" w:eastAsia="Arial" w:hAnsi="Times New Roman" w:cs="Times New Roman"/>
                <w:sz w:val="28"/>
                <w:szCs w:val="28"/>
                <w:lang w:val="vi-VN"/>
              </w:rPr>
            </w:pPr>
            <w:r w:rsidRPr="0086671B">
              <w:rPr>
                <w:rFonts w:ascii="Times New Roman" w:eastAsia="Times New Roman" w:hAnsi="Times New Roman" w:cs="Times New Roman"/>
                <w:sz w:val="28"/>
                <w:szCs w:val="28"/>
              </w:rPr>
              <w:t>a)</w:t>
            </w:r>
            <w:r w:rsidRPr="0086671B">
              <w:rPr>
                <w:rFonts w:ascii="Times New Roman" w:eastAsia="Times New Roman" w:hAnsi="Times New Roman" w:cs="Times New Roman"/>
                <w:position w:val="-24"/>
                <w:sz w:val="28"/>
                <w:szCs w:val="28"/>
              </w:rPr>
              <w:object w:dxaOrig="340" w:dyaOrig="620">
                <v:shape id="_x0000_i1160" type="#_x0000_t75" style="width:16.55pt;height:30.6pt" o:ole="">
                  <v:imagedata r:id="rId266" o:title=""/>
                </v:shape>
                <o:OLEObject Type="Embed" ProgID="Equation.DSMT4" ShapeID="_x0000_i1160" DrawAspect="Content" ObjectID="_1753709580" r:id="rId267"/>
              </w:object>
            </w:r>
            <w:r w:rsidRPr="0086671B">
              <w:rPr>
                <w:rFonts w:ascii="Times New Roman" w:eastAsia="Times New Roman" w:hAnsi="Times New Roman" w:cs="Times New Roman"/>
                <w:sz w:val="28"/>
                <w:szCs w:val="28"/>
              </w:rPr>
              <w:t>;  b)</w:t>
            </w:r>
            <w:r w:rsidRPr="0086671B">
              <w:rPr>
                <w:rFonts w:ascii="Times New Roman" w:eastAsia="Times New Roman" w:hAnsi="Times New Roman" w:cs="Times New Roman"/>
                <w:position w:val="-24"/>
                <w:sz w:val="28"/>
                <w:szCs w:val="28"/>
              </w:rPr>
              <w:object w:dxaOrig="320" w:dyaOrig="620">
                <v:shape id="_x0000_i1161" type="#_x0000_t75" style="width:15.7pt;height:30.6pt" o:ole="">
                  <v:imagedata r:id="rId268" o:title=""/>
                </v:shape>
                <o:OLEObject Type="Embed" ProgID="Equation.DSMT4" ShapeID="_x0000_i1161" DrawAspect="Content" ObjectID="_1753709581" r:id="rId269"/>
              </w:object>
            </w:r>
            <w:r w:rsidRPr="0086671B">
              <w:rPr>
                <w:rFonts w:ascii="Times New Roman" w:eastAsia="Times New Roman" w:hAnsi="Times New Roman" w:cs="Times New Roman"/>
                <w:sz w:val="28"/>
                <w:szCs w:val="28"/>
              </w:rPr>
              <w:t>;  c)</w:t>
            </w:r>
            <w:r w:rsidRPr="0086671B">
              <w:rPr>
                <w:rFonts w:ascii="Times New Roman" w:eastAsia="Times New Roman" w:hAnsi="Times New Roman" w:cs="Times New Roman"/>
                <w:position w:val="-24"/>
                <w:sz w:val="28"/>
                <w:szCs w:val="28"/>
              </w:rPr>
              <w:object w:dxaOrig="360" w:dyaOrig="620">
                <v:shape id="_x0000_i1162" type="#_x0000_t75" style="width:18.2pt;height:30.6pt" o:ole="">
                  <v:imagedata r:id="rId270" o:title=""/>
                </v:shape>
                <o:OLEObject Type="Embed" ProgID="Equation.DSMT4" ShapeID="_x0000_i1162" DrawAspect="Content" ObjectID="_1753709582" r:id="rId271"/>
              </w:object>
            </w:r>
            <w:r w:rsidRPr="0086671B">
              <w:rPr>
                <w:rFonts w:ascii="Times New Roman" w:eastAsia="Times New Roman" w:hAnsi="Times New Roman" w:cs="Times New Roman"/>
                <w:sz w:val="28"/>
                <w:szCs w:val="28"/>
              </w:rPr>
              <w:t>;  d)</w:t>
            </w:r>
            <w:r w:rsidRPr="0086671B">
              <w:rPr>
                <w:rFonts w:ascii="Times New Roman" w:eastAsia="Times New Roman" w:hAnsi="Times New Roman" w:cs="Times New Roman"/>
                <w:position w:val="-24"/>
                <w:sz w:val="28"/>
                <w:szCs w:val="28"/>
              </w:rPr>
              <w:object w:dxaOrig="600" w:dyaOrig="620">
                <v:shape id="_x0000_i1163" type="#_x0000_t75" style="width:29.8pt;height:30.6pt" o:ole="">
                  <v:imagedata r:id="rId272" o:title=""/>
                </v:shape>
                <o:OLEObject Type="Embed" ProgID="Equation.DSMT4" ShapeID="_x0000_i1163" DrawAspect="Content" ObjectID="_1753709583" r:id="rId273"/>
              </w:object>
            </w:r>
            <w:r w:rsidRPr="0086671B">
              <w:rPr>
                <w:rFonts w:ascii="Times New Roman" w:eastAsia="Times New Roman" w:hAnsi="Times New Roman" w:cs="Times New Roman"/>
                <w:sz w:val="28"/>
                <w:szCs w:val="28"/>
              </w:rPr>
              <w:t>;  e)</w:t>
            </w:r>
            <w:r w:rsidRPr="0086671B">
              <w:rPr>
                <w:rFonts w:ascii="Times New Roman" w:eastAsia="Times New Roman" w:hAnsi="Times New Roman" w:cs="Times New Roman"/>
                <w:position w:val="-24"/>
                <w:sz w:val="28"/>
                <w:szCs w:val="28"/>
              </w:rPr>
              <w:object w:dxaOrig="720" w:dyaOrig="620">
                <v:shape id="_x0000_i1164" type="#_x0000_t75" style="width:36.4pt;height:30.6pt" o:ole="">
                  <v:imagedata r:id="rId274" o:title=""/>
                </v:shape>
                <o:OLEObject Type="Embed" ProgID="Equation.DSMT4" ShapeID="_x0000_i1164" DrawAspect="Content" ObjectID="_1753709584" r:id="rId275"/>
              </w:object>
            </w:r>
          </w:p>
          <w:p w:rsidR="0086671B" w:rsidRPr="0086671B" w:rsidRDefault="0086671B" w:rsidP="0086671B">
            <w:pPr>
              <w:tabs>
                <w:tab w:val="center" w:pos="2500"/>
                <w:tab w:val="right" w:pos="5000"/>
              </w:tabs>
              <w:contextualSpacing/>
              <w:rPr>
                <w:rFonts w:ascii="Times New Roman" w:eastAsia="Arial" w:hAnsi="Times New Roman" w:cs="Times New Roman"/>
                <w:sz w:val="28"/>
                <w:szCs w:val="28"/>
                <w:lang w:val="vi-VN"/>
              </w:rPr>
            </w:pPr>
            <w:r w:rsidRPr="0086671B">
              <w:rPr>
                <w:rFonts w:ascii="Times New Roman" w:eastAsia="Arial" w:hAnsi="Times New Roman" w:cs="Times New Roman"/>
                <w:sz w:val="28"/>
                <w:szCs w:val="28"/>
                <w:lang w:val="vi-VN"/>
              </w:rPr>
              <w:t xml:space="preserve">                                </w:t>
            </w:r>
            <w:r w:rsidRPr="0086671B">
              <w:rPr>
                <w:rFonts w:ascii="Times New Roman" w:eastAsia="Calibri" w:hAnsi="Times New Roman" w:cs="Times New Roman"/>
                <w:sz w:val="28"/>
                <w:szCs w:val="28"/>
              </w:rPr>
              <w:t>Giải</w:t>
            </w:r>
            <w:r w:rsidRPr="0086671B">
              <w:rPr>
                <w:rFonts w:ascii="Times New Roman" w:eastAsia="Calibri" w:hAnsi="Times New Roman" w:cs="Times New Roman"/>
                <w:sz w:val="28"/>
                <w:szCs w:val="28"/>
              </w:rPr>
              <w:tab/>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a)</w:t>
            </w:r>
          </w:p>
          <w:p w:rsidR="0086671B" w:rsidRPr="0086671B" w:rsidRDefault="0086671B" w:rsidP="0086671B">
            <w:pPr>
              <w:tabs>
                <w:tab w:val="left" w:pos="0"/>
              </w:tabs>
              <w:contextualSpacing/>
              <w:rPr>
                <w:rFonts w:ascii="Times New Roman" w:eastAsia="Arial" w:hAnsi="Times New Roman" w:cs="Times New Roman"/>
                <w:sz w:val="28"/>
                <w:szCs w:val="28"/>
                <w:lang w:val="vi-VN"/>
              </w:rPr>
            </w:pP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3940" w:dyaOrig="620">
                <v:shape id="_x0000_i1165" type="#_x0000_t75" style="width:196.95pt;height:30.6pt" o:ole="">
                  <v:imagedata r:id="rId276" o:title=""/>
                </v:shape>
                <o:OLEObject Type="Embed" ProgID="Equation.DSMT4" ShapeID="_x0000_i1165" DrawAspect="Content" ObjectID="_1753709585" r:id="rId277"/>
              </w:object>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b)</w:t>
            </w:r>
          </w:p>
          <w:p w:rsidR="0086671B" w:rsidRPr="0086671B" w:rsidRDefault="0086671B" w:rsidP="0086671B">
            <w:pPr>
              <w:tabs>
                <w:tab w:val="left" w:pos="0"/>
              </w:tabs>
              <w:contextualSpacing/>
              <w:rPr>
                <w:rFonts w:ascii="Times New Roman" w:eastAsia="Arial" w:hAnsi="Times New Roman" w:cs="Times New Roman"/>
                <w:sz w:val="28"/>
                <w:szCs w:val="28"/>
                <w:lang w:val="vi-VN"/>
              </w:rPr>
            </w:pPr>
            <w:r w:rsidRPr="0086671B">
              <w:rPr>
                <w:rFonts w:ascii="Times New Roman" w:eastAsia="Times New Roman" w:hAnsi="Times New Roman" w:cs="Times New Roman"/>
                <w:position w:val="-24"/>
                <w:sz w:val="28"/>
                <w:szCs w:val="28"/>
              </w:rPr>
              <w:object w:dxaOrig="3420" w:dyaOrig="620">
                <v:shape id="_x0000_i1166" type="#_x0000_t75" style="width:170.5pt;height:30.6pt" o:ole="">
                  <v:imagedata r:id="rId278" o:title=""/>
                </v:shape>
                <o:OLEObject Type="Embed" ProgID="Equation.DSMT4" ShapeID="_x0000_i1166" DrawAspect="Content" ObjectID="_1753709586" r:id="rId279"/>
              </w:object>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c)</w:t>
            </w:r>
          </w:p>
          <w:p w:rsidR="0086671B" w:rsidRPr="0086671B" w:rsidRDefault="0086671B" w:rsidP="0086671B">
            <w:pPr>
              <w:tabs>
                <w:tab w:val="left" w:pos="0"/>
              </w:tabs>
              <w:contextualSpacing/>
              <w:rPr>
                <w:rFonts w:ascii="Times New Roman" w:eastAsia="Arial" w:hAnsi="Times New Roman" w:cs="Times New Roman"/>
                <w:sz w:val="28"/>
                <w:szCs w:val="28"/>
                <w:lang w:val="vi-VN"/>
              </w:rPr>
            </w:pPr>
            <w:r w:rsidRPr="0086671B">
              <w:rPr>
                <w:rFonts w:ascii="Times New Roman" w:eastAsia="Times New Roman" w:hAnsi="Times New Roman" w:cs="Times New Roman"/>
                <w:position w:val="-24"/>
                <w:sz w:val="28"/>
                <w:szCs w:val="28"/>
              </w:rPr>
              <w:object w:dxaOrig="3480" w:dyaOrig="620">
                <v:shape id="_x0000_i1167" type="#_x0000_t75" style="width:173.8pt;height:30.6pt" o:ole="">
                  <v:imagedata r:id="rId280" o:title=""/>
                </v:shape>
                <o:OLEObject Type="Embed" ProgID="Equation.DSMT4" ShapeID="_x0000_i1167" DrawAspect="Content" ObjectID="_1753709587" r:id="rId281"/>
              </w:object>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d)</w:t>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position w:val="-24"/>
                <w:sz w:val="28"/>
                <w:szCs w:val="28"/>
              </w:rPr>
              <w:object w:dxaOrig="3540" w:dyaOrig="620">
                <v:shape id="_x0000_i1168" type="#_x0000_t75" style="width:177.1pt;height:30.6pt" o:ole="">
                  <v:imagedata r:id="rId282" o:title=""/>
                </v:shape>
                <o:OLEObject Type="Embed" ProgID="Equation.DSMT4" ShapeID="_x0000_i1168" DrawAspect="Content" ObjectID="_1753709588" r:id="rId283"/>
              </w:objec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780" w:dyaOrig="620">
                <v:shape id="_x0000_i1169" type="#_x0000_t75" style="width:38.9pt;height:30.6pt" o:ole="">
                  <v:imagedata r:id="rId284" o:title=""/>
                </v:shape>
                <o:OLEObject Type="Embed" ProgID="Equation.DSMT4" ShapeID="_x0000_i1169" DrawAspect="Content" ObjectID="_1753709589" r:id="rId285"/>
              </w:object>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e)</w:t>
            </w:r>
          </w:p>
          <w:p w:rsidR="0086671B" w:rsidRPr="0086671B" w:rsidRDefault="0086671B" w:rsidP="0086671B">
            <w:pPr>
              <w:tabs>
                <w:tab w:val="left" w:pos="0"/>
              </w:tabs>
              <w:contextualSpacing/>
              <w:rPr>
                <w:rFonts w:ascii="Times New Roman" w:eastAsia="Arial" w:hAnsi="Times New Roman" w:cs="Times New Roman"/>
                <w:sz w:val="28"/>
                <w:szCs w:val="28"/>
                <w:lang w:val="vi-VN"/>
              </w:rPr>
            </w:pPr>
            <w:r w:rsidRPr="0086671B">
              <w:rPr>
                <w:rFonts w:ascii="Times New Roman" w:eastAsia="Times New Roman" w:hAnsi="Times New Roman" w:cs="Times New Roman"/>
                <w:position w:val="-58"/>
                <w:sz w:val="28"/>
                <w:szCs w:val="28"/>
              </w:rPr>
              <w:object w:dxaOrig="3879" w:dyaOrig="1280">
                <v:shape id="_x0000_i1170" type="#_x0000_t75" style="width:193.65pt;height:63.7pt" o:ole="">
                  <v:imagedata r:id="rId286" o:title=""/>
                </v:shape>
                <o:OLEObject Type="Embed" ProgID="Equation.DSMT4" ShapeID="_x0000_i1170" DrawAspect="Content" ObjectID="_1753709590" r:id="rId287"/>
              </w:object>
            </w:r>
          </w:p>
          <w:p w:rsidR="0086671B" w:rsidRPr="0086671B" w:rsidRDefault="0086671B" w:rsidP="0086671B">
            <w:pPr>
              <w:tabs>
                <w:tab w:val="center" w:pos="2500"/>
                <w:tab w:val="right" w:pos="5000"/>
              </w:tabs>
              <w:contextualSpacing/>
              <w:rPr>
                <w:rFonts w:ascii="Times New Roman" w:eastAsia="Arial" w:hAnsi="Times New Roman" w:cs="Times New Roman"/>
                <w:sz w:val="28"/>
                <w:szCs w:val="28"/>
                <w:lang w:val="vi-VN"/>
              </w:rPr>
            </w:pPr>
            <w:r w:rsidRPr="0086671B">
              <w:rPr>
                <w:rFonts w:ascii="Times New Roman" w:eastAsia="Arial" w:hAnsi="Times New Roman" w:cs="Times New Roman"/>
                <w:sz w:val="28"/>
                <w:szCs w:val="28"/>
                <w:lang w:val="vi-VN"/>
              </w:rPr>
              <w:tab/>
            </w:r>
          </w:p>
        </w:tc>
      </w:tr>
      <w:tr w:rsidR="0086671B" w:rsidRPr="0086671B" w:rsidTr="002C4248">
        <w:tc>
          <w:tcPr>
            <w:tcW w:w="4106" w:type="dxa"/>
          </w:tcPr>
          <w:p w:rsidR="0086671B" w:rsidRPr="0086671B" w:rsidRDefault="0086671B" w:rsidP="0086671B">
            <w:pPr>
              <w:contextualSpacing/>
              <w:jc w:val="both"/>
              <w:rPr>
                <w:rFonts w:ascii="Times New Roman" w:eastAsia="Calibri" w:hAnsi="Times New Roman" w:cs="Times New Roman"/>
                <w:sz w:val="28"/>
                <w:szCs w:val="28"/>
                <w:lang w:val="vi-VN"/>
              </w:rPr>
            </w:pPr>
            <w:r w:rsidRPr="0086671B">
              <w:rPr>
                <w:rFonts w:ascii="Times New Roman" w:eastAsia="Calibri" w:hAnsi="Times New Roman" w:cs="Times New Roman"/>
                <w:sz w:val="28"/>
                <w:szCs w:val="28"/>
                <w:lang w:val="vi-VN"/>
              </w:rPr>
              <w:t xml:space="preserve">- GV cho HS đọc đề </w:t>
            </w:r>
            <w:r w:rsidRPr="0086671B">
              <w:rPr>
                <w:rFonts w:ascii="Times New Roman" w:eastAsia="Calibri" w:hAnsi="Times New Roman" w:cs="Times New Roman"/>
                <w:sz w:val="28"/>
                <w:szCs w:val="28"/>
              </w:rPr>
              <w:t>bài 2</w:t>
            </w:r>
            <w:r w:rsidRPr="0086671B">
              <w:rPr>
                <w:rFonts w:ascii="Times New Roman" w:eastAsia="Calibri" w:hAnsi="Times New Roman" w:cs="Times New Roman"/>
                <w:sz w:val="28"/>
                <w:szCs w:val="28"/>
                <w:lang w:val="vi-VN"/>
              </w:rPr>
              <w:t>.</w:t>
            </w:r>
          </w:p>
          <w:p w:rsidR="0086671B" w:rsidRPr="0086671B" w:rsidRDefault="0086671B" w:rsidP="0086671B">
            <w:pPr>
              <w:contextualSpacing/>
              <w:jc w:val="both"/>
              <w:rPr>
                <w:rFonts w:ascii="Times New Roman" w:eastAsia="Calibri" w:hAnsi="Times New Roman" w:cs="Times New Roman"/>
                <w:iCs/>
                <w:sz w:val="28"/>
                <w:szCs w:val="28"/>
              </w:rPr>
            </w:pPr>
            <w:r w:rsidRPr="0086671B">
              <w:rPr>
                <w:rFonts w:ascii="Times New Roman" w:eastAsia="Calibri" w:hAnsi="Times New Roman" w:cs="Times New Roman"/>
                <w:iCs/>
                <w:sz w:val="28"/>
                <w:szCs w:val="28"/>
              </w:rPr>
              <w:t xml:space="preserve">- GV nhắc lại: Để viết hỗn số </w:t>
            </w:r>
            <w:r w:rsidRPr="0086671B">
              <w:rPr>
                <w:rFonts w:ascii="Times New Roman" w:eastAsia="Times New Roman" w:hAnsi="Times New Roman" w:cs="Times New Roman"/>
                <w:position w:val="-24"/>
                <w:sz w:val="28"/>
                <w:szCs w:val="28"/>
              </w:rPr>
              <w:object w:dxaOrig="380" w:dyaOrig="620">
                <v:shape id="_x0000_i1171" type="#_x0000_t75" style="width:19.05pt;height:30.6pt" o:ole="">
                  <v:imagedata r:id="rId288" o:title=""/>
                </v:shape>
                <o:OLEObject Type="Embed" ProgID="Equation.DSMT4" ShapeID="_x0000_i1171" DrawAspect="Content" ObjectID="_1753709591" r:id="rId289"/>
              </w:object>
            </w:r>
            <w:r w:rsidRPr="0086671B">
              <w:rPr>
                <w:rFonts w:ascii="Times New Roman" w:eastAsia="Calibri" w:hAnsi="Times New Roman" w:cs="Times New Roman"/>
                <w:iCs/>
                <w:sz w:val="28"/>
                <w:szCs w:val="28"/>
              </w:rPr>
              <w:t xml:space="preserve"> ( với a, b, c nguyên dương) dưới dạng phân số ta sử dụng công</w:t>
            </w:r>
          </w:p>
          <w:p w:rsidR="0086671B" w:rsidRPr="0086671B" w:rsidRDefault="0086671B" w:rsidP="0086671B">
            <w:pPr>
              <w:contextualSpacing/>
              <w:jc w:val="both"/>
              <w:rPr>
                <w:rFonts w:ascii="Times New Roman" w:eastAsia="Calibri" w:hAnsi="Times New Roman" w:cs="Times New Roman"/>
                <w:iCs/>
                <w:sz w:val="28"/>
                <w:szCs w:val="28"/>
              </w:rPr>
            </w:pPr>
            <w:r w:rsidRPr="0086671B">
              <w:rPr>
                <w:rFonts w:ascii="Times New Roman" w:eastAsia="Calibri" w:hAnsi="Times New Roman" w:cs="Times New Roman"/>
                <w:iCs/>
                <w:sz w:val="28"/>
                <w:szCs w:val="28"/>
              </w:rPr>
              <w:lastRenderedPageBreak/>
              <w:t xml:space="preserve"> thức sau :</w: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1260" w:dyaOrig="620">
                <v:shape id="_x0000_i1172" type="#_x0000_t75" style="width:62.9pt;height:30.6pt" o:ole="">
                  <v:imagedata r:id="rId290" o:title=""/>
                </v:shape>
                <o:OLEObject Type="Embed" ProgID="Equation.DSMT4" ShapeID="_x0000_i1172" DrawAspect="Content" ObjectID="_1753709592" r:id="rId291"/>
              </w:objec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w:t>
            </w:r>
            <w:r w:rsidRPr="0086671B">
              <w:rPr>
                <w:rFonts w:ascii="Times New Roman" w:eastAsia="Calibri" w:hAnsi="Times New Roman" w:cs="Times New Roman"/>
                <w:iCs/>
                <w:sz w:val="28"/>
                <w:szCs w:val="28"/>
              </w:rPr>
              <w:t>Lưu ý:  trường hợp hỗn số âm thì ta viết số đối của nó dưới dạng p/số và giữ nguyên dấu trừ)</w:t>
            </w:r>
          </w:p>
          <w:p w:rsidR="0086671B" w:rsidRPr="0086671B" w:rsidRDefault="0086671B" w:rsidP="0086671B">
            <w:pPr>
              <w:tabs>
                <w:tab w:val="left" w:pos="2422"/>
              </w:tabs>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HS đọc đề bài suy nghĩ, hoạt động giải bài toán theo nhóm theo bàn.</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GV yêu cầu đại diện nhóm trình bày kết quả </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HS đại diện nhóm trình bày cách làm</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GV cho HS nhận xét chéo bài làm của nhóm. </w:t>
            </w:r>
          </w:p>
          <w:p w:rsidR="0086671B" w:rsidRPr="0086671B" w:rsidRDefault="0086671B" w:rsidP="0086671B">
            <w:pPr>
              <w:contextualSpacing/>
              <w:jc w:val="both"/>
              <w:rPr>
                <w:rFonts w:ascii="Times New Roman" w:eastAsia="Calibri" w:hAnsi="Times New Roman" w:cs="Times New Roman"/>
                <w:sz w:val="28"/>
                <w:szCs w:val="28"/>
                <w:lang w:val="vi-VN"/>
              </w:rPr>
            </w:pPr>
            <w:r w:rsidRPr="0086671B">
              <w:rPr>
                <w:rFonts w:ascii="Times New Roman" w:eastAsia="Calibri" w:hAnsi="Times New Roman" w:cs="Times New Roman"/>
                <w:sz w:val="28"/>
                <w:szCs w:val="28"/>
              </w:rPr>
              <w:t>- GV chốt lại kết quả và cách làm bài, khen thưởng nhóm giải nhanh và chính xác bài toán</w:t>
            </w:r>
          </w:p>
        </w:tc>
        <w:tc>
          <w:tcPr>
            <w:tcW w:w="4956" w:type="dxa"/>
          </w:tcPr>
          <w:p w:rsidR="0086671B" w:rsidRPr="0086671B" w:rsidRDefault="0086671B" w:rsidP="0086671B">
            <w:pPr>
              <w:tabs>
                <w:tab w:val="left" w:pos="540"/>
                <w:tab w:val="left" w:pos="3060"/>
                <w:tab w:val="left" w:pos="5760"/>
                <w:tab w:val="left" w:pos="8640"/>
              </w:tabs>
              <w:rPr>
                <w:rFonts w:ascii="Times New Roman" w:eastAsia="Calibri" w:hAnsi="Times New Roman" w:cs="Times New Roman"/>
                <w:sz w:val="28"/>
                <w:szCs w:val="28"/>
              </w:rPr>
            </w:pPr>
            <w:r w:rsidRPr="0086671B">
              <w:rPr>
                <w:rFonts w:ascii="Times New Roman" w:eastAsia="Calibri" w:hAnsi="Times New Roman" w:cs="Times New Roman"/>
                <w:b/>
                <w:sz w:val="28"/>
                <w:szCs w:val="28"/>
              </w:rPr>
              <w:lastRenderedPageBreak/>
              <w:t>Bài 9.</w:t>
            </w:r>
            <w:r w:rsidRPr="0086671B">
              <w:rPr>
                <w:rFonts w:ascii="Times New Roman" w:eastAsia="Calibri" w:hAnsi="Times New Roman" w:cs="Times New Roman"/>
                <w:sz w:val="28"/>
                <w:szCs w:val="28"/>
              </w:rPr>
              <w:t xml:space="preserve">  Viết các hỗn số sau đây dưới dạng phân số:</w:t>
            </w:r>
          </w:p>
          <w:p w:rsidR="0086671B" w:rsidRPr="0086671B" w:rsidRDefault="0086671B" w:rsidP="0086671B">
            <w:pPr>
              <w:tabs>
                <w:tab w:val="left" w:pos="540"/>
                <w:tab w:val="left" w:pos="3060"/>
                <w:tab w:val="left" w:pos="5760"/>
                <w:tab w:val="left" w:pos="8640"/>
              </w:tabs>
              <w:jc w:val="center"/>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a) </w:t>
            </w:r>
            <w:r w:rsidRPr="0086671B">
              <w:rPr>
                <w:rFonts w:ascii="Times New Roman" w:eastAsia="Times New Roman" w:hAnsi="Times New Roman" w:cs="Times New Roman"/>
                <w:position w:val="-24"/>
                <w:sz w:val="28"/>
                <w:szCs w:val="28"/>
              </w:rPr>
              <w:object w:dxaOrig="360" w:dyaOrig="620">
                <v:shape id="_x0000_i1173" type="#_x0000_t75" style="width:18.2pt;height:30.6pt" o:ole="">
                  <v:imagedata r:id="rId292" o:title=""/>
                </v:shape>
                <o:OLEObject Type="Embed" ProgID="Equation.DSMT4" ShapeID="_x0000_i1173" DrawAspect="Content" ObjectID="_1753709593" r:id="rId293"/>
              </w:object>
            </w:r>
            <w:r w:rsidRPr="0086671B">
              <w:rPr>
                <w:rFonts w:ascii="Times New Roman" w:eastAsia="Times New Roman" w:hAnsi="Times New Roman" w:cs="Times New Roman"/>
                <w:sz w:val="28"/>
                <w:szCs w:val="28"/>
              </w:rPr>
              <w:t xml:space="preserve">  b) </w:t>
            </w:r>
            <w:r w:rsidRPr="0086671B">
              <w:rPr>
                <w:rFonts w:ascii="Times New Roman" w:eastAsia="Times New Roman" w:hAnsi="Times New Roman" w:cs="Times New Roman"/>
                <w:position w:val="-24"/>
                <w:sz w:val="28"/>
                <w:szCs w:val="28"/>
              </w:rPr>
              <w:object w:dxaOrig="380" w:dyaOrig="620">
                <v:shape id="_x0000_i1174" type="#_x0000_t75" style="width:19.05pt;height:30.6pt" o:ole="">
                  <v:imagedata r:id="rId294" o:title=""/>
                </v:shape>
                <o:OLEObject Type="Embed" ProgID="Equation.DSMT4" ShapeID="_x0000_i1174" DrawAspect="Content" ObjectID="_1753709594" r:id="rId295"/>
              </w:object>
            </w:r>
            <w:r w:rsidRPr="0086671B">
              <w:rPr>
                <w:rFonts w:ascii="Times New Roman" w:eastAsia="Calibri" w:hAnsi="Times New Roman" w:cs="Times New Roman"/>
                <w:sz w:val="28"/>
                <w:szCs w:val="28"/>
              </w:rPr>
              <w:t xml:space="preserve">  c) </w:t>
            </w:r>
            <w:r w:rsidRPr="0086671B">
              <w:rPr>
                <w:rFonts w:ascii="Times New Roman" w:eastAsia="Times New Roman" w:hAnsi="Times New Roman" w:cs="Times New Roman"/>
                <w:position w:val="-24"/>
                <w:sz w:val="28"/>
                <w:szCs w:val="28"/>
              </w:rPr>
              <w:object w:dxaOrig="740" w:dyaOrig="620">
                <v:shape id="_x0000_i1175" type="#_x0000_t75" style="width:36.4pt;height:30.6pt" o:ole="">
                  <v:imagedata r:id="rId296" o:title=""/>
                </v:shape>
                <o:OLEObject Type="Embed" ProgID="Equation.DSMT4" ShapeID="_x0000_i1175" DrawAspect="Content" ObjectID="_1753709595" r:id="rId297"/>
              </w:object>
            </w:r>
            <w:r w:rsidRPr="0086671B">
              <w:rPr>
                <w:rFonts w:ascii="Times New Roman" w:eastAsia="Calibri" w:hAnsi="Times New Roman" w:cs="Times New Roman"/>
                <w:sz w:val="28"/>
                <w:szCs w:val="28"/>
              </w:rPr>
              <w:t xml:space="preserve">  d) </w:t>
            </w:r>
            <w:r w:rsidRPr="0086671B">
              <w:rPr>
                <w:rFonts w:ascii="Times New Roman" w:eastAsia="Times New Roman" w:hAnsi="Times New Roman" w:cs="Times New Roman"/>
                <w:position w:val="-24"/>
                <w:sz w:val="28"/>
                <w:szCs w:val="28"/>
              </w:rPr>
              <w:object w:dxaOrig="880" w:dyaOrig="620">
                <v:shape id="_x0000_i1176" type="#_x0000_t75" style="width:43.85pt;height:30.6pt" o:ole="">
                  <v:imagedata r:id="rId298" o:title=""/>
                </v:shape>
                <o:OLEObject Type="Embed" ProgID="Equation.DSMT4" ShapeID="_x0000_i1176" DrawAspect="Content" ObjectID="_1753709596" r:id="rId299"/>
              </w:object>
            </w:r>
            <w:r w:rsidRPr="0086671B">
              <w:rPr>
                <w:rFonts w:ascii="Times New Roman" w:eastAsia="Calibri" w:hAnsi="Times New Roman" w:cs="Times New Roman"/>
                <w:sz w:val="28"/>
                <w:szCs w:val="28"/>
              </w:rPr>
              <w:t xml:space="preserve">  </w:t>
            </w:r>
            <w:r w:rsidRPr="0086671B">
              <w:rPr>
                <w:rFonts w:ascii="Times New Roman" w:eastAsia="Calibri" w:hAnsi="Times New Roman" w:cs="Times New Roman"/>
                <w:sz w:val="28"/>
                <w:szCs w:val="28"/>
              </w:rPr>
              <w:tab/>
              <w:t>Giải</w:t>
            </w:r>
          </w:p>
          <w:p w:rsidR="0086671B" w:rsidRPr="0086671B" w:rsidRDefault="0086671B" w:rsidP="0086671B">
            <w:pPr>
              <w:tabs>
                <w:tab w:val="left" w:pos="993"/>
              </w:tabs>
              <w:contextualSpacing/>
              <w:rPr>
                <w:rFonts w:ascii="Times New Roman" w:eastAsia="Calibri" w:hAnsi="Times New Roman" w:cs="Times New Roman"/>
                <w:sz w:val="28"/>
                <w:szCs w:val="28"/>
              </w:rPr>
            </w:pPr>
            <w:r w:rsidRPr="0086671B">
              <w:rPr>
                <w:rFonts w:ascii="Times New Roman" w:eastAsia="Calibri" w:hAnsi="Times New Roman" w:cs="Times New Roman"/>
                <w:sz w:val="28"/>
                <w:szCs w:val="28"/>
                <w:lang w:val="vi-VN"/>
              </w:rPr>
              <w:lastRenderedPageBreak/>
              <w:t xml:space="preserve">a) </w:t>
            </w:r>
            <w:r w:rsidRPr="0086671B">
              <w:rPr>
                <w:rFonts w:ascii="Times New Roman" w:eastAsia="Times New Roman" w:hAnsi="Times New Roman" w:cs="Times New Roman"/>
                <w:position w:val="-24"/>
                <w:sz w:val="28"/>
                <w:szCs w:val="28"/>
              </w:rPr>
              <w:object w:dxaOrig="3920" w:dyaOrig="660">
                <v:shape id="_x0000_i1177" type="#_x0000_t75" style="width:196.15pt;height:33.1pt" o:ole="">
                  <v:imagedata r:id="rId300" o:title=""/>
                </v:shape>
                <o:OLEObject Type="Embed" ProgID="Equation.DSMT4" ShapeID="_x0000_i1177" DrawAspect="Content" ObjectID="_1753709597" r:id="rId301"/>
              </w:object>
            </w:r>
          </w:p>
          <w:p w:rsidR="0086671B" w:rsidRPr="0086671B" w:rsidRDefault="0086671B" w:rsidP="0086671B">
            <w:pPr>
              <w:tabs>
                <w:tab w:val="left" w:pos="540"/>
                <w:tab w:val="left" w:pos="3060"/>
                <w:tab w:val="left" w:pos="5760"/>
                <w:tab w:val="left" w:pos="8640"/>
              </w:tabs>
              <w:rPr>
                <w:rFonts w:ascii="Times New Roman" w:eastAsia="Calibri" w:hAnsi="Times New Roman" w:cs="Times New Roman"/>
                <w:sz w:val="28"/>
                <w:szCs w:val="28"/>
              </w:rPr>
            </w:pPr>
            <w:r w:rsidRPr="0086671B">
              <w:rPr>
                <w:rFonts w:ascii="Times New Roman" w:eastAsia="Calibri" w:hAnsi="Times New Roman" w:cs="Times New Roman"/>
                <w:sz w:val="28"/>
                <w:szCs w:val="28"/>
              </w:rPr>
              <w:t>b)</w: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3960" w:dyaOrig="660">
                <v:shape id="_x0000_i1178" type="#_x0000_t75" style="width:198.6pt;height:33.1pt" o:ole="">
                  <v:imagedata r:id="rId302" o:title=""/>
                </v:shape>
                <o:OLEObject Type="Embed" ProgID="Equation.DSMT4" ShapeID="_x0000_i1178" DrawAspect="Content" ObjectID="_1753709598" r:id="rId303"/>
              </w:object>
            </w:r>
          </w:p>
          <w:p w:rsidR="0086671B" w:rsidRPr="0086671B" w:rsidRDefault="0086671B" w:rsidP="0086671B">
            <w:pPr>
              <w:tabs>
                <w:tab w:val="left" w:pos="0"/>
              </w:tabs>
              <w:contextualSpacing/>
              <w:rPr>
                <w:rFonts w:ascii="Times New Roman" w:eastAsia="Arial" w:hAnsi="Times New Roman" w:cs="Times New Roman"/>
                <w:sz w:val="28"/>
                <w:szCs w:val="28"/>
              </w:rPr>
            </w:pPr>
            <w:r w:rsidRPr="0086671B">
              <w:rPr>
                <w:rFonts w:ascii="Times New Roman" w:eastAsia="Arial" w:hAnsi="Times New Roman" w:cs="Times New Roman"/>
                <w:sz w:val="28"/>
                <w:szCs w:val="28"/>
              </w:rPr>
              <w:t xml:space="preserve">c) </w:t>
            </w:r>
            <w:r w:rsidRPr="0086671B">
              <w:rPr>
                <w:rFonts w:ascii="Times New Roman" w:eastAsia="Times New Roman" w:hAnsi="Times New Roman" w:cs="Times New Roman"/>
                <w:position w:val="-24"/>
                <w:sz w:val="28"/>
                <w:szCs w:val="28"/>
              </w:rPr>
              <w:object w:dxaOrig="3780" w:dyaOrig="660">
                <v:shape id="_x0000_i1179" type="#_x0000_t75" style="width:189.5pt;height:33.1pt" o:ole="">
                  <v:imagedata r:id="rId304" o:title=""/>
                </v:shape>
                <o:OLEObject Type="Embed" ProgID="Equation.DSMT4" ShapeID="_x0000_i1179" DrawAspect="Content" ObjectID="_1753709599" r:id="rId305"/>
              </w:object>
            </w:r>
          </w:p>
          <w:p w:rsidR="0086671B" w:rsidRPr="0086671B" w:rsidRDefault="0086671B" w:rsidP="0086671B">
            <w:pPr>
              <w:tabs>
                <w:tab w:val="left" w:pos="0"/>
              </w:tabs>
              <w:contextualSpacing/>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940" w:dyaOrig="660">
                <v:shape id="_x0000_i1180" type="#_x0000_t75" style="width:46.35pt;height:33.1pt" o:ole="">
                  <v:imagedata r:id="rId306" o:title=""/>
                </v:shape>
                <o:OLEObject Type="Embed" ProgID="Equation.DSMT4" ShapeID="_x0000_i1180" DrawAspect="Content" ObjectID="_1753709600" r:id="rId307"/>
              </w:object>
            </w:r>
          </w:p>
          <w:p w:rsidR="0086671B" w:rsidRPr="0086671B" w:rsidRDefault="0086671B" w:rsidP="0086671B">
            <w:pPr>
              <w:tabs>
                <w:tab w:val="left" w:pos="0"/>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d)</w:t>
            </w:r>
            <w:r w:rsidRPr="0086671B">
              <w:rPr>
                <w:rFonts w:ascii="Times New Roman" w:eastAsia="Times New Roman" w:hAnsi="Times New Roman" w:cs="Times New Roman"/>
                <w:position w:val="-24"/>
                <w:sz w:val="28"/>
                <w:szCs w:val="28"/>
              </w:rPr>
              <w:object w:dxaOrig="4340" w:dyaOrig="660">
                <v:shape id="_x0000_i1181" type="#_x0000_t75" style="width:216.85pt;height:33.1pt" o:ole="">
                  <v:imagedata r:id="rId308" o:title=""/>
                </v:shape>
                <o:OLEObject Type="Embed" ProgID="Equation.DSMT4" ShapeID="_x0000_i1181" DrawAspect="Content" ObjectID="_1753709601" r:id="rId309"/>
              </w:object>
            </w:r>
          </w:p>
          <w:p w:rsidR="0086671B" w:rsidRPr="0086671B" w:rsidRDefault="0086671B" w:rsidP="0086671B">
            <w:pPr>
              <w:tabs>
                <w:tab w:val="left" w:pos="0"/>
              </w:tabs>
              <w:contextualSpacing/>
              <w:rPr>
                <w:rFonts w:ascii="Times New Roman" w:eastAsia="Arial" w:hAnsi="Times New Roman" w:cs="Times New Roman"/>
                <w:sz w:val="28"/>
                <w:szCs w:val="28"/>
                <w:lang w:val="vi-VN"/>
              </w:rPr>
            </w:pPr>
            <w:r w:rsidRPr="0086671B">
              <w:rPr>
                <w:rFonts w:ascii="Times New Roman" w:eastAsia="Times New Roman" w:hAnsi="Times New Roman" w:cs="Times New Roman"/>
                <w:position w:val="-24"/>
                <w:sz w:val="28"/>
                <w:szCs w:val="28"/>
              </w:rPr>
              <w:object w:dxaOrig="920" w:dyaOrig="660">
                <v:shape id="_x0000_i1182" type="#_x0000_t75" style="width:45.5pt;height:33.1pt" o:ole="">
                  <v:imagedata r:id="rId310" o:title=""/>
                </v:shape>
                <o:OLEObject Type="Embed" ProgID="Equation.DSMT4" ShapeID="_x0000_i1182" DrawAspect="Content" ObjectID="_1753709602" r:id="rId311"/>
              </w:object>
            </w:r>
          </w:p>
          <w:p w:rsidR="0086671B" w:rsidRPr="0086671B" w:rsidRDefault="0086671B" w:rsidP="0086671B">
            <w:pPr>
              <w:tabs>
                <w:tab w:val="left" w:pos="0"/>
              </w:tabs>
              <w:contextualSpacing/>
              <w:rPr>
                <w:rFonts w:ascii="Times New Roman" w:eastAsia="Arial" w:hAnsi="Times New Roman" w:cs="Times New Roman"/>
                <w:sz w:val="28"/>
                <w:szCs w:val="28"/>
              </w:rPr>
            </w:pPr>
            <w:r w:rsidRPr="0086671B">
              <w:rPr>
                <w:rFonts w:ascii="Times New Roman" w:eastAsia="Arial" w:hAnsi="Times New Roman" w:cs="Times New Roman"/>
                <w:sz w:val="28"/>
                <w:szCs w:val="28"/>
              </w:rPr>
              <w:t>e)</w:t>
            </w:r>
            <w:r w:rsidRPr="0086671B">
              <w:rPr>
                <w:rFonts w:ascii="Times New Roman" w:eastAsia="Times New Roman" w:hAnsi="Times New Roman" w:cs="Times New Roman"/>
                <w:sz w:val="28"/>
                <w:szCs w:val="28"/>
              </w:rPr>
              <w:t xml:space="preserve"> </w:t>
            </w:r>
            <w:r w:rsidRPr="0086671B">
              <w:rPr>
                <w:rFonts w:ascii="Times New Roman" w:eastAsia="Times New Roman" w:hAnsi="Times New Roman" w:cs="Times New Roman"/>
                <w:position w:val="-24"/>
                <w:sz w:val="28"/>
                <w:szCs w:val="28"/>
              </w:rPr>
              <w:object w:dxaOrig="4940" w:dyaOrig="660">
                <v:shape id="_x0000_i1183" type="#_x0000_t75" style="width:231.7pt;height:30.6pt" o:ole="">
                  <v:imagedata r:id="rId312" o:title=""/>
                </v:shape>
                <o:OLEObject Type="Embed" ProgID="Equation.DSMT4" ShapeID="_x0000_i1183" DrawAspect="Content" ObjectID="_1753709603" r:id="rId313"/>
              </w:object>
            </w:r>
          </w:p>
          <w:p w:rsidR="0086671B" w:rsidRPr="0086671B" w:rsidRDefault="0086671B" w:rsidP="0086671B">
            <w:pPr>
              <w:tabs>
                <w:tab w:val="left" w:pos="0"/>
              </w:tabs>
              <w:contextualSpacing/>
              <w:rPr>
                <w:rFonts w:ascii="Times New Roman" w:eastAsia="Arial" w:hAnsi="Times New Roman" w:cs="Times New Roman"/>
                <w:sz w:val="28"/>
                <w:szCs w:val="28"/>
                <w:lang w:val="vi-VN"/>
              </w:rPr>
            </w:pPr>
          </w:p>
        </w:tc>
      </w:tr>
      <w:tr w:rsidR="0086671B" w:rsidRPr="0086671B" w:rsidTr="002C4248">
        <w:tc>
          <w:tcPr>
            <w:tcW w:w="4106" w:type="dxa"/>
          </w:tcPr>
          <w:p w:rsidR="0086671B" w:rsidRPr="0086671B" w:rsidRDefault="0086671B" w:rsidP="0086671B">
            <w:pPr>
              <w:contextualSpacing/>
              <w:jc w:val="both"/>
              <w:rPr>
                <w:rFonts w:ascii="Times New Roman" w:eastAsia="Calibri" w:hAnsi="Times New Roman" w:cs="Times New Roman"/>
                <w:sz w:val="28"/>
                <w:szCs w:val="28"/>
                <w:lang w:val="vi-VN"/>
              </w:rPr>
            </w:pPr>
            <w:r w:rsidRPr="0086671B">
              <w:rPr>
                <w:rFonts w:ascii="Times New Roman" w:eastAsia="Calibri" w:hAnsi="Times New Roman" w:cs="Times New Roman"/>
                <w:sz w:val="28"/>
                <w:szCs w:val="28"/>
                <w:lang w:val="vi-VN"/>
              </w:rPr>
              <w:lastRenderedPageBreak/>
              <w:t xml:space="preserve">- GV cho HS đọc đề </w:t>
            </w:r>
            <w:r w:rsidRPr="0086671B">
              <w:rPr>
                <w:rFonts w:ascii="Times New Roman" w:eastAsia="Calibri" w:hAnsi="Times New Roman" w:cs="Times New Roman"/>
                <w:sz w:val="28"/>
                <w:szCs w:val="28"/>
              </w:rPr>
              <w:t>bài 3</w:t>
            </w:r>
            <w:r w:rsidRPr="0086671B">
              <w:rPr>
                <w:rFonts w:ascii="Times New Roman" w:eastAsia="Calibri" w:hAnsi="Times New Roman" w:cs="Times New Roman"/>
                <w:sz w:val="28"/>
                <w:szCs w:val="28"/>
                <w:lang w:val="vi-VN"/>
              </w:rPr>
              <w:t>.</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GV đặt câu hỏi hướng dẫn</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w:t>
            </w:r>
            <w:r w:rsidRPr="0086671B">
              <w:rPr>
                <w:rFonts w:ascii="Times New Roman" w:eastAsia="Calibri" w:hAnsi="Times New Roman" w:cs="Times New Roman"/>
                <w:sz w:val="28"/>
                <w:szCs w:val="28"/>
                <w:lang w:val="vi-VN"/>
              </w:rPr>
              <w:t>Ngày thứ Bảy, Việt đi xe đạp với vận tốc là</w:t>
            </w:r>
            <w:r w:rsidRPr="0086671B">
              <w:rPr>
                <w:rFonts w:ascii="Times New Roman" w:eastAsia="Calibri" w:hAnsi="Times New Roman" w:cs="Times New Roman"/>
                <w:sz w:val="28"/>
                <w:szCs w:val="28"/>
              </w:rPr>
              <w:t xml:space="preserve"> bao nhiêu?</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w:t>
            </w:r>
            <w:r w:rsidRPr="0086671B">
              <w:rPr>
                <w:rFonts w:ascii="Times New Roman" w:eastAsia="Calibri" w:hAnsi="Times New Roman" w:cs="Times New Roman"/>
                <w:sz w:val="28"/>
                <w:szCs w:val="28"/>
                <w:lang w:val="vi-VN"/>
              </w:rPr>
              <w:t>Ngày Chủ nhật, Việt đi xe đạp với vận tốc là</w:t>
            </w:r>
            <w:r w:rsidRPr="0086671B">
              <w:rPr>
                <w:rFonts w:ascii="Times New Roman" w:eastAsia="Calibri" w:hAnsi="Times New Roman" w:cs="Times New Roman"/>
                <w:sz w:val="28"/>
                <w:szCs w:val="28"/>
              </w:rPr>
              <w:t xml:space="preserve"> bao nhiêu?</w:t>
            </w:r>
          </w:p>
          <w:p w:rsidR="0086671B" w:rsidRPr="0086671B" w:rsidRDefault="0086671B" w:rsidP="0086671B">
            <w:pPr>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Hãy so sánh hai phân số </w:t>
            </w:r>
            <w:r w:rsidRPr="0086671B">
              <w:rPr>
                <w:rFonts w:ascii="Times New Roman" w:eastAsia="Calibri" w:hAnsi="Times New Roman" w:cs="Times New Roman"/>
                <w:position w:val="-24"/>
                <w:sz w:val="28"/>
                <w:szCs w:val="28"/>
              </w:rPr>
              <w:object w:dxaOrig="340" w:dyaOrig="660">
                <v:shape id="_x0000_i1184" type="#_x0000_t75" style="width:15.7pt;height:33.1pt" o:ole="">
                  <v:imagedata r:id="rId314" o:title=""/>
                </v:shape>
                <o:OLEObject Type="Embed" ProgID="Equation.DSMT4" ShapeID="_x0000_i1184" DrawAspect="Content" ObjectID="_1753709604" r:id="rId315"/>
              </w:object>
            </w:r>
            <w:r w:rsidRPr="0086671B">
              <w:rPr>
                <w:rFonts w:ascii="Times New Roman" w:eastAsia="Times New Roman" w:hAnsi="Times New Roman" w:cs="Times New Roman"/>
                <w:sz w:val="28"/>
                <w:szCs w:val="28"/>
              </w:rPr>
              <w:t xml:space="preserve">và </w:t>
            </w:r>
            <w:r w:rsidRPr="0086671B">
              <w:rPr>
                <w:rFonts w:ascii="Times New Roman" w:eastAsia="Calibri" w:hAnsi="Times New Roman" w:cs="Times New Roman"/>
                <w:position w:val="-24"/>
                <w:sz w:val="28"/>
                <w:szCs w:val="28"/>
              </w:rPr>
              <w:object w:dxaOrig="340" w:dyaOrig="660">
                <v:shape id="_x0000_i1185" type="#_x0000_t75" style="width:15.7pt;height:33.1pt" o:ole="">
                  <v:imagedata r:id="rId316" o:title=""/>
                </v:shape>
                <o:OLEObject Type="Embed" ProgID="Equation.DSMT4" ShapeID="_x0000_i1185" DrawAspect="Content" ObjectID="_1753709605" r:id="rId317"/>
              </w:object>
            </w:r>
          </w:p>
          <w:p w:rsidR="0086671B" w:rsidRPr="0086671B" w:rsidRDefault="0086671B" w:rsidP="0086671B">
            <w:pPr>
              <w:rPr>
                <w:rFonts w:ascii="Times New Roman" w:eastAsia="Calibri" w:hAnsi="Times New Roman" w:cs="Times New Roman"/>
                <w:sz w:val="28"/>
                <w:szCs w:val="28"/>
              </w:rPr>
            </w:pPr>
            <w:r w:rsidRPr="0086671B">
              <w:rPr>
                <w:rFonts w:ascii="Times New Roman" w:eastAsia="Calibri" w:hAnsi="Times New Roman" w:cs="Times New Roman"/>
                <w:sz w:val="28"/>
                <w:szCs w:val="28"/>
              </w:rPr>
              <w:t>- HS giải toán theo cá nhân và trao đổi kết quả cặp đôi, trao đổi kết quả theo cặp</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- 1 HS lên bảng trình bày bảng.</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HS dưới lớp q/sát, n/xét bài làm</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GV cho HS n/x bài làm của bạn. </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GV nhận xét kết quả và chốt kiến thức</w:t>
            </w:r>
          </w:p>
        </w:tc>
        <w:tc>
          <w:tcPr>
            <w:tcW w:w="4956" w:type="dxa"/>
          </w:tcPr>
          <w:p w:rsidR="0086671B" w:rsidRPr="0086671B" w:rsidRDefault="0086671B" w:rsidP="0086671B">
            <w:pPr>
              <w:rPr>
                <w:rFonts w:ascii="Times New Roman" w:eastAsia="Times New Roman" w:hAnsi="Times New Roman" w:cs="Times New Roman"/>
                <w:sz w:val="28"/>
                <w:szCs w:val="28"/>
              </w:rPr>
            </w:pPr>
            <w:r w:rsidRPr="0086671B">
              <w:rPr>
                <w:rFonts w:ascii="Times New Roman" w:eastAsia="Times New Roman" w:hAnsi="Times New Roman" w:cs="Times New Roman"/>
                <w:b/>
                <w:sz w:val="28"/>
                <w:szCs w:val="28"/>
              </w:rPr>
              <w:t>Bài 10.</w:t>
            </w:r>
            <w:r w:rsidRPr="0086671B">
              <w:rPr>
                <w:rFonts w:ascii="Times New Roman" w:eastAsia="Times New Roman" w:hAnsi="Times New Roman" w:cs="Times New Roman"/>
                <w:sz w:val="28"/>
                <w:szCs w:val="28"/>
              </w:rPr>
              <w:t> Bạn Việt là một người rất thích đi xe đạp vào cuối tuần. Ngày thứ Bảy, bạn đi được 31 km trong 2 giờ. Ngày Chủ nhật, bạn đi được 46 km trong 3 giờ. Hỏi ngày nào bạn Việt đạp xe nhanh hơn?</w:t>
            </w:r>
          </w:p>
          <w:p w:rsidR="0086671B" w:rsidRPr="0086671B" w:rsidRDefault="0086671B" w:rsidP="0086671B">
            <w:pPr>
              <w:tabs>
                <w:tab w:val="left" w:pos="357"/>
              </w:tabs>
              <w:jc w:val="center"/>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Giải</w:t>
            </w:r>
          </w:p>
          <w:p w:rsidR="0086671B" w:rsidRPr="0086671B" w:rsidRDefault="0086671B" w:rsidP="0086671B">
            <w:pPr>
              <w:tabs>
                <w:tab w:val="left" w:pos="357"/>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Ngày thứ Bảy, Việt </w:t>
            </w:r>
            <w:r w:rsidRPr="0086671B">
              <w:rPr>
                <w:rFonts w:ascii="Times New Roman" w:eastAsia="Calibri" w:hAnsi="Times New Roman" w:cs="Times New Roman"/>
                <w:sz w:val="28"/>
                <w:szCs w:val="28"/>
              </w:rPr>
              <w:t>đi xe đ</w:t>
            </w:r>
            <w:r w:rsidRPr="0086671B">
              <w:rPr>
                <w:rFonts w:ascii="Times New Roman" w:eastAsia="Times New Roman" w:hAnsi="Times New Roman" w:cs="Times New Roman"/>
                <w:sz w:val="28"/>
                <w:szCs w:val="28"/>
              </w:rPr>
              <w:t xml:space="preserve">ạp với vận tốc là </w:t>
            </w:r>
            <w:r w:rsidRPr="0086671B">
              <w:rPr>
                <w:rFonts w:ascii="Times New Roman" w:eastAsia="Calibri" w:hAnsi="Times New Roman" w:cs="Times New Roman"/>
                <w:position w:val="-24"/>
                <w:sz w:val="28"/>
                <w:szCs w:val="28"/>
              </w:rPr>
              <w:object w:dxaOrig="340" w:dyaOrig="660">
                <v:shape id="_x0000_i1186" type="#_x0000_t75" style="width:15.7pt;height:33.1pt" o:ole="">
                  <v:imagedata r:id="rId318" o:title=""/>
                </v:shape>
                <o:OLEObject Type="Embed" ProgID="Equation.DSMT4" ShapeID="_x0000_i1186" DrawAspect="Content" ObjectID="_1753709606" r:id="rId319"/>
              </w:object>
            </w:r>
            <w:r w:rsidRPr="0086671B">
              <w:rPr>
                <w:rFonts w:ascii="Times New Roman" w:eastAsia="Times New Roman" w:hAnsi="Times New Roman" w:cs="Times New Roman"/>
                <w:sz w:val="28"/>
                <w:szCs w:val="28"/>
              </w:rPr>
              <w:t xml:space="preserve"> (km/h)</w:t>
            </w:r>
          </w:p>
          <w:p w:rsidR="0086671B" w:rsidRPr="0086671B" w:rsidRDefault="0086671B" w:rsidP="0086671B">
            <w:pPr>
              <w:tabs>
                <w:tab w:val="left" w:pos="357"/>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Ngày Chủ nhật, Việt </w:t>
            </w:r>
            <w:r w:rsidRPr="0086671B">
              <w:rPr>
                <w:rFonts w:ascii="Times New Roman" w:eastAsia="Calibri" w:hAnsi="Times New Roman" w:cs="Times New Roman"/>
                <w:sz w:val="28"/>
                <w:szCs w:val="28"/>
              </w:rPr>
              <w:t>đi xe đ</w:t>
            </w:r>
            <w:r w:rsidRPr="0086671B">
              <w:rPr>
                <w:rFonts w:ascii="Times New Roman" w:eastAsia="Times New Roman" w:hAnsi="Times New Roman" w:cs="Times New Roman"/>
                <w:sz w:val="28"/>
                <w:szCs w:val="28"/>
              </w:rPr>
              <w:t xml:space="preserve">ạp với vận tốc là </w:t>
            </w:r>
            <w:r w:rsidRPr="0086671B">
              <w:rPr>
                <w:rFonts w:ascii="Times New Roman" w:eastAsia="Calibri" w:hAnsi="Times New Roman" w:cs="Times New Roman"/>
                <w:position w:val="-24"/>
                <w:sz w:val="28"/>
                <w:szCs w:val="28"/>
              </w:rPr>
              <w:object w:dxaOrig="340" w:dyaOrig="660">
                <v:shape id="_x0000_i1187" type="#_x0000_t75" style="width:15.7pt;height:33.1pt" o:ole="">
                  <v:imagedata r:id="rId320" o:title=""/>
                </v:shape>
                <o:OLEObject Type="Embed" ProgID="Equation.DSMT4" ShapeID="_x0000_i1187" DrawAspect="Content" ObjectID="_1753709607" r:id="rId321"/>
              </w:object>
            </w:r>
            <w:r w:rsidRPr="0086671B">
              <w:rPr>
                <w:rFonts w:ascii="Times New Roman" w:eastAsia="Times New Roman" w:hAnsi="Times New Roman" w:cs="Times New Roman"/>
                <w:sz w:val="28"/>
                <w:szCs w:val="28"/>
              </w:rPr>
              <w:t xml:space="preserve"> (km/h)</w:t>
            </w:r>
          </w:p>
          <w:p w:rsidR="0086671B" w:rsidRPr="0086671B" w:rsidRDefault="0086671B" w:rsidP="0086671B">
            <w:pPr>
              <w:tabs>
                <w:tab w:val="left" w:pos="357"/>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Ta có: </w:t>
            </w:r>
            <w:r w:rsidRPr="0086671B">
              <w:rPr>
                <w:rFonts w:ascii="Times New Roman" w:eastAsia="Calibri" w:hAnsi="Times New Roman" w:cs="Times New Roman"/>
                <w:position w:val="-24"/>
                <w:sz w:val="28"/>
                <w:szCs w:val="28"/>
              </w:rPr>
              <w:object w:dxaOrig="1700" w:dyaOrig="660">
                <v:shape id="_x0000_i1188" type="#_x0000_t75" style="width:85.25pt;height:33.1pt" o:ole="">
                  <v:imagedata r:id="rId322" o:title=""/>
                </v:shape>
                <o:OLEObject Type="Embed" ProgID="Equation.DSMT4" ShapeID="_x0000_i1188" DrawAspect="Content" ObjectID="_1753709608" r:id="rId323"/>
              </w:object>
            </w:r>
            <w:r w:rsidRPr="0086671B">
              <w:rPr>
                <w:rFonts w:ascii="Times New Roman" w:eastAsia="Times New Roman" w:hAnsi="Times New Roman" w:cs="Times New Roman"/>
                <w:sz w:val="28"/>
                <w:szCs w:val="28"/>
              </w:rPr>
              <w:t xml:space="preserve"> và </w:t>
            </w:r>
            <w:r w:rsidRPr="0086671B">
              <w:rPr>
                <w:rFonts w:ascii="Times New Roman" w:eastAsia="Calibri" w:hAnsi="Times New Roman" w:cs="Times New Roman"/>
                <w:position w:val="-24"/>
                <w:sz w:val="28"/>
                <w:szCs w:val="28"/>
              </w:rPr>
              <w:object w:dxaOrig="1700" w:dyaOrig="660">
                <v:shape id="_x0000_i1189" type="#_x0000_t75" style="width:85.25pt;height:33.1pt" o:ole="">
                  <v:imagedata r:id="rId324" o:title=""/>
                </v:shape>
                <o:OLEObject Type="Embed" ProgID="Equation.DSMT4" ShapeID="_x0000_i1189" DrawAspect="Content" ObjectID="_1753709609" r:id="rId325"/>
              </w:object>
            </w:r>
          </w:p>
          <w:p w:rsidR="0086671B" w:rsidRPr="0086671B" w:rsidRDefault="0086671B" w:rsidP="0086671B">
            <w:pPr>
              <w:tabs>
                <w:tab w:val="left" w:pos="357"/>
              </w:tabs>
              <w:rPr>
                <w:rFonts w:ascii="Times New Roman" w:eastAsia="Calibri" w:hAnsi="Times New Roman" w:cs="Times New Roman"/>
                <w:sz w:val="28"/>
                <w:szCs w:val="28"/>
              </w:rPr>
            </w:pPr>
            <w:r w:rsidRPr="0086671B">
              <w:rPr>
                <w:rFonts w:ascii="Times New Roman" w:eastAsia="Times New Roman" w:hAnsi="Times New Roman" w:cs="Times New Roman"/>
                <w:sz w:val="28"/>
                <w:szCs w:val="28"/>
              </w:rPr>
              <w:t xml:space="preserve">Vì </w:t>
            </w:r>
            <w:r w:rsidRPr="0086671B">
              <w:rPr>
                <w:rFonts w:ascii="Times New Roman" w:eastAsia="Calibri" w:hAnsi="Times New Roman" w:cs="Times New Roman"/>
                <w:position w:val="-6"/>
                <w:sz w:val="28"/>
                <w:szCs w:val="28"/>
              </w:rPr>
              <w:object w:dxaOrig="840" w:dyaOrig="279">
                <v:shape id="_x0000_i1190" type="#_x0000_t75" style="width:42.2pt;height:14.05pt" o:ole="">
                  <v:imagedata r:id="rId326" o:title=""/>
                </v:shape>
                <o:OLEObject Type="Embed" ProgID="Equation.DSMT4" ShapeID="_x0000_i1190" DrawAspect="Content" ObjectID="_1753709610" r:id="rId327"/>
              </w:object>
            </w:r>
            <w:r w:rsidRPr="0086671B">
              <w:rPr>
                <w:rFonts w:ascii="Times New Roman" w:eastAsia="Calibri" w:hAnsi="Times New Roman" w:cs="Times New Roman"/>
                <w:sz w:val="28"/>
                <w:szCs w:val="28"/>
              </w:rPr>
              <w:t xml:space="preserve"> </w:t>
            </w:r>
            <w:r w:rsidRPr="0086671B">
              <w:rPr>
                <w:rFonts w:ascii="Times New Roman" w:eastAsia="Times New Roman" w:hAnsi="Times New Roman" w:cs="Times New Roman"/>
                <w:sz w:val="28"/>
                <w:szCs w:val="28"/>
              </w:rPr>
              <w:t xml:space="preserve">nên </w:t>
            </w:r>
            <w:r w:rsidRPr="0086671B">
              <w:rPr>
                <w:rFonts w:ascii="Times New Roman" w:eastAsia="Calibri" w:hAnsi="Times New Roman" w:cs="Times New Roman"/>
                <w:position w:val="-24"/>
                <w:sz w:val="28"/>
                <w:szCs w:val="28"/>
              </w:rPr>
              <w:object w:dxaOrig="920" w:dyaOrig="660">
                <v:shape id="_x0000_i1191" type="#_x0000_t75" style="width:45.5pt;height:33.1pt" o:ole="">
                  <v:imagedata r:id="rId328" o:title=""/>
                </v:shape>
                <o:OLEObject Type="Embed" ProgID="Equation.DSMT4" ShapeID="_x0000_i1191" DrawAspect="Content" ObjectID="_1753709611" r:id="rId329"/>
              </w:object>
            </w:r>
            <w:r w:rsidRPr="0086671B">
              <w:rPr>
                <w:rFonts w:ascii="Times New Roman" w:eastAsia="Calibri" w:hAnsi="Times New Roman" w:cs="Times New Roman"/>
                <w:sz w:val="28"/>
                <w:szCs w:val="28"/>
              </w:rPr>
              <w:t xml:space="preserve"> Do đó </w:t>
            </w:r>
            <w:r w:rsidRPr="0086671B">
              <w:rPr>
                <w:rFonts w:ascii="Times New Roman" w:eastAsia="Calibri" w:hAnsi="Times New Roman" w:cs="Times New Roman"/>
                <w:position w:val="-24"/>
                <w:sz w:val="28"/>
                <w:szCs w:val="28"/>
              </w:rPr>
              <w:object w:dxaOrig="920" w:dyaOrig="660">
                <v:shape id="_x0000_i1192" type="#_x0000_t75" style="width:45.5pt;height:33.1pt" o:ole="">
                  <v:imagedata r:id="rId330" o:title=""/>
                </v:shape>
                <o:OLEObject Type="Embed" ProgID="Equation.DSMT4" ShapeID="_x0000_i1192" DrawAspect="Content" ObjectID="_1753709612" r:id="rId331"/>
              </w:object>
            </w:r>
          </w:p>
          <w:p w:rsidR="0086671B" w:rsidRPr="0086671B" w:rsidRDefault="0086671B" w:rsidP="0086671B">
            <w:pPr>
              <w:tabs>
                <w:tab w:val="left" w:pos="357"/>
              </w:tabs>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xml:space="preserve">Vậy ngày thứ Bảy, Việt </w:t>
            </w:r>
            <w:r w:rsidRPr="0086671B">
              <w:rPr>
                <w:rFonts w:ascii="Times New Roman" w:eastAsia="Calibri" w:hAnsi="Times New Roman" w:cs="Times New Roman"/>
                <w:sz w:val="28"/>
                <w:szCs w:val="28"/>
              </w:rPr>
              <w:t>đạp xe nhanh hơn.</w:t>
            </w:r>
          </w:p>
          <w:p w:rsidR="0086671B" w:rsidRPr="0086671B" w:rsidRDefault="0086671B" w:rsidP="0086671B">
            <w:pPr>
              <w:tabs>
                <w:tab w:val="left" w:pos="357"/>
              </w:tabs>
              <w:rPr>
                <w:rFonts w:ascii="Times New Roman" w:eastAsia="Times New Roman" w:hAnsi="Times New Roman" w:cs="Times New Roman"/>
                <w:sz w:val="28"/>
                <w:szCs w:val="28"/>
              </w:rPr>
            </w:pPr>
          </w:p>
        </w:tc>
      </w:tr>
      <w:tr w:rsidR="0086671B" w:rsidRPr="0086671B" w:rsidTr="002C4248">
        <w:tc>
          <w:tcPr>
            <w:tcW w:w="4106" w:type="dxa"/>
          </w:tcPr>
          <w:p w:rsidR="0086671B" w:rsidRPr="0086671B" w:rsidRDefault="0086671B" w:rsidP="0086671B">
            <w:pPr>
              <w:contextualSpacing/>
              <w:jc w:val="both"/>
              <w:rPr>
                <w:rFonts w:ascii="Times New Roman" w:eastAsia="Calibri" w:hAnsi="Times New Roman" w:cs="Times New Roman"/>
                <w:sz w:val="28"/>
                <w:szCs w:val="28"/>
                <w:lang w:val="vi-VN"/>
              </w:rPr>
            </w:pPr>
            <w:r w:rsidRPr="0086671B">
              <w:rPr>
                <w:rFonts w:ascii="Times New Roman" w:eastAsia="Calibri" w:hAnsi="Times New Roman" w:cs="Times New Roman"/>
                <w:sz w:val="28"/>
                <w:szCs w:val="28"/>
                <w:lang w:val="vi-VN"/>
              </w:rPr>
              <w:t xml:space="preserve">- GV cho HS đọc đề </w:t>
            </w:r>
            <w:r w:rsidRPr="0086671B">
              <w:rPr>
                <w:rFonts w:ascii="Times New Roman" w:eastAsia="Calibri" w:hAnsi="Times New Roman" w:cs="Times New Roman"/>
                <w:sz w:val="28"/>
                <w:szCs w:val="28"/>
              </w:rPr>
              <w:t>bài 4</w:t>
            </w:r>
            <w:r w:rsidRPr="0086671B">
              <w:rPr>
                <w:rFonts w:ascii="Times New Roman" w:eastAsia="Calibri" w:hAnsi="Times New Roman" w:cs="Times New Roman"/>
                <w:sz w:val="28"/>
                <w:szCs w:val="28"/>
                <w:lang w:val="vi-VN"/>
              </w:rPr>
              <w:t>.</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GV đặt câu hỏi hướng dẫn</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lang w:val="vi-VN"/>
              </w:rPr>
              <w:t>+ Mua hai gói giá 90 000 đồng</w:t>
            </w:r>
            <w:r w:rsidRPr="0086671B">
              <w:rPr>
                <w:rFonts w:ascii="Times New Roman" w:eastAsia="Calibri" w:hAnsi="Times New Roman" w:cs="Times New Roman"/>
                <w:sz w:val="28"/>
                <w:szCs w:val="28"/>
              </w:rPr>
              <w:t xml:space="preserve"> vậy số tiền khi mua 1 gói là bao nhiêu?</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w:t>
            </w:r>
            <w:r w:rsidRPr="0086671B">
              <w:rPr>
                <w:rFonts w:ascii="Times New Roman" w:eastAsia="Calibri" w:hAnsi="Times New Roman" w:cs="Times New Roman"/>
                <w:sz w:val="28"/>
                <w:szCs w:val="28"/>
                <w:lang w:val="vi-VN"/>
              </w:rPr>
              <w:t xml:space="preserve">Mua ba gói giá 130 000 đồng </w:t>
            </w:r>
            <w:r w:rsidRPr="0086671B">
              <w:rPr>
                <w:rFonts w:ascii="Times New Roman" w:eastAsia="Calibri" w:hAnsi="Times New Roman" w:cs="Times New Roman"/>
                <w:sz w:val="28"/>
                <w:szCs w:val="28"/>
              </w:rPr>
              <w:t xml:space="preserve">vậy số tiền khi mua 1 gói là bao nhiêu </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Hãy so sánh </w:t>
            </w:r>
            <w:r w:rsidRPr="0086671B">
              <w:rPr>
                <w:rFonts w:ascii="Times New Roman" w:eastAsia="Calibri" w:hAnsi="Times New Roman" w:cs="Times New Roman"/>
                <w:position w:val="-4"/>
                <w:sz w:val="28"/>
                <w:szCs w:val="28"/>
                <w:lang w:val="vi-VN"/>
              </w:rPr>
              <w:object w:dxaOrig="660" w:dyaOrig="240">
                <v:shape id="_x0000_i1193" type="#_x0000_t75" style="width:33.1pt;height:11.6pt" o:ole="">
                  <v:imagedata r:id="rId332" o:title=""/>
                </v:shape>
                <o:OLEObject Type="Embed" ProgID="Equation.DSMT4" ShapeID="_x0000_i1193" DrawAspect="Content" ObjectID="_1753709613" r:id="rId333"/>
              </w:object>
            </w:r>
            <w:r w:rsidRPr="0086671B">
              <w:rPr>
                <w:rFonts w:ascii="Times New Roman" w:eastAsia="Calibri" w:hAnsi="Times New Roman" w:cs="Times New Roman"/>
                <w:sz w:val="28"/>
                <w:szCs w:val="28"/>
              </w:rPr>
              <w:t xml:space="preserve"> và </w:t>
            </w:r>
            <w:r w:rsidRPr="0086671B">
              <w:rPr>
                <w:rFonts w:ascii="Times New Roman" w:eastAsia="Calibri" w:hAnsi="Times New Roman" w:cs="Times New Roman"/>
                <w:position w:val="-24"/>
                <w:sz w:val="28"/>
                <w:szCs w:val="28"/>
                <w:lang w:val="vi-VN"/>
              </w:rPr>
              <w:object w:dxaOrig="700" w:dyaOrig="660">
                <v:shape id="_x0000_i1194" type="#_x0000_t75" style="width:34.75pt;height:33.1pt" o:ole="">
                  <v:imagedata r:id="rId334" o:title=""/>
                </v:shape>
                <o:OLEObject Type="Embed" ProgID="Equation.DSMT4" ShapeID="_x0000_i1194" DrawAspect="Content" ObjectID="_1753709614" r:id="rId335"/>
              </w:object>
            </w:r>
            <w:r w:rsidRPr="0086671B">
              <w:rPr>
                <w:rFonts w:ascii="Times New Roman" w:eastAsia="Calibri" w:hAnsi="Times New Roman" w:cs="Times New Roman"/>
                <w:sz w:val="28"/>
                <w:szCs w:val="28"/>
              </w:rPr>
              <w:t>;</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lang w:val="vi-VN"/>
              </w:rPr>
              <w:lastRenderedPageBreak/>
              <w:t xml:space="preserve"> </w:t>
            </w:r>
            <w:r w:rsidRPr="0086671B">
              <w:rPr>
                <w:rFonts w:ascii="Times New Roman" w:eastAsia="Calibri" w:hAnsi="Times New Roman" w:cs="Times New Roman"/>
                <w:position w:val="-24"/>
                <w:sz w:val="28"/>
                <w:szCs w:val="28"/>
                <w:lang w:val="vi-VN"/>
              </w:rPr>
              <w:object w:dxaOrig="820" w:dyaOrig="660">
                <v:shape id="_x0000_i1195" type="#_x0000_t75" style="width:41.4pt;height:33.1pt" o:ole="">
                  <v:imagedata r:id="rId336" o:title=""/>
                </v:shape>
                <o:OLEObject Type="Embed" ProgID="Equation.DSMT4" ShapeID="_x0000_i1195" DrawAspect="Content" ObjectID="_1753709615" r:id="rId337"/>
              </w:object>
            </w:r>
            <w:r w:rsidRPr="0086671B">
              <w:rPr>
                <w:rFonts w:ascii="Times New Roman" w:eastAsia="Calibri" w:hAnsi="Times New Roman" w:cs="Times New Roman"/>
                <w:sz w:val="28"/>
                <w:szCs w:val="28"/>
              </w:rPr>
              <w:t>.</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→Y/cầu HS hđ cá nhân giải toán</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- 1 HS lên bảng trình bày bảng</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HS dưới lớp q/sát, n/xét bài làm</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xml:space="preserve">- GV cho HS n/x bài làm của bạn. </w:t>
            </w:r>
          </w:p>
          <w:p w:rsidR="0086671B" w:rsidRPr="0086671B" w:rsidRDefault="0086671B" w:rsidP="0086671B">
            <w:pPr>
              <w:contextualSpacing/>
              <w:jc w:val="both"/>
              <w:rPr>
                <w:rFonts w:ascii="Times New Roman" w:eastAsia="Calibri" w:hAnsi="Times New Roman" w:cs="Times New Roman"/>
                <w:sz w:val="28"/>
                <w:szCs w:val="28"/>
              </w:rPr>
            </w:pPr>
            <w:r w:rsidRPr="0086671B">
              <w:rPr>
                <w:rFonts w:ascii="Times New Roman" w:eastAsia="Calibri" w:hAnsi="Times New Roman" w:cs="Times New Roman"/>
                <w:sz w:val="28"/>
                <w:szCs w:val="28"/>
              </w:rPr>
              <w:t>- GV n/x k/quả và chốt kiến thức</w:t>
            </w:r>
          </w:p>
        </w:tc>
        <w:tc>
          <w:tcPr>
            <w:tcW w:w="4956" w:type="dxa"/>
          </w:tcPr>
          <w:p w:rsidR="0086671B" w:rsidRPr="0086671B" w:rsidRDefault="0086671B" w:rsidP="0086671B">
            <w:pPr>
              <w:rPr>
                <w:rFonts w:ascii="Times New Roman" w:eastAsia="Times New Roman" w:hAnsi="Times New Roman" w:cs="Times New Roman"/>
                <w:sz w:val="28"/>
                <w:szCs w:val="28"/>
              </w:rPr>
            </w:pPr>
            <w:r w:rsidRPr="0086671B">
              <w:rPr>
                <w:rFonts w:ascii="Times New Roman" w:eastAsia="Times New Roman" w:hAnsi="Times New Roman" w:cs="Times New Roman"/>
                <w:b/>
                <w:sz w:val="28"/>
                <w:szCs w:val="28"/>
              </w:rPr>
              <w:lastRenderedPageBreak/>
              <w:t>Bài 11</w:t>
            </w:r>
            <w:r w:rsidRPr="0086671B">
              <w:rPr>
                <w:rFonts w:ascii="Times New Roman" w:eastAsia="Times New Roman" w:hAnsi="Times New Roman" w:cs="Times New Roman"/>
                <w:sz w:val="28"/>
                <w:szCs w:val="28"/>
              </w:rPr>
              <w:t>. Một cửa hàng thực phẩm bán một loại xúc xích với các giá như sau:</w:t>
            </w:r>
          </w:p>
          <w:p w:rsidR="0086671B" w:rsidRPr="0086671B" w:rsidRDefault="0086671B" w:rsidP="0086671B">
            <w:pPr>
              <w:rPr>
                <w:rFonts w:ascii="Times New Roman" w:eastAsia="Times New Roman" w:hAnsi="Times New Roman" w:cs="Times New Roman"/>
                <w:sz w:val="28"/>
                <w:szCs w:val="28"/>
              </w:rPr>
            </w:pPr>
            <w:r w:rsidRPr="0086671B">
              <w:rPr>
                <w:rFonts w:ascii="Times New Roman" w:eastAsia="Times New Roman" w:hAnsi="Times New Roman" w:cs="Times New Roman"/>
                <w:sz w:val="28"/>
                <w:szCs w:val="28"/>
              </w:rPr>
              <w:t>- Mua mộ</w:t>
            </w:r>
            <w:r w:rsidRPr="0086671B">
              <w:rPr>
                <w:rFonts w:ascii="Times New Roman" w:eastAsia="Calibri" w:hAnsi="Times New Roman" w:cs="Times New Roman"/>
                <w:sz w:val="28"/>
                <w:szCs w:val="28"/>
              </w:rPr>
              <w:t>t gói giá 50000 đ</w:t>
            </w:r>
            <w:r w:rsidRPr="0086671B">
              <w:rPr>
                <w:rFonts w:ascii="Times New Roman" w:eastAsia="Times New Roman" w:hAnsi="Times New Roman" w:cs="Times New Roman"/>
                <w:sz w:val="28"/>
                <w:szCs w:val="28"/>
              </w:rPr>
              <w:t xml:space="preserve">ồng. </w:t>
            </w:r>
          </w:p>
          <w:p w:rsidR="0086671B" w:rsidRPr="0086671B" w:rsidRDefault="0086671B" w:rsidP="0086671B">
            <w:pPr>
              <w:rPr>
                <w:rFonts w:ascii="Times New Roman" w:eastAsia="Times New Roman" w:hAnsi="Times New Roman" w:cs="Times New Roman"/>
                <w:sz w:val="28"/>
                <w:szCs w:val="28"/>
              </w:rPr>
            </w:pPr>
            <w:r w:rsidRPr="0086671B">
              <w:rPr>
                <w:rFonts w:ascii="Times New Roman" w:eastAsia="Calibri" w:hAnsi="Times New Roman" w:cs="Times New Roman"/>
                <w:sz w:val="28"/>
                <w:szCs w:val="28"/>
              </w:rPr>
              <w:t>- Mua hai gói giá 90000 đ</w:t>
            </w:r>
            <w:r w:rsidRPr="0086671B">
              <w:rPr>
                <w:rFonts w:ascii="Times New Roman" w:eastAsia="Times New Roman" w:hAnsi="Times New Roman" w:cs="Times New Roman"/>
                <w:sz w:val="28"/>
                <w:szCs w:val="28"/>
              </w:rPr>
              <w:t xml:space="preserve">ồng. </w:t>
            </w:r>
          </w:p>
          <w:p w:rsidR="0086671B" w:rsidRPr="0086671B" w:rsidRDefault="0086671B" w:rsidP="0086671B">
            <w:pPr>
              <w:rPr>
                <w:rFonts w:ascii="Times New Roman" w:eastAsia="Times New Roman" w:hAnsi="Times New Roman" w:cs="Times New Roman"/>
                <w:sz w:val="28"/>
                <w:szCs w:val="28"/>
              </w:rPr>
            </w:pPr>
            <w:r w:rsidRPr="0086671B">
              <w:rPr>
                <w:rFonts w:ascii="Times New Roman" w:eastAsia="Calibri" w:hAnsi="Times New Roman" w:cs="Times New Roman"/>
                <w:sz w:val="28"/>
                <w:szCs w:val="28"/>
              </w:rPr>
              <w:t>- Mua ba gói giá 130000 đ</w:t>
            </w:r>
            <w:r w:rsidRPr="0086671B">
              <w:rPr>
                <w:rFonts w:ascii="Times New Roman" w:eastAsia="Times New Roman" w:hAnsi="Times New Roman" w:cs="Times New Roman"/>
                <w:sz w:val="28"/>
                <w:szCs w:val="28"/>
              </w:rPr>
              <w:t>ồng.</w:t>
            </w:r>
          </w:p>
          <w:p w:rsidR="0086671B" w:rsidRPr="0086671B" w:rsidRDefault="0086671B" w:rsidP="0086671B">
            <w:pPr>
              <w:rPr>
                <w:rFonts w:ascii="Times New Roman" w:eastAsia="Times New Roman" w:hAnsi="Times New Roman" w:cs="Times New Roman"/>
                <w:sz w:val="28"/>
                <w:szCs w:val="28"/>
              </w:rPr>
            </w:pPr>
            <w:r w:rsidRPr="0086671B">
              <w:rPr>
                <w:rFonts w:ascii="Times New Roman" w:eastAsia="Calibri" w:hAnsi="Times New Roman" w:cs="Times New Roman"/>
                <w:sz w:val="28"/>
                <w:szCs w:val="28"/>
              </w:rPr>
              <w:t>Hôm nay Mai đi chợ cùng mẹ, mẹ bảo Mai mua ba gói là rẻ nhấ</w:t>
            </w:r>
            <w:r w:rsidRPr="0086671B">
              <w:rPr>
                <w:rFonts w:ascii="Times New Roman" w:eastAsia="Times New Roman" w:hAnsi="Times New Roman" w:cs="Times New Roman"/>
                <w:sz w:val="28"/>
                <w:szCs w:val="28"/>
              </w:rPr>
              <w:t>t. Em hãy giải thích tại sao mẹ Mai lại khuyên nh</w:t>
            </w:r>
            <w:r w:rsidRPr="0086671B">
              <w:rPr>
                <w:rFonts w:ascii="Times New Roman" w:eastAsia="Calibri" w:hAnsi="Times New Roman" w:cs="Times New Roman"/>
                <w:sz w:val="28"/>
                <w:szCs w:val="28"/>
              </w:rPr>
              <w:t>ư thế nhé.</w:t>
            </w:r>
          </w:p>
          <w:p w:rsidR="0086671B" w:rsidRPr="0086671B" w:rsidRDefault="0086671B" w:rsidP="0086671B">
            <w:pPr>
              <w:widowControl w:val="0"/>
              <w:tabs>
                <w:tab w:val="left" w:pos="142"/>
              </w:tabs>
              <w:ind w:right="122"/>
              <w:jc w:val="center"/>
              <w:rPr>
                <w:rFonts w:ascii="Times New Roman" w:eastAsia="Calibri" w:hAnsi="Times New Roman" w:cs="Times New Roman"/>
                <w:sz w:val="28"/>
                <w:szCs w:val="28"/>
                <w:shd w:val="clear" w:color="auto" w:fill="FFFFFF"/>
              </w:rPr>
            </w:pPr>
            <w:r w:rsidRPr="0086671B">
              <w:rPr>
                <w:rFonts w:ascii="Times New Roman" w:eastAsia="Calibri" w:hAnsi="Times New Roman" w:cs="Times New Roman"/>
                <w:sz w:val="28"/>
                <w:szCs w:val="28"/>
                <w:lang w:val="nl-NL"/>
              </w:rPr>
              <w:lastRenderedPageBreak/>
              <w:t>Giải</w:t>
            </w:r>
          </w:p>
          <w:p w:rsidR="0086671B" w:rsidRPr="0086671B" w:rsidRDefault="0086671B" w:rsidP="0086671B">
            <w:pPr>
              <w:widowControl w:val="0"/>
              <w:tabs>
                <w:tab w:val="left" w:pos="142"/>
              </w:tabs>
              <w:ind w:right="122"/>
              <w:jc w:val="both"/>
              <w:rPr>
                <w:rFonts w:ascii="Times New Roman" w:eastAsia="Calibri" w:hAnsi="Times New Roman" w:cs="Times New Roman"/>
                <w:sz w:val="28"/>
                <w:szCs w:val="28"/>
              </w:rPr>
            </w:pPr>
            <w:r w:rsidRPr="0086671B">
              <w:rPr>
                <w:rFonts w:ascii="Times New Roman" w:eastAsia="Calibri" w:hAnsi="Times New Roman" w:cs="Times New Roman"/>
                <w:sz w:val="28"/>
                <w:szCs w:val="28"/>
                <w:shd w:val="clear" w:color="auto" w:fill="FFFFFF"/>
                <w:lang w:eastAsia="vi-VN"/>
              </w:rPr>
              <w:t>Ta có:</w:t>
            </w:r>
            <w:r w:rsidRPr="0086671B">
              <w:rPr>
                <w:rFonts w:ascii="Times New Roman" w:eastAsia="Times New Roman" w:hAnsi="Times New Roman" w:cs="Times New Roman"/>
                <w:sz w:val="28"/>
                <w:szCs w:val="28"/>
              </w:rPr>
              <w:t xml:space="preserve">   </w:t>
            </w:r>
            <w:r w:rsidRPr="0086671B">
              <w:rPr>
                <w:rFonts w:ascii="Times New Roman" w:eastAsia="Calibri" w:hAnsi="Times New Roman" w:cs="Times New Roman"/>
                <w:position w:val="-24"/>
                <w:sz w:val="28"/>
                <w:szCs w:val="28"/>
              </w:rPr>
              <w:object w:dxaOrig="2640" w:dyaOrig="660">
                <v:shape id="_x0000_i1196" type="#_x0000_t75" style="width:131.6pt;height:33.1pt" o:ole="">
                  <v:imagedata r:id="rId338" o:title=""/>
                </v:shape>
                <o:OLEObject Type="Embed" ProgID="Equation.DSMT4" ShapeID="_x0000_i1196" DrawAspect="Content" ObjectID="_1753709616" r:id="rId339"/>
              </w:object>
            </w:r>
          </w:p>
          <w:p w:rsidR="0086671B" w:rsidRPr="0086671B" w:rsidRDefault="0086671B" w:rsidP="0086671B">
            <w:pPr>
              <w:widowControl w:val="0"/>
              <w:tabs>
                <w:tab w:val="left" w:pos="142"/>
              </w:tabs>
              <w:ind w:right="122"/>
              <w:jc w:val="both"/>
              <w:rPr>
                <w:rFonts w:ascii="Times New Roman" w:eastAsia="Calibri" w:hAnsi="Times New Roman" w:cs="Times New Roman"/>
                <w:sz w:val="28"/>
                <w:szCs w:val="28"/>
              </w:rPr>
            </w:pPr>
            <w:r w:rsidRPr="0086671B">
              <w:rPr>
                <w:rFonts w:ascii="Times New Roman" w:eastAsia="Calibri" w:hAnsi="Times New Roman" w:cs="Times New Roman"/>
                <w:sz w:val="28"/>
                <w:szCs w:val="28"/>
                <w:shd w:val="clear" w:color="auto" w:fill="FFFFFF"/>
                <w:lang w:eastAsia="vi-VN"/>
              </w:rPr>
              <w:t>Nên mua ba gói xúc xích là rẻ nhất.</w:t>
            </w:r>
          </w:p>
        </w:tc>
      </w:tr>
    </w:tbl>
    <w:p w:rsidR="0086671B" w:rsidRPr="0086671B" w:rsidRDefault="0086671B" w:rsidP="0086671B">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86671B">
        <w:rPr>
          <w:rFonts w:ascii="Times New Roman" w:eastAsia="Times New Roman" w:hAnsi="Times New Roman" w:cs="Times New Roman"/>
          <w:b/>
          <w:bCs/>
          <w:color w:val="000000" w:themeColor="text1"/>
          <w:sz w:val="28"/>
          <w:szCs w:val="28"/>
        </w:rPr>
        <w:lastRenderedPageBreak/>
        <w:t>C.</w:t>
      </w:r>
      <w:r w:rsidRPr="0086671B">
        <w:rPr>
          <w:rFonts w:ascii="Times New Roman" w:eastAsia="Times New Roman" w:hAnsi="Times New Roman" w:cs="Times New Roman"/>
          <w:b/>
          <w:bCs/>
          <w:color w:val="000000" w:themeColor="text1"/>
          <w:sz w:val="28"/>
          <w:szCs w:val="28"/>
          <w:lang w:val="vi-VN"/>
        </w:rPr>
        <w:t xml:space="preserve"> HOẠT ĐỘNG VẬN DỤNG</w:t>
      </w:r>
    </w:p>
    <w:p w:rsidR="0086671B" w:rsidRPr="0086671B" w:rsidRDefault="0086671B" w:rsidP="0086671B">
      <w:pPr>
        <w:spacing w:after="0" w:line="240" w:lineRule="auto"/>
        <w:contextualSpacing/>
        <w:jc w:val="both"/>
        <w:rPr>
          <w:rFonts w:ascii="Times New Roman" w:eastAsia="Times New Roman" w:hAnsi="Times New Roman" w:cs="Times New Roman"/>
          <w:bCs/>
          <w:color w:val="000000" w:themeColor="text1"/>
          <w:sz w:val="28"/>
          <w:szCs w:val="28"/>
        </w:rPr>
      </w:pPr>
      <w:r w:rsidRPr="0086671B">
        <w:rPr>
          <w:rFonts w:ascii="Times New Roman" w:eastAsia="Times New Roman" w:hAnsi="Times New Roman" w:cs="Times New Roman"/>
          <w:bCs/>
          <w:color w:val="000000" w:themeColor="text1"/>
          <w:sz w:val="28"/>
          <w:szCs w:val="28"/>
        </w:rPr>
        <w:t xml:space="preserve">- GV nhắc lại kiến thức của bài dạy </w:t>
      </w:r>
    </w:p>
    <w:p w:rsidR="0086671B" w:rsidRPr="0086671B" w:rsidRDefault="0086671B" w:rsidP="0086671B">
      <w:pPr>
        <w:spacing w:after="0" w:line="240" w:lineRule="auto"/>
        <w:contextualSpacing/>
        <w:jc w:val="both"/>
        <w:rPr>
          <w:rFonts w:ascii="Times New Roman" w:eastAsia="Times New Roman" w:hAnsi="Times New Roman" w:cs="Times New Roman"/>
          <w:bCs/>
          <w:color w:val="000000" w:themeColor="text1"/>
          <w:sz w:val="28"/>
          <w:szCs w:val="28"/>
        </w:rPr>
      </w:pPr>
      <w:r w:rsidRPr="0086671B">
        <w:rPr>
          <w:rFonts w:ascii="Times New Roman" w:eastAsia="Times New Roman" w:hAnsi="Times New Roman" w:cs="Times New Roman"/>
          <w:bCs/>
          <w:color w:val="000000" w:themeColor="text1"/>
          <w:sz w:val="28"/>
          <w:szCs w:val="28"/>
        </w:rPr>
        <w:t>- HS chú ý lắng nghe</w:t>
      </w:r>
    </w:p>
    <w:p w:rsidR="0086671B" w:rsidRPr="0086671B" w:rsidRDefault="0086671B" w:rsidP="0086671B">
      <w:pPr>
        <w:spacing w:after="0" w:line="240" w:lineRule="auto"/>
        <w:contextualSpacing/>
        <w:jc w:val="both"/>
        <w:rPr>
          <w:rFonts w:ascii="Times New Roman" w:eastAsia="Times New Roman" w:hAnsi="Times New Roman" w:cs="Times New Roman"/>
          <w:bCs/>
          <w:color w:val="000000" w:themeColor="text1"/>
          <w:sz w:val="28"/>
          <w:szCs w:val="28"/>
        </w:rPr>
      </w:pPr>
      <w:r w:rsidRPr="0086671B">
        <w:rPr>
          <w:rFonts w:ascii="Times New Roman" w:eastAsia="Times New Roman" w:hAnsi="Times New Roman" w:cs="Times New Roman"/>
          <w:bCs/>
          <w:color w:val="000000" w:themeColor="text1"/>
          <w:sz w:val="28"/>
          <w:szCs w:val="28"/>
        </w:rPr>
        <w:t>- GV giao bài tập (Phiếu học tập)</w:t>
      </w:r>
    </w:p>
    <w:p w:rsidR="0086671B" w:rsidRPr="0086671B" w:rsidRDefault="0086671B" w:rsidP="0086671B">
      <w:pPr>
        <w:widowControl w:val="0"/>
        <w:tabs>
          <w:tab w:val="left" w:pos="142"/>
        </w:tabs>
        <w:spacing w:after="0" w:line="240" w:lineRule="auto"/>
        <w:ind w:right="122"/>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lang w:val="vi-VN"/>
        </w:rPr>
        <w:t>Bài 1</w:t>
      </w:r>
      <w:r w:rsidRPr="0086671B">
        <w:rPr>
          <w:rFonts w:ascii="Times New Roman" w:eastAsia="Calibri" w:hAnsi="Times New Roman" w:cs="Times New Roman"/>
          <w:bCs/>
          <w:color w:val="000000"/>
          <w:sz w:val="28"/>
          <w:szCs w:val="28"/>
          <w:lang w:val="vi-VN"/>
        </w:rPr>
        <w:t xml:space="preserve">. </w:t>
      </w:r>
      <w:r w:rsidRPr="0086671B">
        <w:rPr>
          <w:rFonts w:ascii="Times New Roman" w:eastAsia="Calibri" w:hAnsi="Times New Roman" w:cs="Times New Roman"/>
          <w:bCs/>
          <w:color w:val="000000"/>
          <w:sz w:val="28"/>
          <w:szCs w:val="28"/>
        </w:rPr>
        <w:t>Trong các số sau, số nào là phân số, số nào không là phân số?</w:t>
      </w:r>
    </w:p>
    <w:p w:rsidR="0086671B" w:rsidRPr="0086671B" w:rsidRDefault="0086671B" w:rsidP="0086671B">
      <w:pPr>
        <w:tabs>
          <w:tab w:val="center" w:pos="5080"/>
          <w:tab w:val="right" w:pos="9640"/>
        </w:tabs>
        <w:spacing w:after="0" w:line="240" w:lineRule="auto"/>
        <w:ind w:left="540"/>
        <w:jc w:val="both"/>
        <w:rPr>
          <w:rFonts w:ascii="Times New Roman" w:eastAsia="Calibri" w:hAnsi="Times New Roman" w:cs="Times New Roman"/>
          <w:bCs/>
          <w:sz w:val="28"/>
          <w:szCs w:val="28"/>
        </w:rPr>
      </w:pPr>
      <w:r w:rsidRPr="0086671B">
        <w:rPr>
          <w:rFonts w:ascii="Times New Roman" w:eastAsia="Calibri" w:hAnsi="Times New Roman" w:cs="Times New Roman"/>
          <w:bCs/>
          <w:sz w:val="28"/>
          <w:szCs w:val="28"/>
        </w:rPr>
        <w:tab/>
      </w:r>
      <w:r w:rsidRPr="0086671B">
        <w:rPr>
          <w:rFonts w:ascii="Times New Roman" w:eastAsia="Calibri" w:hAnsi="Times New Roman" w:cs="Times New Roman"/>
          <w:bCs/>
          <w:position w:val="-24"/>
          <w:sz w:val="28"/>
          <w:szCs w:val="28"/>
        </w:rPr>
        <w:object w:dxaOrig="4560" w:dyaOrig="660">
          <v:shape id="_x0000_i1197" type="#_x0000_t75" style="width:227.6pt;height:33.1pt" o:ole="">
            <v:imagedata r:id="rId340" o:title=""/>
          </v:shape>
          <o:OLEObject Type="Embed" ProgID="Equation.DSMT4" ShapeID="_x0000_i1197" DrawAspect="Content" ObjectID="_1753709617" r:id="rId341"/>
        </w:object>
      </w:r>
      <w:r w:rsidRPr="0086671B">
        <w:rPr>
          <w:rFonts w:ascii="Times New Roman" w:eastAsia="Calibri" w:hAnsi="Times New Roman" w:cs="Times New Roman"/>
          <w:bCs/>
          <w:position w:val="-28"/>
          <w:sz w:val="28"/>
          <w:szCs w:val="28"/>
        </w:rPr>
        <w:object w:dxaOrig="3379" w:dyaOrig="700">
          <v:shape id="_x0000_i1198" type="#_x0000_t75" style="width:169.65pt;height:34.75pt" o:ole="">
            <v:imagedata r:id="rId342" o:title=""/>
          </v:shape>
          <o:OLEObject Type="Embed" ProgID="Equation.DSMT4" ShapeID="_x0000_i1198" DrawAspect="Content" ObjectID="_1753709618" r:id="rId343"/>
        </w:object>
      </w:r>
    </w:p>
    <w:p w:rsidR="0086671B" w:rsidRPr="0086671B" w:rsidRDefault="0086671B" w:rsidP="0086671B">
      <w:pPr>
        <w:spacing w:after="0" w:line="240"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rPr>
        <w:t>Bài 2</w:t>
      </w:r>
      <w:r w:rsidRPr="0086671B">
        <w:rPr>
          <w:rFonts w:ascii="Times New Roman" w:eastAsia="Calibri" w:hAnsi="Times New Roman" w:cs="Times New Roman"/>
          <w:bCs/>
          <w:color w:val="000000"/>
          <w:sz w:val="28"/>
          <w:szCs w:val="28"/>
        </w:rPr>
        <w:t xml:space="preserve">. Tìm phân số tối giản: </w:t>
      </w:r>
      <w:r w:rsidRPr="0086671B">
        <w:rPr>
          <w:rFonts w:ascii="Times New Roman" w:eastAsia="Calibri" w:hAnsi="Times New Roman" w:cs="Times New Roman"/>
          <w:bCs/>
          <w:position w:val="-24"/>
          <w:sz w:val="28"/>
          <w:szCs w:val="28"/>
          <w:lang w:val="vi-VN"/>
        </w:rPr>
        <w:object w:dxaOrig="2659" w:dyaOrig="660">
          <v:shape id="_x0000_i1199" type="#_x0000_t75" style="width:133.25pt;height:33.1pt" o:ole="">
            <v:imagedata r:id="rId344" o:title=""/>
          </v:shape>
          <o:OLEObject Type="Embed" ProgID="Equation.DSMT4" ShapeID="_x0000_i1199" DrawAspect="Content" ObjectID="_1753709619" r:id="rId345"/>
        </w:object>
      </w:r>
      <w:r w:rsidRPr="0086671B">
        <w:rPr>
          <w:rFonts w:ascii="Times New Roman" w:eastAsia="Calibri" w:hAnsi="Times New Roman" w:cs="Times New Roman"/>
          <w:bCs/>
          <w:color w:val="000000"/>
          <w:sz w:val="28"/>
          <w:szCs w:val="28"/>
          <w:shd w:val="clear" w:color="auto" w:fill="FFFFFF"/>
          <w:lang w:val="vi-VN"/>
        </w:rPr>
        <w:t xml:space="preserve"> </w:t>
      </w:r>
    </w:p>
    <w:p w:rsidR="0086671B" w:rsidRPr="0086671B" w:rsidRDefault="0086671B" w:rsidP="0086671B">
      <w:pPr>
        <w:spacing w:after="0" w:line="276" w:lineRule="auto"/>
        <w:contextualSpacing/>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rPr>
        <w:t>Bài 3.</w:t>
      </w:r>
      <w:r w:rsidRPr="0086671B">
        <w:rPr>
          <w:rFonts w:ascii="Times New Roman" w:eastAsia="Calibri" w:hAnsi="Times New Roman" w:cs="Times New Roman"/>
          <w:bCs/>
          <w:color w:val="000000"/>
          <w:sz w:val="28"/>
          <w:szCs w:val="28"/>
        </w:rPr>
        <w:t xml:space="preserve"> Kiểm tra hai phân số có bằng nhau không ?</w:t>
      </w:r>
    </w:p>
    <w:p w:rsidR="0086671B" w:rsidRPr="0086671B" w:rsidRDefault="0086671B" w:rsidP="0086671B">
      <w:pPr>
        <w:spacing w:after="0" w:line="276" w:lineRule="auto"/>
        <w:contextualSpacing/>
        <w:rPr>
          <w:rFonts w:ascii="Times New Roman" w:eastAsia="Calibri" w:hAnsi="Times New Roman" w:cs="Times New Roman"/>
          <w:bCs/>
          <w:sz w:val="28"/>
          <w:szCs w:val="28"/>
          <w:shd w:val="clear" w:color="auto" w:fill="FFFFFF"/>
          <w:lang w:eastAsia="vi-VN"/>
        </w:rPr>
      </w:pPr>
      <w:r w:rsidRPr="0086671B">
        <w:rPr>
          <w:rFonts w:ascii="Times New Roman" w:eastAsia="Calibri" w:hAnsi="Times New Roman" w:cs="Times New Roman"/>
          <w:bCs/>
          <w:position w:val="-24"/>
          <w:sz w:val="28"/>
          <w:szCs w:val="28"/>
          <w:lang w:val="vi-VN"/>
        </w:rPr>
        <w:object w:dxaOrig="400" w:dyaOrig="660">
          <v:shape id="_x0000_i1200" type="#_x0000_t75" style="width:19.85pt;height:33.1pt" o:ole="">
            <v:imagedata r:id="rId346" o:title=""/>
          </v:shape>
          <o:OLEObject Type="Embed" ProgID="Equation.DSMT4" ShapeID="_x0000_i1200" DrawAspect="Content" ObjectID="_1753709620" r:id="rId347"/>
        </w:object>
      </w:r>
      <w:r w:rsidRPr="0086671B">
        <w:rPr>
          <w:rFonts w:ascii="Times New Roman" w:eastAsia="Calibri" w:hAnsi="Times New Roman" w:cs="Times New Roman"/>
          <w:bCs/>
          <w:color w:val="000000"/>
          <w:sz w:val="28"/>
          <w:szCs w:val="28"/>
          <w:lang w:val="vi-VN"/>
        </w:rPr>
        <w:t xml:space="preserve"> </w:t>
      </w:r>
      <w:r w:rsidRPr="0086671B">
        <w:rPr>
          <w:rFonts w:ascii="Times New Roman" w:eastAsia="Calibri" w:hAnsi="Times New Roman" w:cs="Times New Roman"/>
          <w:bCs/>
          <w:color w:val="000000"/>
          <w:sz w:val="28"/>
          <w:szCs w:val="28"/>
        </w:rPr>
        <w:t xml:space="preserve">và </w:t>
      </w:r>
      <w:r w:rsidRPr="0086671B">
        <w:rPr>
          <w:rFonts w:ascii="Times New Roman" w:eastAsia="Calibri" w:hAnsi="Times New Roman" w:cs="Times New Roman"/>
          <w:bCs/>
          <w:position w:val="-24"/>
          <w:sz w:val="28"/>
          <w:szCs w:val="28"/>
          <w:lang w:val="vi-VN"/>
        </w:rPr>
        <w:object w:dxaOrig="520" w:dyaOrig="660">
          <v:shape id="_x0000_i1201" type="#_x0000_t75" style="width:26.5pt;height:33.1pt" o:ole="">
            <v:imagedata r:id="rId348" o:title=""/>
          </v:shape>
          <o:OLEObject Type="Embed" ProgID="Equation.DSMT4" ShapeID="_x0000_i1201" DrawAspect="Content" ObjectID="_1753709621" r:id="rId349"/>
        </w:object>
      </w:r>
      <w:r w:rsidRPr="0086671B">
        <w:rPr>
          <w:rFonts w:ascii="Times New Roman" w:eastAsia="Calibri" w:hAnsi="Times New Roman" w:cs="Times New Roman"/>
          <w:bCs/>
          <w:color w:val="000000"/>
          <w:sz w:val="28"/>
          <w:szCs w:val="28"/>
        </w:rPr>
        <w:t xml:space="preserve"> </w:t>
      </w:r>
      <w:r w:rsidRPr="0086671B">
        <w:rPr>
          <w:rFonts w:ascii="Times New Roman" w:eastAsia="Calibri" w:hAnsi="Times New Roman" w:cs="Times New Roman"/>
          <w:bCs/>
          <w:sz w:val="28"/>
          <w:szCs w:val="28"/>
          <w:shd w:val="clear" w:color="auto" w:fill="FFFFFF"/>
          <w:lang w:eastAsia="vi-VN"/>
        </w:rPr>
        <w:tab/>
      </w:r>
      <w:r w:rsidRPr="0086671B">
        <w:rPr>
          <w:rFonts w:ascii="Times New Roman" w:eastAsia="Calibri" w:hAnsi="Times New Roman" w:cs="Times New Roman"/>
          <w:bCs/>
          <w:sz w:val="28"/>
          <w:szCs w:val="28"/>
          <w:shd w:val="clear" w:color="auto" w:fill="FFFFFF"/>
          <w:lang w:eastAsia="vi-VN"/>
        </w:rPr>
        <w:tab/>
      </w:r>
      <w:r w:rsidRPr="0086671B">
        <w:rPr>
          <w:rFonts w:ascii="Times New Roman" w:eastAsia="Calibri" w:hAnsi="Times New Roman" w:cs="Times New Roman"/>
          <w:bCs/>
          <w:sz w:val="28"/>
          <w:szCs w:val="28"/>
          <w:shd w:val="clear" w:color="auto" w:fill="FFFFFF"/>
          <w:lang w:eastAsia="vi-VN"/>
        </w:rPr>
        <w:tab/>
      </w:r>
      <w:r w:rsidRPr="0086671B">
        <w:rPr>
          <w:rFonts w:ascii="Times New Roman" w:eastAsia="Calibri" w:hAnsi="Times New Roman" w:cs="Times New Roman"/>
          <w:bCs/>
          <w:sz w:val="28"/>
          <w:szCs w:val="28"/>
          <w:shd w:val="clear" w:color="auto" w:fill="FFFFFF"/>
          <w:lang w:eastAsia="vi-VN"/>
        </w:rPr>
        <w:tab/>
      </w:r>
      <w:r w:rsidRPr="0086671B">
        <w:rPr>
          <w:rFonts w:ascii="Times New Roman" w:eastAsia="Calibri" w:hAnsi="Times New Roman" w:cs="Times New Roman"/>
          <w:bCs/>
          <w:sz w:val="28"/>
          <w:szCs w:val="28"/>
          <w:shd w:val="clear" w:color="auto" w:fill="FFFFFF"/>
          <w:lang w:eastAsia="vi-VN"/>
        </w:rPr>
        <w:tab/>
        <w:t xml:space="preserve">b) </w:t>
      </w:r>
      <w:r w:rsidRPr="0086671B">
        <w:rPr>
          <w:rFonts w:ascii="Times New Roman" w:eastAsia="Calibri" w:hAnsi="Times New Roman" w:cs="Times New Roman"/>
          <w:bCs/>
          <w:position w:val="-24"/>
          <w:sz w:val="28"/>
          <w:szCs w:val="28"/>
          <w:lang w:val="vi-VN"/>
        </w:rPr>
        <w:object w:dxaOrig="520" w:dyaOrig="660">
          <v:shape id="_x0000_i1202" type="#_x0000_t75" style="width:26.5pt;height:33.1pt" o:ole="">
            <v:imagedata r:id="rId350" o:title=""/>
          </v:shape>
          <o:OLEObject Type="Embed" ProgID="Equation.DSMT4" ShapeID="_x0000_i1202" DrawAspect="Content" ObjectID="_1753709622" r:id="rId351"/>
        </w:object>
      </w:r>
      <w:r w:rsidRPr="0086671B">
        <w:rPr>
          <w:rFonts w:ascii="Times New Roman" w:eastAsia="Calibri" w:hAnsi="Times New Roman" w:cs="Times New Roman"/>
          <w:bCs/>
          <w:color w:val="000000"/>
          <w:sz w:val="28"/>
          <w:szCs w:val="28"/>
        </w:rPr>
        <w:t xml:space="preserve"> và </w:t>
      </w:r>
      <w:r w:rsidRPr="0086671B">
        <w:rPr>
          <w:rFonts w:ascii="Times New Roman" w:eastAsia="Calibri" w:hAnsi="Times New Roman" w:cs="Times New Roman"/>
          <w:bCs/>
          <w:position w:val="-24"/>
          <w:sz w:val="28"/>
          <w:szCs w:val="28"/>
          <w:lang w:val="vi-VN"/>
        </w:rPr>
        <w:object w:dxaOrig="520" w:dyaOrig="660">
          <v:shape id="_x0000_i1203" type="#_x0000_t75" style="width:26.5pt;height:33.1pt" o:ole="">
            <v:imagedata r:id="rId352" o:title=""/>
          </v:shape>
          <o:OLEObject Type="Embed" ProgID="Equation.DSMT4" ShapeID="_x0000_i1203" DrawAspect="Content" ObjectID="_1753709623" r:id="rId353"/>
        </w:object>
      </w:r>
      <w:r w:rsidRPr="0086671B">
        <w:rPr>
          <w:rFonts w:ascii="Times New Roman" w:eastAsia="Calibri" w:hAnsi="Times New Roman" w:cs="Times New Roman"/>
          <w:bCs/>
          <w:color w:val="000000"/>
          <w:sz w:val="28"/>
          <w:szCs w:val="28"/>
        </w:rPr>
        <w:t xml:space="preserve"> </w:t>
      </w:r>
    </w:p>
    <w:p w:rsidR="0086671B" w:rsidRPr="0086671B" w:rsidRDefault="0086671B" w:rsidP="0086671B">
      <w:pPr>
        <w:spacing w:after="0" w:line="276" w:lineRule="auto"/>
        <w:contextualSpacing/>
        <w:jc w:val="both"/>
        <w:rPr>
          <w:rFonts w:ascii="Times New Roman" w:eastAsia="Calibri" w:hAnsi="Times New Roman" w:cs="Times New Roman"/>
          <w:bCs/>
          <w:color w:val="000000"/>
          <w:sz w:val="28"/>
          <w:szCs w:val="28"/>
        </w:rPr>
      </w:pPr>
      <w:r w:rsidRPr="0086671B">
        <w:rPr>
          <w:rFonts w:ascii="Times New Roman" w:eastAsia="Calibri" w:hAnsi="Times New Roman" w:cs="Times New Roman"/>
          <w:b/>
          <w:bCs/>
          <w:color w:val="000000"/>
          <w:sz w:val="28"/>
          <w:szCs w:val="28"/>
        </w:rPr>
        <w:t>Bài 4</w:t>
      </w:r>
      <w:r w:rsidRPr="0086671B">
        <w:rPr>
          <w:rFonts w:ascii="Times New Roman" w:eastAsia="Calibri" w:hAnsi="Times New Roman" w:cs="Times New Roman"/>
          <w:bCs/>
          <w:color w:val="000000"/>
          <w:sz w:val="28"/>
          <w:szCs w:val="28"/>
        </w:rPr>
        <w:t>: Tìm x, y biết:</w:t>
      </w:r>
    </w:p>
    <w:p w:rsidR="0086671B" w:rsidRPr="0086671B" w:rsidRDefault="0086671B" w:rsidP="0086671B">
      <w:pPr>
        <w:spacing w:after="0" w:line="276" w:lineRule="auto"/>
        <w:jc w:val="both"/>
        <w:rPr>
          <w:rFonts w:ascii="Times New Roman" w:eastAsia="Calibri" w:hAnsi="Times New Roman" w:cs="Times New Roman"/>
          <w:bCs/>
          <w:color w:val="000000"/>
          <w:sz w:val="28"/>
          <w:szCs w:val="28"/>
        </w:rPr>
      </w:pPr>
      <w:r w:rsidRPr="0086671B">
        <w:rPr>
          <w:rFonts w:ascii="Times New Roman" w:eastAsia="Calibri" w:hAnsi="Times New Roman" w:cs="Times New Roman"/>
          <w:bCs/>
          <w:color w:val="000000"/>
          <w:sz w:val="28"/>
          <w:szCs w:val="28"/>
        </w:rPr>
        <w:t xml:space="preserve">a) </w:t>
      </w:r>
      <w:r w:rsidRPr="0086671B">
        <w:rPr>
          <w:rFonts w:ascii="Times New Roman" w:eastAsia="Times New Roman" w:hAnsi="Times New Roman" w:cs="Times New Roman"/>
          <w:position w:val="-24"/>
          <w:sz w:val="28"/>
          <w:szCs w:val="28"/>
        </w:rPr>
        <w:object w:dxaOrig="900" w:dyaOrig="660">
          <v:shape id="_x0000_i1204" type="#_x0000_t75" style="width:44.7pt;height:33.1pt" o:ole="">
            <v:imagedata r:id="rId354" o:title=""/>
          </v:shape>
          <o:OLEObject Type="Embed" ProgID="Equation.DSMT4" ShapeID="_x0000_i1204" DrawAspect="Content" ObjectID="_1753709624" r:id="rId355"/>
        </w:object>
      </w:r>
      <w:r w:rsidRPr="0086671B">
        <w:rPr>
          <w:rFonts w:ascii="Times New Roman" w:eastAsia="Times New Roman" w:hAnsi="Times New Roman" w:cs="Times New Roman"/>
          <w:sz w:val="28"/>
          <w:szCs w:val="28"/>
        </w:rPr>
        <w:t xml:space="preserve">             b) </w:t>
      </w:r>
      <w:r w:rsidRPr="0086671B">
        <w:rPr>
          <w:rFonts w:ascii="Times New Roman" w:eastAsia="Times New Roman" w:hAnsi="Times New Roman" w:cs="Times New Roman"/>
          <w:position w:val="-24"/>
          <w:sz w:val="28"/>
          <w:szCs w:val="28"/>
        </w:rPr>
        <w:object w:dxaOrig="1420" w:dyaOrig="660">
          <v:shape id="_x0000_i1205" type="#_x0000_t75" style="width:71.15pt;height:33.1pt" o:ole="">
            <v:imagedata r:id="rId356" o:title=""/>
          </v:shape>
          <o:OLEObject Type="Embed" ProgID="Equation.DSMT4" ShapeID="_x0000_i1205" DrawAspect="Content" ObjectID="_1753709625" r:id="rId357"/>
        </w:object>
      </w:r>
      <w:r w:rsidRPr="0086671B">
        <w:rPr>
          <w:rFonts w:ascii="Times New Roman" w:eastAsia="Times New Roman" w:hAnsi="Times New Roman" w:cs="Times New Roman"/>
          <w:sz w:val="28"/>
          <w:szCs w:val="28"/>
        </w:rPr>
        <w:t xml:space="preserve">              c) </w:t>
      </w:r>
      <w:r w:rsidRPr="0086671B">
        <w:rPr>
          <w:rFonts w:ascii="Times New Roman" w:eastAsia="Times New Roman" w:hAnsi="Times New Roman" w:cs="Times New Roman"/>
          <w:position w:val="-24"/>
          <w:sz w:val="28"/>
          <w:szCs w:val="28"/>
        </w:rPr>
        <w:object w:dxaOrig="900" w:dyaOrig="660">
          <v:shape id="_x0000_i1206" type="#_x0000_t75" style="width:44.7pt;height:33.1pt" o:ole="">
            <v:imagedata r:id="rId358" o:title=""/>
          </v:shape>
          <o:OLEObject Type="Embed" ProgID="Equation.DSMT4" ShapeID="_x0000_i1206" DrawAspect="Content" ObjectID="_1753709626" r:id="rId359"/>
        </w:object>
      </w:r>
      <w:r w:rsidRPr="0086671B">
        <w:rPr>
          <w:rFonts w:ascii="Times New Roman" w:eastAsia="Times New Roman" w:hAnsi="Times New Roman" w:cs="Times New Roman"/>
          <w:sz w:val="28"/>
          <w:szCs w:val="28"/>
        </w:rPr>
        <w:t xml:space="preserve">                 d) </w:t>
      </w:r>
      <w:r w:rsidRPr="0086671B">
        <w:rPr>
          <w:rFonts w:ascii="Times New Roman" w:eastAsia="Times New Roman" w:hAnsi="Times New Roman" w:cs="Times New Roman"/>
          <w:position w:val="-24"/>
          <w:sz w:val="28"/>
          <w:szCs w:val="28"/>
        </w:rPr>
        <w:object w:dxaOrig="1460" w:dyaOrig="660">
          <v:shape id="_x0000_i1207" type="#_x0000_t75" style="width:72.85pt;height:33.1pt" o:ole="">
            <v:imagedata r:id="rId360" o:title=""/>
          </v:shape>
          <o:OLEObject Type="Embed" ProgID="Equation.DSMT4" ShapeID="_x0000_i1207" DrawAspect="Content" ObjectID="_1753709627" r:id="rId361"/>
        </w:object>
      </w:r>
    </w:p>
    <w:p w:rsidR="0086671B" w:rsidRPr="0086671B" w:rsidRDefault="0086671B" w:rsidP="0086671B">
      <w:pPr>
        <w:spacing w:after="0" w:line="276" w:lineRule="auto"/>
        <w:jc w:val="both"/>
        <w:rPr>
          <w:rFonts w:ascii="Times New Roman" w:eastAsia="Calibri" w:hAnsi="Times New Roman" w:cs="Times New Roman"/>
          <w:color w:val="000000"/>
          <w:sz w:val="28"/>
          <w:szCs w:val="28"/>
        </w:rPr>
      </w:pPr>
      <w:r w:rsidRPr="0086671B">
        <w:rPr>
          <w:rFonts w:ascii="Times New Roman" w:eastAsia="Calibri" w:hAnsi="Times New Roman" w:cs="Times New Roman"/>
          <w:b/>
          <w:bCs/>
          <w:sz w:val="28"/>
          <w:szCs w:val="28"/>
        </w:rPr>
        <w:t>Bài 5</w:t>
      </w:r>
      <w:r w:rsidRPr="0086671B">
        <w:rPr>
          <w:rFonts w:ascii="Times New Roman" w:eastAsia="Calibri" w:hAnsi="Times New Roman" w:cs="Times New Roman"/>
          <w:bCs/>
          <w:sz w:val="28"/>
          <w:szCs w:val="28"/>
        </w:rPr>
        <w:t xml:space="preserve">. </w:t>
      </w:r>
      <w:r w:rsidRPr="0086671B">
        <w:rPr>
          <w:rFonts w:ascii="Times New Roman" w:eastAsia="Calibri" w:hAnsi="Times New Roman" w:cs="Times New Roman"/>
          <w:bCs/>
          <w:sz w:val="28"/>
          <w:szCs w:val="28"/>
          <w:lang w:val="vi-VN"/>
        </w:rPr>
        <w:t>Rút gọn các phân số sau thành phân số tối giản:</w:t>
      </w:r>
    </w:p>
    <w:p w:rsidR="0086671B" w:rsidRPr="0086671B" w:rsidRDefault="0086671B" w:rsidP="0086671B">
      <w:pPr>
        <w:spacing w:after="0" w:line="276" w:lineRule="auto"/>
        <w:ind w:left="720"/>
        <w:contextualSpacing/>
        <w:jc w:val="both"/>
        <w:rPr>
          <w:rFonts w:ascii="Times New Roman" w:eastAsia="Calibri" w:hAnsi="Times New Roman" w:cs="Times New Roman"/>
          <w:color w:val="000000"/>
          <w:sz w:val="28"/>
          <w:szCs w:val="28"/>
        </w:rPr>
      </w:pPr>
      <w:r w:rsidRPr="0086671B">
        <w:rPr>
          <w:rFonts w:ascii="Times New Roman" w:eastAsia="Calibri" w:hAnsi="Times New Roman" w:cs="Times New Roman"/>
          <w:bCs/>
          <w:position w:val="-24"/>
          <w:sz w:val="28"/>
          <w:szCs w:val="28"/>
          <w:lang w:val="vi-VN"/>
        </w:rPr>
        <w:object w:dxaOrig="4800" w:dyaOrig="660">
          <v:shape id="_x0000_i1208" type="#_x0000_t75" style="width:240.85pt;height:33.1pt" o:ole="">
            <v:imagedata r:id="rId362" o:title=""/>
          </v:shape>
          <o:OLEObject Type="Embed" ProgID="Equation.DSMT4" ShapeID="_x0000_i1208" DrawAspect="Content" ObjectID="_1753709628" r:id="rId363"/>
        </w:object>
      </w:r>
    </w:p>
    <w:p w:rsidR="0086671B" w:rsidRPr="0086671B" w:rsidRDefault="0086671B" w:rsidP="0086671B">
      <w:pPr>
        <w:spacing w:after="0" w:line="276" w:lineRule="auto"/>
        <w:contextualSpacing/>
        <w:jc w:val="both"/>
        <w:rPr>
          <w:rFonts w:ascii="Times New Roman" w:eastAsia="Calibri" w:hAnsi="Times New Roman" w:cs="Times New Roman"/>
          <w:color w:val="000000"/>
          <w:sz w:val="28"/>
          <w:szCs w:val="28"/>
        </w:rPr>
      </w:pPr>
      <w:r w:rsidRPr="0086671B">
        <w:rPr>
          <w:rFonts w:ascii="Times New Roman" w:eastAsia="Calibri" w:hAnsi="Times New Roman" w:cs="Times New Roman"/>
          <w:b/>
          <w:bCs/>
          <w:sz w:val="28"/>
          <w:szCs w:val="28"/>
        </w:rPr>
        <w:t>Bài 6</w:t>
      </w:r>
      <w:r w:rsidRPr="0086671B">
        <w:rPr>
          <w:rFonts w:ascii="Times New Roman" w:eastAsia="Calibri" w:hAnsi="Times New Roman" w:cs="Times New Roman"/>
          <w:bCs/>
          <w:sz w:val="28"/>
          <w:szCs w:val="28"/>
        </w:rPr>
        <w:t xml:space="preserve">: </w:t>
      </w:r>
      <w:r w:rsidRPr="0086671B">
        <w:rPr>
          <w:rFonts w:ascii="Times New Roman" w:eastAsia="Calibri" w:hAnsi="Times New Roman" w:cs="Times New Roman"/>
          <w:bCs/>
          <w:sz w:val="28"/>
          <w:szCs w:val="28"/>
          <w:lang w:val="vi-VN"/>
        </w:rPr>
        <w:t>Quy đồng mẫu các phân số:</w:t>
      </w:r>
    </w:p>
    <w:p w:rsidR="0086671B" w:rsidRPr="0086671B" w:rsidRDefault="0086671B" w:rsidP="0086671B">
      <w:pPr>
        <w:spacing w:after="0" w:line="276" w:lineRule="auto"/>
        <w:contextualSpacing/>
        <w:jc w:val="both"/>
        <w:rPr>
          <w:rFonts w:ascii="Times New Roman" w:eastAsia="Calibri" w:hAnsi="Times New Roman" w:cs="Times New Roman"/>
          <w:bCs/>
          <w:sz w:val="28"/>
          <w:szCs w:val="28"/>
        </w:rPr>
      </w:pPr>
      <w:r w:rsidRPr="0086671B">
        <w:rPr>
          <w:rFonts w:ascii="Times New Roman" w:eastAsia="Calibri" w:hAnsi="Times New Roman" w:cs="Times New Roman"/>
          <w:bCs/>
          <w:sz w:val="28"/>
          <w:szCs w:val="28"/>
        </w:rPr>
        <w:t xml:space="preserve">a)   </w:t>
      </w:r>
      <w:r w:rsidRPr="0086671B">
        <w:rPr>
          <w:rFonts w:ascii="Times New Roman" w:eastAsia="Calibri" w:hAnsi="Times New Roman" w:cs="Times New Roman"/>
          <w:bCs/>
          <w:position w:val="-24"/>
          <w:sz w:val="28"/>
          <w:szCs w:val="28"/>
          <w:lang w:val="vi-VN"/>
        </w:rPr>
        <w:object w:dxaOrig="400" w:dyaOrig="660">
          <v:shape id="_x0000_i1209" type="#_x0000_t75" style="width:19.85pt;height:33.1pt" o:ole="">
            <v:imagedata r:id="rId364" o:title=""/>
          </v:shape>
          <o:OLEObject Type="Embed" ProgID="Equation.DSMT4" ShapeID="_x0000_i1209" DrawAspect="Content" ObjectID="_1753709629" r:id="rId365"/>
        </w:object>
      </w:r>
      <w:r w:rsidRPr="0086671B">
        <w:rPr>
          <w:rFonts w:ascii="Times New Roman" w:eastAsia="Calibri" w:hAnsi="Times New Roman" w:cs="Times New Roman"/>
          <w:bCs/>
          <w:sz w:val="28"/>
          <w:szCs w:val="28"/>
          <w:lang w:val="vi-VN"/>
        </w:rPr>
        <w:t xml:space="preserve"> và </w:t>
      </w:r>
      <w:r w:rsidRPr="0086671B">
        <w:rPr>
          <w:rFonts w:ascii="Times New Roman" w:eastAsia="Calibri" w:hAnsi="Times New Roman" w:cs="Times New Roman"/>
          <w:bCs/>
          <w:position w:val="-24"/>
          <w:sz w:val="28"/>
          <w:szCs w:val="28"/>
          <w:lang w:val="vi-VN"/>
        </w:rPr>
        <w:object w:dxaOrig="240" w:dyaOrig="660">
          <v:shape id="_x0000_i1210" type="#_x0000_t75" style="width:11.6pt;height:33.1pt" o:ole="">
            <v:imagedata r:id="rId366" o:title=""/>
          </v:shape>
          <o:OLEObject Type="Embed" ProgID="Equation.DSMT4" ShapeID="_x0000_i1210" DrawAspect="Content" ObjectID="_1753709630" r:id="rId367"/>
        </w:object>
      </w:r>
      <w:r w:rsidRPr="0086671B">
        <w:rPr>
          <w:rFonts w:ascii="Times New Roman" w:eastAsia="Calibri" w:hAnsi="Times New Roman" w:cs="Times New Roman"/>
          <w:bCs/>
          <w:sz w:val="28"/>
          <w:szCs w:val="28"/>
        </w:rPr>
        <w:t xml:space="preserve">                  b)</w:t>
      </w:r>
      <w:r w:rsidRPr="0086671B">
        <w:rPr>
          <w:rFonts w:ascii="Times New Roman" w:eastAsia="Calibri" w:hAnsi="Times New Roman" w:cs="Times New Roman"/>
          <w:bCs/>
          <w:sz w:val="28"/>
          <w:szCs w:val="28"/>
          <w:lang w:val="vi-VN"/>
        </w:rPr>
        <w:t xml:space="preserve"> </w:t>
      </w:r>
      <w:r w:rsidRPr="0086671B">
        <w:rPr>
          <w:rFonts w:ascii="Times New Roman" w:eastAsia="Calibri" w:hAnsi="Times New Roman" w:cs="Times New Roman"/>
          <w:bCs/>
          <w:sz w:val="28"/>
          <w:szCs w:val="28"/>
        </w:rPr>
        <w:t xml:space="preserve"> </w:t>
      </w:r>
      <w:r w:rsidRPr="0086671B">
        <w:rPr>
          <w:rFonts w:ascii="Times New Roman" w:eastAsia="Calibri" w:hAnsi="Times New Roman" w:cs="Times New Roman"/>
          <w:bCs/>
          <w:position w:val="-24"/>
          <w:sz w:val="28"/>
          <w:szCs w:val="28"/>
          <w:lang w:val="vi-VN"/>
        </w:rPr>
        <w:object w:dxaOrig="400" w:dyaOrig="660">
          <v:shape id="_x0000_i1211" type="#_x0000_t75" style="width:19.85pt;height:33.1pt" o:ole="">
            <v:imagedata r:id="rId368" o:title=""/>
          </v:shape>
          <o:OLEObject Type="Embed" ProgID="Equation.DSMT4" ShapeID="_x0000_i1211" DrawAspect="Content" ObjectID="_1753709631" r:id="rId369"/>
        </w:object>
      </w:r>
      <w:r w:rsidRPr="0086671B">
        <w:rPr>
          <w:rFonts w:ascii="Times New Roman" w:eastAsia="Calibri" w:hAnsi="Times New Roman" w:cs="Times New Roman"/>
          <w:bCs/>
          <w:sz w:val="28"/>
          <w:szCs w:val="28"/>
          <w:lang w:val="vi-VN"/>
        </w:rPr>
        <w:t xml:space="preserve"> và </w:t>
      </w:r>
      <w:r w:rsidRPr="0086671B">
        <w:rPr>
          <w:rFonts w:ascii="Times New Roman" w:eastAsia="Calibri" w:hAnsi="Times New Roman" w:cs="Times New Roman"/>
          <w:bCs/>
          <w:position w:val="-24"/>
          <w:sz w:val="28"/>
          <w:szCs w:val="28"/>
          <w:lang w:val="vi-VN"/>
        </w:rPr>
        <w:object w:dxaOrig="520" w:dyaOrig="660">
          <v:shape id="_x0000_i1212" type="#_x0000_t75" style="width:26.5pt;height:33.1pt" o:ole="">
            <v:imagedata r:id="rId370" o:title=""/>
          </v:shape>
          <o:OLEObject Type="Embed" ProgID="Equation.DSMT4" ShapeID="_x0000_i1212" DrawAspect="Content" ObjectID="_1753709632" r:id="rId371"/>
        </w:object>
      </w:r>
      <w:r w:rsidRPr="0086671B">
        <w:rPr>
          <w:rFonts w:ascii="Times New Roman" w:eastAsia="Calibri" w:hAnsi="Times New Roman" w:cs="Times New Roman"/>
          <w:bCs/>
          <w:sz w:val="28"/>
          <w:szCs w:val="28"/>
        </w:rPr>
        <w:t xml:space="preserve">                c)    </w:t>
      </w:r>
      <w:r w:rsidRPr="0086671B">
        <w:rPr>
          <w:rFonts w:ascii="Times New Roman" w:eastAsia="Calibri" w:hAnsi="Times New Roman" w:cs="Times New Roman"/>
          <w:bCs/>
          <w:position w:val="-24"/>
          <w:sz w:val="28"/>
          <w:szCs w:val="28"/>
          <w:lang w:val="vi-VN"/>
        </w:rPr>
        <w:object w:dxaOrig="420" w:dyaOrig="660">
          <v:shape id="_x0000_i1213" type="#_x0000_t75" style="width:20.7pt;height:33.1pt" o:ole="">
            <v:imagedata r:id="rId372" o:title=""/>
          </v:shape>
          <o:OLEObject Type="Embed" ProgID="Equation.DSMT4" ShapeID="_x0000_i1213" DrawAspect="Content" ObjectID="_1753709633" r:id="rId373"/>
        </w:object>
      </w:r>
      <w:r w:rsidRPr="0086671B">
        <w:rPr>
          <w:rFonts w:ascii="Times New Roman" w:eastAsia="Calibri" w:hAnsi="Times New Roman" w:cs="Times New Roman"/>
          <w:bCs/>
          <w:sz w:val="28"/>
          <w:szCs w:val="28"/>
          <w:lang w:val="vi-VN"/>
        </w:rPr>
        <w:t xml:space="preserve"> và </w:t>
      </w:r>
      <w:r w:rsidRPr="0086671B">
        <w:rPr>
          <w:rFonts w:ascii="Times New Roman" w:eastAsia="Calibri" w:hAnsi="Times New Roman" w:cs="Times New Roman"/>
          <w:bCs/>
          <w:position w:val="-24"/>
          <w:sz w:val="28"/>
          <w:szCs w:val="28"/>
          <w:lang w:val="vi-VN"/>
        </w:rPr>
        <w:object w:dxaOrig="520" w:dyaOrig="660">
          <v:shape id="_x0000_i1214" type="#_x0000_t75" style="width:26.5pt;height:33.1pt" o:ole="">
            <v:imagedata r:id="rId374" o:title=""/>
          </v:shape>
          <o:OLEObject Type="Embed" ProgID="Equation.DSMT4" ShapeID="_x0000_i1214" DrawAspect="Content" ObjectID="_1753709634" r:id="rId375"/>
        </w:object>
      </w:r>
      <w:r w:rsidRPr="0086671B">
        <w:rPr>
          <w:rFonts w:ascii="Times New Roman" w:eastAsia="Calibri" w:hAnsi="Times New Roman" w:cs="Times New Roman"/>
          <w:bCs/>
          <w:sz w:val="28"/>
          <w:szCs w:val="28"/>
        </w:rPr>
        <w:t xml:space="preserve">              </w:t>
      </w:r>
    </w:p>
    <w:p w:rsidR="0086671B" w:rsidRPr="0086671B" w:rsidRDefault="0086671B" w:rsidP="0086671B">
      <w:pPr>
        <w:spacing w:after="0" w:line="240" w:lineRule="auto"/>
        <w:contextualSpacing/>
        <w:jc w:val="both"/>
        <w:rPr>
          <w:rFonts w:ascii="Times New Roman" w:eastAsia="Calibri" w:hAnsi="Times New Roman" w:cs="Times New Roman"/>
          <w:bCs/>
          <w:sz w:val="28"/>
          <w:szCs w:val="28"/>
        </w:rPr>
      </w:pPr>
      <w:r w:rsidRPr="0086671B">
        <w:rPr>
          <w:rFonts w:ascii="Times New Roman" w:eastAsia="Calibri" w:hAnsi="Times New Roman" w:cs="Times New Roman"/>
          <w:bCs/>
          <w:sz w:val="28"/>
          <w:szCs w:val="28"/>
        </w:rPr>
        <w:t>d)</w:t>
      </w:r>
      <w:r w:rsidRPr="0086671B">
        <w:rPr>
          <w:rFonts w:ascii="Times New Roman" w:eastAsia="Calibri" w:hAnsi="Times New Roman" w:cs="Times New Roman"/>
          <w:bCs/>
          <w:sz w:val="28"/>
          <w:szCs w:val="28"/>
          <w:lang w:val="vi-VN"/>
        </w:rPr>
        <w:t xml:space="preserve"> </w:t>
      </w:r>
      <w:r w:rsidRPr="0086671B">
        <w:rPr>
          <w:rFonts w:ascii="Times New Roman" w:eastAsia="Calibri" w:hAnsi="Times New Roman" w:cs="Times New Roman"/>
          <w:bCs/>
          <w:sz w:val="28"/>
          <w:szCs w:val="28"/>
        </w:rPr>
        <w:t xml:space="preserve"> </w:t>
      </w:r>
      <w:r w:rsidRPr="0086671B">
        <w:rPr>
          <w:rFonts w:ascii="Times New Roman" w:eastAsia="Calibri" w:hAnsi="Times New Roman" w:cs="Times New Roman"/>
          <w:bCs/>
          <w:position w:val="-24"/>
          <w:sz w:val="28"/>
          <w:szCs w:val="28"/>
          <w:lang w:val="vi-VN"/>
        </w:rPr>
        <w:object w:dxaOrig="520" w:dyaOrig="660">
          <v:shape id="_x0000_i1215" type="#_x0000_t75" style="width:26.5pt;height:33.1pt" o:ole="">
            <v:imagedata r:id="rId376" o:title=""/>
          </v:shape>
          <o:OLEObject Type="Embed" ProgID="Equation.DSMT4" ShapeID="_x0000_i1215" DrawAspect="Content" ObjectID="_1753709635" r:id="rId377"/>
        </w:object>
      </w:r>
      <w:r w:rsidRPr="0086671B">
        <w:rPr>
          <w:rFonts w:ascii="Times New Roman" w:eastAsia="Calibri" w:hAnsi="Times New Roman" w:cs="Times New Roman"/>
          <w:bCs/>
          <w:sz w:val="28"/>
          <w:szCs w:val="28"/>
          <w:lang w:val="vi-VN"/>
        </w:rPr>
        <w:t xml:space="preserve"> và </w:t>
      </w:r>
      <w:r w:rsidRPr="0086671B">
        <w:rPr>
          <w:rFonts w:ascii="Times New Roman" w:eastAsia="Calibri" w:hAnsi="Times New Roman" w:cs="Times New Roman"/>
          <w:bCs/>
          <w:position w:val="-24"/>
          <w:sz w:val="28"/>
          <w:szCs w:val="28"/>
          <w:lang w:val="vi-VN"/>
        </w:rPr>
        <w:object w:dxaOrig="520" w:dyaOrig="660">
          <v:shape id="_x0000_i1216" type="#_x0000_t75" style="width:26.5pt;height:33.1pt" o:ole="">
            <v:imagedata r:id="rId378" o:title=""/>
          </v:shape>
          <o:OLEObject Type="Embed" ProgID="Equation.DSMT4" ShapeID="_x0000_i1216" DrawAspect="Content" ObjectID="_1753709636" r:id="rId379"/>
        </w:object>
      </w:r>
      <w:r w:rsidRPr="0086671B">
        <w:rPr>
          <w:rFonts w:ascii="Times New Roman" w:eastAsia="Calibri" w:hAnsi="Times New Roman" w:cs="Times New Roman"/>
          <w:bCs/>
          <w:sz w:val="28"/>
          <w:szCs w:val="28"/>
        </w:rPr>
        <w:t xml:space="preserve">             e)   </w:t>
      </w:r>
      <w:r w:rsidRPr="0086671B">
        <w:rPr>
          <w:rFonts w:ascii="Times New Roman" w:eastAsia="Calibri" w:hAnsi="Times New Roman" w:cs="Times New Roman"/>
          <w:bCs/>
          <w:position w:val="-24"/>
          <w:sz w:val="28"/>
          <w:szCs w:val="28"/>
          <w:lang w:val="vi-VN"/>
        </w:rPr>
        <w:object w:dxaOrig="1180" w:dyaOrig="660">
          <v:shape id="_x0000_i1217" type="#_x0000_t75" style="width:58.75pt;height:33.1pt" o:ole="">
            <v:imagedata r:id="rId380" o:title=""/>
          </v:shape>
          <o:OLEObject Type="Embed" ProgID="Equation.DSMT4" ShapeID="_x0000_i1217" DrawAspect="Content" ObjectID="_1753709637" r:id="rId381"/>
        </w:object>
      </w:r>
      <w:r w:rsidRPr="0086671B">
        <w:rPr>
          <w:rFonts w:ascii="Times New Roman" w:eastAsia="Calibri" w:hAnsi="Times New Roman" w:cs="Times New Roman"/>
          <w:bCs/>
          <w:sz w:val="28"/>
          <w:szCs w:val="28"/>
          <w:lang w:val="vi-VN"/>
        </w:rPr>
        <w:t xml:space="preserve"> </w:t>
      </w:r>
      <w:r w:rsidRPr="0086671B">
        <w:rPr>
          <w:rFonts w:ascii="Times New Roman" w:eastAsia="Calibri" w:hAnsi="Times New Roman" w:cs="Times New Roman"/>
          <w:bCs/>
          <w:sz w:val="28"/>
          <w:szCs w:val="28"/>
        </w:rPr>
        <w:t xml:space="preserve">                 f)    </w:t>
      </w:r>
      <w:r w:rsidRPr="0086671B">
        <w:rPr>
          <w:rFonts w:ascii="Times New Roman" w:eastAsia="Calibri" w:hAnsi="Times New Roman" w:cs="Times New Roman"/>
          <w:bCs/>
          <w:sz w:val="28"/>
          <w:szCs w:val="28"/>
          <w:lang w:val="vi-VN"/>
        </w:rPr>
        <w:t xml:space="preserve"> </w:t>
      </w:r>
      <w:r w:rsidRPr="0086671B">
        <w:rPr>
          <w:rFonts w:ascii="Times New Roman" w:eastAsia="Calibri" w:hAnsi="Times New Roman" w:cs="Times New Roman"/>
          <w:bCs/>
          <w:position w:val="-24"/>
          <w:sz w:val="28"/>
          <w:szCs w:val="28"/>
          <w:lang w:val="vi-VN"/>
        </w:rPr>
        <w:object w:dxaOrig="1420" w:dyaOrig="660">
          <v:shape id="_x0000_i1218" type="#_x0000_t75" style="width:71.15pt;height:33.1pt" o:ole="">
            <v:imagedata r:id="rId382" o:title=""/>
          </v:shape>
          <o:OLEObject Type="Embed" ProgID="Equation.DSMT4" ShapeID="_x0000_i1218" DrawAspect="Content" ObjectID="_1753709638" r:id="rId383"/>
        </w:object>
      </w:r>
      <w:r w:rsidRPr="0086671B">
        <w:rPr>
          <w:rFonts w:ascii="Times New Roman" w:eastAsia="Calibri" w:hAnsi="Times New Roman" w:cs="Times New Roman"/>
          <w:bCs/>
          <w:sz w:val="28"/>
          <w:szCs w:val="28"/>
          <w:lang w:val="vi-VN"/>
        </w:rPr>
        <w:t xml:space="preserve"> </w:t>
      </w:r>
    </w:p>
    <w:p w:rsidR="0086671B" w:rsidRPr="0086671B" w:rsidRDefault="0086671B" w:rsidP="0086671B">
      <w:pPr>
        <w:tabs>
          <w:tab w:val="left" w:pos="720"/>
        </w:tabs>
        <w:spacing w:after="0" w:line="240" w:lineRule="auto"/>
        <w:rPr>
          <w:rFonts w:ascii="Times New Roman" w:eastAsia="Calibri" w:hAnsi="Times New Roman" w:cs="Times New Roman"/>
          <w:sz w:val="28"/>
          <w:szCs w:val="28"/>
        </w:rPr>
      </w:pPr>
      <w:r w:rsidRPr="0086671B">
        <w:rPr>
          <w:rFonts w:ascii="Times New Roman" w:eastAsia="Calibri" w:hAnsi="Times New Roman" w:cs="Times New Roman"/>
          <w:b/>
          <w:sz w:val="28"/>
          <w:szCs w:val="28"/>
        </w:rPr>
        <w:t>Bài 7</w:t>
      </w:r>
      <w:r w:rsidRPr="0086671B">
        <w:rPr>
          <w:rFonts w:ascii="Times New Roman" w:eastAsia="Calibri" w:hAnsi="Times New Roman" w:cs="Times New Roman"/>
          <w:sz w:val="28"/>
          <w:szCs w:val="28"/>
        </w:rPr>
        <w:t>. So sánh các phân số sau:</w:t>
      </w:r>
    </w:p>
    <w:p w:rsidR="0086671B" w:rsidRPr="0086671B" w:rsidRDefault="0086671B" w:rsidP="0086671B">
      <w:pPr>
        <w:tabs>
          <w:tab w:val="left" w:pos="720"/>
          <w:tab w:val="left" w:pos="3600"/>
          <w:tab w:val="left" w:pos="6570"/>
        </w:tabs>
        <w:spacing w:after="0" w:line="240" w:lineRule="auto"/>
        <w:contextualSpacing/>
        <w:rPr>
          <w:rFonts w:ascii="Times New Roman" w:eastAsia="Calibri" w:hAnsi="Times New Roman" w:cs="Times New Roman"/>
          <w:sz w:val="28"/>
          <w:szCs w:val="28"/>
        </w:rPr>
      </w:pPr>
      <w:r w:rsidRPr="0086671B">
        <w:rPr>
          <w:rFonts w:ascii="Times New Roman" w:eastAsia="Calibri" w:hAnsi="Times New Roman" w:cs="Times New Roman"/>
          <w:sz w:val="28"/>
          <w:szCs w:val="28"/>
          <w:lang w:val="vi-VN"/>
        </w:rPr>
        <w:t xml:space="preserve">a) </w:t>
      </w:r>
      <w:r w:rsidRPr="0086671B">
        <w:rPr>
          <w:rFonts w:ascii="Times New Roman" w:eastAsia="Calibri" w:hAnsi="Times New Roman" w:cs="Times New Roman"/>
          <w:position w:val="-24"/>
          <w:sz w:val="28"/>
          <w:szCs w:val="28"/>
        </w:rPr>
        <w:object w:dxaOrig="460" w:dyaOrig="660">
          <v:shape id="_x0000_i1219" type="#_x0000_t75" style="width:24pt;height:33.1pt" o:ole="">
            <v:imagedata r:id="rId384" o:title=""/>
          </v:shape>
          <o:OLEObject Type="Embed" ProgID="Equation.DSMT4" ShapeID="_x0000_i1219" DrawAspect="Content" ObjectID="_1753709639" r:id="rId385"/>
        </w:object>
      </w:r>
      <w:r w:rsidRPr="0086671B">
        <w:rPr>
          <w:rFonts w:ascii="Times New Roman" w:eastAsia="Calibri" w:hAnsi="Times New Roman" w:cs="Times New Roman"/>
          <w:sz w:val="28"/>
          <w:szCs w:val="28"/>
        </w:rPr>
        <w:t xml:space="preserve"> và </w:t>
      </w:r>
      <w:r w:rsidRPr="0086671B">
        <w:rPr>
          <w:rFonts w:ascii="Times New Roman" w:eastAsia="Calibri" w:hAnsi="Times New Roman" w:cs="Times New Roman"/>
          <w:position w:val="-24"/>
          <w:sz w:val="28"/>
          <w:szCs w:val="28"/>
        </w:rPr>
        <w:object w:dxaOrig="400" w:dyaOrig="660">
          <v:shape id="_x0000_i1220" type="#_x0000_t75" style="width:19.85pt;height:33.1pt" o:ole="">
            <v:imagedata r:id="rId386" o:title=""/>
          </v:shape>
          <o:OLEObject Type="Embed" ProgID="Equation.DSMT4" ShapeID="_x0000_i1220" DrawAspect="Content" ObjectID="_1753709640" r:id="rId387"/>
        </w:object>
      </w:r>
      <w:r w:rsidRPr="0086671B">
        <w:rPr>
          <w:rFonts w:ascii="Times New Roman" w:eastAsia="Calibri" w:hAnsi="Times New Roman" w:cs="Times New Roman"/>
          <w:sz w:val="28"/>
          <w:szCs w:val="28"/>
        </w:rPr>
        <w:t xml:space="preserve">                </w:t>
      </w:r>
      <w:r w:rsidRPr="0086671B">
        <w:rPr>
          <w:rFonts w:ascii="Times New Roman" w:eastAsia="Calibri" w:hAnsi="Times New Roman" w:cs="Times New Roman"/>
          <w:sz w:val="28"/>
          <w:szCs w:val="28"/>
          <w:lang w:val="vi-VN"/>
        </w:rPr>
        <w:t xml:space="preserve">b) </w:t>
      </w:r>
      <w:r w:rsidRPr="0086671B">
        <w:rPr>
          <w:rFonts w:ascii="Times New Roman" w:eastAsia="Calibri" w:hAnsi="Times New Roman" w:cs="Times New Roman"/>
          <w:position w:val="-24"/>
          <w:sz w:val="28"/>
          <w:szCs w:val="28"/>
        </w:rPr>
        <w:object w:dxaOrig="340" w:dyaOrig="660">
          <v:shape id="_x0000_i1221" type="#_x0000_t75" style="width:15.7pt;height:33.1pt" o:ole="">
            <v:imagedata r:id="rId388" o:title=""/>
          </v:shape>
          <o:OLEObject Type="Embed" ProgID="Equation.DSMT4" ShapeID="_x0000_i1221" DrawAspect="Content" ObjectID="_1753709641" r:id="rId389"/>
        </w:object>
      </w:r>
      <w:r w:rsidRPr="0086671B">
        <w:rPr>
          <w:rFonts w:ascii="Times New Roman" w:eastAsia="Calibri" w:hAnsi="Times New Roman" w:cs="Times New Roman"/>
          <w:sz w:val="28"/>
          <w:szCs w:val="28"/>
        </w:rPr>
        <w:t xml:space="preserve">và </w:t>
      </w:r>
      <w:r w:rsidRPr="0086671B">
        <w:rPr>
          <w:rFonts w:ascii="Times New Roman" w:eastAsia="Calibri" w:hAnsi="Times New Roman" w:cs="Times New Roman"/>
          <w:position w:val="-24"/>
          <w:sz w:val="28"/>
          <w:szCs w:val="28"/>
        </w:rPr>
        <w:object w:dxaOrig="340" w:dyaOrig="660">
          <v:shape id="_x0000_i1222" type="#_x0000_t75" style="width:15.7pt;height:33.1pt" o:ole="">
            <v:imagedata r:id="rId390" o:title=""/>
          </v:shape>
          <o:OLEObject Type="Embed" ProgID="Equation.DSMT4" ShapeID="_x0000_i1222" DrawAspect="Content" ObjectID="_1753709642" r:id="rId391"/>
        </w:object>
      </w:r>
      <w:r w:rsidRPr="0086671B">
        <w:rPr>
          <w:rFonts w:ascii="Times New Roman" w:eastAsia="Calibri" w:hAnsi="Times New Roman" w:cs="Times New Roman"/>
          <w:sz w:val="28"/>
          <w:szCs w:val="28"/>
        </w:rPr>
        <w:t xml:space="preserve">                       c</w:t>
      </w:r>
      <w:r w:rsidRPr="0086671B">
        <w:rPr>
          <w:rFonts w:ascii="Times New Roman" w:eastAsia="Calibri" w:hAnsi="Times New Roman" w:cs="Times New Roman"/>
          <w:sz w:val="28"/>
          <w:szCs w:val="28"/>
          <w:lang w:val="vi-VN"/>
        </w:rPr>
        <w:t xml:space="preserve">) </w:t>
      </w:r>
      <w:r w:rsidRPr="0086671B">
        <w:rPr>
          <w:rFonts w:ascii="Times New Roman" w:eastAsia="Calibri" w:hAnsi="Times New Roman" w:cs="Times New Roman"/>
          <w:position w:val="-24"/>
          <w:sz w:val="28"/>
          <w:szCs w:val="28"/>
        </w:rPr>
        <w:object w:dxaOrig="580" w:dyaOrig="660">
          <v:shape id="_x0000_i1223" type="#_x0000_t75" style="width:28.95pt;height:33.1pt" o:ole="">
            <v:imagedata r:id="rId392" o:title=""/>
          </v:shape>
          <o:OLEObject Type="Embed" ProgID="Equation.DSMT4" ShapeID="_x0000_i1223" DrawAspect="Content" ObjectID="_1753709643" r:id="rId393"/>
        </w:object>
      </w:r>
      <w:r w:rsidRPr="0086671B">
        <w:rPr>
          <w:rFonts w:ascii="Times New Roman" w:eastAsia="Calibri" w:hAnsi="Times New Roman" w:cs="Times New Roman"/>
          <w:sz w:val="28"/>
          <w:szCs w:val="28"/>
        </w:rPr>
        <w:t xml:space="preserve"> và </w:t>
      </w:r>
      <w:r w:rsidRPr="0086671B">
        <w:rPr>
          <w:rFonts w:ascii="Times New Roman" w:eastAsia="Calibri" w:hAnsi="Times New Roman" w:cs="Times New Roman"/>
          <w:position w:val="-24"/>
          <w:sz w:val="28"/>
          <w:szCs w:val="28"/>
        </w:rPr>
        <w:object w:dxaOrig="340" w:dyaOrig="660">
          <v:shape id="_x0000_i1224" type="#_x0000_t75" style="width:15.7pt;height:33.1pt" o:ole="">
            <v:imagedata r:id="rId394" o:title=""/>
          </v:shape>
          <o:OLEObject Type="Embed" ProgID="Equation.DSMT4" ShapeID="_x0000_i1224" DrawAspect="Content" ObjectID="_1753709644" r:id="rId395"/>
        </w:object>
      </w:r>
    </w:p>
    <w:p w:rsidR="0086671B" w:rsidRPr="0086671B" w:rsidRDefault="0086671B" w:rsidP="0086671B">
      <w:pPr>
        <w:tabs>
          <w:tab w:val="left" w:pos="720"/>
          <w:tab w:val="left" w:pos="3600"/>
          <w:tab w:val="left" w:pos="6570"/>
        </w:tabs>
        <w:spacing w:after="0" w:line="240" w:lineRule="auto"/>
        <w:contextualSpacing/>
        <w:rPr>
          <w:rFonts w:ascii="Times New Roman" w:eastAsia="Calibri" w:hAnsi="Times New Roman" w:cs="Times New Roman"/>
          <w:sz w:val="28"/>
          <w:szCs w:val="28"/>
        </w:rPr>
      </w:pPr>
      <w:r w:rsidRPr="0086671B">
        <w:rPr>
          <w:rFonts w:ascii="Times New Roman" w:eastAsia="Calibri" w:hAnsi="Times New Roman" w:cs="Times New Roman"/>
          <w:sz w:val="28"/>
          <w:szCs w:val="28"/>
        </w:rPr>
        <w:t>d</w:t>
      </w:r>
      <w:r w:rsidRPr="0086671B">
        <w:rPr>
          <w:rFonts w:ascii="Times New Roman" w:eastAsia="Calibri" w:hAnsi="Times New Roman" w:cs="Times New Roman"/>
          <w:sz w:val="28"/>
          <w:szCs w:val="28"/>
          <w:lang w:val="vi-VN"/>
        </w:rPr>
        <w:t xml:space="preserve">) </w:t>
      </w:r>
      <w:r w:rsidRPr="0086671B">
        <w:rPr>
          <w:rFonts w:ascii="Times New Roman" w:eastAsia="Calibri" w:hAnsi="Times New Roman" w:cs="Times New Roman"/>
          <w:position w:val="-24"/>
          <w:sz w:val="28"/>
          <w:szCs w:val="28"/>
        </w:rPr>
        <w:object w:dxaOrig="460" w:dyaOrig="660">
          <v:shape id="_x0000_i1225" type="#_x0000_t75" style="width:24pt;height:33.1pt" o:ole="">
            <v:imagedata r:id="rId396" o:title=""/>
          </v:shape>
          <o:OLEObject Type="Embed" ProgID="Equation.DSMT4" ShapeID="_x0000_i1225" DrawAspect="Content" ObjectID="_1753709645" r:id="rId397"/>
        </w:object>
      </w:r>
      <w:r w:rsidRPr="0086671B">
        <w:rPr>
          <w:rFonts w:ascii="Times New Roman" w:eastAsia="Calibri" w:hAnsi="Times New Roman" w:cs="Times New Roman"/>
          <w:sz w:val="28"/>
          <w:szCs w:val="28"/>
        </w:rPr>
        <w:t xml:space="preserve">và </w:t>
      </w:r>
      <w:r w:rsidRPr="0086671B">
        <w:rPr>
          <w:rFonts w:ascii="Times New Roman" w:eastAsia="Calibri" w:hAnsi="Times New Roman" w:cs="Times New Roman"/>
          <w:position w:val="-24"/>
          <w:sz w:val="28"/>
          <w:szCs w:val="28"/>
        </w:rPr>
        <w:object w:dxaOrig="340" w:dyaOrig="660">
          <v:shape id="_x0000_i1226" type="#_x0000_t75" style="width:15.7pt;height:33.1pt" o:ole="">
            <v:imagedata r:id="rId398" o:title=""/>
          </v:shape>
          <o:OLEObject Type="Embed" ProgID="Equation.DSMT4" ShapeID="_x0000_i1226" DrawAspect="Content" ObjectID="_1753709646" r:id="rId399"/>
        </w:object>
      </w:r>
      <w:r w:rsidRPr="0086671B">
        <w:rPr>
          <w:rFonts w:ascii="Times New Roman" w:eastAsia="Calibri" w:hAnsi="Times New Roman" w:cs="Times New Roman"/>
          <w:sz w:val="28"/>
          <w:szCs w:val="28"/>
        </w:rPr>
        <w:t xml:space="preserve">                  e</w:t>
      </w:r>
      <w:r w:rsidRPr="0086671B">
        <w:rPr>
          <w:rFonts w:ascii="Times New Roman" w:eastAsia="Calibri" w:hAnsi="Times New Roman" w:cs="Times New Roman"/>
          <w:sz w:val="28"/>
          <w:szCs w:val="28"/>
          <w:lang w:val="vi-VN"/>
        </w:rPr>
        <w:t xml:space="preserve">) </w:t>
      </w:r>
      <w:r w:rsidRPr="0086671B">
        <w:rPr>
          <w:rFonts w:ascii="Times New Roman" w:eastAsia="Calibri" w:hAnsi="Times New Roman" w:cs="Times New Roman"/>
          <w:position w:val="-24"/>
          <w:sz w:val="28"/>
          <w:szCs w:val="28"/>
        </w:rPr>
        <w:object w:dxaOrig="400" w:dyaOrig="660">
          <v:shape id="_x0000_i1227" type="#_x0000_t75" style="width:19.85pt;height:33.1pt" o:ole="">
            <v:imagedata r:id="rId400" o:title=""/>
          </v:shape>
          <o:OLEObject Type="Embed" ProgID="Equation.DSMT4" ShapeID="_x0000_i1227" DrawAspect="Content" ObjectID="_1753709647" r:id="rId401"/>
        </w:object>
      </w:r>
      <w:r w:rsidRPr="0086671B">
        <w:rPr>
          <w:rFonts w:ascii="Times New Roman" w:eastAsia="Calibri" w:hAnsi="Times New Roman" w:cs="Times New Roman"/>
          <w:sz w:val="28"/>
          <w:szCs w:val="28"/>
        </w:rPr>
        <w:t xml:space="preserve"> và </w:t>
      </w:r>
      <w:r w:rsidRPr="0086671B">
        <w:rPr>
          <w:rFonts w:ascii="Times New Roman" w:eastAsia="Calibri" w:hAnsi="Times New Roman" w:cs="Times New Roman"/>
          <w:position w:val="-24"/>
          <w:sz w:val="28"/>
          <w:szCs w:val="28"/>
        </w:rPr>
        <w:object w:dxaOrig="340" w:dyaOrig="660">
          <v:shape id="_x0000_i1228" type="#_x0000_t75" style="width:15.7pt;height:33.1pt" o:ole="">
            <v:imagedata r:id="rId402" o:title=""/>
          </v:shape>
          <o:OLEObject Type="Embed" ProgID="Equation.DSMT4" ShapeID="_x0000_i1228" DrawAspect="Content" ObjectID="_1753709648" r:id="rId403"/>
        </w:object>
      </w:r>
      <w:r w:rsidRPr="0086671B">
        <w:rPr>
          <w:rFonts w:ascii="Times New Roman" w:eastAsia="Calibri" w:hAnsi="Times New Roman" w:cs="Times New Roman"/>
          <w:sz w:val="28"/>
          <w:szCs w:val="28"/>
        </w:rPr>
        <w:t xml:space="preserve">                      f</w:t>
      </w:r>
      <w:r w:rsidRPr="0086671B">
        <w:rPr>
          <w:rFonts w:ascii="Times New Roman" w:eastAsia="Calibri" w:hAnsi="Times New Roman" w:cs="Times New Roman"/>
          <w:sz w:val="28"/>
          <w:szCs w:val="28"/>
          <w:lang w:val="vi-VN"/>
        </w:rPr>
        <w:t xml:space="preserve">) </w:t>
      </w:r>
      <w:r w:rsidRPr="0086671B">
        <w:rPr>
          <w:rFonts w:ascii="Times New Roman" w:eastAsia="Calibri" w:hAnsi="Times New Roman" w:cs="Times New Roman"/>
          <w:position w:val="-24"/>
          <w:sz w:val="28"/>
          <w:szCs w:val="28"/>
        </w:rPr>
        <w:object w:dxaOrig="580" w:dyaOrig="660">
          <v:shape id="_x0000_i1229" type="#_x0000_t75" style="width:28.95pt;height:33.1pt" o:ole="">
            <v:imagedata r:id="rId404" o:title=""/>
          </v:shape>
          <o:OLEObject Type="Embed" ProgID="Equation.DSMT4" ShapeID="_x0000_i1229" DrawAspect="Content" ObjectID="_1753709649" r:id="rId405"/>
        </w:object>
      </w:r>
      <w:r w:rsidRPr="0086671B">
        <w:rPr>
          <w:rFonts w:ascii="Times New Roman" w:eastAsia="Calibri" w:hAnsi="Times New Roman" w:cs="Times New Roman"/>
          <w:sz w:val="28"/>
          <w:szCs w:val="28"/>
        </w:rPr>
        <w:t xml:space="preserve">và </w:t>
      </w:r>
      <w:r w:rsidRPr="0086671B">
        <w:rPr>
          <w:rFonts w:ascii="Times New Roman" w:eastAsia="Calibri" w:hAnsi="Times New Roman" w:cs="Times New Roman"/>
          <w:position w:val="-24"/>
          <w:sz w:val="28"/>
          <w:szCs w:val="28"/>
        </w:rPr>
        <w:object w:dxaOrig="580" w:dyaOrig="660">
          <v:shape id="_x0000_i1230" type="#_x0000_t75" style="width:28.95pt;height:33.1pt" o:ole="">
            <v:imagedata r:id="rId406" o:title=""/>
          </v:shape>
          <o:OLEObject Type="Embed" ProgID="Equation.DSMT4" ShapeID="_x0000_i1230" DrawAspect="Content" ObjectID="_1753709650" r:id="rId407"/>
        </w:objec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rPr>
      </w:pPr>
      <w:r w:rsidRPr="0086671B">
        <w:rPr>
          <w:rFonts w:ascii="Times New Roman" w:eastAsia="Calibri" w:hAnsi="Times New Roman" w:cs="Times New Roman"/>
          <w:b/>
          <w:bCs/>
          <w:sz w:val="28"/>
          <w:szCs w:val="28"/>
        </w:rPr>
        <w:t>Bài 8</w:t>
      </w:r>
      <w:r w:rsidRPr="0086671B">
        <w:rPr>
          <w:rFonts w:ascii="Times New Roman" w:eastAsia="Calibri" w:hAnsi="Times New Roman" w:cs="Times New Roman"/>
          <w:bCs/>
          <w:sz w:val="28"/>
          <w:szCs w:val="28"/>
        </w:rPr>
        <w:t>. Viết các phân số sau đây dưới dạng hỗn số:</w:t>
      </w:r>
      <w:r w:rsidRPr="0086671B">
        <w:rPr>
          <w:rFonts w:ascii="Times New Roman" w:eastAsia="Calibri" w:hAnsi="Times New Roman" w:cs="Times New Roman"/>
          <w:color w:val="000000"/>
          <w:sz w:val="28"/>
          <w:szCs w:val="28"/>
        </w:rPr>
        <w:t xml:space="preserve"> </w:t>
      </w:r>
    </w:p>
    <w:p w:rsidR="0086671B" w:rsidRPr="0086671B" w:rsidRDefault="0086671B" w:rsidP="0086671B">
      <w:pPr>
        <w:spacing w:after="0" w:line="240" w:lineRule="auto"/>
        <w:contextualSpacing/>
        <w:jc w:val="both"/>
        <w:rPr>
          <w:rFonts w:ascii="Times New Roman" w:eastAsia="Calibri" w:hAnsi="Times New Roman" w:cs="Times New Roman"/>
          <w:color w:val="000000"/>
          <w:sz w:val="28"/>
          <w:szCs w:val="28"/>
        </w:rPr>
      </w:pPr>
      <w:r w:rsidRPr="0086671B">
        <w:rPr>
          <w:rFonts w:ascii="Times New Roman" w:eastAsia="Calibri" w:hAnsi="Times New Roman" w:cs="Times New Roman"/>
          <w:bCs/>
          <w:position w:val="-24"/>
          <w:sz w:val="28"/>
          <w:szCs w:val="28"/>
          <w:lang w:val="vi-VN"/>
        </w:rPr>
        <w:object w:dxaOrig="3500" w:dyaOrig="660">
          <v:shape id="_x0000_i1231" type="#_x0000_t75" style="width:174.6pt;height:33.1pt" o:ole="">
            <v:imagedata r:id="rId408" o:title=""/>
          </v:shape>
          <o:OLEObject Type="Embed" ProgID="Equation.DSMT4" ShapeID="_x0000_i1231" DrawAspect="Content" ObjectID="_1753709651" r:id="rId409"/>
        </w:object>
      </w:r>
    </w:p>
    <w:p w:rsidR="0086671B" w:rsidRPr="0086671B" w:rsidRDefault="0086671B" w:rsidP="0086671B">
      <w:pPr>
        <w:spacing w:after="0" w:line="240" w:lineRule="auto"/>
        <w:contextualSpacing/>
        <w:jc w:val="both"/>
        <w:rPr>
          <w:rFonts w:ascii="Times New Roman" w:eastAsia="Calibri" w:hAnsi="Times New Roman" w:cs="Times New Roman"/>
          <w:bCs/>
          <w:sz w:val="28"/>
          <w:szCs w:val="28"/>
        </w:rPr>
      </w:pPr>
      <w:r w:rsidRPr="0086671B">
        <w:rPr>
          <w:rFonts w:ascii="Times New Roman" w:eastAsia="Calibri" w:hAnsi="Times New Roman" w:cs="Times New Roman"/>
          <w:b/>
          <w:bCs/>
          <w:sz w:val="28"/>
          <w:szCs w:val="28"/>
        </w:rPr>
        <w:t>Bài 9.</w:t>
      </w:r>
      <w:r w:rsidRPr="0086671B">
        <w:rPr>
          <w:rFonts w:ascii="Times New Roman" w:eastAsia="Calibri" w:hAnsi="Times New Roman" w:cs="Times New Roman"/>
          <w:bCs/>
          <w:sz w:val="28"/>
          <w:szCs w:val="28"/>
        </w:rPr>
        <w:t xml:space="preserve"> Viết các hỗn số sau đây dưới dạng phân số:</w:t>
      </w:r>
    </w:p>
    <w:p w:rsidR="0086671B" w:rsidRDefault="0086671B" w:rsidP="0086671B">
      <w:pPr>
        <w:spacing w:after="0" w:line="240" w:lineRule="auto"/>
        <w:jc w:val="both"/>
        <w:rPr>
          <w:rFonts w:ascii="Times New Roman" w:eastAsia="Calibri" w:hAnsi="Times New Roman" w:cs="Times New Roman"/>
          <w:sz w:val="28"/>
          <w:szCs w:val="28"/>
        </w:rPr>
      </w:pPr>
      <w:r w:rsidRPr="0086671B">
        <w:rPr>
          <w:rFonts w:ascii="Times New Roman" w:eastAsia="Calibri" w:hAnsi="Times New Roman" w:cs="Times New Roman"/>
          <w:position w:val="-24"/>
          <w:sz w:val="28"/>
          <w:szCs w:val="28"/>
        </w:rPr>
        <w:object w:dxaOrig="4140" w:dyaOrig="660">
          <v:shape id="_x0000_i1232" type="#_x0000_t75" style="width:206.9pt;height:33.1pt" o:ole="">
            <v:imagedata r:id="rId410" o:title=""/>
          </v:shape>
          <o:OLEObject Type="Embed" ProgID="Equation.DSMT4" ShapeID="_x0000_i1232" DrawAspect="Content" ObjectID="_1753709652" r:id="rId411"/>
        </w:object>
      </w:r>
    </w:p>
    <w:p w:rsidR="0086671B" w:rsidRPr="0086671B" w:rsidRDefault="0086671B" w:rsidP="0086671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rsidR="0086671B" w:rsidRPr="0086671B" w:rsidRDefault="0086671B" w:rsidP="0086671B">
      <w:pPr>
        <w:spacing w:after="0" w:line="240" w:lineRule="auto"/>
        <w:rPr>
          <w:rFonts w:ascii="Times New Roman" w:eastAsia="Times New Roman" w:hAnsi="Times New Roman" w:cs="Times New Roman"/>
          <w:sz w:val="28"/>
          <w:szCs w:val="28"/>
        </w:rPr>
      </w:pPr>
      <w:r w:rsidRPr="0086671B">
        <w:rPr>
          <w:rFonts w:ascii="Times New Roman" w:eastAsia="Calibri" w:hAnsi="Times New Roman" w:cs="Times New Roman"/>
          <w:b/>
          <w:color w:val="000000"/>
          <w:sz w:val="28"/>
          <w:szCs w:val="28"/>
        </w:rPr>
        <w:lastRenderedPageBreak/>
        <w:t>Bài 10.</w:t>
      </w:r>
      <w:r w:rsidRPr="0086671B">
        <w:rPr>
          <w:rFonts w:ascii="Times New Roman" w:eastAsia="Calibri" w:hAnsi="Times New Roman" w:cs="Times New Roman"/>
          <w:color w:val="000000"/>
          <w:sz w:val="28"/>
          <w:szCs w:val="28"/>
        </w:rPr>
        <w:t xml:space="preserve"> </w:t>
      </w:r>
      <w:r w:rsidRPr="0086671B">
        <w:rPr>
          <w:rFonts w:ascii="Times New Roman" w:eastAsia="Calibri" w:hAnsi="Times New Roman" w:cs="Times New Roman"/>
          <w:sz w:val="28"/>
          <w:szCs w:val="28"/>
        </w:rPr>
        <w:t xml:space="preserve">Một lớp học có nhiều học sinh yêu thích thể thao. Trong ngày hội thểthao củatrường, lớp đã có </w:t>
      </w:r>
      <w:r w:rsidRPr="0086671B">
        <w:rPr>
          <w:rFonts w:ascii="Times New Roman" w:eastAsia="Calibri" w:hAnsi="Times New Roman" w:cs="Times New Roman"/>
          <w:position w:val="-24"/>
          <w:sz w:val="28"/>
          <w:szCs w:val="28"/>
        </w:rPr>
        <w:object w:dxaOrig="220" w:dyaOrig="660">
          <v:shape id="_x0000_i1233" type="#_x0000_t75" style="width:11.6pt;height:33.1pt" o:ole="">
            <v:imagedata r:id="rId412" o:title=""/>
          </v:shape>
          <o:OLEObject Type="Embed" ProgID="Equation.DSMT4" ShapeID="_x0000_i1233" DrawAspect="Content" ObjectID="_1753709653" r:id="rId413"/>
        </w:object>
      </w:r>
      <w:r w:rsidRPr="0086671B">
        <w:rPr>
          <w:rFonts w:ascii="Times New Roman" w:eastAsia="Calibri" w:hAnsi="Times New Roman" w:cs="Times New Roman"/>
          <w:sz w:val="28"/>
          <w:szCs w:val="28"/>
        </w:rPr>
        <w:t xml:space="preserve"> số học sinh đăng kí thi đấu bóng đá,  </w:t>
      </w:r>
      <w:r w:rsidRPr="0086671B">
        <w:rPr>
          <w:rFonts w:ascii="Times New Roman" w:eastAsia="Calibri" w:hAnsi="Times New Roman" w:cs="Times New Roman"/>
          <w:position w:val="-24"/>
          <w:sz w:val="28"/>
          <w:szCs w:val="28"/>
        </w:rPr>
        <w:object w:dxaOrig="220" w:dyaOrig="660">
          <v:shape id="_x0000_i1234" type="#_x0000_t75" style="width:11.6pt;height:33.1pt" o:ole="">
            <v:imagedata r:id="rId414" o:title=""/>
          </v:shape>
          <o:OLEObject Type="Embed" ProgID="Equation.DSMT4" ShapeID="_x0000_i1234" DrawAspect="Content" ObjectID="_1753709654" r:id="rId415"/>
        </w:object>
      </w:r>
      <w:r w:rsidRPr="0086671B">
        <w:rPr>
          <w:rFonts w:ascii="Times New Roman" w:eastAsia="Calibri" w:hAnsi="Times New Roman" w:cs="Times New Roman"/>
          <w:sz w:val="28"/>
          <w:szCs w:val="28"/>
        </w:rPr>
        <w:t xml:space="preserve"> số học sinh đăng kí thi đấu bóng chuyền, </w:t>
      </w:r>
      <w:r w:rsidRPr="0086671B">
        <w:rPr>
          <w:rFonts w:ascii="Times New Roman" w:eastAsia="Calibri" w:hAnsi="Times New Roman" w:cs="Times New Roman"/>
          <w:position w:val="-24"/>
          <w:sz w:val="28"/>
          <w:szCs w:val="28"/>
        </w:rPr>
        <w:object w:dxaOrig="340" w:dyaOrig="660">
          <v:shape id="_x0000_i1235" type="#_x0000_t75" style="width:15.7pt;height:33.1pt" o:ole="">
            <v:imagedata r:id="rId416" o:title=""/>
          </v:shape>
          <o:OLEObject Type="Embed" ProgID="Equation.DSMT4" ShapeID="_x0000_i1235" DrawAspect="Content" ObjectID="_1753709655" r:id="rId417"/>
        </w:object>
      </w:r>
      <w:r w:rsidRPr="0086671B">
        <w:rPr>
          <w:rFonts w:ascii="Times New Roman" w:eastAsia="Calibri" w:hAnsi="Times New Roman" w:cs="Times New Roman"/>
          <w:sz w:val="28"/>
          <w:szCs w:val="28"/>
        </w:rPr>
        <w:t xml:space="preserve"> là số học sinh đăng kí thi đấu kéo co và </w:t>
      </w:r>
      <w:r w:rsidRPr="0086671B">
        <w:rPr>
          <w:rFonts w:ascii="Times New Roman" w:eastAsia="Calibri" w:hAnsi="Times New Roman" w:cs="Times New Roman"/>
          <w:position w:val="-24"/>
          <w:sz w:val="28"/>
          <w:szCs w:val="28"/>
        </w:rPr>
        <w:object w:dxaOrig="340" w:dyaOrig="660">
          <v:shape id="_x0000_i1236" type="#_x0000_t75" style="width:15.7pt;height:33.1pt" o:ole="">
            <v:imagedata r:id="rId418" o:title=""/>
          </v:shape>
          <o:OLEObject Type="Embed" ProgID="Equation.DSMT4" ShapeID="_x0000_i1236" DrawAspect="Content" ObjectID="_1753709656" r:id="rId419"/>
        </w:object>
      </w:r>
      <w:r w:rsidRPr="0086671B">
        <w:rPr>
          <w:rFonts w:ascii="Times New Roman" w:eastAsia="Calibri" w:hAnsi="Times New Roman" w:cs="Times New Roman"/>
          <w:sz w:val="28"/>
          <w:szCs w:val="28"/>
        </w:rPr>
        <w:t xml:space="preserve"> số học sinh đăng kí thi đấu cầu lông. Hãy cho biết môn thi đấu nào được học sinh đăng kí nhiều nhất và môn thi đấu nào được học sinh đăng kí ít nhất (</w:t>
      </w:r>
      <w:r w:rsidRPr="0086671B">
        <w:rPr>
          <w:rFonts w:ascii="Times New Roman" w:eastAsia="Calibri" w:hAnsi="Times New Roman" w:cs="Times New Roman"/>
          <w:i/>
          <w:iCs/>
          <w:sz w:val="28"/>
          <w:szCs w:val="28"/>
        </w:rPr>
        <w:t>m</w:t>
      </w:r>
    </w:p>
    <w:p w:rsidR="0086671B" w:rsidRPr="0086671B" w:rsidRDefault="0086671B" w:rsidP="0086671B">
      <w:pPr>
        <w:spacing w:after="0" w:line="240" w:lineRule="auto"/>
        <w:rPr>
          <w:rFonts w:ascii="Times New Roman" w:eastAsia="Calibri" w:hAnsi="Times New Roman" w:cs="Times New Roman"/>
          <w:bCs/>
          <w:color w:val="000000"/>
          <w:sz w:val="28"/>
          <w:szCs w:val="28"/>
        </w:rPr>
      </w:pPr>
      <w:r w:rsidRPr="0086671B">
        <w:rPr>
          <w:rFonts w:ascii="Times New Roman" w:eastAsia="Times New Roman" w:hAnsi="Times New Roman" w:cs="Times New Roman"/>
          <w:b/>
          <w:bCs/>
          <w:color w:val="000000" w:themeColor="text1"/>
          <w:sz w:val="28"/>
          <w:szCs w:val="28"/>
          <w:u w:val="single"/>
        </w:rPr>
        <w:t xml:space="preserve">*Hướng dẫn về nhà </w:t>
      </w:r>
    </w:p>
    <w:p w:rsidR="0086671B" w:rsidRPr="0086671B" w:rsidRDefault="0086671B" w:rsidP="0086671B">
      <w:pPr>
        <w:spacing w:after="0" w:line="240" w:lineRule="auto"/>
        <w:contextualSpacing/>
        <w:jc w:val="both"/>
        <w:rPr>
          <w:rFonts w:ascii="Times New Roman" w:eastAsia="Times New Roman" w:hAnsi="Times New Roman" w:cs="Times New Roman"/>
          <w:bCs/>
          <w:color w:val="000000" w:themeColor="text1"/>
          <w:sz w:val="28"/>
          <w:szCs w:val="28"/>
        </w:rPr>
      </w:pPr>
      <w:r w:rsidRPr="0086671B">
        <w:rPr>
          <w:rFonts w:ascii="Times New Roman" w:eastAsia="Times New Roman" w:hAnsi="Times New Roman" w:cs="Times New Roman"/>
          <w:bCs/>
          <w:color w:val="000000" w:themeColor="text1"/>
          <w:sz w:val="28"/>
          <w:szCs w:val="28"/>
        </w:rPr>
        <w:t>- Ôn tập lí thuyết xem lại các bài tập đã chữa</w:t>
      </w:r>
    </w:p>
    <w:p w:rsidR="0086671B" w:rsidRPr="0086671B" w:rsidRDefault="0086671B" w:rsidP="0086671B">
      <w:pPr>
        <w:spacing w:after="0" w:line="240" w:lineRule="auto"/>
        <w:contextualSpacing/>
        <w:jc w:val="both"/>
        <w:rPr>
          <w:rFonts w:ascii="Times New Roman" w:hAnsi="Times New Roman" w:cs="Times New Roman"/>
          <w:bCs/>
          <w:color w:val="000000" w:themeColor="text1"/>
          <w:sz w:val="28"/>
          <w:szCs w:val="28"/>
        </w:rPr>
      </w:pPr>
      <w:r w:rsidRPr="0086671B">
        <w:rPr>
          <w:rFonts w:ascii="Times New Roman" w:hAnsi="Times New Roman" w:cs="Times New Roman"/>
          <w:bCs/>
          <w:color w:val="000000" w:themeColor="text1"/>
          <w:sz w:val="28"/>
          <w:szCs w:val="28"/>
        </w:rPr>
        <w:t xml:space="preserve">- Hoàn thành các bài tập đã giao </w:t>
      </w:r>
    </w:p>
    <w:p w:rsidR="0086671B" w:rsidRPr="0086671B" w:rsidRDefault="0086671B" w:rsidP="0086671B">
      <w:pPr>
        <w:spacing w:after="0" w:line="240" w:lineRule="auto"/>
        <w:rPr>
          <w:rFonts w:ascii="Times New Roman" w:eastAsia="Times New Roman" w:hAnsi="Times New Roman" w:cs="Times New Roman"/>
          <w:bCs/>
          <w:color w:val="000000" w:themeColor="text1"/>
          <w:sz w:val="28"/>
          <w:szCs w:val="28"/>
          <w:lang w:eastAsia="vi-VN"/>
        </w:rPr>
      </w:pPr>
      <w:r w:rsidRPr="0086671B">
        <w:rPr>
          <w:rFonts w:ascii="Times New Roman" w:eastAsia="Times New Roman" w:hAnsi="Times New Roman" w:cs="Times New Roman"/>
          <w:bCs/>
          <w:color w:val="000000" w:themeColor="text1"/>
          <w:sz w:val="28"/>
          <w:szCs w:val="28"/>
        </w:rPr>
        <w:t>- Ôn tập:</w:t>
      </w:r>
      <w:r w:rsidRPr="0086671B">
        <w:rPr>
          <w:rFonts w:ascii="Times New Roman" w:eastAsia="Times New Roman" w:hAnsi="Times New Roman" w:cs="Times New Roman"/>
          <w:b/>
          <w:bCs/>
          <w:color w:val="000000" w:themeColor="text1"/>
          <w:sz w:val="28"/>
          <w:szCs w:val="28"/>
          <w:lang w:eastAsia="vi-VN"/>
        </w:rPr>
        <w:t xml:space="preserve">  “</w:t>
      </w:r>
      <w:r w:rsidRPr="0086671B">
        <w:rPr>
          <w:rFonts w:ascii="Times New Roman" w:eastAsia="Times New Roman" w:hAnsi="Times New Roman" w:cs="Times New Roman"/>
          <w:bCs/>
          <w:color w:val="000000" w:themeColor="text1"/>
          <w:sz w:val="28"/>
          <w:szCs w:val="28"/>
          <w:lang w:eastAsia="vi-VN"/>
        </w:rPr>
        <w:t>Phép cộng , phép trừ phân số”</w:t>
      </w:r>
    </w:p>
    <w:p w:rsidR="0086671B" w:rsidRPr="0086671B" w:rsidRDefault="0086671B" w:rsidP="0086671B">
      <w:pPr>
        <w:spacing w:after="0" w:line="240" w:lineRule="auto"/>
        <w:rPr>
          <w:rFonts w:ascii="Times New Roman" w:eastAsia="Times New Roman" w:hAnsi="Times New Roman" w:cs="Times New Roman"/>
          <w:bCs/>
          <w:color w:val="000000" w:themeColor="text1"/>
          <w:sz w:val="28"/>
          <w:szCs w:val="28"/>
        </w:rPr>
      </w:pPr>
    </w:p>
    <w:p w:rsidR="0086671B" w:rsidRPr="0086671B" w:rsidRDefault="0086671B" w:rsidP="0086671B">
      <w:pPr>
        <w:spacing w:after="0" w:line="240" w:lineRule="auto"/>
        <w:rPr>
          <w:rFonts w:ascii="Times New Roman" w:eastAsia="Times New Roman" w:hAnsi="Times New Roman" w:cs="Times New Roman"/>
          <w:sz w:val="28"/>
          <w:szCs w:val="28"/>
        </w:rPr>
      </w:pPr>
      <w:r w:rsidRPr="0086671B">
        <w:rPr>
          <w:rFonts w:ascii="Times New Roman" w:eastAsia="Calibri" w:hAnsi="Times New Roman" w:cs="Times New Roman"/>
          <w:b/>
          <w:bCs/>
          <w:sz w:val="28"/>
          <w:szCs w:val="28"/>
        </w:rPr>
        <w:t xml:space="preserve">                   </w:t>
      </w:r>
      <w:r w:rsidRPr="0086671B">
        <w:rPr>
          <w:rFonts w:ascii="Times New Roman" w:eastAsia="Times New Roman" w:hAnsi="Times New Roman" w:cs="Times New Roman"/>
          <w:sz w:val="28"/>
          <w:szCs w:val="28"/>
        </w:rPr>
        <w:t>*****************************************</w:t>
      </w:r>
    </w:p>
    <w:p w:rsidR="007C46A0" w:rsidRPr="0086671B" w:rsidRDefault="007C46A0" w:rsidP="0086671B">
      <w:pPr>
        <w:rPr>
          <w:rFonts w:ascii="Times New Roman" w:hAnsi="Times New Roman" w:cs="Times New Roman"/>
          <w:sz w:val="28"/>
          <w:szCs w:val="28"/>
        </w:rPr>
      </w:pPr>
    </w:p>
    <w:sectPr w:rsidR="007C46A0" w:rsidRPr="0086671B" w:rsidSect="00695C0D">
      <w:headerReference w:type="default" r:id="rId42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710" w:rsidRDefault="00B31710" w:rsidP="00695C0D">
      <w:pPr>
        <w:spacing w:after="0" w:line="240" w:lineRule="auto"/>
      </w:pPr>
      <w:r>
        <w:separator/>
      </w:r>
    </w:p>
  </w:endnote>
  <w:endnote w:type="continuationSeparator" w:id="0">
    <w:p w:rsidR="00B31710" w:rsidRDefault="00B3171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Open Sans">
    <w:altName w:val="Tahoma"/>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710" w:rsidRDefault="00B31710" w:rsidP="00695C0D">
      <w:pPr>
        <w:spacing w:after="0" w:line="240" w:lineRule="auto"/>
      </w:pPr>
      <w:r>
        <w:separator/>
      </w:r>
    </w:p>
  </w:footnote>
  <w:footnote w:type="continuationSeparator" w:id="0">
    <w:p w:rsidR="00B31710" w:rsidRDefault="00B3171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86671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E4823"/>
    <w:rsid w:val="00B31710"/>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E10D89"/>
    <w:rsid w:val="00E6042F"/>
    <w:rsid w:val="00E7462D"/>
    <w:rsid w:val="00E80E55"/>
    <w:rsid w:val="00EC1F30"/>
    <w:rsid w:val="00EC5B29"/>
    <w:rsid w:val="00ED2289"/>
    <w:rsid w:val="00EF4AFE"/>
    <w:rsid w:val="00F137FA"/>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99" Type="http://schemas.openxmlformats.org/officeDocument/2006/relationships/oleObject" Target="embeddings/oleObject152.bin"/><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oleObject" Target="embeddings/oleObject82.bin"/><Relationship Id="rId324" Type="http://schemas.openxmlformats.org/officeDocument/2006/relationships/image" Target="media/image155.wmf"/><Relationship Id="rId366" Type="http://schemas.openxmlformats.org/officeDocument/2006/relationships/image" Target="media/image176.wmf"/><Relationship Id="rId170" Type="http://schemas.openxmlformats.org/officeDocument/2006/relationships/image" Target="media/image78.wmf"/><Relationship Id="rId226" Type="http://schemas.openxmlformats.org/officeDocument/2006/relationships/image" Target="media/image106.wmf"/><Relationship Id="rId268" Type="http://schemas.openxmlformats.org/officeDocument/2006/relationships/image" Target="media/image127.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6.bin"/><Relationship Id="rId335" Type="http://schemas.openxmlformats.org/officeDocument/2006/relationships/oleObject" Target="embeddings/oleObject170.bin"/><Relationship Id="rId377" Type="http://schemas.openxmlformats.org/officeDocument/2006/relationships/oleObject" Target="embeddings/oleObject191.bin"/><Relationship Id="rId5" Type="http://schemas.openxmlformats.org/officeDocument/2006/relationships/footnotes" Target="footnotes.xml"/><Relationship Id="rId181" Type="http://schemas.openxmlformats.org/officeDocument/2006/relationships/oleObject" Target="embeddings/oleObject93.bin"/><Relationship Id="rId237" Type="http://schemas.openxmlformats.org/officeDocument/2006/relationships/oleObject" Target="embeddings/oleObject121.bin"/><Relationship Id="rId402" Type="http://schemas.openxmlformats.org/officeDocument/2006/relationships/image" Target="media/image194.wmf"/><Relationship Id="rId279" Type="http://schemas.openxmlformats.org/officeDocument/2006/relationships/oleObject" Target="embeddings/oleObject142.bin"/><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image" Target="media/image52.wmf"/><Relationship Id="rId139" Type="http://schemas.openxmlformats.org/officeDocument/2006/relationships/oleObject" Target="embeddings/oleObject72.bin"/><Relationship Id="rId290" Type="http://schemas.openxmlformats.org/officeDocument/2006/relationships/image" Target="media/image138.wmf"/><Relationship Id="rId304" Type="http://schemas.openxmlformats.org/officeDocument/2006/relationships/image" Target="media/image145.wmf"/><Relationship Id="rId325" Type="http://schemas.openxmlformats.org/officeDocument/2006/relationships/oleObject" Target="embeddings/oleObject165.bin"/><Relationship Id="rId346" Type="http://schemas.openxmlformats.org/officeDocument/2006/relationships/image" Target="media/image166.wmf"/><Relationship Id="rId367" Type="http://schemas.openxmlformats.org/officeDocument/2006/relationships/oleObject" Target="embeddings/oleObject186.bin"/><Relationship Id="rId388" Type="http://schemas.openxmlformats.org/officeDocument/2006/relationships/image" Target="media/image187.wmf"/><Relationship Id="rId85" Type="http://schemas.openxmlformats.org/officeDocument/2006/relationships/oleObject" Target="embeddings/oleObject43.bin"/><Relationship Id="rId150" Type="http://schemas.openxmlformats.org/officeDocument/2006/relationships/image" Target="media/image68.wmf"/><Relationship Id="rId171" Type="http://schemas.openxmlformats.org/officeDocument/2006/relationships/oleObject" Target="embeddings/oleObject88.bin"/><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oleObject" Target="embeddings/oleObject116.bin"/><Relationship Id="rId413" Type="http://schemas.openxmlformats.org/officeDocument/2006/relationships/oleObject" Target="embeddings/oleObject209.bin"/><Relationship Id="rId248" Type="http://schemas.openxmlformats.org/officeDocument/2006/relationships/image" Target="media/image117.wmf"/><Relationship Id="rId269" Type="http://schemas.openxmlformats.org/officeDocument/2006/relationships/oleObject" Target="embeddings/oleObject137.bin"/><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oleObject" Target="embeddings/oleObject56.bin"/><Relationship Id="rId129" Type="http://schemas.openxmlformats.org/officeDocument/2006/relationships/image" Target="media/image58.wmf"/><Relationship Id="rId280" Type="http://schemas.openxmlformats.org/officeDocument/2006/relationships/image" Target="media/image133.wmf"/><Relationship Id="rId315" Type="http://schemas.openxmlformats.org/officeDocument/2006/relationships/oleObject" Target="embeddings/oleObject160.bin"/><Relationship Id="rId336" Type="http://schemas.openxmlformats.org/officeDocument/2006/relationships/image" Target="media/image161.wmf"/><Relationship Id="rId357" Type="http://schemas.openxmlformats.org/officeDocument/2006/relationships/oleObject" Target="embeddings/oleObject181.bin"/><Relationship Id="rId54" Type="http://schemas.openxmlformats.org/officeDocument/2006/relationships/oleObject" Target="embeddings/oleObject24.bin"/><Relationship Id="rId75" Type="http://schemas.openxmlformats.org/officeDocument/2006/relationships/image" Target="media/image36.wmf"/><Relationship Id="rId96" Type="http://schemas.openxmlformats.org/officeDocument/2006/relationships/oleObject" Target="embeddings/oleObject50.bin"/><Relationship Id="rId140" Type="http://schemas.openxmlformats.org/officeDocument/2006/relationships/image" Target="media/image63.wmf"/><Relationship Id="rId161" Type="http://schemas.openxmlformats.org/officeDocument/2006/relationships/oleObject" Target="embeddings/oleObject83.bin"/><Relationship Id="rId182" Type="http://schemas.openxmlformats.org/officeDocument/2006/relationships/image" Target="media/image84.wmf"/><Relationship Id="rId217" Type="http://schemas.openxmlformats.org/officeDocument/2006/relationships/oleObject" Target="embeddings/oleObject111.bin"/><Relationship Id="rId378" Type="http://schemas.openxmlformats.org/officeDocument/2006/relationships/image" Target="media/image182.wmf"/><Relationship Id="rId399" Type="http://schemas.openxmlformats.org/officeDocument/2006/relationships/oleObject" Target="embeddings/oleObject202.bin"/><Relationship Id="rId403" Type="http://schemas.openxmlformats.org/officeDocument/2006/relationships/oleObject" Target="embeddings/oleObject204.bin"/><Relationship Id="rId6" Type="http://schemas.openxmlformats.org/officeDocument/2006/relationships/endnotes" Target="endnotes.xml"/><Relationship Id="rId238" Type="http://schemas.openxmlformats.org/officeDocument/2006/relationships/image" Target="media/image112.wmf"/><Relationship Id="rId259" Type="http://schemas.openxmlformats.org/officeDocument/2006/relationships/oleObject" Target="embeddings/oleObject132.bin"/><Relationship Id="rId23" Type="http://schemas.openxmlformats.org/officeDocument/2006/relationships/image" Target="media/image10.wmf"/><Relationship Id="rId119" Type="http://schemas.openxmlformats.org/officeDocument/2006/relationships/oleObject" Target="embeddings/oleObject62.bin"/><Relationship Id="rId270" Type="http://schemas.openxmlformats.org/officeDocument/2006/relationships/image" Target="media/image128.wmf"/><Relationship Id="rId291" Type="http://schemas.openxmlformats.org/officeDocument/2006/relationships/oleObject" Target="embeddings/oleObject148.bin"/><Relationship Id="rId305" Type="http://schemas.openxmlformats.org/officeDocument/2006/relationships/oleObject" Target="embeddings/oleObject155.bin"/><Relationship Id="rId326" Type="http://schemas.openxmlformats.org/officeDocument/2006/relationships/image" Target="media/image156.wmf"/><Relationship Id="rId347" Type="http://schemas.openxmlformats.org/officeDocument/2006/relationships/oleObject" Target="embeddings/oleObject176.bin"/><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oleObject" Target="embeddings/oleObject44.bin"/><Relationship Id="rId130" Type="http://schemas.openxmlformats.org/officeDocument/2006/relationships/oleObject" Target="embeddings/oleObject67.bin"/><Relationship Id="rId151" Type="http://schemas.openxmlformats.org/officeDocument/2006/relationships/oleObject" Target="embeddings/oleObject78.bin"/><Relationship Id="rId368" Type="http://schemas.openxmlformats.org/officeDocument/2006/relationships/image" Target="media/image177.wmf"/><Relationship Id="rId389" Type="http://schemas.openxmlformats.org/officeDocument/2006/relationships/oleObject" Target="embeddings/oleObject197.bin"/><Relationship Id="rId172" Type="http://schemas.openxmlformats.org/officeDocument/2006/relationships/image" Target="media/image79.wmf"/><Relationship Id="rId193" Type="http://schemas.openxmlformats.org/officeDocument/2006/relationships/oleObject" Target="embeddings/oleObject99.bin"/><Relationship Id="rId207" Type="http://schemas.openxmlformats.org/officeDocument/2006/relationships/oleObject" Target="embeddings/oleObject106.bin"/><Relationship Id="rId228" Type="http://schemas.openxmlformats.org/officeDocument/2006/relationships/image" Target="media/image107.wmf"/><Relationship Id="rId249" Type="http://schemas.openxmlformats.org/officeDocument/2006/relationships/oleObject" Target="embeddings/oleObject127.bin"/><Relationship Id="rId414" Type="http://schemas.openxmlformats.org/officeDocument/2006/relationships/image" Target="media/image200.wmf"/><Relationship Id="rId13" Type="http://schemas.openxmlformats.org/officeDocument/2006/relationships/image" Target="media/image5.wmf"/><Relationship Id="rId109" Type="http://schemas.openxmlformats.org/officeDocument/2006/relationships/image" Target="media/image48.wmf"/><Relationship Id="rId260" Type="http://schemas.openxmlformats.org/officeDocument/2006/relationships/image" Target="media/image123.wmf"/><Relationship Id="rId281" Type="http://schemas.openxmlformats.org/officeDocument/2006/relationships/oleObject" Target="embeddings/oleObject143.bin"/><Relationship Id="rId316" Type="http://schemas.openxmlformats.org/officeDocument/2006/relationships/image" Target="media/image151.wmf"/><Relationship Id="rId337" Type="http://schemas.openxmlformats.org/officeDocument/2006/relationships/oleObject" Target="embeddings/oleObject171.bin"/><Relationship Id="rId34" Type="http://schemas.openxmlformats.org/officeDocument/2006/relationships/oleObject" Target="embeddings/oleObject14.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2.wmf"/><Relationship Id="rId120" Type="http://schemas.openxmlformats.org/officeDocument/2006/relationships/image" Target="media/image53.wmf"/><Relationship Id="rId141" Type="http://schemas.openxmlformats.org/officeDocument/2006/relationships/oleObject" Target="embeddings/oleObject73.bin"/><Relationship Id="rId358" Type="http://schemas.openxmlformats.org/officeDocument/2006/relationships/image" Target="media/image172.wmf"/><Relationship Id="rId379" Type="http://schemas.openxmlformats.org/officeDocument/2006/relationships/oleObject" Target="embeddings/oleObject192.bin"/><Relationship Id="rId7" Type="http://schemas.openxmlformats.org/officeDocument/2006/relationships/image" Target="media/image2.wmf"/><Relationship Id="rId162" Type="http://schemas.openxmlformats.org/officeDocument/2006/relationships/image" Target="media/image74.wmf"/><Relationship Id="rId183" Type="http://schemas.openxmlformats.org/officeDocument/2006/relationships/oleObject" Target="embeddings/oleObject94.bin"/><Relationship Id="rId218" Type="http://schemas.openxmlformats.org/officeDocument/2006/relationships/image" Target="media/image102.wmf"/><Relationship Id="rId239" Type="http://schemas.openxmlformats.org/officeDocument/2006/relationships/oleObject" Target="embeddings/oleObject122.bin"/><Relationship Id="rId390" Type="http://schemas.openxmlformats.org/officeDocument/2006/relationships/image" Target="media/image188.wmf"/><Relationship Id="rId404" Type="http://schemas.openxmlformats.org/officeDocument/2006/relationships/image" Target="media/image195.wmf"/><Relationship Id="rId250" Type="http://schemas.openxmlformats.org/officeDocument/2006/relationships/image" Target="media/image118.wmf"/><Relationship Id="rId271" Type="http://schemas.openxmlformats.org/officeDocument/2006/relationships/oleObject" Target="embeddings/oleObject138.bin"/><Relationship Id="rId292" Type="http://schemas.openxmlformats.org/officeDocument/2006/relationships/image" Target="media/image139.wmf"/><Relationship Id="rId306" Type="http://schemas.openxmlformats.org/officeDocument/2006/relationships/image" Target="media/image146.wmf"/><Relationship Id="rId24" Type="http://schemas.openxmlformats.org/officeDocument/2006/relationships/oleObject" Target="embeddings/oleObject9.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oleObject" Target="embeddings/oleObject45.bin"/><Relationship Id="rId110" Type="http://schemas.openxmlformats.org/officeDocument/2006/relationships/oleObject" Target="embeddings/oleObject57.bin"/><Relationship Id="rId131" Type="http://schemas.openxmlformats.org/officeDocument/2006/relationships/image" Target="media/image59.wmf"/><Relationship Id="rId327" Type="http://schemas.openxmlformats.org/officeDocument/2006/relationships/oleObject" Target="embeddings/oleObject166.bin"/><Relationship Id="rId348" Type="http://schemas.openxmlformats.org/officeDocument/2006/relationships/image" Target="media/image167.wmf"/><Relationship Id="rId369" Type="http://schemas.openxmlformats.org/officeDocument/2006/relationships/oleObject" Target="embeddings/oleObject187.bin"/><Relationship Id="rId152" Type="http://schemas.openxmlformats.org/officeDocument/2006/relationships/image" Target="media/image69.wmf"/><Relationship Id="rId173" Type="http://schemas.openxmlformats.org/officeDocument/2006/relationships/oleObject" Target="embeddings/oleObject89.bin"/><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oleObject" Target="embeddings/oleObject117.bin"/><Relationship Id="rId380" Type="http://schemas.openxmlformats.org/officeDocument/2006/relationships/image" Target="media/image183.wmf"/><Relationship Id="rId415" Type="http://schemas.openxmlformats.org/officeDocument/2006/relationships/oleObject" Target="embeddings/oleObject210.bin"/><Relationship Id="rId240" Type="http://schemas.openxmlformats.org/officeDocument/2006/relationships/image" Target="media/image113.wmf"/><Relationship Id="rId261" Type="http://schemas.openxmlformats.org/officeDocument/2006/relationships/oleObject" Target="embeddings/oleObject133.bin"/><Relationship Id="rId14" Type="http://schemas.openxmlformats.org/officeDocument/2006/relationships/oleObject" Target="embeddings/oleObject4.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52.bin"/><Relationship Id="rId282" Type="http://schemas.openxmlformats.org/officeDocument/2006/relationships/image" Target="media/image134.wmf"/><Relationship Id="rId317" Type="http://schemas.openxmlformats.org/officeDocument/2006/relationships/oleObject" Target="embeddings/oleObject161.bin"/><Relationship Id="rId338" Type="http://schemas.openxmlformats.org/officeDocument/2006/relationships/image" Target="media/image162.wmf"/><Relationship Id="rId359" Type="http://schemas.openxmlformats.org/officeDocument/2006/relationships/oleObject" Target="embeddings/oleObject182.bin"/><Relationship Id="rId8" Type="http://schemas.openxmlformats.org/officeDocument/2006/relationships/oleObject" Target="embeddings/oleObject1.bin"/><Relationship Id="rId98" Type="http://schemas.openxmlformats.org/officeDocument/2006/relationships/oleObject" Target="embeddings/oleObject51.bin"/><Relationship Id="rId121" Type="http://schemas.openxmlformats.org/officeDocument/2006/relationships/oleObject" Target="embeddings/oleObject63.bin"/><Relationship Id="rId142" Type="http://schemas.openxmlformats.org/officeDocument/2006/relationships/image" Target="media/image64.wmf"/><Relationship Id="rId163" Type="http://schemas.openxmlformats.org/officeDocument/2006/relationships/oleObject" Target="embeddings/oleObject84.bin"/><Relationship Id="rId184" Type="http://schemas.openxmlformats.org/officeDocument/2006/relationships/image" Target="media/image85.wmf"/><Relationship Id="rId219" Type="http://schemas.openxmlformats.org/officeDocument/2006/relationships/oleObject" Target="embeddings/oleObject112.bin"/><Relationship Id="rId370" Type="http://schemas.openxmlformats.org/officeDocument/2006/relationships/image" Target="media/image178.wmf"/><Relationship Id="rId391" Type="http://schemas.openxmlformats.org/officeDocument/2006/relationships/oleObject" Target="embeddings/oleObject198.bin"/><Relationship Id="rId405" Type="http://schemas.openxmlformats.org/officeDocument/2006/relationships/oleObject" Target="embeddings/oleObject205.bin"/><Relationship Id="rId230" Type="http://schemas.openxmlformats.org/officeDocument/2006/relationships/image" Target="media/image108.wmf"/><Relationship Id="rId251" Type="http://schemas.openxmlformats.org/officeDocument/2006/relationships/oleObject" Target="embeddings/oleObject128.bin"/><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272" Type="http://schemas.openxmlformats.org/officeDocument/2006/relationships/image" Target="media/image129.wmf"/><Relationship Id="rId293" Type="http://schemas.openxmlformats.org/officeDocument/2006/relationships/oleObject" Target="embeddings/oleObject149.bin"/><Relationship Id="rId307" Type="http://schemas.openxmlformats.org/officeDocument/2006/relationships/oleObject" Target="embeddings/oleObject156.bin"/><Relationship Id="rId328" Type="http://schemas.openxmlformats.org/officeDocument/2006/relationships/image" Target="media/image157.wmf"/><Relationship Id="rId349" Type="http://schemas.openxmlformats.org/officeDocument/2006/relationships/oleObject" Target="embeddings/oleObject177.bin"/><Relationship Id="rId88" Type="http://schemas.openxmlformats.org/officeDocument/2006/relationships/oleObject" Target="embeddings/oleObject46.bin"/><Relationship Id="rId111" Type="http://schemas.openxmlformats.org/officeDocument/2006/relationships/image" Target="media/image49.wmf"/><Relationship Id="rId132" Type="http://schemas.openxmlformats.org/officeDocument/2006/relationships/oleObject" Target="embeddings/oleObject68.bin"/><Relationship Id="rId153" Type="http://schemas.openxmlformats.org/officeDocument/2006/relationships/oleObject" Target="embeddings/oleObject79.bin"/><Relationship Id="rId174" Type="http://schemas.openxmlformats.org/officeDocument/2006/relationships/image" Target="media/image80.wmf"/><Relationship Id="rId195" Type="http://schemas.openxmlformats.org/officeDocument/2006/relationships/oleObject" Target="embeddings/oleObject100.bin"/><Relationship Id="rId209" Type="http://schemas.openxmlformats.org/officeDocument/2006/relationships/oleObject" Target="embeddings/oleObject107.bin"/><Relationship Id="rId360" Type="http://schemas.openxmlformats.org/officeDocument/2006/relationships/image" Target="media/image173.wmf"/><Relationship Id="rId381" Type="http://schemas.openxmlformats.org/officeDocument/2006/relationships/oleObject" Target="embeddings/oleObject193.bin"/><Relationship Id="rId416" Type="http://schemas.openxmlformats.org/officeDocument/2006/relationships/image" Target="media/image201.wmf"/><Relationship Id="rId220" Type="http://schemas.openxmlformats.org/officeDocument/2006/relationships/image" Target="media/image103.wmf"/><Relationship Id="rId241" Type="http://schemas.openxmlformats.org/officeDocument/2006/relationships/oleObject" Target="embeddings/oleObject123.bin"/><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262" Type="http://schemas.openxmlformats.org/officeDocument/2006/relationships/image" Target="media/image124.wmf"/><Relationship Id="rId283" Type="http://schemas.openxmlformats.org/officeDocument/2006/relationships/oleObject" Target="embeddings/oleObject144.bin"/><Relationship Id="rId318" Type="http://schemas.openxmlformats.org/officeDocument/2006/relationships/image" Target="media/image152.wmf"/><Relationship Id="rId339" Type="http://schemas.openxmlformats.org/officeDocument/2006/relationships/oleObject" Target="embeddings/oleObject172.bin"/><Relationship Id="rId78" Type="http://schemas.openxmlformats.org/officeDocument/2006/relationships/oleObject" Target="embeddings/oleObject37.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4.wmf"/><Relationship Id="rId143" Type="http://schemas.openxmlformats.org/officeDocument/2006/relationships/oleObject" Target="embeddings/oleObject74.bin"/><Relationship Id="rId164" Type="http://schemas.openxmlformats.org/officeDocument/2006/relationships/image" Target="media/image75.wmf"/><Relationship Id="rId185" Type="http://schemas.openxmlformats.org/officeDocument/2006/relationships/oleObject" Target="embeddings/oleObject95.bin"/><Relationship Id="rId350" Type="http://schemas.openxmlformats.org/officeDocument/2006/relationships/image" Target="media/image168.wmf"/><Relationship Id="rId371" Type="http://schemas.openxmlformats.org/officeDocument/2006/relationships/oleObject" Target="embeddings/oleObject188.bin"/><Relationship Id="rId406" Type="http://schemas.openxmlformats.org/officeDocument/2006/relationships/image" Target="media/image196.wmf"/><Relationship Id="rId9" Type="http://schemas.openxmlformats.org/officeDocument/2006/relationships/image" Target="media/image3.wmf"/><Relationship Id="rId210" Type="http://schemas.openxmlformats.org/officeDocument/2006/relationships/image" Target="media/image98.wmf"/><Relationship Id="rId392" Type="http://schemas.openxmlformats.org/officeDocument/2006/relationships/image" Target="media/image189.wmf"/><Relationship Id="rId26" Type="http://schemas.openxmlformats.org/officeDocument/2006/relationships/oleObject" Target="embeddings/oleObject10.bin"/><Relationship Id="rId231" Type="http://schemas.openxmlformats.org/officeDocument/2006/relationships/oleObject" Target="embeddings/oleObject118.bin"/><Relationship Id="rId252" Type="http://schemas.openxmlformats.org/officeDocument/2006/relationships/image" Target="media/image119.wmf"/><Relationship Id="rId273" Type="http://schemas.openxmlformats.org/officeDocument/2006/relationships/oleObject" Target="embeddings/oleObject139.bin"/><Relationship Id="rId294" Type="http://schemas.openxmlformats.org/officeDocument/2006/relationships/image" Target="media/image140.wmf"/><Relationship Id="rId308" Type="http://schemas.openxmlformats.org/officeDocument/2006/relationships/image" Target="media/image147.wmf"/><Relationship Id="rId329" Type="http://schemas.openxmlformats.org/officeDocument/2006/relationships/oleObject" Target="embeddings/oleObject167.bin"/><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38.wmf"/><Relationship Id="rId112" Type="http://schemas.openxmlformats.org/officeDocument/2006/relationships/oleObject" Target="embeddings/oleObject58.bin"/><Relationship Id="rId133" Type="http://schemas.openxmlformats.org/officeDocument/2006/relationships/image" Target="media/image60.wmf"/><Relationship Id="rId154" Type="http://schemas.openxmlformats.org/officeDocument/2006/relationships/image" Target="media/image70.wmf"/><Relationship Id="rId175" Type="http://schemas.openxmlformats.org/officeDocument/2006/relationships/oleObject" Target="embeddings/oleObject90.bin"/><Relationship Id="rId340" Type="http://schemas.openxmlformats.org/officeDocument/2006/relationships/image" Target="media/image163.wmf"/><Relationship Id="rId361" Type="http://schemas.openxmlformats.org/officeDocument/2006/relationships/oleObject" Target="embeddings/oleObject183.bin"/><Relationship Id="rId196" Type="http://schemas.openxmlformats.org/officeDocument/2006/relationships/image" Target="media/image91.wmf"/><Relationship Id="rId200" Type="http://schemas.openxmlformats.org/officeDocument/2006/relationships/image" Target="media/image93.wmf"/><Relationship Id="rId382" Type="http://schemas.openxmlformats.org/officeDocument/2006/relationships/image" Target="media/image184.wmf"/><Relationship Id="rId417" Type="http://schemas.openxmlformats.org/officeDocument/2006/relationships/oleObject" Target="embeddings/oleObject211.bin"/><Relationship Id="rId16" Type="http://schemas.openxmlformats.org/officeDocument/2006/relationships/oleObject" Target="embeddings/oleObject5.bin"/><Relationship Id="rId221" Type="http://schemas.openxmlformats.org/officeDocument/2006/relationships/oleObject" Target="embeddings/oleObject113.bin"/><Relationship Id="rId242" Type="http://schemas.openxmlformats.org/officeDocument/2006/relationships/image" Target="media/image114.wmf"/><Relationship Id="rId263" Type="http://schemas.openxmlformats.org/officeDocument/2006/relationships/oleObject" Target="embeddings/oleObject134.bin"/><Relationship Id="rId284" Type="http://schemas.openxmlformats.org/officeDocument/2006/relationships/image" Target="media/image135.wmf"/><Relationship Id="rId319" Type="http://schemas.openxmlformats.org/officeDocument/2006/relationships/oleObject" Target="embeddings/oleObject162.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oleObject" Target="embeddings/oleObject38.bin"/><Relationship Id="rId102" Type="http://schemas.openxmlformats.org/officeDocument/2006/relationships/oleObject" Target="embeddings/oleObject53.bin"/><Relationship Id="rId123" Type="http://schemas.openxmlformats.org/officeDocument/2006/relationships/oleObject" Target="embeddings/oleObject64.bin"/><Relationship Id="rId144" Type="http://schemas.openxmlformats.org/officeDocument/2006/relationships/image" Target="media/image65.wmf"/><Relationship Id="rId330" Type="http://schemas.openxmlformats.org/officeDocument/2006/relationships/image" Target="media/image158.wmf"/><Relationship Id="rId90" Type="http://schemas.openxmlformats.org/officeDocument/2006/relationships/oleObject" Target="embeddings/oleObject47.bin"/><Relationship Id="rId165" Type="http://schemas.openxmlformats.org/officeDocument/2006/relationships/oleObject" Target="embeddings/oleObject85.bin"/><Relationship Id="rId186" Type="http://schemas.openxmlformats.org/officeDocument/2006/relationships/image" Target="media/image86.wmf"/><Relationship Id="rId351" Type="http://schemas.openxmlformats.org/officeDocument/2006/relationships/oleObject" Target="embeddings/oleObject178.bin"/><Relationship Id="rId372" Type="http://schemas.openxmlformats.org/officeDocument/2006/relationships/image" Target="media/image179.wmf"/><Relationship Id="rId393" Type="http://schemas.openxmlformats.org/officeDocument/2006/relationships/oleObject" Target="embeddings/oleObject199.bin"/><Relationship Id="rId407" Type="http://schemas.openxmlformats.org/officeDocument/2006/relationships/oleObject" Target="embeddings/oleObject206.bin"/><Relationship Id="rId211" Type="http://schemas.openxmlformats.org/officeDocument/2006/relationships/oleObject" Target="embeddings/oleObject108.bin"/><Relationship Id="rId232" Type="http://schemas.openxmlformats.org/officeDocument/2006/relationships/image" Target="media/image109.wmf"/><Relationship Id="rId253" Type="http://schemas.openxmlformats.org/officeDocument/2006/relationships/oleObject" Target="embeddings/oleObject129.bin"/><Relationship Id="rId274" Type="http://schemas.openxmlformats.org/officeDocument/2006/relationships/image" Target="media/image130.wmf"/><Relationship Id="rId295" Type="http://schemas.openxmlformats.org/officeDocument/2006/relationships/oleObject" Target="embeddings/oleObject150.bin"/><Relationship Id="rId309" Type="http://schemas.openxmlformats.org/officeDocument/2006/relationships/oleObject" Target="embeddings/oleObject157.bin"/><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image" Target="media/image50.wmf"/><Relationship Id="rId134" Type="http://schemas.openxmlformats.org/officeDocument/2006/relationships/oleObject" Target="embeddings/oleObject69.bin"/><Relationship Id="rId320" Type="http://schemas.openxmlformats.org/officeDocument/2006/relationships/image" Target="media/image153.wmf"/><Relationship Id="rId80" Type="http://schemas.openxmlformats.org/officeDocument/2006/relationships/oleObject" Target="embeddings/oleObject39.bin"/><Relationship Id="rId155" Type="http://schemas.openxmlformats.org/officeDocument/2006/relationships/oleObject" Target="embeddings/oleObject80.bin"/><Relationship Id="rId176" Type="http://schemas.openxmlformats.org/officeDocument/2006/relationships/image" Target="media/image81.wmf"/><Relationship Id="rId197" Type="http://schemas.openxmlformats.org/officeDocument/2006/relationships/oleObject" Target="embeddings/oleObject101.bin"/><Relationship Id="rId341" Type="http://schemas.openxmlformats.org/officeDocument/2006/relationships/oleObject" Target="embeddings/oleObject173.bin"/><Relationship Id="rId362" Type="http://schemas.openxmlformats.org/officeDocument/2006/relationships/image" Target="media/image174.wmf"/><Relationship Id="rId383" Type="http://schemas.openxmlformats.org/officeDocument/2006/relationships/oleObject" Target="embeddings/oleObject194.bin"/><Relationship Id="rId418" Type="http://schemas.openxmlformats.org/officeDocument/2006/relationships/image" Target="media/image202.wmf"/><Relationship Id="rId201" Type="http://schemas.openxmlformats.org/officeDocument/2006/relationships/oleObject" Target="embeddings/oleObject103.bin"/><Relationship Id="rId222" Type="http://schemas.openxmlformats.org/officeDocument/2006/relationships/image" Target="media/image104.wmf"/><Relationship Id="rId243" Type="http://schemas.openxmlformats.org/officeDocument/2006/relationships/oleObject" Target="embeddings/oleObject124.bin"/><Relationship Id="rId264" Type="http://schemas.openxmlformats.org/officeDocument/2006/relationships/image" Target="media/image125.wmf"/><Relationship Id="rId285" Type="http://schemas.openxmlformats.org/officeDocument/2006/relationships/oleObject" Target="embeddings/oleObject145.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45.wmf"/><Relationship Id="rId124" Type="http://schemas.openxmlformats.org/officeDocument/2006/relationships/image" Target="media/image55.wmf"/><Relationship Id="rId310" Type="http://schemas.openxmlformats.org/officeDocument/2006/relationships/image" Target="media/image148.wmf"/><Relationship Id="rId70" Type="http://schemas.openxmlformats.org/officeDocument/2006/relationships/oleObject" Target="embeddings/oleObject32.bin"/><Relationship Id="rId91" Type="http://schemas.openxmlformats.org/officeDocument/2006/relationships/image" Target="media/image39.wmf"/><Relationship Id="rId145" Type="http://schemas.openxmlformats.org/officeDocument/2006/relationships/oleObject" Target="embeddings/oleObject75.bin"/><Relationship Id="rId166" Type="http://schemas.openxmlformats.org/officeDocument/2006/relationships/image" Target="media/image76.wmf"/><Relationship Id="rId187" Type="http://schemas.openxmlformats.org/officeDocument/2006/relationships/oleObject" Target="embeddings/oleObject96.bin"/><Relationship Id="rId331" Type="http://schemas.openxmlformats.org/officeDocument/2006/relationships/oleObject" Target="embeddings/oleObject168.bin"/><Relationship Id="rId352" Type="http://schemas.openxmlformats.org/officeDocument/2006/relationships/image" Target="media/image169.wmf"/><Relationship Id="rId373" Type="http://schemas.openxmlformats.org/officeDocument/2006/relationships/oleObject" Target="embeddings/oleObject189.bin"/><Relationship Id="rId394" Type="http://schemas.openxmlformats.org/officeDocument/2006/relationships/image" Target="media/image190.wmf"/><Relationship Id="rId408" Type="http://schemas.openxmlformats.org/officeDocument/2006/relationships/image" Target="media/image197.wmf"/><Relationship Id="rId1" Type="http://schemas.openxmlformats.org/officeDocument/2006/relationships/numbering" Target="numbering.xml"/><Relationship Id="rId212" Type="http://schemas.openxmlformats.org/officeDocument/2006/relationships/image" Target="media/image99.wmf"/><Relationship Id="rId233" Type="http://schemas.openxmlformats.org/officeDocument/2006/relationships/oleObject" Target="embeddings/oleObject119.bin"/><Relationship Id="rId254" Type="http://schemas.openxmlformats.org/officeDocument/2006/relationships/image" Target="media/image120.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9.bin"/><Relationship Id="rId275" Type="http://schemas.openxmlformats.org/officeDocument/2006/relationships/oleObject" Target="embeddings/oleObject140.bin"/><Relationship Id="rId296" Type="http://schemas.openxmlformats.org/officeDocument/2006/relationships/image" Target="media/image141.wmf"/><Relationship Id="rId300" Type="http://schemas.openxmlformats.org/officeDocument/2006/relationships/image" Target="media/image143.wmf"/><Relationship Id="rId60" Type="http://schemas.openxmlformats.org/officeDocument/2006/relationships/oleObject" Target="embeddings/oleObject27.bin"/><Relationship Id="rId81" Type="http://schemas.openxmlformats.org/officeDocument/2006/relationships/oleObject" Target="embeddings/oleObject40.bin"/><Relationship Id="rId135" Type="http://schemas.openxmlformats.org/officeDocument/2006/relationships/oleObject" Target="embeddings/oleObject70.bin"/><Relationship Id="rId156" Type="http://schemas.openxmlformats.org/officeDocument/2006/relationships/image" Target="media/image71.wmf"/><Relationship Id="rId177" Type="http://schemas.openxmlformats.org/officeDocument/2006/relationships/oleObject" Target="embeddings/oleObject91.bin"/><Relationship Id="rId198" Type="http://schemas.openxmlformats.org/officeDocument/2006/relationships/image" Target="media/image92.wmf"/><Relationship Id="rId321" Type="http://schemas.openxmlformats.org/officeDocument/2006/relationships/oleObject" Target="embeddings/oleObject163.bin"/><Relationship Id="rId342" Type="http://schemas.openxmlformats.org/officeDocument/2006/relationships/image" Target="media/image164.wmf"/><Relationship Id="rId363" Type="http://schemas.openxmlformats.org/officeDocument/2006/relationships/oleObject" Target="embeddings/oleObject184.bin"/><Relationship Id="rId384" Type="http://schemas.openxmlformats.org/officeDocument/2006/relationships/image" Target="media/image185.wmf"/><Relationship Id="rId419" Type="http://schemas.openxmlformats.org/officeDocument/2006/relationships/oleObject" Target="embeddings/oleObject212.bin"/><Relationship Id="rId202" Type="http://schemas.openxmlformats.org/officeDocument/2006/relationships/image" Target="media/image94.wmf"/><Relationship Id="rId223" Type="http://schemas.openxmlformats.org/officeDocument/2006/relationships/oleObject" Target="embeddings/oleObject114.bin"/><Relationship Id="rId244" Type="http://schemas.openxmlformats.org/officeDocument/2006/relationships/image" Target="media/image115.wmf"/><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oleObject" Target="embeddings/oleObject135.bin"/><Relationship Id="rId286" Type="http://schemas.openxmlformats.org/officeDocument/2006/relationships/image" Target="media/image136.wmf"/><Relationship Id="rId50" Type="http://schemas.openxmlformats.org/officeDocument/2006/relationships/oleObject" Target="embeddings/oleObject22.bin"/><Relationship Id="rId104" Type="http://schemas.openxmlformats.org/officeDocument/2006/relationships/oleObject" Target="embeddings/oleObject54.bin"/><Relationship Id="rId125" Type="http://schemas.openxmlformats.org/officeDocument/2006/relationships/oleObject" Target="embeddings/oleObject65.bin"/><Relationship Id="rId146" Type="http://schemas.openxmlformats.org/officeDocument/2006/relationships/image" Target="media/image66.wmf"/><Relationship Id="rId167" Type="http://schemas.openxmlformats.org/officeDocument/2006/relationships/oleObject" Target="embeddings/oleObject86.bin"/><Relationship Id="rId188" Type="http://schemas.openxmlformats.org/officeDocument/2006/relationships/image" Target="media/image87.wmf"/><Relationship Id="rId311" Type="http://schemas.openxmlformats.org/officeDocument/2006/relationships/oleObject" Target="embeddings/oleObject158.bin"/><Relationship Id="rId332" Type="http://schemas.openxmlformats.org/officeDocument/2006/relationships/image" Target="media/image159.wmf"/><Relationship Id="rId353" Type="http://schemas.openxmlformats.org/officeDocument/2006/relationships/oleObject" Target="embeddings/oleObject179.bin"/><Relationship Id="rId374" Type="http://schemas.openxmlformats.org/officeDocument/2006/relationships/image" Target="media/image180.wmf"/><Relationship Id="rId395" Type="http://schemas.openxmlformats.org/officeDocument/2006/relationships/oleObject" Target="embeddings/oleObject200.bin"/><Relationship Id="rId409" Type="http://schemas.openxmlformats.org/officeDocument/2006/relationships/oleObject" Target="embeddings/oleObject207.bin"/><Relationship Id="rId71" Type="http://schemas.openxmlformats.org/officeDocument/2006/relationships/image" Target="media/image34.wmf"/><Relationship Id="rId92" Type="http://schemas.openxmlformats.org/officeDocument/2006/relationships/oleObject" Target="embeddings/oleObject48.bin"/><Relationship Id="rId213" Type="http://schemas.openxmlformats.org/officeDocument/2006/relationships/oleObject" Target="embeddings/oleObject109.bin"/><Relationship Id="rId234" Type="http://schemas.openxmlformats.org/officeDocument/2006/relationships/image" Target="media/image110.wmf"/><Relationship Id="rId420"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30.bin"/><Relationship Id="rId276" Type="http://schemas.openxmlformats.org/officeDocument/2006/relationships/image" Target="media/image131.wmf"/><Relationship Id="rId297" Type="http://schemas.openxmlformats.org/officeDocument/2006/relationships/oleObject" Target="embeddings/oleObject151.bin"/><Relationship Id="rId40" Type="http://schemas.openxmlformats.org/officeDocument/2006/relationships/oleObject" Target="embeddings/oleObject17.bin"/><Relationship Id="rId115" Type="http://schemas.openxmlformats.org/officeDocument/2006/relationships/oleObject" Target="embeddings/oleObject60.bin"/><Relationship Id="rId136" Type="http://schemas.openxmlformats.org/officeDocument/2006/relationships/image" Target="media/image61.wmf"/><Relationship Id="rId157" Type="http://schemas.openxmlformats.org/officeDocument/2006/relationships/oleObject" Target="embeddings/oleObject81.bin"/><Relationship Id="rId178" Type="http://schemas.openxmlformats.org/officeDocument/2006/relationships/image" Target="media/image82.wmf"/><Relationship Id="rId301" Type="http://schemas.openxmlformats.org/officeDocument/2006/relationships/oleObject" Target="embeddings/oleObject153.bin"/><Relationship Id="rId322" Type="http://schemas.openxmlformats.org/officeDocument/2006/relationships/image" Target="media/image154.wmf"/><Relationship Id="rId343" Type="http://schemas.openxmlformats.org/officeDocument/2006/relationships/oleObject" Target="embeddings/oleObject174.bin"/><Relationship Id="rId364" Type="http://schemas.openxmlformats.org/officeDocument/2006/relationships/image" Target="media/image175.wmf"/><Relationship Id="rId61" Type="http://schemas.openxmlformats.org/officeDocument/2006/relationships/image" Target="media/image29.wmf"/><Relationship Id="rId82" Type="http://schemas.openxmlformats.org/officeDocument/2006/relationships/oleObject" Target="embeddings/oleObject41.bin"/><Relationship Id="rId199" Type="http://schemas.openxmlformats.org/officeDocument/2006/relationships/oleObject" Target="embeddings/oleObject102.bin"/><Relationship Id="rId203" Type="http://schemas.openxmlformats.org/officeDocument/2006/relationships/oleObject" Target="embeddings/oleObject104.bin"/><Relationship Id="rId385" Type="http://schemas.openxmlformats.org/officeDocument/2006/relationships/oleObject" Target="embeddings/oleObject195.bin"/><Relationship Id="rId19" Type="http://schemas.openxmlformats.org/officeDocument/2006/relationships/image" Target="media/image8.wmf"/><Relationship Id="rId224" Type="http://schemas.openxmlformats.org/officeDocument/2006/relationships/image" Target="media/image105.wmf"/><Relationship Id="rId245" Type="http://schemas.openxmlformats.org/officeDocument/2006/relationships/oleObject" Target="embeddings/oleObject125.bin"/><Relationship Id="rId266" Type="http://schemas.openxmlformats.org/officeDocument/2006/relationships/image" Target="media/image126.wmf"/><Relationship Id="rId287" Type="http://schemas.openxmlformats.org/officeDocument/2006/relationships/oleObject" Target="embeddings/oleObject146.bin"/><Relationship Id="rId410" Type="http://schemas.openxmlformats.org/officeDocument/2006/relationships/image" Target="media/image198.wmf"/><Relationship Id="rId30" Type="http://schemas.openxmlformats.org/officeDocument/2006/relationships/oleObject" Target="embeddings/oleObject12.bin"/><Relationship Id="rId105" Type="http://schemas.openxmlformats.org/officeDocument/2006/relationships/image" Target="media/image46.wmf"/><Relationship Id="rId126" Type="http://schemas.openxmlformats.org/officeDocument/2006/relationships/image" Target="media/image56.png"/><Relationship Id="rId147" Type="http://schemas.openxmlformats.org/officeDocument/2006/relationships/oleObject" Target="embeddings/oleObject76.bin"/><Relationship Id="rId168" Type="http://schemas.openxmlformats.org/officeDocument/2006/relationships/image" Target="media/image77.wmf"/><Relationship Id="rId312" Type="http://schemas.openxmlformats.org/officeDocument/2006/relationships/image" Target="media/image149.wmf"/><Relationship Id="rId333" Type="http://schemas.openxmlformats.org/officeDocument/2006/relationships/oleObject" Target="embeddings/oleObject169.bin"/><Relationship Id="rId354" Type="http://schemas.openxmlformats.org/officeDocument/2006/relationships/image" Target="media/image170.wmf"/><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0.wmf"/><Relationship Id="rId189" Type="http://schemas.openxmlformats.org/officeDocument/2006/relationships/oleObject" Target="embeddings/oleObject97.bin"/><Relationship Id="rId375" Type="http://schemas.openxmlformats.org/officeDocument/2006/relationships/oleObject" Target="embeddings/oleObject190.bin"/><Relationship Id="rId396" Type="http://schemas.openxmlformats.org/officeDocument/2006/relationships/image" Target="media/image191.wmf"/><Relationship Id="rId3" Type="http://schemas.openxmlformats.org/officeDocument/2006/relationships/settings" Target="settings.xml"/><Relationship Id="rId214" Type="http://schemas.openxmlformats.org/officeDocument/2006/relationships/image" Target="media/image100.wmf"/><Relationship Id="rId235" Type="http://schemas.openxmlformats.org/officeDocument/2006/relationships/oleObject" Target="embeddings/oleObject120.bin"/><Relationship Id="rId256" Type="http://schemas.openxmlformats.org/officeDocument/2006/relationships/image" Target="media/image121.wmf"/><Relationship Id="rId277" Type="http://schemas.openxmlformats.org/officeDocument/2006/relationships/oleObject" Target="embeddings/oleObject141.bin"/><Relationship Id="rId298" Type="http://schemas.openxmlformats.org/officeDocument/2006/relationships/image" Target="media/image142.wmf"/><Relationship Id="rId400" Type="http://schemas.openxmlformats.org/officeDocument/2006/relationships/image" Target="media/image193.wmf"/><Relationship Id="rId421" Type="http://schemas.openxmlformats.org/officeDocument/2006/relationships/fontTable" Target="fontTable.xml"/><Relationship Id="rId116" Type="http://schemas.openxmlformats.org/officeDocument/2006/relationships/image" Target="media/image51.wmf"/><Relationship Id="rId137" Type="http://schemas.openxmlformats.org/officeDocument/2006/relationships/oleObject" Target="embeddings/oleObject71.bin"/><Relationship Id="rId158" Type="http://schemas.openxmlformats.org/officeDocument/2006/relationships/image" Target="media/image72.wmf"/><Relationship Id="rId302" Type="http://schemas.openxmlformats.org/officeDocument/2006/relationships/image" Target="media/image144.wmf"/><Relationship Id="rId323" Type="http://schemas.openxmlformats.org/officeDocument/2006/relationships/oleObject" Target="embeddings/oleObject164.bin"/><Relationship Id="rId344" Type="http://schemas.openxmlformats.org/officeDocument/2006/relationships/image" Target="media/image165.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37.wmf"/><Relationship Id="rId179" Type="http://schemas.openxmlformats.org/officeDocument/2006/relationships/oleObject" Target="embeddings/oleObject92.bin"/><Relationship Id="rId365" Type="http://schemas.openxmlformats.org/officeDocument/2006/relationships/oleObject" Target="embeddings/oleObject185.bin"/><Relationship Id="rId386" Type="http://schemas.openxmlformats.org/officeDocument/2006/relationships/image" Target="media/image186.wmf"/><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oleObject" Target="embeddings/oleObject115.bin"/><Relationship Id="rId246" Type="http://schemas.openxmlformats.org/officeDocument/2006/relationships/image" Target="media/image116.wmf"/><Relationship Id="rId267" Type="http://schemas.openxmlformats.org/officeDocument/2006/relationships/oleObject" Target="embeddings/oleObject136.bin"/><Relationship Id="rId288" Type="http://schemas.openxmlformats.org/officeDocument/2006/relationships/image" Target="media/image137.wmf"/><Relationship Id="rId411" Type="http://schemas.openxmlformats.org/officeDocument/2006/relationships/oleObject" Target="embeddings/oleObject208.bin"/><Relationship Id="rId106" Type="http://schemas.openxmlformats.org/officeDocument/2006/relationships/oleObject" Target="embeddings/oleObject55.bin"/><Relationship Id="rId127" Type="http://schemas.openxmlformats.org/officeDocument/2006/relationships/image" Target="media/image57.wmf"/><Relationship Id="rId313" Type="http://schemas.openxmlformats.org/officeDocument/2006/relationships/oleObject" Target="embeddings/oleObject159.bin"/><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oleObject" Target="embeddings/oleObject49.bin"/><Relationship Id="rId148" Type="http://schemas.openxmlformats.org/officeDocument/2006/relationships/image" Target="media/image67.wmf"/><Relationship Id="rId169" Type="http://schemas.openxmlformats.org/officeDocument/2006/relationships/oleObject" Target="embeddings/oleObject87.bin"/><Relationship Id="rId334" Type="http://schemas.openxmlformats.org/officeDocument/2006/relationships/image" Target="media/image160.wmf"/><Relationship Id="rId355" Type="http://schemas.openxmlformats.org/officeDocument/2006/relationships/oleObject" Target="embeddings/oleObject180.bin"/><Relationship Id="rId376" Type="http://schemas.openxmlformats.org/officeDocument/2006/relationships/image" Target="media/image181.wmf"/><Relationship Id="rId397" Type="http://schemas.openxmlformats.org/officeDocument/2006/relationships/oleObject" Target="embeddings/oleObject201.bin"/><Relationship Id="rId4" Type="http://schemas.openxmlformats.org/officeDocument/2006/relationships/webSettings" Target="webSettings.xml"/><Relationship Id="rId180" Type="http://schemas.openxmlformats.org/officeDocument/2006/relationships/image" Target="media/image83.wmf"/><Relationship Id="rId215" Type="http://schemas.openxmlformats.org/officeDocument/2006/relationships/oleObject" Target="embeddings/oleObject110.bin"/><Relationship Id="rId236" Type="http://schemas.openxmlformats.org/officeDocument/2006/relationships/image" Target="media/image111.wmf"/><Relationship Id="rId257" Type="http://schemas.openxmlformats.org/officeDocument/2006/relationships/oleObject" Target="embeddings/oleObject131.bin"/><Relationship Id="rId278" Type="http://schemas.openxmlformats.org/officeDocument/2006/relationships/image" Target="media/image132.wmf"/><Relationship Id="rId401" Type="http://schemas.openxmlformats.org/officeDocument/2006/relationships/oleObject" Target="embeddings/oleObject203.bin"/><Relationship Id="rId422" Type="http://schemas.openxmlformats.org/officeDocument/2006/relationships/theme" Target="theme/theme1.xml"/><Relationship Id="rId303" Type="http://schemas.openxmlformats.org/officeDocument/2006/relationships/oleObject" Target="embeddings/oleObject154.bin"/><Relationship Id="rId42" Type="http://schemas.openxmlformats.org/officeDocument/2006/relationships/oleObject" Target="embeddings/oleObject18.bin"/><Relationship Id="rId84" Type="http://schemas.openxmlformats.org/officeDocument/2006/relationships/oleObject" Target="embeddings/oleObject42.bin"/><Relationship Id="rId138" Type="http://schemas.openxmlformats.org/officeDocument/2006/relationships/image" Target="media/image62.wmf"/><Relationship Id="rId345" Type="http://schemas.openxmlformats.org/officeDocument/2006/relationships/oleObject" Target="embeddings/oleObject175.bin"/><Relationship Id="rId387" Type="http://schemas.openxmlformats.org/officeDocument/2006/relationships/oleObject" Target="embeddings/oleObject196.bin"/><Relationship Id="rId191" Type="http://schemas.openxmlformats.org/officeDocument/2006/relationships/oleObject" Target="embeddings/oleObject98.bin"/><Relationship Id="rId205" Type="http://schemas.openxmlformats.org/officeDocument/2006/relationships/oleObject" Target="embeddings/oleObject105.bin"/><Relationship Id="rId247" Type="http://schemas.openxmlformats.org/officeDocument/2006/relationships/oleObject" Target="embeddings/oleObject126.bin"/><Relationship Id="rId412" Type="http://schemas.openxmlformats.org/officeDocument/2006/relationships/image" Target="media/image199.wmf"/><Relationship Id="rId107" Type="http://schemas.openxmlformats.org/officeDocument/2006/relationships/image" Target="media/image47.wmf"/><Relationship Id="rId289" Type="http://schemas.openxmlformats.org/officeDocument/2006/relationships/oleObject" Target="embeddings/oleObject147.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77.bin"/><Relationship Id="rId314" Type="http://schemas.openxmlformats.org/officeDocument/2006/relationships/image" Target="media/image150.wmf"/><Relationship Id="rId356" Type="http://schemas.openxmlformats.org/officeDocument/2006/relationships/image" Target="media/image171.wmf"/><Relationship Id="rId398" Type="http://schemas.openxmlformats.org/officeDocument/2006/relationships/image" Target="media/image192.wmf"/><Relationship Id="rId95" Type="http://schemas.openxmlformats.org/officeDocument/2006/relationships/image" Target="media/image41.wmf"/><Relationship Id="rId160" Type="http://schemas.openxmlformats.org/officeDocument/2006/relationships/image" Target="media/image73.wmf"/><Relationship Id="rId216" Type="http://schemas.openxmlformats.org/officeDocument/2006/relationships/image" Target="media/image101.wmf"/><Relationship Id="rId258" Type="http://schemas.openxmlformats.org/officeDocument/2006/relationships/image" Target="media/image12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9</Pages>
  <Words>2744</Words>
  <Characters>15643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99</cp:revision>
  <dcterms:created xsi:type="dcterms:W3CDTF">2023-08-15T08:12:00Z</dcterms:created>
  <dcterms:modified xsi:type="dcterms:W3CDTF">2023-08-16T08:44:00Z</dcterms:modified>
</cp:coreProperties>
</file>