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4C7E" w:rsidRPr="00C44C7E" w:rsidRDefault="00C44C7E" w:rsidP="00C44C7E">
      <w:pPr>
        <w:keepNext/>
        <w:spacing w:after="0" w:line="240" w:lineRule="auto"/>
        <w:outlineLvl w:val="0"/>
        <w:rPr>
          <w:rFonts w:ascii="Times New Roman" w:eastAsia="Times New Roman" w:hAnsi="Times New Roman" w:cs="Times New Roman"/>
          <w:b/>
          <w:bCs/>
          <w:color w:val="FF0000"/>
          <w:sz w:val="28"/>
          <w:szCs w:val="28"/>
        </w:rPr>
      </w:pPr>
      <w:bookmarkStart w:id="0" w:name="_GoBack"/>
      <w:r w:rsidRPr="00C44C7E">
        <w:rPr>
          <w:rFonts w:ascii="Times New Roman" w:eastAsia="Times New Roman" w:hAnsi="Times New Roman" w:cs="Times New Roman"/>
          <w:b/>
          <w:bCs/>
          <w:color w:val="FF0000"/>
          <w:sz w:val="28"/>
          <w:szCs w:val="28"/>
        </w:rPr>
        <w:t>TIẾT 7:                  BÀI 6. LŨY THỪA VỚI SỐ MŨ TỰ NHIÊN</w:t>
      </w:r>
    </w:p>
    <w:bookmarkEnd w:id="0"/>
    <w:p w:rsidR="00C44C7E" w:rsidRPr="00C44C7E" w:rsidRDefault="00C44C7E" w:rsidP="00C44C7E">
      <w:pPr>
        <w:tabs>
          <w:tab w:val="center" w:pos="5400"/>
          <w:tab w:val="left" w:pos="7169"/>
        </w:tabs>
        <w:spacing w:after="0" w:line="240" w:lineRule="auto"/>
        <w:jc w:val="both"/>
        <w:rPr>
          <w:rFonts w:ascii="Times New Roman" w:eastAsia="Times New Roman" w:hAnsi="Times New Roman" w:cs="Times New Roman"/>
          <w:color w:val="7030A0"/>
          <w:sz w:val="28"/>
          <w:szCs w:val="28"/>
        </w:rPr>
      </w:pPr>
      <w:r w:rsidRPr="00C44C7E">
        <w:rPr>
          <w:rFonts w:ascii="Times New Roman" w:eastAsia="Times New Roman" w:hAnsi="Times New Roman" w:cs="Times New Roman"/>
          <w:b/>
          <w:color w:val="7030A0"/>
          <w:sz w:val="28"/>
          <w:szCs w:val="28"/>
        </w:rPr>
        <w:t>I.MỤC TIÊU</w:t>
      </w:r>
      <w:r w:rsidRPr="00C44C7E">
        <w:rPr>
          <w:rFonts w:ascii="Times New Roman" w:eastAsia="Times New Roman" w:hAnsi="Times New Roman" w:cs="Times New Roman"/>
          <w:color w:val="7030A0"/>
          <w:sz w:val="28"/>
          <w:szCs w:val="28"/>
        </w:rPr>
        <w:t>:</w:t>
      </w:r>
    </w:p>
    <w:p w:rsidR="00C44C7E" w:rsidRPr="00C44C7E" w:rsidRDefault="00C44C7E" w:rsidP="00C44C7E">
      <w:pPr>
        <w:tabs>
          <w:tab w:val="center" w:pos="5400"/>
          <w:tab w:val="left" w:pos="7169"/>
        </w:tabs>
        <w:spacing w:after="0" w:line="240" w:lineRule="auto"/>
        <w:jc w:val="both"/>
        <w:rPr>
          <w:rFonts w:ascii="Times New Roman" w:eastAsia="Times New Roman" w:hAnsi="Times New Roman" w:cs="Times New Roman"/>
          <w:b/>
          <w:sz w:val="28"/>
          <w:szCs w:val="28"/>
        </w:rPr>
      </w:pPr>
      <w:r w:rsidRPr="00C44C7E">
        <w:rPr>
          <w:rFonts w:ascii="Times New Roman" w:eastAsia="Times New Roman" w:hAnsi="Times New Roman" w:cs="Times New Roman"/>
          <w:b/>
          <w:sz w:val="28"/>
          <w:szCs w:val="28"/>
        </w:rPr>
        <w:t>1. Kiến thức:</w:t>
      </w:r>
      <w:r w:rsidRPr="00C44C7E">
        <w:rPr>
          <w:rFonts w:ascii="Times New Roman" w:eastAsia="Times New Roman" w:hAnsi="Times New Roman" w:cs="Times New Roman"/>
          <w:sz w:val="28"/>
          <w:szCs w:val="28"/>
        </w:rPr>
        <w:t>Sau khi học xong tiết này HS</w:t>
      </w:r>
    </w:p>
    <w:p w:rsidR="00C44C7E" w:rsidRPr="00C44C7E" w:rsidRDefault="00C44C7E" w:rsidP="00C44C7E">
      <w:pPr>
        <w:widowControl w:val="0"/>
        <w:spacing w:after="0" w:line="240" w:lineRule="auto"/>
        <w:jc w:val="both"/>
        <w:rPr>
          <w:rFonts w:ascii="Times New Roman" w:eastAsia="Times New Roman" w:hAnsi="Times New Roman" w:cs="Times New Roman"/>
          <w:sz w:val="28"/>
          <w:szCs w:val="28"/>
        </w:rPr>
      </w:pPr>
      <w:r w:rsidRPr="00C44C7E">
        <w:rPr>
          <w:rFonts w:ascii="Times New Roman" w:eastAsia="Times New Roman" w:hAnsi="Times New Roman" w:cs="Times New Roman"/>
          <w:sz w:val="28"/>
          <w:szCs w:val="28"/>
        </w:rPr>
        <w:t xml:space="preserve"> - HS nắm được định nghĩa lũy thừa, phân biệt được cơ số và số mũ.</w:t>
      </w:r>
    </w:p>
    <w:p w:rsidR="00C44C7E" w:rsidRPr="00C44C7E" w:rsidRDefault="00C44C7E" w:rsidP="00C44C7E">
      <w:pPr>
        <w:widowControl w:val="0"/>
        <w:spacing w:after="0" w:line="240" w:lineRule="auto"/>
        <w:jc w:val="both"/>
        <w:rPr>
          <w:rFonts w:ascii="Times New Roman" w:eastAsia="Times New Roman" w:hAnsi="Times New Roman" w:cs="Times New Roman"/>
          <w:sz w:val="28"/>
          <w:szCs w:val="28"/>
        </w:rPr>
      </w:pPr>
      <w:r w:rsidRPr="00C44C7E">
        <w:rPr>
          <w:rFonts w:ascii="Times New Roman" w:eastAsia="Times New Roman" w:hAnsi="Times New Roman" w:cs="Times New Roman"/>
          <w:sz w:val="28"/>
          <w:szCs w:val="28"/>
        </w:rPr>
        <w:t>-  HS nắm được công thức nhân hai lũy thừa cùng cơ số.</w:t>
      </w:r>
    </w:p>
    <w:p w:rsidR="00C44C7E" w:rsidRPr="00C44C7E" w:rsidRDefault="00C44C7E" w:rsidP="00C44C7E">
      <w:pPr>
        <w:widowControl w:val="0"/>
        <w:spacing w:after="0" w:line="240" w:lineRule="auto"/>
        <w:jc w:val="both"/>
        <w:rPr>
          <w:rFonts w:ascii="Times New Roman" w:eastAsia="Times New Roman" w:hAnsi="Times New Roman" w:cs="Times New Roman"/>
          <w:sz w:val="28"/>
          <w:szCs w:val="28"/>
        </w:rPr>
      </w:pPr>
      <w:r w:rsidRPr="00C44C7E">
        <w:rPr>
          <w:rFonts w:ascii="Times New Roman" w:eastAsia="Times New Roman" w:hAnsi="Times New Roman" w:cs="Times New Roman"/>
          <w:sz w:val="28"/>
          <w:szCs w:val="28"/>
        </w:rPr>
        <w:t>-  HS nắm được công thức chia hai lũy thừa cùng cơ số.</w:t>
      </w:r>
    </w:p>
    <w:p w:rsidR="00C44C7E" w:rsidRPr="00C44C7E" w:rsidRDefault="00C44C7E" w:rsidP="00C44C7E">
      <w:pPr>
        <w:widowControl w:val="0"/>
        <w:spacing w:after="0" w:line="240" w:lineRule="auto"/>
        <w:jc w:val="both"/>
        <w:rPr>
          <w:rFonts w:ascii="Times New Roman" w:eastAsia="Times New Roman" w:hAnsi="Times New Roman" w:cs="Times New Roman"/>
          <w:sz w:val="28"/>
          <w:szCs w:val="28"/>
        </w:rPr>
      </w:pPr>
      <w:r w:rsidRPr="00C44C7E">
        <w:rPr>
          <w:rFonts w:ascii="Times New Roman" w:eastAsia="Times New Roman" w:hAnsi="Times New Roman" w:cs="Times New Roman"/>
          <w:sz w:val="28"/>
          <w:szCs w:val="28"/>
        </w:rPr>
        <w:t>- Giải quyết được những vấn đề thực tiễn gắn với thực hiện các  phép tính lũy thừa với số mũ tự nhiên.</w:t>
      </w:r>
    </w:p>
    <w:p w:rsidR="00C44C7E" w:rsidRPr="00C44C7E" w:rsidRDefault="00C44C7E" w:rsidP="00C44C7E">
      <w:pPr>
        <w:tabs>
          <w:tab w:val="center" w:pos="5400"/>
          <w:tab w:val="left" w:pos="7169"/>
        </w:tabs>
        <w:spacing w:after="0" w:line="240" w:lineRule="auto"/>
        <w:jc w:val="both"/>
        <w:rPr>
          <w:rFonts w:ascii="Times New Roman" w:eastAsia="Times New Roman" w:hAnsi="Times New Roman" w:cs="Times New Roman"/>
          <w:b/>
          <w:sz w:val="28"/>
          <w:szCs w:val="28"/>
        </w:rPr>
      </w:pPr>
      <w:r w:rsidRPr="00C44C7E">
        <w:rPr>
          <w:rFonts w:ascii="Times New Roman" w:eastAsia="Times New Roman" w:hAnsi="Times New Roman" w:cs="Times New Roman"/>
          <w:b/>
          <w:sz w:val="28"/>
          <w:szCs w:val="28"/>
        </w:rPr>
        <w:t xml:space="preserve">2. Năng lực </w:t>
      </w:r>
    </w:p>
    <w:p w:rsidR="00C44C7E" w:rsidRPr="00C44C7E" w:rsidRDefault="00C44C7E" w:rsidP="00C44C7E">
      <w:pPr>
        <w:pBdr>
          <w:top w:val="nil"/>
          <w:left w:val="nil"/>
          <w:bottom w:val="nil"/>
          <w:right w:val="nil"/>
          <w:between w:val="nil"/>
        </w:pBdr>
        <w:tabs>
          <w:tab w:val="center" w:pos="4320"/>
          <w:tab w:val="right" w:pos="8640"/>
          <w:tab w:val="left" w:pos="7169"/>
        </w:tabs>
        <w:spacing w:after="120" w:line="240" w:lineRule="auto"/>
        <w:rPr>
          <w:rFonts w:ascii="Times New Roman" w:eastAsia="Times New Roman" w:hAnsi="Times New Roman" w:cs="Times New Roman"/>
          <w:b/>
          <w:color w:val="000000"/>
          <w:sz w:val="28"/>
          <w:szCs w:val="28"/>
        </w:rPr>
      </w:pPr>
      <w:r w:rsidRPr="00C44C7E">
        <w:rPr>
          <w:rFonts w:ascii="Times New Roman" w:eastAsia="Times New Roman" w:hAnsi="Times New Roman" w:cs="Times New Roman"/>
          <w:b/>
          <w:color w:val="000000"/>
          <w:sz w:val="28"/>
          <w:szCs w:val="28"/>
        </w:rPr>
        <w:t xml:space="preserve">- Năng lực riêng: </w:t>
      </w:r>
      <w:r w:rsidRPr="00C44C7E">
        <w:rPr>
          <w:rFonts w:ascii="Times New Roman" w:eastAsia="Times New Roman" w:hAnsi="Times New Roman" w:cs="Times New Roman"/>
          <w:color w:val="000000"/>
          <w:sz w:val="28"/>
          <w:szCs w:val="28"/>
        </w:rPr>
        <w:t xml:space="preserve"> HS biết viết gọn một tích có nhiều thừa số bằng nhau bằng cách dùng lũy thừa, biết tính giá trị của các lũy thừa, biết nhân chia hai lũy thừa cùng cơ số.</w:t>
      </w:r>
    </w:p>
    <w:p w:rsidR="00C44C7E" w:rsidRPr="00C44C7E" w:rsidRDefault="00C44C7E" w:rsidP="00C44C7E">
      <w:pPr>
        <w:pBdr>
          <w:top w:val="nil"/>
          <w:left w:val="nil"/>
          <w:bottom w:val="nil"/>
          <w:right w:val="nil"/>
          <w:between w:val="nil"/>
        </w:pBdr>
        <w:tabs>
          <w:tab w:val="center" w:pos="4320"/>
          <w:tab w:val="right" w:pos="8640"/>
          <w:tab w:val="left" w:pos="7169"/>
        </w:tabs>
        <w:spacing w:after="120" w:line="240" w:lineRule="auto"/>
        <w:rPr>
          <w:rFonts w:ascii="Times New Roman" w:eastAsia="Times New Roman" w:hAnsi="Times New Roman" w:cs="Times New Roman"/>
          <w:color w:val="000000"/>
          <w:sz w:val="28"/>
          <w:szCs w:val="28"/>
        </w:rPr>
      </w:pPr>
      <w:r w:rsidRPr="00C44C7E">
        <w:rPr>
          <w:rFonts w:ascii="Times New Roman" w:eastAsia="Times New Roman" w:hAnsi="Times New Roman" w:cs="Times New Roman"/>
          <w:b/>
          <w:color w:val="000000"/>
          <w:sz w:val="28"/>
          <w:szCs w:val="28"/>
        </w:rPr>
        <w:t>- Năng lực chung:</w:t>
      </w:r>
      <w:r w:rsidRPr="00C44C7E">
        <w:rPr>
          <w:rFonts w:ascii="Times New Roman" w:eastAsia="Times New Roman" w:hAnsi="Times New Roman" w:cs="Times New Roman"/>
          <w:color w:val="000000"/>
          <w:sz w:val="28"/>
          <w:szCs w:val="28"/>
        </w:rPr>
        <w:t>Năng lực tư duy và lập luận toán học; mô hình hóa toán học, sử dụng công cụ, phương tiện học toán.</w:t>
      </w:r>
    </w:p>
    <w:p w:rsidR="00C44C7E" w:rsidRPr="00C44C7E" w:rsidRDefault="00C44C7E" w:rsidP="00C44C7E">
      <w:pPr>
        <w:pBdr>
          <w:top w:val="nil"/>
          <w:left w:val="nil"/>
          <w:bottom w:val="nil"/>
          <w:right w:val="nil"/>
          <w:between w:val="nil"/>
        </w:pBdr>
        <w:tabs>
          <w:tab w:val="center" w:pos="4320"/>
          <w:tab w:val="right" w:pos="8640"/>
          <w:tab w:val="left" w:pos="7169"/>
        </w:tabs>
        <w:spacing w:after="120" w:line="240" w:lineRule="auto"/>
        <w:rPr>
          <w:rFonts w:ascii="Times New Roman" w:eastAsia="Times New Roman" w:hAnsi="Times New Roman" w:cs="Times New Roman"/>
          <w:color w:val="000000"/>
          <w:sz w:val="28"/>
          <w:szCs w:val="28"/>
        </w:rPr>
      </w:pPr>
      <w:r w:rsidRPr="00C44C7E">
        <w:rPr>
          <w:rFonts w:ascii="Times New Roman" w:eastAsia="Times New Roman" w:hAnsi="Times New Roman" w:cs="Times New Roman"/>
          <w:b/>
          <w:color w:val="000000"/>
          <w:sz w:val="28"/>
          <w:szCs w:val="28"/>
        </w:rPr>
        <w:t>3. Phẩm chất</w:t>
      </w:r>
    </w:p>
    <w:p w:rsidR="00C44C7E" w:rsidRPr="00C44C7E" w:rsidRDefault="00C44C7E" w:rsidP="00C44C7E">
      <w:pPr>
        <w:pBdr>
          <w:top w:val="nil"/>
          <w:left w:val="nil"/>
          <w:bottom w:val="nil"/>
          <w:right w:val="nil"/>
          <w:between w:val="nil"/>
        </w:pBdr>
        <w:tabs>
          <w:tab w:val="center" w:pos="4320"/>
          <w:tab w:val="right" w:pos="8640"/>
          <w:tab w:val="left" w:pos="7169"/>
        </w:tabs>
        <w:spacing w:after="120" w:line="240" w:lineRule="auto"/>
        <w:rPr>
          <w:rFonts w:ascii="Times New Roman" w:eastAsia="Times New Roman" w:hAnsi="Times New Roman" w:cs="Times New Roman"/>
          <w:color w:val="000000"/>
          <w:sz w:val="28"/>
          <w:szCs w:val="28"/>
        </w:rPr>
      </w:pPr>
      <w:r w:rsidRPr="00C44C7E">
        <w:rPr>
          <w:rFonts w:ascii="Times New Roman" w:eastAsia="Times New Roman" w:hAnsi="Times New Roman" w:cs="Times New Roman"/>
          <w:b/>
          <w:color w:val="000000"/>
          <w:sz w:val="28"/>
          <w:szCs w:val="28"/>
        </w:rPr>
        <w:t>-  Phẩm chất:</w:t>
      </w:r>
      <w:r w:rsidRPr="00C44C7E">
        <w:rPr>
          <w:rFonts w:ascii="Times New Roman" w:eastAsia="Times New Roman" w:hAnsi="Times New Roman" w:cs="Times New Roman"/>
          <w:color w:val="000000"/>
          <w:sz w:val="28"/>
          <w:szCs w:val="28"/>
        </w:rPr>
        <w:t xml:space="preserve"> Bồi dưỡng hứng thú học tập, ý thức làm việc nhóm, ý thức tìm tòi, khám phá và sáng tạo cho HS tính độc lập, tự tin và tự chủ.</w:t>
      </w:r>
    </w:p>
    <w:p w:rsidR="00C44C7E" w:rsidRPr="00C44C7E" w:rsidRDefault="00C44C7E" w:rsidP="00C44C7E">
      <w:pPr>
        <w:tabs>
          <w:tab w:val="left" w:pos="7169"/>
        </w:tabs>
        <w:spacing w:after="0" w:line="240" w:lineRule="auto"/>
        <w:jc w:val="both"/>
        <w:rPr>
          <w:rFonts w:ascii="Times New Roman" w:eastAsia="Times New Roman" w:hAnsi="Times New Roman" w:cs="Times New Roman"/>
          <w:color w:val="7030A0"/>
          <w:sz w:val="28"/>
          <w:szCs w:val="28"/>
        </w:rPr>
      </w:pPr>
      <w:r w:rsidRPr="00C44C7E">
        <w:rPr>
          <w:rFonts w:ascii="Times New Roman" w:eastAsia="Times New Roman" w:hAnsi="Times New Roman" w:cs="Times New Roman"/>
          <w:b/>
          <w:color w:val="7030A0"/>
          <w:sz w:val="28"/>
          <w:szCs w:val="28"/>
        </w:rPr>
        <w:t>II. THIẾT BỊ DẠY HỌC VÀ HỌC LIỆU</w:t>
      </w:r>
    </w:p>
    <w:p w:rsidR="00C44C7E" w:rsidRPr="00C44C7E" w:rsidRDefault="00C44C7E" w:rsidP="00C44C7E">
      <w:pPr>
        <w:tabs>
          <w:tab w:val="left" w:pos="7169"/>
        </w:tabs>
        <w:spacing w:after="0" w:line="240" w:lineRule="auto"/>
        <w:jc w:val="both"/>
        <w:rPr>
          <w:rFonts w:ascii="Times New Roman" w:eastAsia="Times New Roman" w:hAnsi="Times New Roman" w:cs="Times New Roman"/>
          <w:sz w:val="28"/>
          <w:szCs w:val="28"/>
        </w:rPr>
      </w:pPr>
      <w:r w:rsidRPr="00C44C7E">
        <w:rPr>
          <w:rFonts w:ascii="Times New Roman" w:eastAsia="Times New Roman" w:hAnsi="Times New Roman" w:cs="Times New Roman"/>
          <w:b/>
          <w:sz w:val="28"/>
          <w:szCs w:val="28"/>
        </w:rPr>
        <w:t xml:space="preserve">1 - GV:   </w:t>
      </w:r>
      <w:r w:rsidRPr="00C44C7E">
        <w:rPr>
          <w:rFonts w:ascii="Times New Roman" w:eastAsia="Times New Roman" w:hAnsi="Times New Roman" w:cs="Times New Roman"/>
          <w:sz w:val="28"/>
          <w:szCs w:val="28"/>
        </w:rPr>
        <w:t>Giáo án, SGV, thước kẻ. Bàn cờ vua, bảng bình phương, lập phương của mười số tự nhiên đầu tiên</w:t>
      </w:r>
    </w:p>
    <w:p w:rsidR="00C44C7E" w:rsidRPr="00C44C7E" w:rsidRDefault="00C44C7E" w:rsidP="00C44C7E">
      <w:pPr>
        <w:widowControl w:val="0"/>
        <w:spacing w:after="0" w:line="240" w:lineRule="auto"/>
        <w:rPr>
          <w:rFonts w:ascii="Times New Roman" w:eastAsia="Times New Roman" w:hAnsi="Times New Roman" w:cs="Times New Roman"/>
          <w:sz w:val="28"/>
          <w:szCs w:val="28"/>
        </w:rPr>
      </w:pPr>
      <w:r w:rsidRPr="00C44C7E">
        <w:rPr>
          <w:rFonts w:ascii="Times New Roman" w:eastAsia="Times New Roman" w:hAnsi="Times New Roman" w:cs="Times New Roman"/>
          <w:b/>
          <w:sz w:val="28"/>
          <w:szCs w:val="28"/>
        </w:rPr>
        <w:t>2 - HS</w:t>
      </w:r>
      <w:r w:rsidRPr="00C44C7E">
        <w:rPr>
          <w:rFonts w:ascii="Times New Roman" w:eastAsia="Times New Roman" w:hAnsi="Times New Roman" w:cs="Times New Roman"/>
          <w:sz w:val="28"/>
          <w:szCs w:val="28"/>
        </w:rPr>
        <w:t xml:space="preserve"> :  Đồ dùng học tập; Bài tập luyện tập (sgk/ 24), máy tính bỏ túi, thước kẻ</w:t>
      </w:r>
    </w:p>
    <w:p w:rsidR="00C44C7E" w:rsidRPr="00C44C7E" w:rsidRDefault="00C44C7E" w:rsidP="00C44C7E">
      <w:pPr>
        <w:shd w:val="clear" w:color="auto" w:fill="FFFFFF"/>
        <w:spacing w:after="280" w:line="240" w:lineRule="auto"/>
        <w:rPr>
          <w:rFonts w:ascii="Times New Roman" w:eastAsia="Times New Roman" w:hAnsi="Times New Roman" w:cs="Times New Roman"/>
          <w:color w:val="7030A0"/>
          <w:sz w:val="28"/>
          <w:szCs w:val="28"/>
        </w:rPr>
      </w:pPr>
      <w:r w:rsidRPr="00C44C7E">
        <w:rPr>
          <w:rFonts w:ascii="Times New Roman" w:eastAsia="Times New Roman" w:hAnsi="Times New Roman" w:cs="Times New Roman"/>
          <w:b/>
          <w:color w:val="7030A0"/>
          <w:sz w:val="28"/>
          <w:szCs w:val="28"/>
        </w:rPr>
        <w:t>III. TỔ CHỨC CÁC HOẠT ĐỘNG DẠY VÀ HỌC</w:t>
      </w:r>
    </w:p>
    <w:p w:rsidR="00C44C7E" w:rsidRPr="00C44C7E" w:rsidRDefault="00C44C7E" w:rsidP="00C44C7E">
      <w:pPr>
        <w:spacing w:after="0" w:line="240" w:lineRule="auto"/>
        <w:jc w:val="both"/>
        <w:rPr>
          <w:rFonts w:ascii="Times New Roman" w:eastAsia="Times New Roman" w:hAnsi="Times New Roman" w:cs="Times New Roman"/>
          <w:b/>
          <w:color w:val="000000"/>
          <w:sz w:val="28"/>
          <w:szCs w:val="28"/>
        </w:rPr>
      </w:pPr>
      <w:r w:rsidRPr="00C44C7E">
        <w:rPr>
          <w:rFonts w:ascii="Times New Roman" w:eastAsia="Times New Roman" w:hAnsi="Times New Roman" w:cs="Times New Roman"/>
          <w:b/>
          <w:color w:val="000000"/>
          <w:sz w:val="28"/>
          <w:szCs w:val="28"/>
        </w:rPr>
        <w:t>A. HOẠT ĐỘNG KHỞI ĐỘNG (MỞ ĐẦU)</w:t>
      </w:r>
    </w:p>
    <w:p w:rsidR="00C44C7E" w:rsidRPr="00C44C7E" w:rsidRDefault="00C44C7E" w:rsidP="00C44C7E">
      <w:pPr>
        <w:tabs>
          <w:tab w:val="left" w:pos="567"/>
          <w:tab w:val="left" w:pos="1134"/>
        </w:tabs>
        <w:spacing w:after="0" w:line="240" w:lineRule="auto"/>
        <w:jc w:val="both"/>
        <w:rPr>
          <w:rFonts w:ascii="Times New Roman" w:eastAsia="Times New Roman" w:hAnsi="Times New Roman" w:cs="Times New Roman"/>
          <w:color w:val="000000"/>
          <w:sz w:val="28"/>
          <w:szCs w:val="28"/>
        </w:rPr>
      </w:pPr>
      <w:r w:rsidRPr="00C44C7E">
        <w:rPr>
          <w:rFonts w:ascii="Times New Roman" w:eastAsia="Times New Roman" w:hAnsi="Times New Roman" w:cs="Times New Roman"/>
          <w:b/>
          <w:color w:val="000000"/>
          <w:sz w:val="28"/>
          <w:szCs w:val="28"/>
        </w:rPr>
        <w:t>a. Mục đích:</w:t>
      </w:r>
      <w:r w:rsidRPr="00C44C7E">
        <w:rPr>
          <w:rFonts w:ascii="Times New Roman" w:eastAsia="Times New Roman" w:hAnsi="Times New Roman" w:cs="Times New Roman"/>
          <w:sz w:val="28"/>
          <w:szCs w:val="28"/>
        </w:rPr>
        <w:t xml:space="preserve">HS cảm thấy khái niệm lũy thừa gần gũi với đời sống hàng ngày. </w:t>
      </w:r>
    </w:p>
    <w:p w:rsidR="00C44C7E" w:rsidRPr="00C44C7E" w:rsidRDefault="00C44C7E" w:rsidP="00C44C7E">
      <w:pPr>
        <w:tabs>
          <w:tab w:val="left" w:pos="567"/>
          <w:tab w:val="left" w:pos="1134"/>
        </w:tabs>
        <w:spacing w:after="0" w:line="240" w:lineRule="auto"/>
        <w:jc w:val="both"/>
        <w:rPr>
          <w:rFonts w:ascii="Times New Roman" w:eastAsia="Times New Roman" w:hAnsi="Times New Roman" w:cs="Times New Roman"/>
          <w:b/>
          <w:color w:val="000000"/>
          <w:sz w:val="28"/>
          <w:szCs w:val="28"/>
        </w:rPr>
      </w:pPr>
      <w:r w:rsidRPr="00C44C7E">
        <w:rPr>
          <w:rFonts w:ascii="Times New Roman" w:eastAsia="Times New Roman" w:hAnsi="Times New Roman" w:cs="Times New Roman"/>
          <w:b/>
          <w:color w:val="000000"/>
          <w:sz w:val="28"/>
          <w:szCs w:val="28"/>
        </w:rPr>
        <w:t xml:space="preserve">b. Nội dung: </w:t>
      </w:r>
      <w:r w:rsidRPr="00C44C7E">
        <w:rPr>
          <w:rFonts w:ascii="Times New Roman" w:eastAsia="Times New Roman" w:hAnsi="Times New Roman" w:cs="Times New Roman"/>
          <w:color w:val="000000"/>
          <w:sz w:val="28"/>
          <w:szCs w:val="28"/>
        </w:rPr>
        <w:t>HS quan sát hình ảnh trên màn chiếu hoặc tranh ảnh.</w:t>
      </w:r>
    </w:p>
    <w:p w:rsidR="00C44C7E" w:rsidRPr="00C44C7E" w:rsidRDefault="00C44C7E" w:rsidP="00C44C7E">
      <w:pPr>
        <w:tabs>
          <w:tab w:val="left" w:pos="567"/>
          <w:tab w:val="left" w:pos="1134"/>
        </w:tabs>
        <w:spacing w:after="0" w:line="240" w:lineRule="auto"/>
        <w:jc w:val="both"/>
        <w:rPr>
          <w:rFonts w:ascii="Times New Roman" w:eastAsia="Times New Roman" w:hAnsi="Times New Roman" w:cs="Times New Roman"/>
          <w:color w:val="000000"/>
          <w:sz w:val="28"/>
          <w:szCs w:val="28"/>
        </w:rPr>
      </w:pPr>
      <w:r w:rsidRPr="00C44C7E">
        <w:rPr>
          <w:rFonts w:ascii="Times New Roman" w:eastAsia="Times New Roman" w:hAnsi="Times New Roman" w:cs="Times New Roman"/>
          <w:b/>
          <w:color w:val="000000"/>
          <w:sz w:val="28"/>
          <w:szCs w:val="28"/>
        </w:rPr>
        <w:t xml:space="preserve">c. Sản phẩm: </w:t>
      </w:r>
      <w:r w:rsidRPr="00C44C7E">
        <w:rPr>
          <w:rFonts w:ascii="Times New Roman" w:eastAsia="Times New Roman" w:hAnsi="Times New Roman" w:cs="Times New Roman"/>
          <w:color w:val="000000"/>
          <w:sz w:val="28"/>
          <w:szCs w:val="28"/>
        </w:rPr>
        <w:t>Từ bài toánHS vận dụng kiến thức để trả lời câu hỏi GV đưa ra.</w:t>
      </w:r>
    </w:p>
    <w:p w:rsidR="00C44C7E" w:rsidRPr="00C44C7E" w:rsidRDefault="00C44C7E" w:rsidP="00C44C7E">
      <w:pPr>
        <w:tabs>
          <w:tab w:val="left" w:pos="567"/>
          <w:tab w:val="left" w:pos="1134"/>
        </w:tabs>
        <w:spacing w:after="0" w:line="240" w:lineRule="auto"/>
        <w:jc w:val="both"/>
        <w:rPr>
          <w:rFonts w:ascii="Times New Roman" w:eastAsia="Times New Roman" w:hAnsi="Times New Roman" w:cs="Times New Roman"/>
          <w:b/>
          <w:color w:val="000000"/>
          <w:sz w:val="28"/>
          <w:szCs w:val="28"/>
        </w:rPr>
      </w:pPr>
      <w:r w:rsidRPr="00C44C7E">
        <w:rPr>
          <w:rFonts w:ascii="Times New Roman" w:eastAsia="Times New Roman" w:hAnsi="Times New Roman" w:cs="Times New Roman"/>
          <w:b/>
          <w:color w:val="000000"/>
          <w:sz w:val="28"/>
          <w:szCs w:val="28"/>
        </w:rPr>
        <w:t xml:space="preserve">d. Tổ chức thực hiện: </w:t>
      </w:r>
    </w:p>
    <w:p w:rsidR="00C44C7E" w:rsidRPr="00C44C7E" w:rsidRDefault="00C44C7E" w:rsidP="00C44C7E">
      <w:pPr>
        <w:spacing w:after="0" w:line="240" w:lineRule="auto"/>
        <w:jc w:val="both"/>
        <w:rPr>
          <w:rFonts w:ascii="Times New Roman" w:eastAsia="Times New Roman" w:hAnsi="Times New Roman" w:cs="Times New Roman"/>
          <w:sz w:val="28"/>
          <w:szCs w:val="28"/>
        </w:rPr>
      </w:pPr>
      <w:r w:rsidRPr="00C44C7E">
        <w:rPr>
          <w:rFonts w:ascii="Times New Roman" w:eastAsia="Times New Roman" w:hAnsi="Times New Roman" w:cs="Times New Roman"/>
          <w:b/>
          <w:color w:val="000000"/>
          <w:sz w:val="28"/>
          <w:szCs w:val="28"/>
        </w:rPr>
        <w:t xml:space="preserve"> - Bước 1: Chuyển giao nhiệm vụ:</w:t>
      </w:r>
      <w:r w:rsidRPr="00C44C7E">
        <w:rPr>
          <w:rFonts w:ascii="Times New Roman" w:eastAsia="Times New Roman" w:hAnsi="Times New Roman" w:cs="Times New Roman"/>
          <w:sz w:val="28"/>
          <w:szCs w:val="28"/>
        </w:rPr>
        <w:t>GV chiếu hình ảnh và giới thiệu “bàn cờ vua”và gọi 1 hs đọc bài mở đầu.</w:t>
      </w:r>
    </w:p>
    <w:p w:rsidR="00C44C7E" w:rsidRPr="00C44C7E" w:rsidRDefault="00C44C7E" w:rsidP="00C44C7E">
      <w:pPr>
        <w:spacing w:after="0" w:line="240" w:lineRule="auto"/>
        <w:jc w:val="both"/>
        <w:rPr>
          <w:rFonts w:ascii="Times New Roman" w:eastAsia="Times New Roman" w:hAnsi="Times New Roman" w:cs="Times New Roman"/>
          <w:sz w:val="28"/>
          <w:szCs w:val="28"/>
        </w:rPr>
      </w:pPr>
      <w:r w:rsidRPr="00C44C7E">
        <w:rPr>
          <w:rFonts w:ascii="Times New Roman" w:eastAsia="Times New Roman" w:hAnsi="Times New Roman" w:cs="Times New Roman"/>
          <w:sz w:val="28"/>
          <w:szCs w:val="28"/>
        </w:rPr>
        <w:t>- GV giới thiệu sợ về àn cờ vua ( có bàn cờ vua thật cho HS  xem)</w:t>
      </w:r>
    </w:p>
    <w:p w:rsidR="00C44C7E" w:rsidRPr="00C44C7E" w:rsidRDefault="00C44C7E" w:rsidP="00C44C7E">
      <w:pPr>
        <w:spacing w:after="0" w:line="240" w:lineRule="auto"/>
        <w:jc w:val="both"/>
        <w:rPr>
          <w:rFonts w:ascii="Times New Roman" w:eastAsia="Times New Roman" w:hAnsi="Times New Roman" w:cs="Times New Roman"/>
          <w:sz w:val="28"/>
          <w:szCs w:val="28"/>
        </w:rPr>
      </w:pPr>
      <w:r w:rsidRPr="00C44C7E">
        <w:rPr>
          <w:rFonts w:ascii="Times New Roman" w:eastAsia="Times New Roman" w:hAnsi="Times New Roman" w:cs="Times New Roman"/>
          <w:sz w:val="28"/>
          <w:szCs w:val="28"/>
        </w:rPr>
        <w:t>- Gv trình chiếu video giới thiệu môn cờ vua</w:t>
      </w:r>
    </w:p>
    <w:p w:rsidR="00C44C7E" w:rsidRPr="00C44C7E" w:rsidRDefault="00C44C7E" w:rsidP="00C44C7E">
      <w:pPr>
        <w:spacing w:after="0" w:line="240" w:lineRule="auto"/>
        <w:jc w:val="both"/>
        <w:rPr>
          <w:rFonts w:ascii="Times New Roman" w:eastAsia="Times New Roman" w:hAnsi="Times New Roman" w:cs="Times New Roman"/>
          <w:sz w:val="28"/>
          <w:szCs w:val="28"/>
        </w:rPr>
      </w:pPr>
      <w:r w:rsidRPr="00C44C7E">
        <w:rPr>
          <w:rFonts w:ascii="Times New Roman" w:eastAsia="Times New Roman" w:hAnsi="Times New Roman" w:cs="Times New Roman"/>
          <w:sz w:val="28"/>
          <w:szCs w:val="28"/>
        </w:rPr>
        <w:t>- GV đặt vấn đề “ Truyền thuyết Ấn Độ kể rằng, người phát minh ra bàn cờ vua đã chọn phần thưởng là số thóc rải trên 64 ô của bàn cờ vua như sau:</w:t>
      </w:r>
    </w:p>
    <w:p w:rsidR="00C44C7E" w:rsidRPr="00C44C7E" w:rsidRDefault="00C44C7E" w:rsidP="00C44C7E">
      <w:pPr>
        <w:spacing w:after="0" w:line="240" w:lineRule="auto"/>
        <w:jc w:val="both"/>
        <w:rPr>
          <w:rFonts w:ascii="Times New Roman" w:eastAsia="Times New Roman" w:hAnsi="Times New Roman" w:cs="Times New Roman"/>
          <w:sz w:val="28"/>
          <w:szCs w:val="28"/>
        </w:rPr>
      </w:pPr>
      <w:r w:rsidRPr="00C44C7E">
        <w:rPr>
          <w:rFonts w:ascii="Times New Roman" w:eastAsia="Times New Roman" w:hAnsi="Times New Roman" w:cs="Times New Roman"/>
          <w:sz w:val="28"/>
          <w:szCs w:val="28"/>
        </w:rPr>
        <w:t>+ Ô thứ nhất 1 hạt thóc</w:t>
      </w:r>
    </w:p>
    <w:p w:rsidR="00C44C7E" w:rsidRPr="00C44C7E" w:rsidRDefault="00C44C7E" w:rsidP="00C44C7E">
      <w:pPr>
        <w:spacing w:after="0" w:line="240" w:lineRule="auto"/>
        <w:jc w:val="both"/>
        <w:rPr>
          <w:rFonts w:ascii="Times New Roman" w:eastAsia="Times New Roman" w:hAnsi="Times New Roman" w:cs="Times New Roman"/>
          <w:sz w:val="28"/>
          <w:szCs w:val="28"/>
        </w:rPr>
      </w:pPr>
      <w:r w:rsidRPr="00C44C7E">
        <w:rPr>
          <w:rFonts w:ascii="Times New Roman" w:eastAsia="Times New Roman" w:hAnsi="Times New Roman" w:cs="Times New Roman"/>
          <w:sz w:val="28"/>
          <w:szCs w:val="28"/>
        </w:rPr>
        <w:t>+ Ô thứ 2 để 2 hạt</w:t>
      </w:r>
    </w:p>
    <w:p w:rsidR="00C44C7E" w:rsidRPr="00C44C7E" w:rsidRDefault="00C44C7E" w:rsidP="00C44C7E">
      <w:pPr>
        <w:spacing w:after="0" w:line="240" w:lineRule="auto"/>
        <w:jc w:val="both"/>
        <w:rPr>
          <w:rFonts w:ascii="Times New Roman" w:eastAsia="Times New Roman" w:hAnsi="Times New Roman" w:cs="Times New Roman"/>
          <w:sz w:val="28"/>
          <w:szCs w:val="28"/>
        </w:rPr>
      </w:pPr>
      <w:r w:rsidRPr="00C44C7E">
        <w:rPr>
          <w:rFonts w:ascii="Times New Roman" w:eastAsia="Times New Roman" w:hAnsi="Times New Roman" w:cs="Times New Roman"/>
          <w:sz w:val="28"/>
          <w:szCs w:val="28"/>
        </w:rPr>
        <w:t>+ Ô thứ 4 để 4 hạt</w:t>
      </w:r>
    </w:p>
    <w:p w:rsidR="00C44C7E" w:rsidRPr="00C44C7E" w:rsidRDefault="00C44C7E" w:rsidP="00C44C7E">
      <w:pPr>
        <w:spacing w:after="0" w:line="240" w:lineRule="auto"/>
        <w:jc w:val="both"/>
        <w:rPr>
          <w:rFonts w:ascii="Times New Roman" w:eastAsia="Times New Roman" w:hAnsi="Times New Roman" w:cs="Times New Roman"/>
          <w:sz w:val="28"/>
          <w:szCs w:val="28"/>
        </w:rPr>
      </w:pPr>
      <w:r w:rsidRPr="00C44C7E">
        <w:rPr>
          <w:rFonts w:ascii="Times New Roman" w:eastAsia="Times New Roman" w:hAnsi="Times New Roman" w:cs="Times New Roman"/>
          <w:sz w:val="28"/>
          <w:szCs w:val="28"/>
        </w:rPr>
        <w:t>+ Ô thứ 4 để 8 hat</w:t>
      </w:r>
    </w:p>
    <w:p w:rsidR="00C44C7E" w:rsidRPr="00C44C7E" w:rsidRDefault="00C44C7E" w:rsidP="00C44C7E">
      <w:pPr>
        <w:spacing w:after="0" w:line="240" w:lineRule="auto"/>
        <w:jc w:val="both"/>
        <w:rPr>
          <w:rFonts w:ascii="Times New Roman" w:eastAsia="Times New Roman" w:hAnsi="Times New Roman" w:cs="Times New Roman"/>
          <w:sz w:val="28"/>
          <w:szCs w:val="28"/>
        </w:rPr>
      </w:pPr>
      <w:r w:rsidRPr="00C44C7E">
        <w:rPr>
          <w:rFonts w:ascii="Times New Roman" w:eastAsia="Times New Roman" w:hAnsi="Times New Roman" w:cs="Times New Roman"/>
          <w:sz w:val="28"/>
          <w:szCs w:val="28"/>
        </w:rPr>
        <w:t>+......</w:t>
      </w:r>
    </w:p>
    <w:p w:rsidR="00C44C7E" w:rsidRPr="00C44C7E" w:rsidRDefault="00C44C7E" w:rsidP="00C44C7E">
      <w:pPr>
        <w:spacing w:after="0" w:line="240" w:lineRule="auto"/>
        <w:jc w:val="both"/>
        <w:rPr>
          <w:rFonts w:ascii="Times New Roman" w:eastAsia="Times New Roman" w:hAnsi="Times New Roman" w:cs="Times New Roman"/>
          <w:sz w:val="28"/>
          <w:szCs w:val="28"/>
        </w:rPr>
      </w:pPr>
      <w:r w:rsidRPr="00C44C7E">
        <w:rPr>
          <w:rFonts w:ascii="Times New Roman" w:eastAsia="Times New Roman" w:hAnsi="Times New Roman" w:cs="Times New Roman"/>
          <w:sz w:val="28"/>
          <w:szCs w:val="28"/>
        </w:rPr>
        <w:t>Cứ như thế, số hạt ở ô sau gấp đôi ô trước. Liệu nhà vua có đủ thóc để thưởng cho nhà phát minh đó hay không?</w:t>
      </w:r>
    </w:p>
    <w:p w:rsidR="00C44C7E" w:rsidRPr="00C44C7E" w:rsidRDefault="00C44C7E" w:rsidP="00C44C7E">
      <w:pPr>
        <w:spacing w:after="0" w:line="240" w:lineRule="auto"/>
        <w:jc w:val="both"/>
        <w:rPr>
          <w:rFonts w:ascii="Times New Roman" w:eastAsia="Times New Roman" w:hAnsi="Times New Roman" w:cs="Times New Roman"/>
          <w:b/>
          <w:color w:val="000000"/>
          <w:sz w:val="28"/>
          <w:szCs w:val="28"/>
        </w:rPr>
      </w:pPr>
      <w:r w:rsidRPr="00C44C7E">
        <w:rPr>
          <w:rFonts w:ascii="Times New Roman" w:eastAsia="Times New Roman" w:hAnsi="Times New Roman" w:cs="Times New Roman"/>
          <w:b/>
          <w:color w:val="000000"/>
          <w:sz w:val="28"/>
          <w:szCs w:val="28"/>
        </w:rPr>
        <w:t>- Bước 2: Thực hiện nhiệm vụ:</w:t>
      </w:r>
    </w:p>
    <w:p w:rsidR="00C44C7E" w:rsidRPr="00C44C7E" w:rsidRDefault="00C44C7E" w:rsidP="00C44C7E">
      <w:pPr>
        <w:spacing w:after="0" w:line="240" w:lineRule="auto"/>
        <w:jc w:val="both"/>
        <w:rPr>
          <w:rFonts w:ascii="Times New Roman" w:eastAsia="Times New Roman" w:hAnsi="Times New Roman" w:cs="Times New Roman"/>
          <w:b/>
          <w:color w:val="000000"/>
          <w:sz w:val="28"/>
          <w:szCs w:val="28"/>
        </w:rPr>
      </w:pPr>
      <w:r w:rsidRPr="00C44C7E">
        <w:rPr>
          <w:rFonts w:ascii="Times New Roman" w:eastAsia="Times New Roman" w:hAnsi="Times New Roman" w:cs="Times New Roman"/>
          <w:b/>
          <w:color w:val="000000"/>
          <w:sz w:val="28"/>
          <w:szCs w:val="28"/>
        </w:rPr>
        <w:t>-</w:t>
      </w:r>
      <w:r w:rsidRPr="00C44C7E">
        <w:rPr>
          <w:rFonts w:ascii="Times New Roman" w:eastAsia="Times New Roman" w:hAnsi="Times New Roman" w:cs="Times New Roman"/>
          <w:color w:val="000000"/>
          <w:sz w:val="28"/>
          <w:szCs w:val="28"/>
        </w:rPr>
        <w:t>HS thực hiện nhiệm vụ trong thời gian 2 phút.</w:t>
      </w:r>
    </w:p>
    <w:p w:rsidR="00C44C7E" w:rsidRPr="00C44C7E" w:rsidRDefault="00C44C7E" w:rsidP="00C44C7E">
      <w:pPr>
        <w:spacing w:after="0" w:line="240" w:lineRule="auto"/>
        <w:jc w:val="both"/>
        <w:rPr>
          <w:rFonts w:ascii="Times New Roman" w:eastAsia="Times New Roman" w:hAnsi="Times New Roman" w:cs="Times New Roman"/>
          <w:b/>
          <w:color w:val="000000"/>
          <w:sz w:val="28"/>
          <w:szCs w:val="28"/>
        </w:rPr>
      </w:pPr>
      <w:r w:rsidRPr="00C44C7E">
        <w:rPr>
          <w:rFonts w:ascii="Times New Roman" w:eastAsia="Times New Roman" w:hAnsi="Times New Roman" w:cs="Times New Roman"/>
          <w:b/>
          <w:color w:val="000000"/>
          <w:sz w:val="28"/>
          <w:szCs w:val="28"/>
        </w:rPr>
        <w:lastRenderedPageBreak/>
        <w:t xml:space="preserve">- Bước 3: Báo cáo, thảo luận: </w:t>
      </w:r>
    </w:p>
    <w:p w:rsidR="00C44C7E" w:rsidRPr="00C44C7E" w:rsidRDefault="00C44C7E" w:rsidP="00C44C7E">
      <w:pPr>
        <w:spacing w:after="0" w:line="240" w:lineRule="auto"/>
        <w:jc w:val="both"/>
        <w:rPr>
          <w:rFonts w:ascii="Times New Roman" w:eastAsia="Times New Roman" w:hAnsi="Times New Roman" w:cs="Times New Roman"/>
          <w:b/>
          <w:color w:val="000000"/>
          <w:sz w:val="28"/>
          <w:szCs w:val="28"/>
        </w:rPr>
      </w:pPr>
      <w:r w:rsidRPr="00C44C7E">
        <w:rPr>
          <w:rFonts w:ascii="Times New Roman" w:eastAsia="Times New Roman" w:hAnsi="Times New Roman" w:cs="Times New Roman"/>
          <w:color w:val="000000"/>
          <w:sz w:val="28"/>
          <w:szCs w:val="28"/>
        </w:rPr>
        <w:t>GV gọi một số HS trả lời, HS khác nhận xét, bổ sung.</w:t>
      </w:r>
    </w:p>
    <w:p w:rsidR="00C44C7E" w:rsidRPr="00C44C7E" w:rsidRDefault="00C44C7E" w:rsidP="00C44C7E">
      <w:pPr>
        <w:spacing w:after="0" w:line="240" w:lineRule="auto"/>
        <w:jc w:val="both"/>
        <w:rPr>
          <w:rFonts w:ascii="Times New Roman" w:eastAsia="Times New Roman" w:hAnsi="Times New Roman" w:cs="Times New Roman"/>
          <w:sz w:val="28"/>
          <w:szCs w:val="28"/>
        </w:rPr>
      </w:pPr>
      <w:r w:rsidRPr="00C44C7E">
        <w:rPr>
          <w:rFonts w:ascii="Times New Roman" w:eastAsia="Times New Roman" w:hAnsi="Times New Roman" w:cs="Times New Roman"/>
          <w:b/>
          <w:color w:val="000000"/>
          <w:sz w:val="28"/>
          <w:szCs w:val="28"/>
        </w:rPr>
        <w:t xml:space="preserve">- Bước 4: Kết luận, nhận định: </w:t>
      </w:r>
      <w:r w:rsidRPr="00C44C7E">
        <w:rPr>
          <w:rFonts w:ascii="Times New Roman" w:eastAsia="Times New Roman" w:hAnsi="Times New Roman" w:cs="Times New Roman"/>
          <w:color w:val="000000"/>
          <w:sz w:val="28"/>
          <w:szCs w:val="28"/>
        </w:rPr>
        <w:t>GV đánh giá kết quả của HS, trên cơ sở đó dẫn dắt HS vào bài học mới: “</w:t>
      </w:r>
      <w:r w:rsidRPr="00C44C7E">
        <w:rPr>
          <w:rFonts w:ascii="Times New Roman" w:eastAsia="Times New Roman" w:hAnsi="Times New Roman" w:cs="Times New Roman"/>
          <w:sz w:val="28"/>
          <w:szCs w:val="28"/>
        </w:rPr>
        <w:t>Từ các ví dụ trên chúng ta sẽ đi tìm hiểu rõ hơn về lũy thừa với số mũ tự nhiên và cách nhân chia lũy thừa cùng cớ số”</w:t>
      </w:r>
    </w:p>
    <w:p w:rsidR="00C44C7E" w:rsidRPr="00C44C7E" w:rsidRDefault="00C44C7E" w:rsidP="00C44C7E">
      <w:pPr>
        <w:spacing w:after="0" w:line="240" w:lineRule="auto"/>
        <w:rPr>
          <w:rFonts w:ascii="Times New Roman" w:eastAsia="Times New Roman" w:hAnsi="Times New Roman" w:cs="Times New Roman"/>
          <w:b/>
          <w:color w:val="212529"/>
          <w:sz w:val="28"/>
          <w:szCs w:val="28"/>
        </w:rPr>
      </w:pPr>
      <w:r w:rsidRPr="00C44C7E">
        <w:rPr>
          <w:rFonts w:ascii="Times New Roman" w:eastAsia="Times New Roman" w:hAnsi="Times New Roman" w:cs="Times New Roman"/>
          <w:b/>
          <w:color w:val="212529"/>
          <w:sz w:val="28"/>
          <w:szCs w:val="28"/>
        </w:rPr>
        <w:t>B.HOẠT ĐỘNG HÌNH THÀNH KIẾN THỨC MỚI</w:t>
      </w:r>
    </w:p>
    <w:p w:rsidR="00C44C7E" w:rsidRPr="00C44C7E" w:rsidRDefault="00C44C7E" w:rsidP="00C44C7E">
      <w:pPr>
        <w:spacing w:after="0" w:line="240" w:lineRule="auto"/>
        <w:rPr>
          <w:rFonts w:ascii="Times New Roman" w:eastAsia="Times New Roman" w:hAnsi="Times New Roman" w:cs="Times New Roman"/>
          <w:b/>
          <w:color w:val="212529"/>
          <w:sz w:val="28"/>
          <w:szCs w:val="28"/>
        </w:rPr>
      </w:pPr>
      <w:r w:rsidRPr="00C44C7E">
        <w:rPr>
          <w:rFonts w:ascii="Times New Roman" w:eastAsia="Times New Roman" w:hAnsi="Times New Roman" w:cs="Times New Roman"/>
          <w:b/>
          <w:sz w:val="28"/>
          <w:szCs w:val="28"/>
        </w:rPr>
        <w:t>Hoạt động 1: Phép nâng lên lũy thừa</w:t>
      </w:r>
    </w:p>
    <w:p w:rsidR="00C44C7E" w:rsidRPr="00C44C7E" w:rsidRDefault="00C44C7E" w:rsidP="00C44C7E">
      <w:pPr>
        <w:spacing w:after="0" w:line="240" w:lineRule="auto"/>
        <w:rPr>
          <w:rFonts w:ascii="Times New Roman" w:eastAsia="Times New Roman" w:hAnsi="Times New Roman" w:cs="Times New Roman"/>
          <w:b/>
          <w:color w:val="212529"/>
          <w:sz w:val="28"/>
          <w:szCs w:val="28"/>
        </w:rPr>
      </w:pPr>
      <w:r w:rsidRPr="00C44C7E">
        <w:rPr>
          <w:rFonts w:ascii="Times New Roman" w:eastAsia="Times New Roman" w:hAnsi="Times New Roman" w:cs="Times New Roman"/>
          <w:b/>
          <w:color w:val="000000"/>
          <w:sz w:val="28"/>
          <w:szCs w:val="28"/>
        </w:rPr>
        <w:t>a. Mục tiêu:</w:t>
      </w:r>
    </w:p>
    <w:p w:rsidR="00C44C7E" w:rsidRPr="00C44C7E" w:rsidRDefault="00C44C7E" w:rsidP="00C44C7E">
      <w:pPr>
        <w:spacing w:after="0" w:line="240" w:lineRule="auto"/>
        <w:rPr>
          <w:rFonts w:ascii="Times New Roman" w:eastAsia="Times New Roman" w:hAnsi="Times New Roman" w:cs="Times New Roman"/>
          <w:color w:val="212529"/>
          <w:sz w:val="28"/>
          <w:szCs w:val="28"/>
        </w:rPr>
      </w:pPr>
      <w:r w:rsidRPr="00C44C7E">
        <w:rPr>
          <w:rFonts w:ascii="Times New Roman" w:eastAsia="Times New Roman" w:hAnsi="Times New Roman" w:cs="Times New Roman"/>
          <w:color w:val="212529"/>
          <w:sz w:val="28"/>
          <w:szCs w:val="28"/>
        </w:rPr>
        <w:t>+ HS phát biểu được định nghĩa lũy thừa, phân biệt được cơ số và mũ. Biết viết gọn một tích nhiều thừa số bằng nhau bằng cách dùng lũy thừa, biết tính giá trị các lũy thừa.</w:t>
      </w:r>
    </w:p>
    <w:p w:rsidR="00C44C7E" w:rsidRPr="00C44C7E" w:rsidRDefault="00C44C7E" w:rsidP="00C44C7E">
      <w:pPr>
        <w:spacing w:after="0" w:line="240" w:lineRule="auto"/>
        <w:rPr>
          <w:rFonts w:ascii="Times New Roman" w:eastAsia="Times New Roman" w:hAnsi="Times New Roman" w:cs="Times New Roman"/>
          <w:b/>
          <w:color w:val="000000"/>
          <w:sz w:val="28"/>
          <w:szCs w:val="28"/>
        </w:rPr>
      </w:pPr>
      <w:r w:rsidRPr="00C44C7E">
        <w:rPr>
          <w:rFonts w:ascii="Times New Roman" w:eastAsia="Times New Roman" w:hAnsi="Times New Roman" w:cs="Times New Roman"/>
          <w:b/>
          <w:color w:val="000000"/>
          <w:sz w:val="28"/>
          <w:szCs w:val="28"/>
        </w:rPr>
        <w:t>b. Nội dung:</w:t>
      </w:r>
    </w:p>
    <w:p w:rsidR="00C44C7E" w:rsidRPr="00C44C7E" w:rsidRDefault="00C44C7E" w:rsidP="00C44C7E">
      <w:pPr>
        <w:tabs>
          <w:tab w:val="left" w:pos="567"/>
          <w:tab w:val="left" w:pos="1134"/>
        </w:tabs>
        <w:spacing w:after="0" w:line="240" w:lineRule="auto"/>
        <w:jc w:val="both"/>
        <w:rPr>
          <w:rFonts w:ascii="Times New Roman" w:eastAsia="Times New Roman" w:hAnsi="Times New Roman" w:cs="Times New Roman"/>
          <w:color w:val="000000"/>
          <w:sz w:val="28"/>
          <w:szCs w:val="28"/>
        </w:rPr>
      </w:pPr>
      <w:r w:rsidRPr="00C44C7E">
        <w:rPr>
          <w:rFonts w:ascii="Times New Roman" w:eastAsia="Times New Roman" w:hAnsi="Times New Roman" w:cs="Times New Roman"/>
          <w:b/>
          <w:color w:val="000000"/>
          <w:sz w:val="28"/>
          <w:szCs w:val="28"/>
        </w:rPr>
        <w:t xml:space="preserve">+ </w:t>
      </w:r>
      <w:r w:rsidRPr="00C44C7E">
        <w:rPr>
          <w:rFonts w:ascii="Times New Roman" w:eastAsia="Times New Roman" w:hAnsi="Times New Roman" w:cs="Times New Roman"/>
          <w:color w:val="000000"/>
          <w:sz w:val="28"/>
          <w:szCs w:val="28"/>
        </w:rPr>
        <w:t>GV giảng, trình bày.</w:t>
      </w:r>
    </w:p>
    <w:p w:rsidR="00C44C7E" w:rsidRPr="00C44C7E" w:rsidRDefault="00C44C7E" w:rsidP="00C44C7E">
      <w:pPr>
        <w:tabs>
          <w:tab w:val="left" w:pos="567"/>
          <w:tab w:val="left" w:pos="1134"/>
        </w:tabs>
        <w:spacing w:after="0" w:line="240" w:lineRule="auto"/>
        <w:jc w:val="both"/>
        <w:rPr>
          <w:rFonts w:ascii="Times New Roman" w:eastAsia="Times New Roman" w:hAnsi="Times New Roman" w:cs="Times New Roman"/>
          <w:color w:val="000000"/>
          <w:sz w:val="28"/>
          <w:szCs w:val="28"/>
        </w:rPr>
      </w:pPr>
      <w:r w:rsidRPr="00C44C7E">
        <w:rPr>
          <w:rFonts w:ascii="Times New Roman" w:eastAsia="Times New Roman" w:hAnsi="Times New Roman" w:cs="Times New Roman"/>
          <w:color w:val="000000"/>
          <w:sz w:val="28"/>
          <w:szCs w:val="28"/>
        </w:rPr>
        <w:t>+ HS tiếp thu, quan sát SGK, thảo luận, trả lời.</w:t>
      </w:r>
    </w:p>
    <w:p w:rsidR="00C44C7E" w:rsidRPr="00C44C7E" w:rsidRDefault="00C44C7E" w:rsidP="00C44C7E">
      <w:pPr>
        <w:tabs>
          <w:tab w:val="left" w:pos="567"/>
          <w:tab w:val="left" w:pos="1134"/>
        </w:tabs>
        <w:spacing w:after="0" w:line="240" w:lineRule="auto"/>
        <w:jc w:val="both"/>
        <w:rPr>
          <w:rFonts w:ascii="Times New Roman" w:eastAsia="Times New Roman" w:hAnsi="Times New Roman" w:cs="Times New Roman"/>
          <w:b/>
          <w:color w:val="000000"/>
          <w:sz w:val="28"/>
          <w:szCs w:val="28"/>
        </w:rPr>
      </w:pPr>
      <w:r w:rsidRPr="00C44C7E">
        <w:rPr>
          <w:rFonts w:ascii="Times New Roman" w:eastAsia="Times New Roman" w:hAnsi="Times New Roman" w:cs="Times New Roman"/>
          <w:b/>
          <w:color w:val="000000"/>
          <w:sz w:val="28"/>
          <w:szCs w:val="28"/>
        </w:rPr>
        <w:t xml:space="preserve">c. Sản phẩm: </w:t>
      </w:r>
      <w:r w:rsidRPr="00C44C7E">
        <w:rPr>
          <w:rFonts w:ascii="Times New Roman" w:eastAsia="Times New Roman" w:hAnsi="Times New Roman" w:cs="Times New Roman"/>
          <w:color w:val="000000"/>
          <w:sz w:val="28"/>
          <w:szCs w:val="28"/>
        </w:rPr>
        <w:t>Kết quả của HS</w:t>
      </w:r>
    </w:p>
    <w:p w:rsidR="00C44C7E" w:rsidRPr="00C44C7E" w:rsidRDefault="00C44C7E" w:rsidP="00C44C7E">
      <w:pPr>
        <w:spacing w:after="0" w:line="240" w:lineRule="auto"/>
        <w:jc w:val="both"/>
        <w:rPr>
          <w:rFonts w:ascii="Times New Roman" w:eastAsia="Times New Roman" w:hAnsi="Times New Roman" w:cs="Times New Roman"/>
          <w:b/>
          <w:color w:val="000000"/>
          <w:sz w:val="28"/>
          <w:szCs w:val="28"/>
        </w:rPr>
      </w:pPr>
      <w:r w:rsidRPr="00C44C7E">
        <w:rPr>
          <w:rFonts w:ascii="Times New Roman" w:eastAsia="Times New Roman" w:hAnsi="Times New Roman" w:cs="Times New Roman"/>
          <w:b/>
          <w:color w:val="000000"/>
          <w:sz w:val="28"/>
          <w:szCs w:val="28"/>
        </w:rPr>
        <w:t>d. Tổ chức thực hiện:</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40"/>
        <w:gridCol w:w="4369"/>
      </w:tblGrid>
      <w:tr w:rsidR="00C44C7E" w:rsidRPr="00C44C7E" w:rsidTr="00C44C7E">
        <w:tc>
          <w:tcPr>
            <w:tcW w:w="4840" w:type="dxa"/>
          </w:tcPr>
          <w:p w:rsidR="00C44C7E" w:rsidRPr="00C44C7E" w:rsidRDefault="00C44C7E" w:rsidP="00C44C7E">
            <w:pPr>
              <w:tabs>
                <w:tab w:val="left" w:pos="567"/>
                <w:tab w:val="left" w:pos="1134"/>
              </w:tabs>
              <w:spacing w:after="0" w:line="240" w:lineRule="auto"/>
              <w:jc w:val="center"/>
              <w:rPr>
                <w:rFonts w:ascii="Times New Roman" w:eastAsia="Times New Roman" w:hAnsi="Times New Roman" w:cs="Times New Roman"/>
                <w:b/>
                <w:color w:val="000000"/>
                <w:sz w:val="28"/>
                <w:szCs w:val="28"/>
              </w:rPr>
            </w:pPr>
            <w:r w:rsidRPr="00C44C7E">
              <w:rPr>
                <w:rFonts w:ascii="Times New Roman" w:eastAsia="Times New Roman" w:hAnsi="Times New Roman" w:cs="Times New Roman"/>
                <w:b/>
                <w:color w:val="000000"/>
                <w:sz w:val="28"/>
                <w:szCs w:val="28"/>
              </w:rPr>
              <w:t>HOẠT ĐỘNG CỦA GV VÀ HS</w:t>
            </w:r>
          </w:p>
        </w:tc>
        <w:tc>
          <w:tcPr>
            <w:tcW w:w="4369" w:type="dxa"/>
          </w:tcPr>
          <w:p w:rsidR="00C44C7E" w:rsidRPr="00C44C7E" w:rsidRDefault="00C44C7E" w:rsidP="00C44C7E">
            <w:pPr>
              <w:tabs>
                <w:tab w:val="left" w:pos="567"/>
                <w:tab w:val="left" w:pos="1134"/>
              </w:tabs>
              <w:spacing w:after="0" w:line="240" w:lineRule="auto"/>
              <w:jc w:val="center"/>
              <w:rPr>
                <w:rFonts w:ascii="Times New Roman" w:eastAsia="Times New Roman" w:hAnsi="Times New Roman" w:cs="Times New Roman"/>
                <w:b/>
                <w:color w:val="000000"/>
                <w:sz w:val="28"/>
                <w:szCs w:val="28"/>
              </w:rPr>
            </w:pPr>
            <w:r w:rsidRPr="00C44C7E">
              <w:rPr>
                <w:rFonts w:ascii="Times New Roman" w:eastAsia="Times New Roman" w:hAnsi="Times New Roman" w:cs="Times New Roman"/>
                <w:b/>
                <w:color w:val="000000"/>
                <w:sz w:val="28"/>
                <w:szCs w:val="28"/>
              </w:rPr>
              <w:t>SẢN PHẨM DỰ KIẾN</w:t>
            </w:r>
          </w:p>
        </w:tc>
      </w:tr>
      <w:tr w:rsidR="00C44C7E" w:rsidRPr="00C44C7E" w:rsidTr="00C44C7E">
        <w:tc>
          <w:tcPr>
            <w:tcW w:w="4840" w:type="dxa"/>
          </w:tcPr>
          <w:p w:rsidR="00C44C7E" w:rsidRPr="00C44C7E" w:rsidRDefault="00C44C7E" w:rsidP="00C44C7E">
            <w:pPr>
              <w:tabs>
                <w:tab w:val="left" w:pos="567"/>
                <w:tab w:val="left" w:pos="1134"/>
              </w:tabs>
              <w:spacing w:after="0" w:line="240" w:lineRule="auto"/>
              <w:jc w:val="both"/>
              <w:rPr>
                <w:rFonts w:ascii="Times New Roman" w:eastAsia="Times New Roman" w:hAnsi="Times New Roman" w:cs="Times New Roman"/>
                <w:b/>
                <w:color w:val="000000"/>
                <w:sz w:val="28"/>
                <w:szCs w:val="28"/>
              </w:rPr>
            </w:pPr>
            <w:r w:rsidRPr="00C44C7E">
              <w:rPr>
                <w:rFonts w:ascii="Times New Roman" w:eastAsia="Times New Roman" w:hAnsi="Times New Roman" w:cs="Times New Roman"/>
                <w:b/>
                <w:color w:val="000000"/>
                <w:sz w:val="28"/>
                <w:szCs w:val="28"/>
              </w:rPr>
              <w:t>Bước 1: Chuyển giao nhiệm vụ:</w:t>
            </w:r>
          </w:p>
          <w:p w:rsidR="00C44C7E" w:rsidRPr="00C44C7E" w:rsidRDefault="00C44C7E" w:rsidP="00C44C7E">
            <w:pPr>
              <w:tabs>
                <w:tab w:val="left" w:pos="567"/>
                <w:tab w:val="left" w:pos="1134"/>
              </w:tabs>
              <w:spacing w:after="0" w:line="240" w:lineRule="auto"/>
              <w:jc w:val="both"/>
              <w:rPr>
                <w:rFonts w:ascii="Times New Roman" w:eastAsia="Times New Roman" w:hAnsi="Times New Roman" w:cs="Times New Roman"/>
                <w:color w:val="000000"/>
                <w:sz w:val="28"/>
                <w:szCs w:val="28"/>
              </w:rPr>
            </w:pPr>
            <w:r w:rsidRPr="00C44C7E">
              <w:rPr>
                <w:rFonts w:ascii="Times New Roman" w:eastAsia="Times New Roman" w:hAnsi="Times New Roman" w:cs="Times New Roman"/>
                <w:color w:val="000000"/>
                <w:sz w:val="28"/>
                <w:szCs w:val="28"/>
              </w:rPr>
              <w:t>Chiếu slie bảng sau đây chỉ ra cách tính số hạt thóc ở một số ô trong bàn cờ trong bài toán mở đâu:</w:t>
            </w:r>
          </w:p>
          <w:tbl>
            <w:tblPr>
              <w:tblW w:w="45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0"/>
              <w:gridCol w:w="2070"/>
              <w:gridCol w:w="1538"/>
            </w:tblGrid>
            <w:tr w:rsidR="00C44C7E" w:rsidRPr="00C44C7E" w:rsidTr="00B0255C">
              <w:tc>
                <w:tcPr>
                  <w:tcW w:w="940" w:type="dxa"/>
                  <w:tcBorders>
                    <w:top w:val="single" w:sz="4" w:space="0" w:color="000000"/>
                    <w:left w:val="single" w:sz="4" w:space="0" w:color="000000"/>
                    <w:bottom w:val="single" w:sz="4" w:space="0" w:color="000000"/>
                    <w:right w:val="single" w:sz="4" w:space="0" w:color="000000"/>
                  </w:tcBorders>
                </w:tcPr>
                <w:p w:rsidR="00C44C7E" w:rsidRPr="00C44C7E" w:rsidRDefault="00C44C7E" w:rsidP="00C44C7E">
                  <w:pPr>
                    <w:tabs>
                      <w:tab w:val="left" w:pos="567"/>
                      <w:tab w:val="left" w:pos="1134"/>
                    </w:tabs>
                    <w:spacing w:after="0" w:line="240" w:lineRule="auto"/>
                    <w:jc w:val="center"/>
                    <w:rPr>
                      <w:rFonts w:ascii="Times New Roman" w:eastAsia="Times New Roman" w:hAnsi="Times New Roman" w:cs="Times New Roman"/>
                      <w:color w:val="000000"/>
                      <w:sz w:val="28"/>
                      <w:szCs w:val="28"/>
                    </w:rPr>
                  </w:pPr>
                  <w:r w:rsidRPr="00C44C7E">
                    <w:rPr>
                      <w:rFonts w:ascii="Times New Roman" w:eastAsia="Times New Roman" w:hAnsi="Times New Roman" w:cs="Times New Roman"/>
                      <w:color w:val="000000"/>
                      <w:sz w:val="28"/>
                      <w:szCs w:val="28"/>
                    </w:rPr>
                    <w:t>Ô thứ</w:t>
                  </w:r>
                </w:p>
              </w:tc>
              <w:tc>
                <w:tcPr>
                  <w:tcW w:w="2070" w:type="dxa"/>
                  <w:tcBorders>
                    <w:top w:val="single" w:sz="4" w:space="0" w:color="000000"/>
                    <w:left w:val="single" w:sz="4" w:space="0" w:color="000000"/>
                    <w:bottom w:val="single" w:sz="4" w:space="0" w:color="000000"/>
                    <w:right w:val="single" w:sz="4" w:space="0" w:color="000000"/>
                  </w:tcBorders>
                </w:tcPr>
                <w:p w:rsidR="00C44C7E" w:rsidRPr="00C44C7E" w:rsidRDefault="00C44C7E" w:rsidP="00C44C7E">
                  <w:pPr>
                    <w:tabs>
                      <w:tab w:val="left" w:pos="567"/>
                      <w:tab w:val="left" w:pos="1134"/>
                    </w:tabs>
                    <w:spacing w:after="0" w:line="240" w:lineRule="auto"/>
                    <w:jc w:val="center"/>
                    <w:rPr>
                      <w:rFonts w:ascii="Times New Roman" w:eastAsia="Times New Roman" w:hAnsi="Times New Roman" w:cs="Times New Roman"/>
                      <w:color w:val="000000"/>
                      <w:sz w:val="28"/>
                      <w:szCs w:val="28"/>
                    </w:rPr>
                  </w:pPr>
                  <w:r w:rsidRPr="00C44C7E">
                    <w:rPr>
                      <w:rFonts w:ascii="Times New Roman" w:eastAsia="Times New Roman" w:hAnsi="Times New Roman" w:cs="Times New Roman"/>
                      <w:color w:val="000000"/>
                      <w:sz w:val="28"/>
                      <w:szCs w:val="28"/>
                    </w:rPr>
                    <w:t>Phép tính tìm số hạt thóc</w:t>
                  </w:r>
                </w:p>
              </w:tc>
              <w:tc>
                <w:tcPr>
                  <w:tcW w:w="1538" w:type="dxa"/>
                  <w:tcBorders>
                    <w:top w:val="single" w:sz="4" w:space="0" w:color="000000"/>
                    <w:left w:val="single" w:sz="4" w:space="0" w:color="000000"/>
                    <w:bottom w:val="single" w:sz="4" w:space="0" w:color="000000"/>
                    <w:right w:val="single" w:sz="4" w:space="0" w:color="000000"/>
                  </w:tcBorders>
                </w:tcPr>
                <w:p w:rsidR="00C44C7E" w:rsidRPr="00C44C7E" w:rsidRDefault="00C44C7E" w:rsidP="00C44C7E">
                  <w:pPr>
                    <w:tabs>
                      <w:tab w:val="left" w:pos="567"/>
                      <w:tab w:val="left" w:pos="1134"/>
                    </w:tabs>
                    <w:spacing w:after="0" w:line="240" w:lineRule="auto"/>
                    <w:jc w:val="center"/>
                    <w:rPr>
                      <w:rFonts w:ascii="Times New Roman" w:eastAsia="Times New Roman" w:hAnsi="Times New Roman" w:cs="Times New Roman"/>
                      <w:color w:val="000000"/>
                      <w:sz w:val="28"/>
                      <w:szCs w:val="28"/>
                    </w:rPr>
                  </w:pPr>
                  <w:r w:rsidRPr="00C44C7E">
                    <w:rPr>
                      <w:rFonts w:ascii="Times New Roman" w:eastAsia="Times New Roman" w:hAnsi="Times New Roman" w:cs="Times New Roman"/>
                      <w:color w:val="000000"/>
                      <w:sz w:val="28"/>
                      <w:szCs w:val="28"/>
                    </w:rPr>
                    <w:t>Số hạt thóc</w:t>
                  </w:r>
                </w:p>
              </w:tc>
            </w:tr>
            <w:tr w:rsidR="00C44C7E" w:rsidRPr="00C44C7E" w:rsidTr="00B0255C">
              <w:tc>
                <w:tcPr>
                  <w:tcW w:w="940" w:type="dxa"/>
                  <w:tcBorders>
                    <w:top w:val="single" w:sz="4" w:space="0" w:color="000000"/>
                    <w:left w:val="single" w:sz="4" w:space="0" w:color="000000"/>
                    <w:bottom w:val="single" w:sz="4" w:space="0" w:color="000000"/>
                    <w:right w:val="single" w:sz="4" w:space="0" w:color="000000"/>
                  </w:tcBorders>
                </w:tcPr>
                <w:p w:rsidR="00C44C7E" w:rsidRPr="00C44C7E" w:rsidRDefault="00C44C7E" w:rsidP="00C44C7E">
                  <w:pPr>
                    <w:tabs>
                      <w:tab w:val="left" w:pos="567"/>
                      <w:tab w:val="left" w:pos="1134"/>
                    </w:tabs>
                    <w:spacing w:after="0" w:line="240" w:lineRule="auto"/>
                    <w:jc w:val="both"/>
                    <w:rPr>
                      <w:rFonts w:ascii="Times New Roman" w:eastAsia="Times New Roman" w:hAnsi="Times New Roman" w:cs="Times New Roman"/>
                      <w:color w:val="000000"/>
                      <w:sz w:val="28"/>
                      <w:szCs w:val="28"/>
                    </w:rPr>
                  </w:pPr>
                  <w:r w:rsidRPr="00C44C7E">
                    <w:rPr>
                      <w:rFonts w:ascii="Times New Roman" w:eastAsia="Times New Roman" w:hAnsi="Times New Roman" w:cs="Times New Roman"/>
                      <w:color w:val="000000"/>
                      <w:sz w:val="28"/>
                      <w:szCs w:val="28"/>
                    </w:rPr>
                    <w:t>1</w:t>
                  </w:r>
                </w:p>
              </w:tc>
              <w:tc>
                <w:tcPr>
                  <w:tcW w:w="2070" w:type="dxa"/>
                  <w:tcBorders>
                    <w:top w:val="single" w:sz="4" w:space="0" w:color="000000"/>
                    <w:left w:val="single" w:sz="4" w:space="0" w:color="000000"/>
                    <w:bottom w:val="single" w:sz="4" w:space="0" w:color="000000"/>
                    <w:right w:val="single" w:sz="4" w:space="0" w:color="000000"/>
                  </w:tcBorders>
                </w:tcPr>
                <w:p w:rsidR="00C44C7E" w:rsidRPr="00C44C7E" w:rsidRDefault="00C44C7E" w:rsidP="00C44C7E">
                  <w:pPr>
                    <w:tabs>
                      <w:tab w:val="left" w:pos="567"/>
                      <w:tab w:val="left" w:pos="1134"/>
                    </w:tabs>
                    <w:spacing w:after="0" w:line="240" w:lineRule="auto"/>
                    <w:jc w:val="both"/>
                    <w:rPr>
                      <w:rFonts w:ascii="Times New Roman" w:eastAsia="Times New Roman" w:hAnsi="Times New Roman" w:cs="Times New Roman"/>
                      <w:color w:val="000000"/>
                      <w:sz w:val="28"/>
                      <w:szCs w:val="28"/>
                    </w:rPr>
                  </w:pPr>
                  <w:r w:rsidRPr="00C44C7E">
                    <w:rPr>
                      <w:rFonts w:ascii="Times New Roman" w:eastAsia="Times New Roman" w:hAnsi="Times New Roman" w:cs="Times New Roman"/>
                      <w:color w:val="000000"/>
                      <w:sz w:val="28"/>
                      <w:szCs w:val="28"/>
                    </w:rPr>
                    <w:t>1</w:t>
                  </w:r>
                </w:p>
              </w:tc>
              <w:tc>
                <w:tcPr>
                  <w:tcW w:w="1538" w:type="dxa"/>
                  <w:tcBorders>
                    <w:top w:val="single" w:sz="4" w:space="0" w:color="000000"/>
                    <w:left w:val="single" w:sz="4" w:space="0" w:color="000000"/>
                    <w:bottom w:val="single" w:sz="4" w:space="0" w:color="000000"/>
                    <w:right w:val="single" w:sz="4" w:space="0" w:color="000000"/>
                  </w:tcBorders>
                </w:tcPr>
                <w:p w:rsidR="00C44C7E" w:rsidRPr="00C44C7E" w:rsidRDefault="00C44C7E" w:rsidP="00C44C7E">
                  <w:pPr>
                    <w:tabs>
                      <w:tab w:val="left" w:pos="567"/>
                      <w:tab w:val="left" w:pos="1134"/>
                    </w:tabs>
                    <w:spacing w:after="0" w:line="240" w:lineRule="auto"/>
                    <w:jc w:val="both"/>
                    <w:rPr>
                      <w:rFonts w:ascii="Times New Roman" w:eastAsia="Times New Roman" w:hAnsi="Times New Roman" w:cs="Times New Roman"/>
                      <w:color w:val="000000"/>
                      <w:sz w:val="28"/>
                      <w:szCs w:val="28"/>
                    </w:rPr>
                  </w:pPr>
                  <w:r w:rsidRPr="00C44C7E">
                    <w:rPr>
                      <w:rFonts w:ascii="Times New Roman" w:eastAsia="Times New Roman" w:hAnsi="Times New Roman" w:cs="Times New Roman"/>
                      <w:color w:val="000000"/>
                      <w:sz w:val="28"/>
                      <w:szCs w:val="28"/>
                    </w:rPr>
                    <w:t>1</w:t>
                  </w:r>
                </w:p>
              </w:tc>
            </w:tr>
            <w:tr w:rsidR="00C44C7E" w:rsidRPr="00C44C7E" w:rsidTr="00B0255C">
              <w:tc>
                <w:tcPr>
                  <w:tcW w:w="940" w:type="dxa"/>
                  <w:tcBorders>
                    <w:top w:val="single" w:sz="4" w:space="0" w:color="000000"/>
                    <w:left w:val="single" w:sz="4" w:space="0" w:color="000000"/>
                    <w:bottom w:val="single" w:sz="4" w:space="0" w:color="000000"/>
                    <w:right w:val="single" w:sz="4" w:space="0" w:color="000000"/>
                  </w:tcBorders>
                </w:tcPr>
                <w:p w:rsidR="00C44C7E" w:rsidRPr="00C44C7E" w:rsidRDefault="00C44C7E" w:rsidP="00C44C7E">
                  <w:pPr>
                    <w:tabs>
                      <w:tab w:val="left" w:pos="567"/>
                      <w:tab w:val="left" w:pos="1134"/>
                    </w:tabs>
                    <w:spacing w:after="0" w:line="240" w:lineRule="auto"/>
                    <w:jc w:val="both"/>
                    <w:rPr>
                      <w:rFonts w:ascii="Times New Roman" w:eastAsia="Times New Roman" w:hAnsi="Times New Roman" w:cs="Times New Roman"/>
                      <w:color w:val="000000"/>
                      <w:sz w:val="28"/>
                      <w:szCs w:val="28"/>
                    </w:rPr>
                  </w:pPr>
                  <w:r w:rsidRPr="00C44C7E">
                    <w:rPr>
                      <w:rFonts w:ascii="Times New Roman" w:eastAsia="Times New Roman" w:hAnsi="Times New Roman" w:cs="Times New Roman"/>
                      <w:color w:val="000000"/>
                      <w:sz w:val="28"/>
                      <w:szCs w:val="28"/>
                    </w:rPr>
                    <w:t>2</w:t>
                  </w:r>
                </w:p>
              </w:tc>
              <w:tc>
                <w:tcPr>
                  <w:tcW w:w="2070" w:type="dxa"/>
                  <w:tcBorders>
                    <w:top w:val="single" w:sz="4" w:space="0" w:color="000000"/>
                    <w:left w:val="single" w:sz="4" w:space="0" w:color="000000"/>
                    <w:bottom w:val="single" w:sz="4" w:space="0" w:color="000000"/>
                    <w:right w:val="single" w:sz="4" w:space="0" w:color="000000"/>
                  </w:tcBorders>
                </w:tcPr>
                <w:p w:rsidR="00C44C7E" w:rsidRPr="00C44C7E" w:rsidRDefault="00C44C7E" w:rsidP="00C44C7E">
                  <w:pPr>
                    <w:tabs>
                      <w:tab w:val="left" w:pos="567"/>
                      <w:tab w:val="left" w:pos="1134"/>
                    </w:tabs>
                    <w:spacing w:after="0" w:line="240" w:lineRule="auto"/>
                    <w:jc w:val="both"/>
                    <w:rPr>
                      <w:rFonts w:ascii="Times New Roman" w:eastAsia="Times New Roman" w:hAnsi="Times New Roman" w:cs="Times New Roman"/>
                      <w:color w:val="000000"/>
                      <w:sz w:val="28"/>
                      <w:szCs w:val="28"/>
                    </w:rPr>
                  </w:pPr>
                  <w:r w:rsidRPr="00C44C7E">
                    <w:rPr>
                      <w:rFonts w:ascii="Times New Roman" w:eastAsia="Times New Roman" w:hAnsi="Times New Roman" w:cs="Times New Roman"/>
                      <w:color w:val="000000"/>
                      <w:sz w:val="28"/>
                      <w:szCs w:val="28"/>
                    </w:rPr>
                    <w:t>2</w:t>
                  </w:r>
                </w:p>
              </w:tc>
              <w:tc>
                <w:tcPr>
                  <w:tcW w:w="1538" w:type="dxa"/>
                  <w:tcBorders>
                    <w:top w:val="single" w:sz="4" w:space="0" w:color="000000"/>
                    <w:left w:val="single" w:sz="4" w:space="0" w:color="000000"/>
                    <w:bottom w:val="single" w:sz="4" w:space="0" w:color="000000"/>
                    <w:right w:val="single" w:sz="4" w:space="0" w:color="000000"/>
                  </w:tcBorders>
                </w:tcPr>
                <w:p w:rsidR="00C44C7E" w:rsidRPr="00C44C7E" w:rsidRDefault="00C44C7E" w:rsidP="00C44C7E">
                  <w:pPr>
                    <w:tabs>
                      <w:tab w:val="left" w:pos="567"/>
                      <w:tab w:val="left" w:pos="1134"/>
                    </w:tabs>
                    <w:spacing w:after="0" w:line="240" w:lineRule="auto"/>
                    <w:jc w:val="both"/>
                    <w:rPr>
                      <w:rFonts w:ascii="Times New Roman" w:eastAsia="Times New Roman" w:hAnsi="Times New Roman" w:cs="Times New Roman"/>
                      <w:color w:val="000000"/>
                      <w:sz w:val="28"/>
                      <w:szCs w:val="28"/>
                    </w:rPr>
                  </w:pPr>
                  <w:r w:rsidRPr="00C44C7E">
                    <w:rPr>
                      <w:rFonts w:ascii="Times New Roman" w:eastAsia="Times New Roman" w:hAnsi="Times New Roman" w:cs="Times New Roman"/>
                      <w:color w:val="000000"/>
                      <w:sz w:val="28"/>
                      <w:szCs w:val="28"/>
                    </w:rPr>
                    <w:t>2</w:t>
                  </w:r>
                </w:p>
              </w:tc>
            </w:tr>
            <w:tr w:rsidR="00C44C7E" w:rsidRPr="00C44C7E" w:rsidTr="00B0255C">
              <w:tc>
                <w:tcPr>
                  <w:tcW w:w="940" w:type="dxa"/>
                  <w:tcBorders>
                    <w:top w:val="single" w:sz="4" w:space="0" w:color="000000"/>
                    <w:left w:val="single" w:sz="4" w:space="0" w:color="000000"/>
                    <w:bottom w:val="single" w:sz="4" w:space="0" w:color="000000"/>
                    <w:right w:val="single" w:sz="4" w:space="0" w:color="000000"/>
                  </w:tcBorders>
                </w:tcPr>
                <w:p w:rsidR="00C44C7E" w:rsidRPr="00C44C7E" w:rsidRDefault="00C44C7E" w:rsidP="00C44C7E">
                  <w:pPr>
                    <w:tabs>
                      <w:tab w:val="left" w:pos="567"/>
                      <w:tab w:val="left" w:pos="1134"/>
                    </w:tabs>
                    <w:spacing w:after="0" w:line="240" w:lineRule="auto"/>
                    <w:jc w:val="both"/>
                    <w:rPr>
                      <w:rFonts w:ascii="Times New Roman" w:eastAsia="Times New Roman" w:hAnsi="Times New Roman" w:cs="Times New Roman"/>
                      <w:color w:val="000000"/>
                      <w:sz w:val="28"/>
                      <w:szCs w:val="28"/>
                    </w:rPr>
                  </w:pPr>
                  <w:r w:rsidRPr="00C44C7E">
                    <w:rPr>
                      <w:rFonts w:ascii="Times New Roman" w:eastAsia="Times New Roman" w:hAnsi="Times New Roman" w:cs="Times New Roman"/>
                      <w:color w:val="000000"/>
                      <w:sz w:val="28"/>
                      <w:szCs w:val="28"/>
                    </w:rPr>
                    <w:t>3</w:t>
                  </w:r>
                </w:p>
              </w:tc>
              <w:tc>
                <w:tcPr>
                  <w:tcW w:w="2070" w:type="dxa"/>
                  <w:tcBorders>
                    <w:top w:val="single" w:sz="4" w:space="0" w:color="000000"/>
                    <w:left w:val="single" w:sz="4" w:space="0" w:color="000000"/>
                    <w:bottom w:val="single" w:sz="4" w:space="0" w:color="000000"/>
                    <w:right w:val="single" w:sz="4" w:space="0" w:color="000000"/>
                  </w:tcBorders>
                </w:tcPr>
                <w:p w:rsidR="00C44C7E" w:rsidRPr="00C44C7E" w:rsidRDefault="00C44C7E" w:rsidP="00C44C7E">
                  <w:pPr>
                    <w:tabs>
                      <w:tab w:val="left" w:pos="567"/>
                      <w:tab w:val="left" w:pos="1134"/>
                    </w:tabs>
                    <w:spacing w:after="0" w:line="240" w:lineRule="auto"/>
                    <w:jc w:val="both"/>
                    <w:rPr>
                      <w:rFonts w:ascii="Times New Roman" w:eastAsia="Times New Roman" w:hAnsi="Times New Roman" w:cs="Times New Roman"/>
                      <w:color w:val="000000"/>
                      <w:sz w:val="28"/>
                      <w:szCs w:val="28"/>
                    </w:rPr>
                  </w:pPr>
                  <w:r w:rsidRPr="00C44C7E">
                    <w:rPr>
                      <w:rFonts w:ascii="Times New Roman" w:eastAsia="Times New Roman" w:hAnsi="Times New Roman" w:cs="Times New Roman"/>
                      <w:color w:val="000000"/>
                      <w:sz w:val="28"/>
                      <w:szCs w:val="28"/>
                    </w:rPr>
                    <w:t>2.2</w:t>
                  </w:r>
                </w:p>
              </w:tc>
              <w:tc>
                <w:tcPr>
                  <w:tcW w:w="1538" w:type="dxa"/>
                  <w:tcBorders>
                    <w:top w:val="single" w:sz="4" w:space="0" w:color="000000"/>
                    <w:left w:val="single" w:sz="4" w:space="0" w:color="000000"/>
                    <w:bottom w:val="single" w:sz="4" w:space="0" w:color="000000"/>
                    <w:right w:val="single" w:sz="4" w:space="0" w:color="000000"/>
                  </w:tcBorders>
                </w:tcPr>
                <w:p w:rsidR="00C44C7E" w:rsidRPr="00C44C7E" w:rsidRDefault="00C44C7E" w:rsidP="00C44C7E">
                  <w:pPr>
                    <w:tabs>
                      <w:tab w:val="left" w:pos="567"/>
                      <w:tab w:val="left" w:pos="1134"/>
                    </w:tabs>
                    <w:spacing w:after="0" w:line="240" w:lineRule="auto"/>
                    <w:jc w:val="both"/>
                    <w:rPr>
                      <w:rFonts w:ascii="Times New Roman" w:eastAsia="Times New Roman" w:hAnsi="Times New Roman" w:cs="Times New Roman"/>
                      <w:color w:val="000000"/>
                      <w:sz w:val="28"/>
                      <w:szCs w:val="28"/>
                    </w:rPr>
                  </w:pPr>
                  <w:r w:rsidRPr="00C44C7E">
                    <w:rPr>
                      <w:rFonts w:ascii="Times New Roman" w:eastAsia="Times New Roman" w:hAnsi="Times New Roman" w:cs="Times New Roman"/>
                      <w:color w:val="000000"/>
                      <w:sz w:val="28"/>
                      <w:szCs w:val="28"/>
                    </w:rPr>
                    <w:t>4</w:t>
                  </w:r>
                </w:p>
              </w:tc>
            </w:tr>
            <w:tr w:rsidR="00C44C7E" w:rsidRPr="00C44C7E" w:rsidTr="00B0255C">
              <w:tc>
                <w:tcPr>
                  <w:tcW w:w="940" w:type="dxa"/>
                  <w:tcBorders>
                    <w:top w:val="single" w:sz="4" w:space="0" w:color="000000"/>
                    <w:left w:val="single" w:sz="4" w:space="0" w:color="000000"/>
                    <w:bottom w:val="single" w:sz="4" w:space="0" w:color="000000"/>
                    <w:right w:val="single" w:sz="4" w:space="0" w:color="000000"/>
                  </w:tcBorders>
                </w:tcPr>
                <w:p w:rsidR="00C44C7E" w:rsidRPr="00C44C7E" w:rsidRDefault="00C44C7E" w:rsidP="00C44C7E">
                  <w:pPr>
                    <w:tabs>
                      <w:tab w:val="left" w:pos="567"/>
                      <w:tab w:val="left" w:pos="1134"/>
                    </w:tabs>
                    <w:spacing w:after="0" w:line="240" w:lineRule="auto"/>
                    <w:jc w:val="both"/>
                    <w:rPr>
                      <w:rFonts w:ascii="Times New Roman" w:eastAsia="Times New Roman" w:hAnsi="Times New Roman" w:cs="Times New Roman"/>
                      <w:color w:val="000000"/>
                      <w:sz w:val="28"/>
                      <w:szCs w:val="28"/>
                    </w:rPr>
                  </w:pPr>
                  <w:r w:rsidRPr="00C44C7E">
                    <w:rPr>
                      <w:rFonts w:ascii="Times New Roman" w:eastAsia="Times New Roman" w:hAnsi="Times New Roman" w:cs="Times New Roman"/>
                      <w:color w:val="000000"/>
                      <w:sz w:val="28"/>
                      <w:szCs w:val="28"/>
                    </w:rPr>
                    <w:t>4</w:t>
                  </w:r>
                </w:p>
              </w:tc>
              <w:tc>
                <w:tcPr>
                  <w:tcW w:w="2070" w:type="dxa"/>
                  <w:tcBorders>
                    <w:top w:val="single" w:sz="4" w:space="0" w:color="000000"/>
                    <w:left w:val="single" w:sz="4" w:space="0" w:color="000000"/>
                    <w:bottom w:val="single" w:sz="4" w:space="0" w:color="000000"/>
                    <w:right w:val="single" w:sz="4" w:space="0" w:color="000000"/>
                  </w:tcBorders>
                </w:tcPr>
                <w:p w:rsidR="00C44C7E" w:rsidRPr="00C44C7E" w:rsidRDefault="00C44C7E" w:rsidP="00C44C7E">
                  <w:pPr>
                    <w:tabs>
                      <w:tab w:val="left" w:pos="567"/>
                      <w:tab w:val="left" w:pos="1134"/>
                    </w:tabs>
                    <w:spacing w:after="0" w:line="240" w:lineRule="auto"/>
                    <w:jc w:val="both"/>
                    <w:rPr>
                      <w:rFonts w:ascii="Times New Roman" w:eastAsia="Times New Roman" w:hAnsi="Times New Roman" w:cs="Times New Roman"/>
                      <w:color w:val="000000"/>
                      <w:sz w:val="28"/>
                      <w:szCs w:val="28"/>
                    </w:rPr>
                  </w:pPr>
                  <w:r w:rsidRPr="00C44C7E">
                    <w:rPr>
                      <w:rFonts w:ascii="Times New Roman" w:eastAsia="Times New Roman" w:hAnsi="Times New Roman" w:cs="Times New Roman"/>
                      <w:color w:val="000000"/>
                      <w:sz w:val="28"/>
                      <w:szCs w:val="28"/>
                    </w:rPr>
                    <w:t>2.2.2</w:t>
                  </w:r>
                </w:p>
              </w:tc>
              <w:tc>
                <w:tcPr>
                  <w:tcW w:w="1538" w:type="dxa"/>
                  <w:tcBorders>
                    <w:top w:val="single" w:sz="4" w:space="0" w:color="000000"/>
                    <w:left w:val="single" w:sz="4" w:space="0" w:color="000000"/>
                    <w:bottom w:val="single" w:sz="4" w:space="0" w:color="000000"/>
                    <w:right w:val="single" w:sz="4" w:space="0" w:color="000000"/>
                  </w:tcBorders>
                </w:tcPr>
                <w:p w:rsidR="00C44C7E" w:rsidRPr="00C44C7E" w:rsidRDefault="00C44C7E" w:rsidP="00C44C7E">
                  <w:pPr>
                    <w:tabs>
                      <w:tab w:val="left" w:pos="567"/>
                      <w:tab w:val="left" w:pos="1134"/>
                    </w:tabs>
                    <w:spacing w:after="0" w:line="240" w:lineRule="auto"/>
                    <w:jc w:val="both"/>
                    <w:rPr>
                      <w:rFonts w:ascii="Times New Roman" w:eastAsia="Times New Roman" w:hAnsi="Times New Roman" w:cs="Times New Roman"/>
                      <w:color w:val="000000"/>
                      <w:sz w:val="28"/>
                      <w:szCs w:val="28"/>
                    </w:rPr>
                  </w:pPr>
                  <w:r w:rsidRPr="00C44C7E">
                    <w:rPr>
                      <w:rFonts w:ascii="Times New Roman" w:eastAsia="Times New Roman" w:hAnsi="Times New Roman" w:cs="Times New Roman"/>
                      <w:color w:val="000000"/>
                      <w:sz w:val="28"/>
                      <w:szCs w:val="28"/>
                    </w:rPr>
                    <w:t>8</w:t>
                  </w:r>
                </w:p>
              </w:tc>
            </w:tr>
            <w:tr w:rsidR="00C44C7E" w:rsidRPr="00C44C7E" w:rsidTr="00B0255C">
              <w:tc>
                <w:tcPr>
                  <w:tcW w:w="940" w:type="dxa"/>
                  <w:tcBorders>
                    <w:top w:val="single" w:sz="4" w:space="0" w:color="000000"/>
                    <w:left w:val="single" w:sz="4" w:space="0" w:color="000000"/>
                    <w:bottom w:val="single" w:sz="4" w:space="0" w:color="000000"/>
                    <w:right w:val="single" w:sz="4" w:space="0" w:color="000000"/>
                  </w:tcBorders>
                </w:tcPr>
                <w:p w:rsidR="00C44C7E" w:rsidRPr="00C44C7E" w:rsidRDefault="00C44C7E" w:rsidP="00C44C7E">
                  <w:pPr>
                    <w:tabs>
                      <w:tab w:val="left" w:pos="567"/>
                      <w:tab w:val="left" w:pos="1134"/>
                    </w:tabs>
                    <w:spacing w:after="0" w:line="240" w:lineRule="auto"/>
                    <w:jc w:val="both"/>
                    <w:rPr>
                      <w:rFonts w:ascii="Times New Roman" w:eastAsia="Times New Roman" w:hAnsi="Times New Roman" w:cs="Times New Roman"/>
                      <w:color w:val="000000"/>
                      <w:sz w:val="28"/>
                      <w:szCs w:val="28"/>
                    </w:rPr>
                  </w:pPr>
                  <w:r w:rsidRPr="00C44C7E">
                    <w:rPr>
                      <w:rFonts w:ascii="Times New Roman" w:eastAsia="Times New Roman" w:hAnsi="Times New Roman" w:cs="Times New Roman"/>
                      <w:color w:val="000000"/>
                      <w:sz w:val="28"/>
                      <w:szCs w:val="28"/>
                    </w:rPr>
                    <w:t>5</w:t>
                  </w:r>
                </w:p>
              </w:tc>
              <w:tc>
                <w:tcPr>
                  <w:tcW w:w="2070" w:type="dxa"/>
                  <w:tcBorders>
                    <w:top w:val="single" w:sz="4" w:space="0" w:color="000000"/>
                    <w:left w:val="single" w:sz="4" w:space="0" w:color="000000"/>
                    <w:bottom w:val="single" w:sz="4" w:space="0" w:color="000000"/>
                    <w:right w:val="single" w:sz="4" w:space="0" w:color="000000"/>
                  </w:tcBorders>
                </w:tcPr>
                <w:p w:rsidR="00C44C7E" w:rsidRPr="00C44C7E" w:rsidRDefault="00C44C7E" w:rsidP="00C44C7E">
                  <w:pPr>
                    <w:tabs>
                      <w:tab w:val="left" w:pos="567"/>
                      <w:tab w:val="left" w:pos="1134"/>
                    </w:tabs>
                    <w:spacing w:after="0" w:line="240" w:lineRule="auto"/>
                    <w:jc w:val="both"/>
                    <w:rPr>
                      <w:rFonts w:ascii="Times New Roman" w:eastAsia="Times New Roman" w:hAnsi="Times New Roman" w:cs="Times New Roman"/>
                      <w:color w:val="000000"/>
                      <w:sz w:val="28"/>
                      <w:szCs w:val="28"/>
                    </w:rPr>
                  </w:pPr>
                  <w:r w:rsidRPr="00C44C7E">
                    <w:rPr>
                      <w:rFonts w:ascii="Times New Roman" w:eastAsia="Times New Roman" w:hAnsi="Times New Roman" w:cs="Times New Roman"/>
                      <w:color w:val="000000"/>
                      <w:sz w:val="28"/>
                      <w:szCs w:val="28"/>
                    </w:rPr>
                    <w:t>2.2.2.2</w:t>
                  </w:r>
                </w:p>
              </w:tc>
              <w:tc>
                <w:tcPr>
                  <w:tcW w:w="1538" w:type="dxa"/>
                  <w:tcBorders>
                    <w:top w:val="single" w:sz="4" w:space="0" w:color="000000"/>
                    <w:left w:val="single" w:sz="4" w:space="0" w:color="000000"/>
                    <w:bottom w:val="single" w:sz="4" w:space="0" w:color="000000"/>
                    <w:right w:val="single" w:sz="4" w:space="0" w:color="000000"/>
                  </w:tcBorders>
                </w:tcPr>
                <w:p w:rsidR="00C44C7E" w:rsidRPr="00C44C7E" w:rsidRDefault="00C44C7E" w:rsidP="00C44C7E">
                  <w:pPr>
                    <w:tabs>
                      <w:tab w:val="left" w:pos="567"/>
                      <w:tab w:val="left" w:pos="1134"/>
                    </w:tabs>
                    <w:spacing w:after="0" w:line="240" w:lineRule="auto"/>
                    <w:jc w:val="both"/>
                    <w:rPr>
                      <w:rFonts w:ascii="Times New Roman" w:eastAsia="Times New Roman" w:hAnsi="Times New Roman" w:cs="Times New Roman"/>
                      <w:color w:val="000000"/>
                      <w:sz w:val="28"/>
                      <w:szCs w:val="28"/>
                    </w:rPr>
                  </w:pPr>
                  <w:r w:rsidRPr="00C44C7E">
                    <w:rPr>
                      <w:rFonts w:ascii="Times New Roman" w:eastAsia="Times New Roman" w:hAnsi="Times New Roman" w:cs="Times New Roman"/>
                      <w:color w:val="000000"/>
                      <w:sz w:val="28"/>
                      <w:szCs w:val="28"/>
                    </w:rPr>
                    <w:t>16</w:t>
                  </w:r>
                </w:p>
              </w:tc>
            </w:tr>
            <w:tr w:rsidR="00C44C7E" w:rsidRPr="00C44C7E" w:rsidTr="00B0255C">
              <w:tc>
                <w:tcPr>
                  <w:tcW w:w="940" w:type="dxa"/>
                  <w:tcBorders>
                    <w:top w:val="single" w:sz="4" w:space="0" w:color="000000"/>
                    <w:left w:val="single" w:sz="4" w:space="0" w:color="000000"/>
                    <w:bottom w:val="single" w:sz="4" w:space="0" w:color="000000"/>
                    <w:right w:val="single" w:sz="4" w:space="0" w:color="000000"/>
                  </w:tcBorders>
                </w:tcPr>
                <w:p w:rsidR="00C44C7E" w:rsidRPr="00C44C7E" w:rsidRDefault="00C44C7E" w:rsidP="00C44C7E">
                  <w:pPr>
                    <w:tabs>
                      <w:tab w:val="left" w:pos="567"/>
                      <w:tab w:val="left" w:pos="1134"/>
                    </w:tabs>
                    <w:spacing w:after="0" w:line="240" w:lineRule="auto"/>
                    <w:jc w:val="both"/>
                    <w:rPr>
                      <w:rFonts w:ascii="Times New Roman" w:eastAsia="Times New Roman" w:hAnsi="Times New Roman" w:cs="Times New Roman"/>
                      <w:color w:val="000000"/>
                      <w:sz w:val="28"/>
                      <w:szCs w:val="28"/>
                    </w:rPr>
                  </w:pPr>
                  <w:r w:rsidRPr="00C44C7E">
                    <w:rPr>
                      <w:rFonts w:ascii="Times New Roman" w:eastAsia="Times New Roman" w:hAnsi="Times New Roman" w:cs="Times New Roman"/>
                      <w:color w:val="000000"/>
                      <w:sz w:val="28"/>
                      <w:szCs w:val="28"/>
                    </w:rPr>
                    <w:t>…</w:t>
                  </w:r>
                </w:p>
              </w:tc>
              <w:tc>
                <w:tcPr>
                  <w:tcW w:w="2070" w:type="dxa"/>
                  <w:tcBorders>
                    <w:top w:val="single" w:sz="4" w:space="0" w:color="000000"/>
                    <w:left w:val="single" w:sz="4" w:space="0" w:color="000000"/>
                    <w:bottom w:val="single" w:sz="4" w:space="0" w:color="000000"/>
                    <w:right w:val="single" w:sz="4" w:space="0" w:color="000000"/>
                  </w:tcBorders>
                </w:tcPr>
                <w:p w:rsidR="00C44C7E" w:rsidRPr="00C44C7E" w:rsidRDefault="00C44C7E" w:rsidP="00C44C7E">
                  <w:pPr>
                    <w:tabs>
                      <w:tab w:val="left" w:pos="567"/>
                      <w:tab w:val="left" w:pos="1134"/>
                    </w:tabs>
                    <w:spacing w:after="0" w:line="240" w:lineRule="auto"/>
                    <w:jc w:val="both"/>
                    <w:rPr>
                      <w:rFonts w:ascii="Times New Roman" w:eastAsia="Times New Roman" w:hAnsi="Times New Roman" w:cs="Times New Roman"/>
                      <w:color w:val="000000"/>
                      <w:sz w:val="28"/>
                      <w:szCs w:val="28"/>
                    </w:rPr>
                  </w:pPr>
                </w:p>
              </w:tc>
              <w:tc>
                <w:tcPr>
                  <w:tcW w:w="1538" w:type="dxa"/>
                  <w:tcBorders>
                    <w:top w:val="single" w:sz="4" w:space="0" w:color="000000"/>
                    <w:left w:val="single" w:sz="4" w:space="0" w:color="000000"/>
                    <w:bottom w:val="single" w:sz="4" w:space="0" w:color="000000"/>
                    <w:right w:val="single" w:sz="4" w:space="0" w:color="000000"/>
                  </w:tcBorders>
                </w:tcPr>
                <w:p w:rsidR="00C44C7E" w:rsidRPr="00C44C7E" w:rsidRDefault="00C44C7E" w:rsidP="00C44C7E">
                  <w:pPr>
                    <w:tabs>
                      <w:tab w:val="left" w:pos="567"/>
                      <w:tab w:val="left" w:pos="1134"/>
                    </w:tabs>
                    <w:spacing w:after="0" w:line="240" w:lineRule="auto"/>
                    <w:jc w:val="both"/>
                    <w:rPr>
                      <w:rFonts w:ascii="Times New Roman" w:eastAsia="Times New Roman" w:hAnsi="Times New Roman" w:cs="Times New Roman"/>
                      <w:color w:val="000000"/>
                      <w:sz w:val="28"/>
                      <w:szCs w:val="28"/>
                    </w:rPr>
                  </w:pPr>
                </w:p>
              </w:tc>
            </w:tr>
            <w:tr w:rsidR="00C44C7E" w:rsidRPr="00C44C7E" w:rsidTr="00B0255C">
              <w:tc>
                <w:tcPr>
                  <w:tcW w:w="940" w:type="dxa"/>
                  <w:tcBorders>
                    <w:top w:val="single" w:sz="4" w:space="0" w:color="000000"/>
                    <w:left w:val="single" w:sz="4" w:space="0" w:color="000000"/>
                    <w:bottom w:val="single" w:sz="4" w:space="0" w:color="000000"/>
                    <w:right w:val="single" w:sz="4" w:space="0" w:color="000000"/>
                  </w:tcBorders>
                </w:tcPr>
                <w:p w:rsidR="00C44C7E" w:rsidRPr="00C44C7E" w:rsidRDefault="00C44C7E" w:rsidP="00C44C7E">
                  <w:pPr>
                    <w:tabs>
                      <w:tab w:val="left" w:pos="567"/>
                      <w:tab w:val="left" w:pos="1134"/>
                    </w:tabs>
                    <w:spacing w:after="0" w:line="240" w:lineRule="auto"/>
                    <w:jc w:val="both"/>
                    <w:rPr>
                      <w:rFonts w:ascii="Times New Roman" w:eastAsia="Times New Roman" w:hAnsi="Times New Roman" w:cs="Times New Roman"/>
                      <w:color w:val="000000"/>
                      <w:sz w:val="28"/>
                      <w:szCs w:val="28"/>
                    </w:rPr>
                  </w:pPr>
                </w:p>
              </w:tc>
              <w:tc>
                <w:tcPr>
                  <w:tcW w:w="2070" w:type="dxa"/>
                  <w:tcBorders>
                    <w:top w:val="single" w:sz="4" w:space="0" w:color="000000"/>
                    <w:left w:val="single" w:sz="4" w:space="0" w:color="000000"/>
                    <w:bottom w:val="single" w:sz="4" w:space="0" w:color="000000"/>
                    <w:right w:val="single" w:sz="4" w:space="0" w:color="000000"/>
                  </w:tcBorders>
                </w:tcPr>
                <w:p w:rsidR="00C44C7E" w:rsidRPr="00C44C7E" w:rsidRDefault="00C44C7E" w:rsidP="00C44C7E">
                  <w:pPr>
                    <w:tabs>
                      <w:tab w:val="left" w:pos="567"/>
                      <w:tab w:val="left" w:pos="1134"/>
                    </w:tabs>
                    <w:spacing w:after="0" w:line="240" w:lineRule="auto"/>
                    <w:jc w:val="both"/>
                    <w:rPr>
                      <w:rFonts w:ascii="Times New Roman" w:eastAsia="Times New Roman" w:hAnsi="Times New Roman" w:cs="Times New Roman"/>
                      <w:color w:val="000000"/>
                      <w:sz w:val="28"/>
                      <w:szCs w:val="28"/>
                    </w:rPr>
                  </w:pPr>
                </w:p>
              </w:tc>
              <w:tc>
                <w:tcPr>
                  <w:tcW w:w="1538" w:type="dxa"/>
                  <w:tcBorders>
                    <w:top w:val="single" w:sz="4" w:space="0" w:color="000000"/>
                    <w:left w:val="single" w:sz="4" w:space="0" w:color="000000"/>
                    <w:bottom w:val="single" w:sz="4" w:space="0" w:color="000000"/>
                    <w:right w:val="single" w:sz="4" w:space="0" w:color="000000"/>
                  </w:tcBorders>
                </w:tcPr>
                <w:p w:rsidR="00C44C7E" w:rsidRPr="00C44C7E" w:rsidRDefault="00C44C7E" w:rsidP="00C44C7E">
                  <w:pPr>
                    <w:tabs>
                      <w:tab w:val="left" w:pos="567"/>
                      <w:tab w:val="left" w:pos="1134"/>
                    </w:tabs>
                    <w:spacing w:after="0" w:line="240" w:lineRule="auto"/>
                    <w:jc w:val="both"/>
                    <w:rPr>
                      <w:rFonts w:ascii="Times New Roman" w:eastAsia="Times New Roman" w:hAnsi="Times New Roman" w:cs="Times New Roman"/>
                      <w:color w:val="000000"/>
                      <w:sz w:val="28"/>
                      <w:szCs w:val="28"/>
                    </w:rPr>
                  </w:pPr>
                </w:p>
              </w:tc>
            </w:tr>
          </w:tbl>
          <w:p w:rsidR="00C44C7E" w:rsidRPr="00C44C7E" w:rsidRDefault="00C44C7E" w:rsidP="00C44C7E">
            <w:pPr>
              <w:tabs>
                <w:tab w:val="left" w:pos="567"/>
                <w:tab w:val="left" w:pos="1134"/>
              </w:tabs>
              <w:spacing w:after="0" w:line="240" w:lineRule="auto"/>
              <w:jc w:val="both"/>
              <w:rPr>
                <w:rFonts w:ascii="Times New Roman" w:eastAsia="Times New Roman" w:hAnsi="Times New Roman" w:cs="Times New Roman"/>
                <w:color w:val="000000"/>
                <w:sz w:val="28"/>
                <w:szCs w:val="28"/>
              </w:rPr>
            </w:pPr>
            <w:r w:rsidRPr="00C44C7E">
              <w:rPr>
                <w:rFonts w:ascii="Times New Roman" w:eastAsia="Times New Roman" w:hAnsi="Times New Roman" w:cs="Times New Roman"/>
                <w:color w:val="000000"/>
                <w:sz w:val="28"/>
                <w:szCs w:val="28"/>
              </w:rPr>
              <w:t>Gv giải thích với ô 1 ta được 1 hạt thóc, với ô thứ 2 ta được 2 hạt thóc, với ô thứ 3 ta được 2.2 = 4 hạt thọc…. Vậy để tìm số thóc ở ô thứ 8, ta thực hiện phép nhân của bao nhiêu só 2?</w:t>
            </w:r>
          </w:p>
          <w:p w:rsidR="00C44C7E" w:rsidRPr="00C44C7E" w:rsidRDefault="00C44C7E" w:rsidP="00C44C7E">
            <w:pPr>
              <w:tabs>
                <w:tab w:val="left" w:pos="567"/>
                <w:tab w:val="left" w:pos="1134"/>
              </w:tabs>
              <w:spacing w:after="0" w:line="240" w:lineRule="auto"/>
              <w:jc w:val="both"/>
              <w:rPr>
                <w:rFonts w:ascii="Times New Roman" w:eastAsia="Times New Roman" w:hAnsi="Times New Roman" w:cs="Times New Roman"/>
                <w:color w:val="000000"/>
                <w:sz w:val="28"/>
                <w:szCs w:val="28"/>
              </w:rPr>
            </w:pPr>
            <w:r w:rsidRPr="00C44C7E">
              <w:rPr>
                <w:rFonts w:ascii="Times New Roman" w:eastAsia="Times New Roman" w:hAnsi="Times New Roman" w:cs="Times New Roman"/>
                <w:color w:val="000000"/>
                <w:sz w:val="28"/>
                <w:szCs w:val="28"/>
              </w:rPr>
              <w:t>Gv: Ta thường hay viết  gọn</w:t>
            </w:r>
          </w:p>
          <w:p w:rsidR="00C44C7E" w:rsidRPr="00C44C7E" w:rsidRDefault="00C44C7E" w:rsidP="00C44C7E">
            <w:pPr>
              <w:tabs>
                <w:tab w:val="left" w:pos="567"/>
                <w:tab w:val="left" w:pos="1134"/>
              </w:tabs>
              <w:spacing w:after="0" w:line="240" w:lineRule="auto"/>
              <w:jc w:val="both"/>
              <w:rPr>
                <w:rFonts w:ascii="Times New Roman" w:eastAsia="Times New Roman" w:hAnsi="Times New Roman" w:cs="Times New Roman"/>
                <w:color w:val="000000"/>
                <w:sz w:val="28"/>
                <w:szCs w:val="28"/>
              </w:rPr>
            </w:pPr>
            <w:r w:rsidRPr="00C44C7E">
              <w:rPr>
                <w:rFonts w:ascii="Times New Roman" w:eastAsia="Times New Roman" w:hAnsi="Times New Roman" w:cs="Times New Roman"/>
                <w:color w:val="212529"/>
                <w:sz w:val="28"/>
                <w:szCs w:val="28"/>
              </w:rPr>
              <w:t>2. 2. 2 = 2</w:t>
            </w:r>
            <w:r w:rsidRPr="00C44C7E">
              <w:rPr>
                <w:rFonts w:ascii="Times New Roman" w:eastAsia="Times New Roman" w:hAnsi="Times New Roman" w:cs="Times New Roman"/>
                <w:color w:val="212529"/>
                <w:sz w:val="28"/>
                <w:szCs w:val="28"/>
                <w:vertAlign w:val="superscript"/>
              </w:rPr>
              <w:t>3</w:t>
            </w:r>
            <w:r w:rsidRPr="00C44C7E">
              <w:rPr>
                <w:rFonts w:ascii="Times New Roman" w:eastAsia="Times New Roman" w:hAnsi="Times New Roman" w:cs="Times New Roman"/>
                <w:color w:val="212529"/>
                <w:sz w:val="28"/>
                <w:szCs w:val="28"/>
              </w:rPr>
              <w:t>; a. a. a. a. a = a</w:t>
            </w:r>
            <w:r w:rsidRPr="00C44C7E">
              <w:rPr>
                <w:rFonts w:ascii="Times New Roman" w:eastAsia="Times New Roman" w:hAnsi="Times New Roman" w:cs="Times New Roman"/>
                <w:color w:val="212529"/>
                <w:sz w:val="28"/>
                <w:szCs w:val="28"/>
                <w:vertAlign w:val="superscript"/>
              </w:rPr>
              <w:t>5</w:t>
            </w:r>
          </w:p>
          <w:p w:rsidR="00C44C7E" w:rsidRPr="00C44C7E" w:rsidRDefault="00C44C7E" w:rsidP="00C44C7E">
            <w:pPr>
              <w:tabs>
                <w:tab w:val="left" w:pos="567"/>
                <w:tab w:val="left" w:pos="1134"/>
              </w:tabs>
              <w:spacing w:after="0" w:line="240" w:lineRule="auto"/>
              <w:jc w:val="both"/>
              <w:rPr>
                <w:rFonts w:ascii="Times New Roman" w:eastAsia="Times New Roman" w:hAnsi="Times New Roman" w:cs="Times New Roman"/>
                <w:color w:val="000000"/>
                <w:sz w:val="28"/>
                <w:szCs w:val="28"/>
              </w:rPr>
            </w:pPr>
            <w:r w:rsidRPr="00C44C7E">
              <w:rPr>
                <w:rFonts w:ascii="Times New Roman" w:eastAsia="Times New Roman" w:hAnsi="Times New Roman" w:cs="Times New Roman"/>
                <w:color w:val="000000"/>
                <w:sz w:val="28"/>
                <w:szCs w:val="28"/>
              </w:rPr>
              <w:t xml:space="preserve">Vậy để viết </w:t>
            </w:r>
          </w:p>
          <w:p w:rsidR="00C44C7E" w:rsidRPr="00C44C7E" w:rsidRDefault="00C44C7E" w:rsidP="00C44C7E">
            <w:pPr>
              <w:tabs>
                <w:tab w:val="left" w:pos="567"/>
                <w:tab w:val="left" w:pos="1134"/>
              </w:tabs>
              <w:spacing w:after="0" w:line="240" w:lineRule="auto"/>
              <w:jc w:val="both"/>
              <w:rPr>
                <w:rFonts w:ascii="Times New Roman" w:eastAsia="Times New Roman" w:hAnsi="Times New Roman" w:cs="Times New Roman"/>
                <w:color w:val="000000"/>
                <w:sz w:val="28"/>
                <w:szCs w:val="28"/>
              </w:rPr>
            </w:pPr>
            <w:r w:rsidRPr="00C44C7E">
              <w:rPr>
                <w:rFonts w:ascii="Times New Roman" w:eastAsia="Times New Roman" w:hAnsi="Times New Roman" w:cs="Times New Roman"/>
                <w:color w:val="000000"/>
                <w:sz w:val="28"/>
                <w:szCs w:val="28"/>
              </w:rPr>
              <w:t>2.2.2.2.2.2.2 thu gọn ta viết như thế nào?</w:t>
            </w:r>
          </w:p>
          <w:p w:rsidR="00C44C7E" w:rsidRPr="00C44C7E" w:rsidRDefault="00C44C7E" w:rsidP="00C44C7E">
            <w:pPr>
              <w:spacing w:after="0" w:line="240" w:lineRule="auto"/>
              <w:rPr>
                <w:rFonts w:ascii="Times New Roman" w:eastAsia="Times New Roman" w:hAnsi="Times New Roman" w:cs="Times New Roman"/>
                <w:color w:val="212529"/>
                <w:sz w:val="28"/>
                <w:szCs w:val="28"/>
              </w:rPr>
            </w:pPr>
            <w:r w:rsidRPr="00C44C7E">
              <w:rPr>
                <w:rFonts w:ascii="Times New Roman" w:eastAsia="Times New Roman" w:hAnsi="Times New Roman" w:cs="Times New Roman"/>
                <w:b/>
                <w:color w:val="212529"/>
                <w:sz w:val="28"/>
                <w:szCs w:val="28"/>
              </w:rPr>
              <w:t>GV:</w:t>
            </w:r>
            <w:r w:rsidRPr="00C44C7E">
              <w:rPr>
                <w:rFonts w:ascii="Times New Roman" w:eastAsia="Times New Roman" w:hAnsi="Times New Roman" w:cs="Times New Roman"/>
                <w:color w:val="212529"/>
                <w:sz w:val="28"/>
                <w:szCs w:val="28"/>
              </w:rPr>
              <w:t> Hướng dẫn cho học sinh cách đọc: 7</w:t>
            </w:r>
            <w:r w:rsidRPr="00C44C7E">
              <w:rPr>
                <w:rFonts w:ascii="Times New Roman" w:eastAsia="Times New Roman" w:hAnsi="Times New Roman" w:cs="Times New Roman"/>
                <w:color w:val="212529"/>
                <w:sz w:val="28"/>
                <w:szCs w:val="28"/>
                <w:vertAlign w:val="superscript"/>
              </w:rPr>
              <w:t>3</w:t>
            </w:r>
            <w:r w:rsidRPr="00C44C7E">
              <w:rPr>
                <w:rFonts w:ascii="Times New Roman" w:eastAsia="Times New Roman" w:hAnsi="Times New Roman" w:cs="Times New Roman"/>
                <w:color w:val="212529"/>
                <w:sz w:val="28"/>
                <w:szCs w:val="28"/>
              </w:rPr>
              <w:t>: đọc là 7 mũ 3 hoặc 7 lũy thừa 3, hoặc lũy thừa bậc 3 của 7</w:t>
            </w:r>
          </w:p>
          <w:p w:rsidR="00C44C7E" w:rsidRPr="00C44C7E" w:rsidRDefault="00C44C7E" w:rsidP="00C44C7E">
            <w:pPr>
              <w:spacing w:after="0" w:line="240" w:lineRule="auto"/>
              <w:rPr>
                <w:rFonts w:ascii="Times New Roman" w:eastAsia="Times New Roman" w:hAnsi="Times New Roman" w:cs="Times New Roman"/>
                <w:color w:val="212529"/>
                <w:sz w:val="28"/>
                <w:szCs w:val="28"/>
              </w:rPr>
            </w:pPr>
            <w:r w:rsidRPr="00C44C7E">
              <w:rPr>
                <w:rFonts w:ascii="Times New Roman" w:eastAsia="Times New Roman" w:hAnsi="Times New Roman" w:cs="Times New Roman"/>
                <w:color w:val="212529"/>
                <w:sz w:val="28"/>
                <w:szCs w:val="28"/>
              </w:rPr>
              <w:t>(?)Tương tự em hãy đọc b</w:t>
            </w:r>
            <w:r w:rsidRPr="00C44C7E">
              <w:rPr>
                <w:rFonts w:ascii="Times New Roman" w:eastAsia="Times New Roman" w:hAnsi="Times New Roman" w:cs="Times New Roman"/>
                <w:color w:val="212529"/>
                <w:sz w:val="28"/>
                <w:szCs w:val="28"/>
                <w:vertAlign w:val="superscript"/>
              </w:rPr>
              <w:t>4</w:t>
            </w:r>
            <w:r w:rsidRPr="00C44C7E">
              <w:rPr>
                <w:rFonts w:ascii="Times New Roman" w:eastAsia="Times New Roman" w:hAnsi="Times New Roman" w:cs="Times New Roman"/>
                <w:color w:val="212529"/>
                <w:sz w:val="28"/>
                <w:szCs w:val="28"/>
              </w:rPr>
              <w:t>; a</w:t>
            </w:r>
            <w:r w:rsidRPr="00C44C7E">
              <w:rPr>
                <w:rFonts w:ascii="Times New Roman" w:eastAsia="Times New Roman" w:hAnsi="Times New Roman" w:cs="Times New Roman"/>
                <w:color w:val="212529"/>
                <w:sz w:val="28"/>
                <w:szCs w:val="28"/>
                <w:vertAlign w:val="superscript"/>
              </w:rPr>
              <w:t>4</w:t>
            </w:r>
            <w:r w:rsidRPr="00C44C7E">
              <w:rPr>
                <w:rFonts w:ascii="Times New Roman" w:eastAsia="Times New Roman" w:hAnsi="Times New Roman" w:cs="Times New Roman"/>
                <w:color w:val="212529"/>
                <w:sz w:val="28"/>
                <w:szCs w:val="28"/>
              </w:rPr>
              <w:t>; a</w:t>
            </w:r>
            <w:r w:rsidRPr="00C44C7E">
              <w:rPr>
                <w:rFonts w:ascii="Times New Roman" w:eastAsia="Times New Roman" w:hAnsi="Times New Roman" w:cs="Times New Roman"/>
                <w:color w:val="212529"/>
                <w:sz w:val="28"/>
                <w:szCs w:val="28"/>
                <w:vertAlign w:val="superscript"/>
              </w:rPr>
              <w:t>n</w:t>
            </w:r>
            <w:r w:rsidRPr="00C44C7E">
              <w:rPr>
                <w:rFonts w:ascii="Times New Roman" w:eastAsia="Times New Roman" w:hAnsi="Times New Roman" w:cs="Times New Roman"/>
                <w:color w:val="212529"/>
                <w:sz w:val="28"/>
                <w:szCs w:val="28"/>
              </w:rPr>
              <w:t> ?</w:t>
            </w:r>
          </w:p>
          <w:p w:rsidR="00C44C7E" w:rsidRPr="00C44C7E" w:rsidRDefault="00C44C7E" w:rsidP="00C44C7E">
            <w:pPr>
              <w:spacing w:after="0" w:line="240" w:lineRule="auto"/>
              <w:rPr>
                <w:rFonts w:ascii="Times New Roman" w:eastAsia="Times New Roman" w:hAnsi="Times New Roman" w:cs="Times New Roman"/>
                <w:color w:val="212529"/>
                <w:sz w:val="28"/>
                <w:szCs w:val="28"/>
              </w:rPr>
            </w:pPr>
            <w:r w:rsidRPr="00C44C7E">
              <w:rPr>
                <w:rFonts w:ascii="Times New Roman" w:eastAsia="Times New Roman" w:hAnsi="Times New Roman" w:cs="Times New Roman"/>
                <w:b/>
                <w:color w:val="212529"/>
                <w:sz w:val="28"/>
                <w:szCs w:val="28"/>
              </w:rPr>
              <w:lastRenderedPageBreak/>
              <w:t> GV:</w:t>
            </w:r>
            <w:r w:rsidRPr="00C44C7E">
              <w:rPr>
                <w:rFonts w:ascii="Times New Roman" w:eastAsia="Times New Roman" w:hAnsi="Times New Roman" w:cs="Times New Roman"/>
                <w:color w:val="212529"/>
                <w:sz w:val="28"/>
                <w:szCs w:val="28"/>
              </w:rPr>
              <w:t> Dựa vào các ví dụ trên em hãy định nghĩa lũy thừa bậc n của a.</w:t>
            </w:r>
          </w:p>
          <w:p w:rsidR="00C44C7E" w:rsidRPr="00C44C7E" w:rsidRDefault="00C44C7E" w:rsidP="00C44C7E">
            <w:pPr>
              <w:spacing w:after="0" w:line="240" w:lineRule="auto"/>
              <w:rPr>
                <w:rFonts w:ascii="Times New Roman" w:eastAsia="Times New Roman" w:hAnsi="Times New Roman" w:cs="Times New Roman"/>
                <w:color w:val="212529"/>
                <w:sz w:val="28"/>
                <w:szCs w:val="28"/>
              </w:rPr>
            </w:pPr>
            <w:r w:rsidRPr="00C44C7E">
              <w:rPr>
                <w:rFonts w:ascii="Times New Roman" w:eastAsia="Times New Roman" w:hAnsi="Times New Roman" w:cs="Times New Roman"/>
                <w:color w:val="212529"/>
                <w:sz w:val="28"/>
                <w:szCs w:val="28"/>
              </w:rPr>
              <w:t xml:space="preserve">Gv : Nêu chú ý: Ta có </w:t>
            </w:r>
            <w:r w:rsidRPr="00C44C7E">
              <w:rPr>
                <w:rFonts w:ascii="Times New Roman" w:eastAsia="Times New Roman" w:hAnsi="Times New Roman" w:cs="Times New Roman"/>
                <w:noProof/>
                <w:sz w:val="28"/>
                <w:szCs w:val="28"/>
                <w:vertAlign w:val="subscript"/>
              </w:rPr>
              <w:drawing>
                <wp:inline distT="0" distB="0" distL="0" distR="0">
                  <wp:extent cx="556895" cy="21018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56895" cy="210185"/>
                          </a:xfrm>
                          <a:prstGeom prst="rect">
                            <a:avLst/>
                          </a:prstGeom>
                          <a:noFill/>
                          <a:ln>
                            <a:noFill/>
                          </a:ln>
                        </pic:spPr>
                      </pic:pic>
                    </a:graphicData>
                  </a:graphic>
                </wp:inline>
              </w:drawing>
            </w:r>
            <w:r w:rsidRPr="00C44C7E">
              <w:rPr>
                <w:rFonts w:ascii="Times New Roman" w:eastAsia="Times New Roman" w:hAnsi="Times New Roman" w:cs="Times New Roman"/>
                <w:noProof/>
                <w:sz w:val="28"/>
                <w:szCs w:val="28"/>
                <w:vertAlign w:val="subscript"/>
              </w:rPr>
              <w:drawing>
                <wp:inline distT="0" distB="0" distL="0" distR="0">
                  <wp:extent cx="556895" cy="21018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56895" cy="210185"/>
                          </a:xfrm>
                          <a:prstGeom prst="rect">
                            <a:avLst/>
                          </a:prstGeom>
                          <a:noFill/>
                          <a:ln>
                            <a:noFill/>
                          </a:ln>
                        </pic:spPr>
                      </pic:pic>
                    </a:graphicData>
                  </a:graphic>
                </wp:inline>
              </w:drawing>
            </w:r>
          </w:p>
          <w:p w:rsidR="00C44C7E" w:rsidRPr="00C44C7E" w:rsidRDefault="00C44C7E" w:rsidP="00C44C7E">
            <w:pPr>
              <w:numPr>
                <w:ilvl w:val="0"/>
                <w:numId w:val="46"/>
              </w:numPr>
              <w:pBdr>
                <w:top w:val="nil"/>
                <w:left w:val="nil"/>
                <w:bottom w:val="nil"/>
                <w:right w:val="nil"/>
                <w:between w:val="nil"/>
              </w:pBdr>
              <w:spacing w:after="0" w:line="240" w:lineRule="auto"/>
              <w:ind w:left="225" w:hanging="270"/>
              <w:rPr>
                <w:rFonts w:ascii="Times New Roman" w:eastAsia="Times New Roman" w:hAnsi="Times New Roman" w:cs="Times New Roman"/>
                <w:color w:val="212529"/>
                <w:sz w:val="28"/>
                <w:szCs w:val="28"/>
              </w:rPr>
            </w:pPr>
            <w:r w:rsidRPr="00C44C7E">
              <w:rPr>
                <w:rFonts w:ascii="Times New Roman" w:eastAsia="Times New Roman" w:hAnsi="Times New Roman" w:cs="Times New Roman"/>
                <w:noProof/>
                <w:color w:val="000000"/>
                <w:sz w:val="28"/>
                <w:szCs w:val="28"/>
                <w:vertAlign w:val="subscript"/>
              </w:rPr>
              <w:drawing>
                <wp:inline distT="0" distB="0" distL="0" distR="0">
                  <wp:extent cx="178435" cy="21018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8435" cy="210185"/>
                          </a:xfrm>
                          <a:prstGeom prst="rect">
                            <a:avLst/>
                          </a:prstGeom>
                          <a:noFill/>
                          <a:ln>
                            <a:noFill/>
                          </a:ln>
                        </pic:spPr>
                      </pic:pic>
                    </a:graphicData>
                  </a:graphic>
                </wp:inline>
              </w:drawing>
            </w:r>
            <w:r w:rsidRPr="00C44C7E">
              <w:rPr>
                <w:rFonts w:ascii="Times New Roman" w:eastAsia="Times New Roman" w:hAnsi="Times New Roman" w:cs="Times New Roman"/>
                <w:noProof/>
                <w:color w:val="000000"/>
                <w:sz w:val="28"/>
                <w:szCs w:val="28"/>
                <w:vertAlign w:val="subscript"/>
              </w:rPr>
              <w:drawing>
                <wp:inline distT="0" distB="0" distL="0" distR="0">
                  <wp:extent cx="178435" cy="210185"/>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8435" cy="210185"/>
                          </a:xfrm>
                          <a:prstGeom prst="rect">
                            <a:avLst/>
                          </a:prstGeom>
                          <a:noFill/>
                          <a:ln>
                            <a:noFill/>
                          </a:ln>
                        </pic:spPr>
                      </pic:pic>
                    </a:graphicData>
                  </a:graphic>
                </wp:inline>
              </w:drawing>
            </w:r>
            <w:r w:rsidRPr="00C44C7E">
              <w:rPr>
                <w:rFonts w:ascii="Times New Roman" w:eastAsia="Times New Roman" w:hAnsi="Times New Roman" w:cs="Times New Roman"/>
                <w:color w:val="212529"/>
                <w:sz w:val="28"/>
                <w:szCs w:val="28"/>
              </w:rPr>
              <w:t>cũng được gọi là a bình phương ( hay bình phương của a)</w:t>
            </w:r>
          </w:p>
          <w:p w:rsidR="00C44C7E" w:rsidRPr="00C44C7E" w:rsidRDefault="00C44C7E" w:rsidP="00C44C7E">
            <w:pPr>
              <w:numPr>
                <w:ilvl w:val="0"/>
                <w:numId w:val="46"/>
              </w:numPr>
              <w:pBdr>
                <w:top w:val="nil"/>
                <w:left w:val="nil"/>
                <w:bottom w:val="nil"/>
                <w:right w:val="nil"/>
                <w:between w:val="nil"/>
              </w:pBdr>
              <w:spacing w:after="0" w:line="240" w:lineRule="auto"/>
              <w:ind w:left="225" w:hanging="270"/>
              <w:rPr>
                <w:rFonts w:ascii="Times New Roman" w:eastAsia="Times New Roman" w:hAnsi="Times New Roman" w:cs="Times New Roman"/>
                <w:color w:val="212529"/>
                <w:sz w:val="28"/>
                <w:szCs w:val="28"/>
              </w:rPr>
            </w:pPr>
            <w:r w:rsidRPr="00C44C7E">
              <w:rPr>
                <w:rFonts w:ascii="Times New Roman" w:eastAsia="Times New Roman" w:hAnsi="Times New Roman" w:cs="Times New Roman"/>
                <w:noProof/>
                <w:color w:val="000000"/>
                <w:sz w:val="28"/>
                <w:szCs w:val="28"/>
                <w:vertAlign w:val="subscript"/>
              </w:rPr>
              <w:drawing>
                <wp:inline distT="0" distB="0" distL="0" distR="0">
                  <wp:extent cx="178435" cy="21018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8435" cy="210185"/>
                          </a:xfrm>
                          <a:prstGeom prst="rect">
                            <a:avLst/>
                          </a:prstGeom>
                          <a:noFill/>
                          <a:ln>
                            <a:noFill/>
                          </a:ln>
                        </pic:spPr>
                      </pic:pic>
                    </a:graphicData>
                  </a:graphic>
                </wp:inline>
              </w:drawing>
            </w:r>
            <w:r w:rsidRPr="00C44C7E">
              <w:rPr>
                <w:rFonts w:ascii="Times New Roman" w:eastAsia="Times New Roman" w:hAnsi="Times New Roman" w:cs="Times New Roman"/>
                <w:noProof/>
                <w:color w:val="000000"/>
                <w:sz w:val="28"/>
                <w:szCs w:val="28"/>
                <w:vertAlign w:val="subscript"/>
              </w:rPr>
              <w:drawing>
                <wp:inline distT="0" distB="0" distL="0" distR="0">
                  <wp:extent cx="178435" cy="210185"/>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8435" cy="210185"/>
                          </a:xfrm>
                          <a:prstGeom prst="rect">
                            <a:avLst/>
                          </a:prstGeom>
                          <a:noFill/>
                          <a:ln>
                            <a:noFill/>
                          </a:ln>
                        </pic:spPr>
                      </pic:pic>
                    </a:graphicData>
                  </a:graphic>
                </wp:inline>
              </w:drawing>
            </w:r>
            <w:r w:rsidRPr="00C44C7E">
              <w:rPr>
                <w:rFonts w:ascii="Times New Roman" w:eastAsia="Times New Roman" w:hAnsi="Times New Roman" w:cs="Times New Roman"/>
                <w:color w:val="212529"/>
                <w:sz w:val="28"/>
                <w:szCs w:val="28"/>
              </w:rPr>
              <w:t xml:space="preserve"> cũng được gọi là a lập phương ( hay lập phương của a)</w:t>
            </w:r>
          </w:p>
          <w:p w:rsidR="00C44C7E" w:rsidRPr="00C44C7E" w:rsidRDefault="00C44C7E" w:rsidP="00C44C7E">
            <w:pPr>
              <w:spacing w:after="0" w:line="240" w:lineRule="auto"/>
              <w:ind w:left="-45"/>
              <w:rPr>
                <w:rFonts w:ascii="Times New Roman" w:eastAsia="Times New Roman" w:hAnsi="Times New Roman" w:cs="Times New Roman"/>
                <w:color w:val="212529"/>
                <w:sz w:val="28"/>
                <w:szCs w:val="28"/>
              </w:rPr>
            </w:pPr>
            <w:r w:rsidRPr="00C44C7E">
              <w:rPr>
                <w:rFonts w:ascii="Times New Roman" w:eastAsia="Times New Roman" w:hAnsi="Times New Roman" w:cs="Times New Roman"/>
                <w:color w:val="212529"/>
                <w:sz w:val="28"/>
                <w:szCs w:val="28"/>
              </w:rPr>
              <w:t>Gv cho hs đọc vd 1/ SGK/trang 23</w:t>
            </w:r>
          </w:p>
          <w:p w:rsidR="00C44C7E" w:rsidRPr="00C44C7E" w:rsidRDefault="00C44C7E" w:rsidP="00C44C7E">
            <w:pPr>
              <w:spacing w:after="0" w:line="240" w:lineRule="auto"/>
              <w:ind w:left="-45"/>
              <w:rPr>
                <w:rFonts w:ascii="Times New Roman" w:eastAsia="Times New Roman" w:hAnsi="Times New Roman" w:cs="Times New Roman"/>
                <w:color w:val="212529"/>
                <w:sz w:val="28"/>
                <w:szCs w:val="28"/>
              </w:rPr>
            </w:pPr>
            <w:r w:rsidRPr="00C44C7E">
              <w:rPr>
                <w:rFonts w:ascii="Times New Roman" w:eastAsia="Times New Roman" w:hAnsi="Times New Roman" w:cs="Times New Roman"/>
                <w:color w:val="212529"/>
                <w:sz w:val="28"/>
                <w:szCs w:val="28"/>
              </w:rPr>
              <w:t>Gv cho HS làm luyện tập 1.</w:t>
            </w:r>
          </w:p>
          <w:p w:rsidR="00C44C7E" w:rsidRPr="00C44C7E" w:rsidRDefault="00C44C7E" w:rsidP="00C44C7E">
            <w:pPr>
              <w:spacing w:after="0" w:line="240" w:lineRule="auto"/>
              <w:ind w:left="-45"/>
              <w:rPr>
                <w:rFonts w:ascii="Times New Roman" w:eastAsia="Times New Roman" w:hAnsi="Times New Roman" w:cs="Times New Roman"/>
                <w:color w:val="212529"/>
                <w:sz w:val="28"/>
                <w:szCs w:val="28"/>
              </w:rPr>
            </w:pPr>
            <w:r w:rsidRPr="00C44C7E">
              <w:rPr>
                <w:rFonts w:ascii="Times New Roman" w:eastAsia="Times New Roman" w:hAnsi="Times New Roman" w:cs="Times New Roman"/>
                <w:color w:val="212529"/>
                <w:sz w:val="28"/>
                <w:szCs w:val="28"/>
              </w:rPr>
              <w:t>GV cho hs làm vận dụng :</w:t>
            </w:r>
          </w:p>
          <w:p w:rsidR="00C44C7E" w:rsidRPr="00C44C7E" w:rsidRDefault="00C44C7E" w:rsidP="00C44C7E">
            <w:pPr>
              <w:spacing w:after="0" w:line="240" w:lineRule="auto"/>
              <w:ind w:left="-45"/>
              <w:rPr>
                <w:rFonts w:ascii="Times New Roman" w:eastAsia="Times New Roman" w:hAnsi="Times New Roman" w:cs="Times New Roman"/>
                <w:color w:val="212529"/>
                <w:sz w:val="28"/>
                <w:szCs w:val="28"/>
              </w:rPr>
            </w:pPr>
            <w:r w:rsidRPr="00C44C7E">
              <w:rPr>
                <w:rFonts w:ascii="Times New Roman" w:eastAsia="Times New Roman" w:hAnsi="Times New Roman" w:cs="Times New Roman"/>
                <w:b/>
                <w:color w:val="212529"/>
                <w:sz w:val="28"/>
                <w:szCs w:val="28"/>
              </w:rPr>
              <w:t>Bước 2: Thực hiện nhiệm vụ:</w:t>
            </w:r>
          </w:p>
          <w:p w:rsidR="00C44C7E" w:rsidRPr="00C44C7E" w:rsidRDefault="00C44C7E" w:rsidP="00C44C7E">
            <w:pPr>
              <w:numPr>
                <w:ilvl w:val="0"/>
                <w:numId w:val="46"/>
              </w:numPr>
              <w:pBdr>
                <w:top w:val="nil"/>
                <w:left w:val="nil"/>
                <w:bottom w:val="nil"/>
                <w:right w:val="nil"/>
                <w:between w:val="nil"/>
              </w:pBdr>
              <w:spacing w:after="0" w:line="240" w:lineRule="auto"/>
              <w:ind w:left="225" w:hanging="225"/>
              <w:rPr>
                <w:rFonts w:ascii="Times New Roman" w:eastAsia="Times New Roman" w:hAnsi="Times New Roman" w:cs="Times New Roman"/>
                <w:color w:val="212529"/>
                <w:sz w:val="28"/>
                <w:szCs w:val="28"/>
              </w:rPr>
            </w:pPr>
            <w:r w:rsidRPr="00C44C7E">
              <w:rPr>
                <w:rFonts w:ascii="Times New Roman" w:eastAsia="Times New Roman" w:hAnsi="Times New Roman" w:cs="Times New Roman"/>
                <w:color w:val="212529"/>
                <w:sz w:val="28"/>
                <w:szCs w:val="28"/>
              </w:rPr>
              <w:t>HS tiếp nhận nhiệm vụ, hoạt động cá nhân</w:t>
            </w:r>
          </w:p>
          <w:p w:rsidR="00C44C7E" w:rsidRPr="00C44C7E" w:rsidRDefault="00C44C7E" w:rsidP="00C44C7E">
            <w:pPr>
              <w:numPr>
                <w:ilvl w:val="0"/>
                <w:numId w:val="46"/>
              </w:numPr>
              <w:pBdr>
                <w:top w:val="nil"/>
                <w:left w:val="nil"/>
                <w:bottom w:val="nil"/>
                <w:right w:val="nil"/>
                <w:between w:val="nil"/>
              </w:pBdr>
              <w:spacing w:after="0" w:line="240" w:lineRule="auto"/>
              <w:ind w:left="225" w:hanging="225"/>
              <w:rPr>
                <w:rFonts w:ascii="Times New Roman" w:eastAsia="Times New Roman" w:hAnsi="Times New Roman" w:cs="Times New Roman"/>
                <w:color w:val="212529"/>
                <w:sz w:val="28"/>
                <w:szCs w:val="28"/>
              </w:rPr>
            </w:pPr>
            <w:r w:rsidRPr="00C44C7E">
              <w:rPr>
                <w:rFonts w:ascii="Times New Roman" w:eastAsia="Times New Roman" w:hAnsi="Times New Roman" w:cs="Times New Roman"/>
                <w:color w:val="212529"/>
                <w:sz w:val="28"/>
                <w:szCs w:val="28"/>
              </w:rPr>
              <w:t>Gv quan sát và trợ giúp các em nếu HS cần</w:t>
            </w:r>
          </w:p>
          <w:p w:rsidR="00C44C7E" w:rsidRPr="00C44C7E" w:rsidRDefault="00C44C7E" w:rsidP="00C44C7E">
            <w:pPr>
              <w:spacing w:after="0" w:line="240" w:lineRule="auto"/>
              <w:rPr>
                <w:rFonts w:ascii="Times New Roman" w:eastAsia="Times New Roman" w:hAnsi="Times New Roman" w:cs="Times New Roman"/>
                <w:b/>
                <w:color w:val="212529"/>
                <w:sz w:val="28"/>
                <w:szCs w:val="28"/>
              </w:rPr>
            </w:pPr>
            <w:r w:rsidRPr="00C44C7E">
              <w:rPr>
                <w:rFonts w:ascii="Times New Roman" w:eastAsia="Times New Roman" w:hAnsi="Times New Roman" w:cs="Times New Roman"/>
                <w:b/>
                <w:color w:val="212529"/>
                <w:sz w:val="28"/>
                <w:szCs w:val="28"/>
              </w:rPr>
              <w:t>Bước 3: Báo cáo, thảo luận:</w:t>
            </w:r>
          </w:p>
          <w:p w:rsidR="00C44C7E" w:rsidRPr="00C44C7E" w:rsidRDefault="00C44C7E" w:rsidP="00C44C7E">
            <w:pPr>
              <w:numPr>
                <w:ilvl w:val="0"/>
                <w:numId w:val="46"/>
              </w:numPr>
              <w:pBdr>
                <w:top w:val="nil"/>
                <w:left w:val="nil"/>
                <w:bottom w:val="nil"/>
                <w:right w:val="nil"/>
                <w:between w:val="nil"/>
              </w:pBdr>
              <w:spacing w:after="0" w:line="240" w:lineRule="auto"/>
              <w:ind w:left="225" w:hanging="225"/>
              <w:rPr>
                <w:rFonts w:ascii="Times New Roman" w:eastAsia="Times New Roman" w:hAnsi="Times New Roman" w:cs="Times New Roman"/>
                <w:color w:val="212529"/>
                <w:sz w:val="28"/>
                <w:szCs w:val="28"/>
              </w:rPr>
            </w:pPr>
            <w:r w:rsidRPr="00C44C7E">
              <w:rPr>
                <w:rFonts w:ascii="Times New Roman" w:eastAsia="Times New Roman" w:hAnsi="Times New Roman" w:cs="Times New Roman"/>
                <w:color w:val="212529"/>
                <w:sz w:val="28"/>
                <w:szCs w:val="28"/>
              </w:rPr>
              <w:t>Hs đứng tại chỗ trình bày câu trả lời của mình</w:t>
            </w:r>
          </w:p>
          <w:p w:rsidR="00C44C7E" w:rsidRPr="00C44C7E" w:rsidRDefault="00C44C7E" w:rsidP="00C44C7E">
            <w:pPr>
              <w:numPr>
                <w:ilvl w:val="0"/>
                <w:numId w:val="46"/>
              </w:numPr>
              <w:pBdr>
                <w:top w:val="nil"/>
                <w:left w:val="nil"/>
                <w:bottom w:val="nil"/>
                <w:right w:val="nil"/>
                <w:between w:val="nil"/>
              </w:pBdr>
              <w:spacing w:after="0" w:line="240" w:lineRule="auto"/>
              <w:ind w:left="225" w:hanging="225"/>
              <w:rPr>
                <w:rFonts w:ascii="Times New Roman" w:eastAsia="Times New Roman" w:hAnsi="Times New Roman" w:cs="Times New Roman"/>
                <w:color w:val="212529"/>
                <w:sz w:val="28"/>
                <w:szCs w:val="28"/>
              </w:rPr>
            </w:pPr>
            <w:r w:rsidRPr="00C44C7E">
              <w:rPr>
                <w:rFonts w:ascii="Times New Roman" w:eastAsia="Times New Roman" w:hAnsi="Times New Roman" w:cs="Times New Roman"/>
                <w:color w:val="212529"/>
                <w:sz w:val="28"/>
                <w:szCs w:val="28"/>
              </w:rPr>
              <w:t>Một số HS khác nhận xét, bổ sung cho bạn.</w:t>
            </w:r>
          </w:p>
          <w:p w:rsidR="00C44C7E" w:rsidRPr="00C44C7E" w:rsidRDefault="00C44C7E" w:rsidP="00C44C7E">
            <w:pPr>
              <w:spacing w:after="0" w:line="240" w:lineRule="auto"/>
              <w:rPr>
                <w:rFonts w:ascii="Times New Roman" w:eastAsia="Times New Roman" w:hAnsi="Times New Roman" w:cs="Times New Roman"/>
                <w:b/>
                <w:color w:val="212529"/>
                <w:sz w:val="28"/>
                <w:szCs w:val="28"/>
              </w:rPr>
            </w:pPr>
            <w:r w:rsidRPr="00C44C7E">
              <w:rPr>
                <w:rFonts w:ascii="Times New Roman" w:eastAsia="Times New Roman" w:hAnsi="Times New Roman" w:cs="Times New Roman"/>
                <w:b/>
                <w:color w:val="212529"/>
                <w:sz w:val="28"/>
                <w:szCs w:val="28"/>
              </w:rPr>
              <w:t>Bước 4: Kết luận, nhận định:</w:t>
            </w:r>
          </w:p>
          <w:p w:rsidR="00C44C7E" w:rsidRPr="00C44C7E" w:rsidRDefault="00C44C7E" w:rsidP="00C44C7E">
            <w:pPr>
              <w:spacing w:after="0" w:line="240" w:lineRule="auto"/>
              <w:rPr>
                <w:rFonts w:ascii="Times New Roman" w:eastAsia="Times New Roman" w:hAnsi="Times New Roman" w:cs="Times New Roman"/>
                <w:color w:val="212529"/>
                <w:sz w:val="28"/>
                <w:szCs w:val="28"/>
              </w:rPr>
            </w:pPr>
            <w:r w:rsidRPr="00C44C7E">
              <w:rPr>
                <w:rFonts w:ascii="Times New Roman" w:eastAsia="Times New Roman" w:hAnsi="Times New Roman" w:cs="Times New Roman"/>
                <w:color w:val="212529"/>
                <w:sz w:val="28"/>
                <w:szCs w:val="28"/>
              </w:rPr>
              <w:t>GV chột lại kiến thức trọng tâmGV đánh giá kết quả của HS, trên cơ sở đó</w:t>
            </w:r>
          </w:p>
          <w:p w:rsidR="00C44C7E" w:rsidRPr="00C44C7E" w:rsidRDefault="00C44C7E" w:rsidP="00C44C7E">
            <w:pPr>
              <w:spacing w:after="0" w:line="240" w:lineRule="auto"/>
              <w:rPr>
                <w:rFonts w:ascii="Times New Roman" w:eastAsia="Times New Roman" w:hAnsi="Times New Roman" w:cs="Times New Roman"/>
                <w:color w:val="212529"/>
                <w:sz w:val="28"/>
                <w:szCs w:val="28"/>
              </w:rPr>
            </w:pPr>
            <w:r w:rsidRPr="00C44C7E">
              <w:rPr>
                <w:rFonts w:ascii="Times New Roman" w:eastAsia="Times New Roman" w:hAnsi="Times New Roman" w:cs="Times New Roman"/>
                <w:color w:val="212529"/>
                <w:sz w:val="28"/>
                <w:szCs w:val="28"/>
              </w:rPr>
              <w:t>dẫn dắt HS hình thành kiến thức mới.</w:t>
            </w:r>
          </w:p>
          <w:p w:rsidR="00C44C7E" w:rsidRPr="00C44C7E" w:rsidRDefault="00C44C7E" w:rsidP="00C44C7E">
            <w:pPr>
              <w:spacing w:after="0" w:line="240" w:lineRule="auto"/>
              <w:rPr>
                <w:rFonts w:ascii="Times New Roman" w:eastAsia="Times New Roman" w:hAnsi="Times New Roman" w:cs="Times New Roman"/>
                <w:color w:val="212529"/>
                <w:sz w:val="28"/>
                <w:szCs w:val="28"/>
              </w:rPr>
            </w:pPr>
            <w:r w:rsidRPr="00C44C7E">
              <w:rPr>
                <w:rFonts w:ascii="Times New Roman" w:eastAsia="Times New Roman" w:hAnsi="Times New Roman" w:cs="Times New Roman"/>
                <w:color w:val="212529"/>
                <w:sz w:val="28"/>
                <w:szCs w:val="28"/>
              </w:rPr>
              <w:t>GV: Yêu cầu HS đọc phần đóng khung và đánh dấu học.</w:t>
            </w:r>
          </w:p>
        </w:tc>
        <w:tc>
          <w:tcPr>
            <w:tcW w:w="4369" w:type="dxa"/>
          </w:tcPr>
          <w:p w:rsidR="00C44C7E" w:rsidRPr="00C44C7E" w:rsidRDefault="00C44C7E" w:rsidP="00C44C7E">
            <w:pPr>
              <w:numPr>
                <w:ilvl w:val="0"/>
                <w:numId w:val="49"/>
              </w:numPr>
              <w:pBdr>
                <w:top w:val="nil"/>
                <w:left w:val="nil"/>
                <w:bottom w:val="nil"/>
                <w:right w:val="nil"/>
                <w:between w:val="nil"/>
              </w:pBdr>
              <w:spacing w:after="0" w:line="240" w:lineRule="auto"/>
              <w:jc w:val="both"/>
              <w:rPr>
                <w:rFonts w:ascii="Times New Roman" w:eastAsia="Times New Roman" w:hAnsi="Times New Roman" w:cs="Times New Roman"/>
                <w:b/>
                <w:color w:val="000000"/>
                <w:sz w:val="28"/>
                <w:szCs w:val="28"/>
              </w:rPr>
            </w:pPr>
            <w:r w:rsidRPr="00C44C7E">
              <w:rPr>
                <w:rFonts w:ascii="Times New Roman" w:eastAsia="Times New Roman" w:hAnsi="Times New Roman" w:cs="Times New Roman"/>
                <w:b/>
                <w:color w:val="000000"/>
                <w:sz w:val="28"/>
                <w:szCs w:val="28"/>
              </w:rPr>
              <w:lastRenderedPageBreak/>
              <w:t>Phép nâng lên lũy thừa:</w:t>
            </w:r>
          </w:p>
          <w:p w:rsidR="00C44C7E" w:rsidRPr="00C44C7E" w:rsidRDefault="00C44C7E" w:rsidP="00C44C7E">
            <w:pPr>
              <w:tabs>
                <w:tab w:val="left" w:pos="567"/>
                <w:tab w:val="left" w:pos="1134"/>
              </w:tabs>
              <w:spacing w:after="0" w:line="240" w:lineRule="auto"/>
              <w:jc w:val="both"/>
              <w:rPr>
                <w:rFonts w:ascii="Times New Roman" w:eastAsia="Times New Roman" w:hAnsi="Times New Roman" w:cs="Times New Roman"/>
                <w:color w:val="000000"/>
                <w:sz w:val="28"/>
                <w:szCs w:val="28"/>
              </w:rPr>
            </w:pPr>
            <w:r w:rsidRPr="00C44C7E">
              <w:rPr>
                <w:rFonts w:ascii="Times New Roman" w:eastAsia="Times New Roman" w:hAnsi="Times New Roman" w:cs="Times New Roman"/>
                <w:color w:val="000000"/>
                <w:sz w:val="28"/>
                <w:szCs w:val="28"/>
              </w:rPr>
              <w:t>- Số thóc ở ô số 8 là: 2.2.2.2.2.2.2= 128</w:t>
            </w:r>
          </w:p>
          <w:p w:rsidR="00C44C7E" w:rsidRPr="00C44C7E" w:rsidRDefault="00C44C7E" w:rsidP="00C44C7E">
            <w:pPr>
              <w:tabs>
                <w:tab w:val="left" w:pos="567"/>
                <w:tab w:val="left" w:pos="1134"/>
              </w:tabs>
              <w:spacing w:after="0" w:line="240" w:lineRule="auto"/>
              <w:jc w:val="both"/>
              <w:rPr>
                <w:rFonts w:ascii="Times New Roman" w:eastAsia="Times New Roman" w:hAnsi="Times New Roman" w:cs="Times New Roman"/>
                <w:color w:val="212529"/>
                <w:sz w:val="28"/>
                <w:szCs w:val="28"/>
                <w:vertAlign w:val="superscript"/>
              </w:rPr>
            </w:pPr>
            <w:r w:rsidRPr="00C44C7E">
              <w:rPr>
                <w:rFonts w:ascii="Times New Roman" w:eastAsia="Times New Roman" w:hAnsi="Times New Roman" w:cs="Times New Roman"/>
                <w:color w:val="212529"/>
                <w:sz w:val="28"/>
                <w:szCs w:val="28"/>
              </w:rPr>
              <w:t>- 2. 2. 2.2.2.2.2 = 2</w:t>
            </w:r>
            <w:r w:rsidRPr="00C44C7E">
              <w:rPr>
                <w:rFonts w:ascii="Times New Roman" w:eastAsia="Times New Roman" w:hAnsi="Times New Roman" w:cs="Times New Roman"/>
                <w:color w:val="212529"/>
                <w:sz w:val="28"/>
                <w:szCs w:val="28"/>
                <w:vertAlign w:val="superscript"/>
              </w:rPr>
              <w:t>7</w:t>
            </w:r>
          </w:p>
          <w:p w:rsidR="00C44C7E" w:rsidRPr="00C44C7E" w:rsidRDefault="00C44C7E" w:rsidP="00C44C7E">
            <w:pPr>
              <w:tabs>
                <w:tab w:val="left" w:pos="567"/>
                <w:tab w:val="left" w:pos="1134"/>
              </w:tabs>
              <w:spacing w:after="0" w:line="240" w:lineRule="auto"/>
              <w:jc w:val="both"/>
              <w:rPr>
                <w:rFonts w:ascii="Times New Roman" w:eastAsia="Times New Roman" w:hAnsi="Times New Roman" w:cs="Times New Roman"/>
                <w:color w:val="212529"/>
                <w:sz w:val="28"/>
                <w:szCs w:val="28"/>
                <w:vertAlign w:val="superscript"/>
              </w:rPr>
            </w:pPr>
          </w:p>
          <w:p w:rsidR="00C44C7E" w:rsidRPr="00C44C7E" w:rsidRDefault="00C44C7E" w:rsidP="00C44C7E">
            <w:pPr>
              <w:tabs>
                <w:tab w:val="left" w:pos="567"/>
                <w:tab w:val="left" w:pos="1134"/>
              </w:tabs>
              <w:spacing w:after="0" w:line="240" w:lineRule="auto"/>
              <w:jc w:val="both"/>
              <w:rPr>
                <w:rFonts w:ascii="Times New Roman" w:eastAsia="Times New Roman" w:hAnsi="Times New Roman" w:cs="Times New Roman"/>
                <w:color w:val="212529"/>
                <w:sz w:val="28"/>
                <w:szCs w:val="28"/>
                <w:vertAlign w:val="superscript"/>
              </w:rPr>
            </w:pPr>
          </w:p>
          <w:p w:rsidR="00C44C7E" w:rsidRPr="00C44C7E" w:rsidRDefault="00C44C7E" w:rsidP="00C44C7E">
            <w:pPr>
              <w:tabs>
                <w:tab w:val="left" w:pos="567"/>
                <w:tab w:val="left" w:pos="1134"/>
              </w:tabs>
              <w:spacing w:after="0" w:line="240" w:lineRule="auto"/>
              <w:jc w:val="both"/>
              <w:rPr>
                <w:rFonts w:ascii="Times New Roman" w:eastAsia="Times New Roman" w:hAnsi="Times New Roman" w:cs="Times New Roman"/>
                <w:color w:val="212529"/>
                <w:sz w:val="28"/>
                <w:szCs w:val="28"/>
                <w:vertAlign w:val="superscript"/>
              </w:rPr>
            </w:pPr>
          </w:p>
          <w:p w:rsidR="00C44C7E" w:rsidRPr="00C44C7E" w:rsidRDefault="00C44C7E" w:rsidP="00C44C7E">
            <w:pPr>
              <w:tabs>
                <w:tab w:val="left" w:pos="567"/>
                <w:tab w:val="left" w:pos="1134"/>
              </w:tabs>
              <w:spacing w:after="0" w:line="240" w:lineRule="auto"/>
              <w:jc w:val="both"/>
              <w:rPr>
                <w:rFonts w:ascii="Times New Roman" w:eastAsia="Times New Roman" w:hAnsi="Times New Roman" w:cs="Times New Roman"/>
                <w:color w:val="212529"/>
                <w:sz w:val="28"/>
                <w:szCs w:val="28"/>
                <w:vertAlign w:val="superscript"/>
              </w:rPr>
            </w:pPr>
          </w:p>
          <w:p w:rsidR="00C44C7E" w:rsidRPr="00C44C7E" w:rsidRDefault="00C44C7E" w:rsidP="00C44C7E">
            <w:pPr>
              <w:tabs>
                <w:tab w:val="left" w:pos="567"/>
                <w:tab w:val="left" w:pos="1134"/>
              </w:tabs>
              <w:spacing w:after="0" w:line="240" w:lineRule="auto"/>
              <w:jc w:val="both"/>
              <w:rPr>
                <w:rFonts w:ascii="Times New Roman" w:eastAsia="Times New Roman" w:hAnsi="Times New Roman" w:cs="Times New Roman"/>
                <w:color w:val="212529"/>
                <w:sz w:val="28"/>
                <w:szCs w:val="28"/>
                <w:vertAlign w:val="superscript"/>
              </w:rPr>
            </w:pPr>
          </w:p>
          <w:p w:rsidR="00C44C7E" w:rsidRPr="00C44C7E" w:rsidRDefault="00C44C7E" w:rsidP="00C44C7E">
            <w:pPr>
              <w:tabs>
                <w:tab w:val="left" w:pos="567"/>
                <w:tab w:val="left" w:pos="1134"/>
              </w:tabs>
              <w:spacing w:after="0" w:line="240" w:lineRule="auto"/>
              <w:jc w:val="both"/>
              <w:rPr>
                <w:rFonts w:ascii="Times New Roman" w:eastAsia="Times New Roman" w:hAnsi="Times New Roman" w:cs="Times New Roman"/>
                <w:color w:val="212529"/>
                <w:sz w:val="28"/>
                <w:szCs w:val="28"/>
                <w:vertAlign w:val="superscript"/>
              </w:rPr>
            </w:pPr>
          </w:p>
          <w:p w:rsidR="00C44C7E" w:rsidRPr="00C44C7E" w:rsidRDefault="00C44C7E" w:rsidP="00C44C7E">
            <w:pPr>
              <w:tabs>
                <w:tab w:val="left" w:pos="567"/>
                <w:tab w:val="left" w:pos="1134"/>
              </w:tabs>
              <w:spacing w:after="0" w:line="240" w:lineRule="auto"/>
              <w:jc w:val="both"/>
              <w:rPr>
                <w:rFonts w:ascii="Times New Roman" w:eastAsia="Times New Roman" w:hAnsi="Times New Roman" w:cs="Times New Roman"/>
                <w:color w:val="212529"/>
                <w:sz w:val="28"/>
                <w:szCs w:val="28"/>
                <w:vertAlign w:val="superscript"/>
              </w:rPr>
            </w:pPr>
          </w:p>
          <w:p w:rsidR="00C44C7E" w:rsidRPr="00C44C7E" w:rsidRDefault="00C44C7E" w:rsidP="00C44C7E">
            <w:pPr>
              <w:tabs>
                <w:tab w:val="left" w:pos="567"/>
                <w:tab w:val="left" w:pos="1134"/>
              </w:tabs>
              <w:spacing w:after="0" w:line="240" w:lineRule="auto"/>
              <w:jc w:val="both"/>
              <w:rPr>
                <w:rFonts w:ascii="Times New Roman" w:eastAsia="Times New Roman" w:hAnsi="Times New Roman" w:cs="Times New Roman"/>
                <w:color w:val="212529"/>
                <w:sz w:val="28"/>
                <w:szCs w:val="28"/>
                <w:vertAlign w:val="superscript"/>
              </w:rPr>
            </w:pPr>
          </w:p>
          <w:p w:rsidR="00C44C7E" w:rsidRPr="00C44C7E" w:rsidRDefault="00C44C7E" w:rsidP="00C44C7E">
            <w:pPr>
              <w:tabs>
                <w:tab w:val="left" w:pos="567"/>
                <w:tab w:val="left" w:pos="1134"/>
              </w:tabs>
              <w:spacing w:after="0" w:line="240" w:lineRule="auto"/>
              <w:jc w:val="both"/>
              <w:rPr>
                <w:rFonts w:ascii="Times New Roman" w:eastAsia="Times New Roman" w:hAnsi="Times New Roman" w:cs="Times New Roman"/>
                <w:color w:val="212529"/>
                <w:sz w:val="28"/>
                <w:szCs w:val="28"/>
                <w:vertAlign w:val="superscript"/>
              </w:rPr>
            </w:pPr>
          </w:p>
          <w:p w:rsidR="00C44C7E" w:rsidRPr="00C44C7E" w:rsidRDefault="00C44C7E" w:rsidP="00C44C7E">
            <w:pPr>
              <w:tabs>
                <w:tab w:val="left" w:pos="567"/>
                <w:tab w:val="left" w:pos="1134"/>
              </w:tabs>
              <w:spacing w:after="0" w:line="240" w:lineRule="auto"/>
              <w:jc w:val="both"/>
              <w:rPr>
                <w:rFonts w:ascii="Times New Roman" w:eastAsia="Times New Roman" w:hAnsi="Times New Roman" w:cs="Times New Roman"/>
                <w:color w:val="212529"/>
                <w:sz w:val="28"/>
                <w:szCs w:val="28"/>
                <w:vertAlign w:val="superscript"/>
              </w:rPr>
            </w:pPr>
          </w:p>
          <w:p w:rsidR="00C44C7E" w:rsidRPr="00C44C7E" w:rsidRDefault="00C44C7E" w:rsidP="00C44C7E">
            <w:pPr>
              <w:tabs>
                <w:tab w:val="left" w:pos="567"/>
                <w:tab w:val="left" w:pos="1134"/>
              </w:tabs>
              <w:spacing w:after="0" w:line="240" w:lineRule="auto"/>
              <w:jc w:val="both"/>
              <w:rPr>
                <w:rFonts w:ascii="Times New Roman" w:eastAsia="Times New Roman" w:hAnsi="Times New Roman" w:cs="Times New Roman"/>
                <w:color w:val="212529"/>
                <w:sz w:val="28"/>
                <w:szCs w:val="28"/>
                <w:vertAlign w:val="superscript"/>
              </w:rPr>
            </w:pPr>
          </w:p>
          <w:p w:rsidR="00C44C7E" w:rsidRPr="00C44C7E" w:rsidRDefault="00C44C7E" w:rsidP="00C44C7E">
            <w:pPr>
              <w:tabs>
                <w:tab w:val="left" w:pos="567"/>
                <w:tab w:val="left" w:pos="1134"/>
              </w:tabs>
              <w:spacing w:after="0" w:line="240" w:lineRule="auto"/>
              <w:jc w:val="both"/>
              <w:rPr>
                <w:rFonts w:ascii="Times New Roman" w:eastAsia="Times New Roman" w:hAnsi="Times New Roman" w:cs="Times New Roman"/>
                <w:color w:val="212529"/>
                <w:sz w:val="28"/>
                <w:szCs w:val="28"/>
                <w:vertAlign w:val="superscript"/>
              </w:rPr>
            </w:pPr>
          </w:p>
          <w:p w:rsidR="00C44C7E" w:rsidRPr="00C44C7E" w:rsidRDefault="00C44C7E" w:rsidP="00C44C7E">
            <w:pPr>
              <w:tabs>
                <w:tab w:val="left" w:pos="567"/>
                <w:tab w:val="left" w:pos="1134"/>
              </w:tabs>
              <w:spacing w:after="0" w:line="240" w:lineRule="auto"/>
              <w:jc w:val="both"/>
              <w:rPr>
                <w:rFonts w:ascii="Times New Roman" w:eastAsia="Times New Roman" w:hAnsi="Times New Roman" w:cs="Times New Roman"/>
                <w:color w:val="212529"/>
                <w:sz w:val="28"/>
                <w:szCs w:val="28"/>
                <w:vertAlign w:val="superscript"/>
              </w:rPr>
            </w:pPr>
          </w:p>
          <w:p w:rsidR="00C44C7E" w:rsidRPr="00C44C7E" w:rsidRDefault="00C44C7E" w:rsidP="00C44C7E">
            <w:pPr>
              <w:tabs>
                <w:tab w:val="left" w:pos="567"/>
                <w:tab w:val="left" w:pos="1134"/>
              </w:tabs>
              <w:spacing w:after="0" w:line="240" w:lineRule="auto"/>
              <w:jc w:val="both"/>
              <w:rPr>
                <w:rFonts w:ascii="Times New Roman" w:eastAsia="Times New Roman" w:hAnsi="Times New Roman" w:cs="Times New Roman"/>
                <w:color w:val="212529"/>
                <w:sz w:val="28"/>
                <w:szCs w:val="28"/>
                <w:vertAlign w:val="superscript"/>
              </w:rPr>
            </w:pPr>
          </w:p>
          <w:p w:rsidR="00C44C7E" w:rsidRPr="00C44C7E" w:rsidRDefault="00C44C7E" w:rsidP="00C44C7E">
            <w:pPr>
              <w:tabs>
                <w:tab w:val="left" w:pos="567"/>
                <w:tab w:val="left" w:pos="1134"/>
              </w:tabs>
              <w:spacing w:after="0" w:line="240" w:lineRule="auto"/>
              <w:jc w:val="both"/>
              <w:rPr>
                <w:rFonts w:ascii="Times New Roman" w:eastAsia="Times New Roman" w:hAnsi="Times New Roman" w:cs="Times New Roman"/>
                <w:color w:val="212529"/>
                <w:sz w:val="28"/>
                <w:szCs w:val="28"/>
                <w:vertAlign w:val="superscript"/>
              </w:rPr>
            </w:pPr>
          </w:p>
          <w:p w:rsidR="00C44C7E" w:rsidRPr="00C44C7E" w:rsidRDefault="00C44C7E" w:rsidP="00C44C7E">
            <w:pPr>
              <w:tabs>
                <w:tab w:val="left" w:pos="567"/>
                <w:tab w:val="left" w:pos="1134"/>
              </w:tabs>
              <w:spacing w:after="0" w:line="240" w:lineRule="auto"/>
              <w:jc w:val="both"/>
              <w:rPr>
                <w:rFonts w:ascii="Times New Roman" w:eastAsia="Times New Roman" w:hAnsi="Times New Roman" w:cs="Times New Roman"/>
                <w:color w:val="212529"/>
                <w:sz w:val="28"/>
                <w:szCs w:val="28"/>
                <w:vertAlign w:val="superscript"/>
              </w:rPr>
            </w:pPr>
          </w:p>
          <w:p w:rsidR="00C44C7E" w:rsidRPr="00C44C7E" w:rsidRDefault="00C44C7E" w:rsidP="00C44C7E">
            <w:pPr>
              <w:tabs>
                <w:tab w:val="left" w:pos="567"/>
                <w:tab w:val="left" w:pos="1134"/>
              </w:tabs>
              <w:spacing w:after="0" w:line="240" w:lineRule="auto"/>
              <w:jc w:val="both"/>
              <w:rPr>
                <w:rFonts w:ascii="Times New Roman" w:eastAsia="Times New Roman" w:hAnsi="Times New Roman" w:cs="Times New Roman"/>
                <w:color w:val="212529"/>
                <w:sz w:val="28"/>
                <w:szCs w:val="28"/>
                <w:vertAlign w:val="superscript"/>
              </w:rPr>
            </w:pPr>
          </w:p>
          <w:p w:rsidR="00C44C7E" w:rsidRPr="00C44C7E" w:rsidRDefault="00C44C7E" w:rsidP="00C44C7E">
            <w:pPr>
              <w:tabs>
                <w:tab w:val="left" w:pos="567"/>
                <w:tab w:val="left" w:pos="1134"/>
              </w:tabs>
              <w:spacing w:after="0" w:line="240" w:lineRule="auto"/>
              <w:jc w:val="both"/>
              <w:rPr>
                <w:rFonts w:ascii="Times New Roman" w:eastAsia="Times New Roman" w:hAnsi="Times New Roman" w:cs="Times New Roman"/>
                <w:color w:val="212529"/>
                <w:sz w:val="28"/>
                <w:szCs w:val="28"/>
                <w:vertAlign w:val="superscript"/>
              </w:rPr>
            </w:pPr>
          </w:p>
          <w:p w:rsidR="00C44C7E" w:rsidRPr="00C44C7E" w:rsidRDefault="00C44C7E" w:rsidP="00C44C7E">
            <w:pPr>
              <w:tabs>
                <w:tab w:val="left" w:pos="567"/>
                <w:tab w:val="left" w:pos="1134"/>
              </w:tabs>
              <w:spacing w:after="0" w:line="240" w:lineRule="auto"/>
              <w:jc w:val="both"/>
              <w:rPr>
                <w:rFonts w:ascii="Times New Roman" w:eastAsia="Times New Roman" w:hAnsi="Times New Roman" w:cs="Times New Roman"/>
                <w:color w:val="212529"/>
                <w:sz w:val="28"/>
                <w:szCs w:val="28"/>
                <w:vertAlign w:val="superscript"/>
              </w:rPr>
            </w:pPr>
          </w:p>
          <w:p w:rsidR="00C44C7E" w:rsidRPr="00C44C7E" w:rsidRDefault="00C44C7E" w:rsidP="00C44C7E">
            <w:pPr>
              <w:tabs>
                <w:tab w:val="left" w:pos="567"/>
                <w:tab w:val="left" w:pos="1134"/>
              </w:tabs>
              <w:spacing w:after="0" w:line="240" w:lineRule="auto"/>
              <w:jc w:val="both"/>
              <w:rPr>
                <w:rFonts w:ascii="Times New Roman" w:eastAsia="Times New Roman" w:hAnsi="Times New Roman" w:cs="Times New Roman"/>
                <w:color w:val="212529"/>
                <w:sz w:val="28"/>
                <w:szCs w:val="28"/>
              </w:rPr>
            </w:pPr>
            <w:r w:rsidRPr="00C44C7E">
              <w:rPr>
                <w:rFonts w:ascii="Times New Roman" w:eastAsia="Times New Roman" w:hAnsi="Times New Roman" w:cs="Times New Roman"/>
                <w:color w:val="212529"/>
                <w:sz w:val="28"/>
                <w:szCs w:val="28"/>
              </w:rPr>
              <w:t>b</w:t>
            </w:r>
            <w:r w:rsidRPr="00C44C7E">
              <w:rPr>
                <w:rFonts w:ascii="Times New Roman" w:eastAsia="Times New Roman" w:hAnsi="Times New Roman" w:cs="Times New Roman"/>
                <w:color w:val="212529"/>
                <w:sz w:val="28"/>
                <w:szCs w:val="28"/>
                <w:vertAlign w:val="superscript"/>
              </w:rPr>
              <w:t>4</w:t>
            </w:r>
            <w:r w:rsidRPr="00C44C7E">
              <w:rPr>
                <w:rFonts w:ascii="Times New Roman" w:eastAsia="Times New Roman" w:hAnsi="Times New Roman" w:cs="Times New Roman"/>
                <w:color w:val="212529"/>
                <w:sz w:val="28"/>
                <w:szCs w:val="28"/>
              </w:rPr>
              <w:t xml:space="preserve"> đọc là b mũ 4 ( b lũy thừa 3); a</w:t>
            </w:r>
            <w:r w:rsidRPr="00C44C7E">
              <w:rPr>
                <w:rFonts w:ascii="Times New Roman" w:eastAsia="Times New Roman" w:hAnsi="Times New Roman" w:cs="Times New Roman"/>
                <w:color w:val="212529"/>
                <w:sz w:val="28"/>
                <w:szCs w:val="28"/>
                <w:vertAlign w:val="superscript"/>
              </w:rPr>
              <w:t>4</w:t>
            </w:r>
            <w:r w:rsidRPr="00C44C7E">
              <w:rPr>
                <w:rFonts w:ascii="Times New Roman" w:eastAsia="Times New Roman" w:hAnsi="Times New Roman" w:cs="Times New Roman"/>
                <w:color w:val="212529"/>
                <w:sz w:val="28"/>
                <w:szCs w:val="28"/>
              </w:rPr>
              <w:t>: đọc là a mũ 4 hoặc a lũy thừa 3, a</w:t>
            </w:r>
            <w:r w:rsidRPr="00C44C7E">
              <w:rPr>
                <w:rFonts w:ascii="Times New Roman" w:eastAsia="Times New Roman" w:hAnsi="Times New Roman" w:cs="Times New Roman"/>
                <w:color w:val="212529"/>
                <w:sz w:val="28"/>
                <w:szCs w:val="28"/>
                <w:vertAlign w:val="superscript"/>
              </w:rPr>
              <w:t>n</w:t>
            </w:r>
            <w:r w:rsidRPr="00C44C7E">
              <w:rPr>
                <w:rFonts w:ascii="Times New Roman" w:eastAsia="Times New Roman" w:hAnsi="Times New Roman" w:cs="Times New Roman"/>
                <w:color w:val="212529"/>
                <w:sz w:val="28"/>
                <w:szCs w:val="28"/>
              </w:rPr>
              <w:t>  đọc là a lũy thừa n ( hoặc a mũ n)</w:t>
            </w:r>
          </w:p>
          <w:p w:rsidR="00C44C7E" w:rsidRPr="00C44C7E" w:rsidRDefault="00C44C7E" w:rsidP="00C44C7E">
            <w:pPr>
              <w:tabs>
                <w:tab w:val="left" w:pos="567"/>
                <w:tab w:val="left" w:pos="1134"/>
              </w:tabs>
              <w:spacing w:after="0" w:line="240" w:lineRule="auto"/>
              <w:jc w:val="both"/>
              <w:rPr>
                <w:rFonts w:ascii="Times New Roman" w:eastAsia="Times New Roman" w:hAnsi="Times New Roman" w:cs="Times New Roman"/>
                <w:color w:val="212529"/>
                <w:sz w:val="28"/>
                <w:szCs w:val="28"/>
              </w:rPr>
            </w:pPr>
            <w:r w:rsidRPr="00C44C7E">
              <w:rPr>
                <w:rFonts w:ascii="Times New Roman" w:eastAsia="Times New Roman" w:hAnsi="Times New Roman" w:cs="Times New Roman"/>
                <w:color w:val="212529"/>
                <w:sz w:val="28"/>
                <w:szCs w:val="28"/>
              </w:rPr>
              <w:lastRenderedPageBreak/>
              <w:t>Lũy thừa bặc n của số tự nhiên a là tích của n thừa số bằng nhau, mỗi thừa số bằng a:</w:t>
            </w:r>
          </w:p>
          <w:p w:rsidR="00C44C7E" w:rsidRPr="00C44C7E" w:rsidRDefault="00C44C7E" w:rsidP="00C44C7E">
            <w:pPr>
              <w:tabs>
                <w:tab w:val="left" w:pos="567"/>
                <w:tab w:val="left" w:pos="1134"/>
              </w:tabs>
              <w:spacing w:after="0" w:line="240" w:lineRule="auto"/>
              <w:jc w:val="both"/>
              <w:rPr>
                <w:rFonts w:ascii="Times New Roman" w:eastAsia="Times New Roman" w:hAnsi="Times New Roman" w:cs="Times New Roman"/>
                <w:color w:val="000000"/>
                <w:sz w:val="28"/>
                <w:szCs w:val="28"/>
              </w:rPr>
            </w:pPr>
            <w:r w:rsidRPr="00C44C7E">
              <w:rPr>
                <w:rFonts w:ascii="Times New Roman" w:eastAsia="Times New Roman" w:hAnsi="Times New Roman" w:cs="Times New Roman"/>
                <w:noProof/>
                <w:sz w:val="28"/>
                <w:szCs w:val="28"/>
              </w:rPr>
              <w:drawing>
                <wp:inline distT="0" distB="0" distL="0" distR="0">
                  <wp:extent cx="1912620" cy="25209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2620" cy="252095"/>
                          </a:xfrm>
                          <a:prstGeom prst="rect">
                            <a:avLst/>
                          </a:prstGeom>
                          <a:noFill/>
                          <a:ln>
                            <a:noFill/>
                          </a:ln>
                        </pic:spPr>
                      </pic:pic>
                    </a:graphicData>
                  </a:graphic>
                </wp:inline>
              </w:drawing>
            </w:r>
          </w:p>
          <w:p w:rsidR="00C44C7E" w:rsidRPr="00C44C7E" w:rsidRDefault="00C44C7E" w:rsidP="00C44C7E">
            <w:pPr>
              <w:tabs>
                <w:tab w:val="left" w:pos="567"/>
                <w:tab w:val="left" w:pos="1134"/>
              </w:tabs>
              <w:spacing w:after="0" w:line="240" w:lineRule="auto"/>
              <w:jc w:val="both"/>
              <w:rPr>
                <w:rFonts w:ascii="Times New Roman" w:eastAsia="Times New Roman" w:hAnsi="Times New Roman" w:cs="Times New Roman"/>
                <w:color w:val="000000"/>
                <w:sz w:val="28"/>
                <w:szCs w:val="28"/>
              </w:rPr>
            </w:pPr>
            <w:r w:rsidRPr="00C44C7E">
              <w:rPr>
                <w:rFonts w:ascii="Times New Roman" w:eastAsia="Times New Roman" w:hAnsi="Times New Roman" w:cs="Times New Roman"/>
                <w:color w:val="000000"/>
                <w:sz w:val="28"/>
                <w:szCs w:val="28"/>
              </w:rPr>
              <w:t xml:space="preserve">                                n thừa số</w:t>
            </w:r>
          </w:p>
          <w:p w:rsidR="00C44C7E" w:rsidRPr="00C44C7E" w:rsidRDefault="00C44C7E" w:rsidP="00C44C7E">
            <w:pPr>
              <w:tabs>
                <w:tab w:val="left" w:pos="567"/>
                <w:tab w:val="left" w:pos="1134"/>
              </w:tabs>
              <w:spacing w:after="0" w:line="240" w:lineRule="auto"/>
              <w:jc w:val="both"/>
              <w:rPr>
                <w:rFonts w:ascii="Times New Roman" w:eastAsia="Times New Roman" w:hAnsi="Times New Roman" w:cs="Times New Roman"/>
                <w:color w:val="000000"/>
                <w:sz w:val="28"/>
                <w:szCs w:val="28"/>
              </w:rPr>
            </w:pPr>
            <w:r w:rsidRPr="00C44C7E">
              <w:rPr>
                <w:rFonts w:ascii="Times New Roman" w:eastAsia="Times New Roman" w:hAnsi="Times New Roman" w:cs="Times New Roman"/>
                <w:noProof/>
                <w:sz w:val="28"/>
                <w:szCs w:val="28"/>
                <w:vertAlign w:val="subscript"/>
              </w:rPr>
              <w:drawing>
                <wp:inline distT="0" distB="0" distL="0" distR="0">
                  <wp:extent cx="199390" cy="21018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9390" cy="210185"/>
                          </a:xfrm>
                          <a:prstGeom prst="rect">
                            <a:avLst/>
                          </a:prstGeom>
                          <a:noFill/>
                          <a:ln>
                            <a:noFill/>
                          </a:ln>
                        </pic:spPr>
                      </pic:pic>
                    </a:graphicData>
                  </a:graphic>
                </wp:inline>
              </w:drawing>
            </w:r>
            <w:r w:rsidRPr="00C44C7E">
              <w:rPr>
                <w:rFonts w:ascii="Times New Roman" w:eastAsia="Times New Roman" w:hAnsi="Times New Roman" w:cs="Times New Roman"/>
                <w:noProof/>
                <w:sz w:val="28"/>
                <w:szCs w:val="28"/>
                <w:vertAlign w:val="subscript"/>
              </w:rPr>
              <w:drawing>
                <wp:inline distT="0" distB="0" distL="0" distR="0">
                  <wp:extent cx="199390" cy="21018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9390" cy="210185"/>
                          </a:xfrm>
                          <a:prstGeom prst="rect">
                            <a:avLst/>
                          </a:prstGeom>
                          <a:noFill/>
                          <a:ln>
                            <a:noFill/>
                          </a:ln>
                        </pic:spPr>
                      </pic:pic>
                    </a:graphicData>
                  </a:graphic>
                </wp:inline>
              </w:drawing>
            </w:r>
            <w:r w:rsidRPr="00C44C7E">
              <w:rPr>
                <w:rFonts w:ascii="Times New Roman" w:eastAsia="Times New Roman" w:hAnsi="Times New Roman" w:cs="Times New Roman"/>
                <w:color w:val="000000"/>
                <w:sz w:val="28"/>
                <w:szCs w:val="28"/>
              </w:rPr>
              <w:t xml:space="preserve"> đọc là “ a mũ n: hoặc “ a lũy thừa n”, a là cơ số, n là số mũ</w:t>
            </w:r>
          </w:p>
          <w:p w:rsidR="00C44C7E" w:rsidRPr="00C44C7E" w:rsidRDefault="00C44C7E" w:rsidP="00C44C7E">
            <w:pPr>
              <w:tabs>
                <w:tab w:val="left" w:pos="567"/>
                <w:tab w:val="left" w:pos="1134"/>
              </w:tabs>
              <w:spacing w:after="0" w:line="240" w:lineRule="auto"/>
              <w:jc w:val="both"/>
              <w:rPr>
                <w:rFonts w:ascii="Times New Roman" w:eastAsia="Times New Roman" w:hAnsi="Times New Roman" w:cs="Times New Roman"/>
                <w:color w:val="000000"/>
                <w:sz w:val="28"/>
                <w:szCs w:val="28"/>
              </w:rPr>
            </w:pPr>
          </w:p>
          <w:p w:rsidR="00C44C7E" w:rsidRPr="00C44C7E" w:rsidRDefault="00C44C7E" w:rsidP="00C44C7E">
            <w:pPr>
              <w:tabs>
                <w:tab w:val="left" w:pos="567"/>
                <w:tab w:val="left" w:pos="1134"/>
              </w:tabs>
              <w:spacing w:after="0" w:line="240" w:lineRule="auto"/>
              <w:jc w:val="both"/>
              <w:rPr>
                <w:rFonts w:ascii="Times New Roman" w:eastAsia="Times New Roman" w:hAnsi="Times New Roman" w:cs="Times New Roman"/>
                <w:color w:val="000000"/>
                <w:sz w:val="28"/>
                <w:szCs w:val="28"/>
              </w:rPr>
            </w:pPr>
          </w:p>
          <w:tbl>
            <w:tblPr>
              <w:tblW w:w="5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5"/>
              <w:gridCol w:w="270"/>
              <w:gridCol w:w="360"/>
              <w:gridCol w:w="360"/>
              <w:gridCol w:w="540"/>
              <w:gridCol w:w="540"/>
              <w:gridCol w:w="559"/>
              <w:gridCol w:w="531"/>
              <w:gridCol w:w="540"/>
              <w:gridCol w:w="540"/>
              <w:gridCol w:w="720"/>
            </w:tblGrid>
            <w:tr w:rsidR="00C44C7E" w:rsidRPr="00C44C7E" w:rsidTr="00B0255C">
              <w:tc>
                <w:tcPr>
                  <w:tcW w:w="445" w:type="dxa"/>
                  <w:tcBorders>
                    <w:top w:val="single" w:sz="4" w:space="0" w:color="000000"/>
                    <w:left w:val="single" w:sz="4" w:space="0" w:color="000000"/>
                    <w:bottom w:val="single" w:sz="4" w:space="0" w:color="000000"/>
                    <w:right w:val="single" w:sz="4" w:space="0" w:color="000000"/>
                  </w:tcBorders>
                </w:tcPr>
                <w:p w:rsidR="00C44C7E" w:rsidRPr="00C44C7E" w:rsidRDefault="00C44C7E" w:rsidP="00C44C7E">
                  <w:pPr>
                    <w:tabs>
                      <w:tab w:val="left" w:pos="567"/>
                      <w:tab w:val="left" w:pos="1134"/>
                    </w:tabs>
                    <w:spacing w:after="0" w:line="240" w:lineRule="auto"/>
                    <w:jc w:val="both"/>
                    <w:rPr>
                      <w:rFonts w:ascii="Times New Roman" w:eastAsia="Times New Roman" w:hAnsi="Times New Roman" w:cs="Times New Roman"/>
                      <w:color w:val="000000"/>
                      <w:sz w:val="28"/>
                      <w:szCs w:val="28"/>
                    </w:rPr>
                  </w:pPr>
                  <w:r w:rsidRPr="00C44C7E">
                    <w:rPr>
                      <w:rFonts w:ascii="Times New Roman" w:eastAsia="Times New Roman" w:hAnsi="Times New Roman" w:cs="Times New Roman"/>
                      <w:color w:val="000000"/>
                      <w:sz w:val="28"/>
                      <w:szCs w:val="28"/>
                    </w:rPr>
                    <w:t>a</w:t>
                  </w:r>
                </w:p>
              </w:tc>
              <w:tc>
                <w:tcPr>
                  <w:tcW w:w="270" w:type="dxa"/>
                  <w:tcBorders>
                    <w:top w:val="single" w:sz="4" w:space="0" w:color="000000"/>
                    <w:left w:val="single" w:sz="4" w:space="0" w:color="000000"/>
                    <w:bottom w:val="single" w:sz="4" w:space="0" w:color="000000"/>
                    <w:right w:val="single" w:sz="4" w:space="0" w:color="000000"/>
                  </w:tcBorders>
                </w:tcPr>
                <w:p w:rsidR="00C44C7E" w:rsidRPr="00C44C7E" w:rsidRDefault="00C44C7E" w:rsidP="00C44C7E">
                  <w:pPr>
                    <w:tabs>
                      <w:tab w:val="left" w:pos="567"/>
                      <w:tab w:val="left" w:pos="1134"/>
                    </w:tabs>
                    <w:spacing w:after="0" w:line="240" w:lineRule="auto"/>
                    <w:jc w:val="both"/>
                    <w:rPr>
                      <w:rFonts w:ascii="Times New Roman" w:eastAsia="Times New Roman" w:hAnsi="Times New Roman" w:cs="Times New Roman"/>
                      <w:color w:val="000000"/>
                      <w:sz w:val="28"/>
                      <w:szCs w:val="28"/>
                    </w:rPr>
                  </w:pPr>
                  <w:r w:rsidRPr="00C44C7E">
                    <w:rPr>
                      <w:rFonts w:ascii="Times New Roman" w:eastAsia="Times New Roman" w:hAnsi="Times New Roman" w:cs="Times New Roman"/>
                      <w:color w:val="000000"/>
                      <w:sz w:val="28"/>
                      <w:szCs w:val="28"/>
                    </w:rPr>
                    <w:t>1</w:t>
                  </w:r>
                </w:p>
              </w:tc>
              <w:tc>
                <w:tcPr>
                  <w:tcW w:w="360" w:type="dxa"/>
                  <w:tcBorders>
                    <w:top w:val="single" w:sz="4" w:space="0" w:color="000000"/>
                    <w:left w:val="single" w:sz="4" w:space="0" w:color="000000"/>
                    <w:bottom w:val="single" w:sz="4" w:space="0" w:color="000000"/>
                    <w:right w:val="single" w:sz="4" w:space="0" w:color="000000"/>
                  </w:tcBorders>
                </w:tcPr>
                <w:p w:rsidR="00C44C7E" w:rsidRPr="00C44C7E" w:rsidRDefault="00C44C7E" w:rsidP="00C44C7E">
                  <w:pPr>
                    <w:tabs>
                      <w:tab w:val="left" w:pos="567"/>
                      <w:tab w:val="left" w:pos="1134"/>
                    </w:tabs>
                    <w:spacing w:after="0" w:line="240" w:lineRule="auto"/>
                    <w:jc w:val="both"/>
                    <w:rPr>
                      <w:rFonts w:ascii="Times New Roman" w:eastAsia="Times New Roman" w:hAnsi="Times New Roman" w:cs="Times New Roman"/>
                      <w:color w:val="000000"/>
                      <w:sz w:val="28"/>
                      <w:szCs w:val="28"/>
                    </w:rPr>
                  </w:pPr>
                  <w:r w:rsidRPr="00C44C7E">
                    <w:rPr>
                      <w:rFonts w:ascii="Times New Roman" w:eastAsia="Times New Roman" w:hAnsi="Times New Roman" w:cs="Times New Roman"/>
                      <w:color w:val="000000"/>
                      <w:sz w:val="28"/>
                      <w:szCs w:val="28"/>
                    </w:rPr>
                    <w:t>2</w:t>
                  </w:r>
                </w:p>
              </w:tc>
              <w:tc>
                <w:tcPr>
                  <w:tcW w:w="360" w:type="dxa"/>
                  <w:tcBorders>
                    <w:top w:val="single" w:sz="4" w:space="0" w:color="000000"/>
                    <w:left w:val="single" w:sz="4" w:space="0" w:color="000000"/>
                    <w:bottom w:val="single" w:sz="4" w:space="0" w:color="000000"/>
                    <w:right w:val="single" w:sz="4" w:space="0" w:color="000000"/>
                  </w:tcBorders>
                </w:tcPr>
                <w:p w:rsidR="00C44C7E" w:rsidRPr="00C44C7E" w:rsidRDefault="00C44C7E" w:rsidP="00C44C7E">
                  <w:pPr>
                    <w:tabs>
                      <w:tab w:val="left" w:pos="567"/>
                      <w:tab w:val="left" w:pos="1134"/>
                    </w:tabs>
                    <w:spacing w:after="0" w:line="240" w:lineRule="auto"/>
                    <w:jc w:val="both"/>
                    <w:rPr>
                      <w:rFonts w:ascii="Times New Roman" w:eastAsia="Times New Roman" w:hAnsi="Times New Roman" w:cs="Times New Roman"/>
                      <w:color w:val="000000"/>
                      <w:sz w:val="28"/>
                      <w:szCs w:val="28"/>
                    </w:rPr>
                  </w:pPr>
                  <w:r w:rsidRPr="00C44C7E">
                    <w:rPr>
                      <w:rFonts w:ascii="Times New Roman" w:eastAsia="Times New Roman" w:hAnsi="Times New Roman" w:cs="Times New Roman"/>
                      <w:color w:val="000000"/>
                      <w:sz w:val="28"/>
                      <w:szCs w:val="28"/>
                    </w:rPr>
                    <w:t>3</w:t>
                  </w:r>
                </w:p>
              </w:tc>
              <w:tc>
                <w:tcPr>
                  <w:tcW w:w="540" w:type="dxa"/>
                  <w:tcBorders>
                    <w:top w:val="single" w:sz="4" w:space="0" w:color="000000"/>
                    <w:left w:val="single" w:sz="4" w:space="0" w:color="000000"/>
                    <w:bottom w:val="single" w:sz="4" w:space="0" w:color="000000"/>
                    <w:right w:val="single" w:sz="4" w:space="0" w:color="000000"/>
                  </w:tcBorders>
                </w:tcPr>
                <w:p w:rsidR="00C44C7E" w:rsidRPr="00C44C7E" w:rsidRDefault="00C44C7E" w:rsidP="00C44C7E">
                  <w:pPr>
                    <w:tabs>
                      <w:tab w:val="left" w:pos="567"/>
                      <w:tab w:val="left" w:pos="1134"/>
                    </w:tabs>
                    <w:spacing w:after="0" w:line="240" w:lineRule="auto"/>
                    <w:jc w:val="both"/>
                    <w:rPr>
                      <w:rFonts w:ascii="Times New Roman" w:eastAsia="Times New Roman" w:hAnsi="Times New Roman" w:cs="Times New Roman"/>
                      <w:color w:val="000000"/>
                      <w:sz w:val="28"/>
                      <w:szCs w:val="28"/>
                    </w:rPr>
                  </w:pPr>
                  <w:r w:rsidRPr="00C44C7E">
                    <w:rPr>
                      <w:rFonts w:ascii="Times New Roman" w:eastAsia="Times New Roman" w:hAnsi="Times New Roman" w:cs="Times New Roman"/>
                      <w:color w:val="000000"/>
                      <w:sz w:val="28"/>
                      <w:szCs w:val="28"/>
                    </w:rPr>
                    <w:t>4</w:t>
                  </w:r>
                </w:p>
              </w:tc>
              <w:tc>
                <w:tcPr>
                  <w:tcW w:w="540" w:type="dxa"/>
                  <w:tcBorders>
                    <w:top w:val="single" w:sz="4" w:space="0" w:color="000000"/>
                    <w:left w:val="single" w:sz="4" w:space="0" w:color="000000"/>
                    <w:bottom w:val="single" w:sz="4" w:space="0" w:color="000000"/>
                    <w:right w:val="single" w:sz="4" w:space="0" w:color="000000"/>
                  </w:tcBorders>
                </w:tcPr>
                <w:p w:rsidR="00C44C7E" w:rsidRPr="00C44C7E" w:rsidRDefault="00C44C7E" w:rsidP="00C44C7E">
                  <w:pPr>
                    <w:tabs>
                      <w:tab w:val="left" w:pos="567"/>
                      <w:tab w:val="left" w:pos="1134"/>
                    </w:tabs>
                    <w:spacing w:after="0" w:line="240" w:lineRule="auto"/>
                    <w:jc w:val="both"/>
                    <w:rPr>
                      <w:rFonts w:ascii="Times New Roman" w:eastAsia="Times New Roman" w:hAnsi="Times New Roman" w:cs="Times New Roman"/>
                      <w:color w:val="000000"/>
                      <w:sz w:val="28"/>
                      <w:szCs w:val="28"/>
                    </w:rPr>
                  </w:pPr>
                  <w:r w:rsidRPr="00C44C7E">
                    <w:rPr>
                      <w:rFonts w:ascii="Times New Roman" w:eastAsia="Times New Roman" w:hAnsi="Times New Roman" w:cs="Times New Roman"/>
                      <w:color w:val="000000"/>
                      <w:sz w:val="28"/>
                      <w:szCs w:val="28"/>
                    </w:rPr>
                    <w:t>5</w:t>
                  </w:r>
                </w:p>
              </w:tc>
              <w:tc>
                <w:tcPr>
                  <w:tcW w:w="559" w:type="dxa"/>
                  <w:tcBorders>
                    <w:top w:val="single" w:sz="4" w:space="0" w:color="000000"/>
                    <w:left w:val="single" w:sz="4" w:space="0" w:color="000000"/>
                    <w:bottom w:val="single" w:sz="4" w:space="0" w:color="000000"/>
                    <w:right w:val="single" w:sz="4" w:space="0" w:color="000000"/>
                  </w:tcBorders>
                </w:tcPr>
                <w:p w:rsidR="00C44C7E" w:rsidRPr="00C44C7E" w:rsidRDefault="00C44C7E" w:rsidP="00C44C7E">
                  <w:pPr>
                    <w:tabs>
                      <w:tab w:val="left" w:pos="567"/>
                      <w:tab w:val="left" w:pos="1134"/>
                    </w:tabs>
                    <w:spacing w:after="0" w:line="240" w:lineRule="auto"/>
                    <w:jc w:val="both"/>
                    <w:rPr>
                      <w:rFonts w:ascii="Times New Roman" w:eastAsia="Times New Roman" w:hAnsi="Times New Roman" w:cs="Times New Roman"/>
                      <w:color w:val="000000"/>
                      <w:sz w:val="28"/>
                      <w:szCs w:val="28"/>
                    </w:rPr>
                  </w:pPr>
                  <w:r w:rsidRPr="00C44C7E">
                    <w:rPr>
                      <w:rFonts w:ascii="Times New Roman" w:eastAsia="Times New Roman" w:hAnsi="Times New Roman" w:cs="Times New Roman"/>
                      <w:color w:val="000000"/>
                      <w:sz w:val="28"/>
                      <w:szCs w:val="28"/>
                    </w:rPr>
                    <w:t>6</w:t>
                  </w:r>
                </w:p>
              </w:tc>
              <w:tc>
                <w:tcPr>
                  <w:tcW w:w="531" w:type="dxa"/>
                  <w:tcBorders>
                    <w:top w:val="single" w:sz="4" w:space="0" w:color="000000"/>
                    <w:left w:val="single" w:sz="4" w:space="0" w:color="000000"/>
                    <w:bottom w:val="single" w:sz="4" w:space="0" w:color="000000"/>
                    <w:right w:val="single" w:sz="4" w:space="0" w:color="000000"/>
                  </w:tcBorders>
                </w:tcPr>
                <w:p w:rsidR="00C44C7E" w:rsidRPr="00C44C7E" w:rsidRDefault="00C44C7E" w:rsidP="00C44C7E">
                  <w:pPr>
                    <w:tabs>
                      <w:tab w:val="left" w:pos="567"/>
                      <w:tab w:val="left" w:pos="1134"/>
                    </w:tabs>
                    <w:spacing w:after="0" w:line="240" w:lineRule="auto"/>
                    <w:jc w:val="both"/>
                    <w:rPr>
                      <w:rFonts w:ascii="Times New Roman" w:eastAsia="Times New Roman" w:hAnsi="Times New Roman" w:cs="Times New Roman"/>
                      <w:color w:val="000000"/>
                      <w:sz w:val="28"/>
                      <w:szCs w:val="28"/>
                    </w:rPr>
                  </w:pPr>
                  <w:r w:rsidRPr="00C44C7E">
                    <w:rPr>
                      <w:rFonts w:ascii="Times New Roman" w:eastAsia="Times New Roman" w:hAnsi="Times New Roman" w:cs="Times New Roman"/>
                      <w:color w:val="000000"/>
                      <w:sz w:val="28"/>
                      <w:szCs w:val="28"/>
                    </w:rPr>
                    <w:t>7</w:t>
                  </w:r>
                </w:p>
              </w:tc>
              <w:tc>
                <w:tcPr>
                  <w:tcW w:w="540" w:type="dxa"/>
                  <w:tcBorders>
                    <w:top w:val="single" w:sz="4" w:space="0" w:color="000000"/>
                    <w:left w:val="single" w:sz="4" w:space="0" w:color="000000"/>
                    <w:bottom w:val="single" w:sz="4" w:space="0" w:color="000000"/>
                    <w:right w:val="single" w:sz="4" w:space="0" w:color="000000"/>
                  </w:tcBorders>
                </w:tcPr>
                <w:p w:rsidR="00C44C7E" w:rsidRPr="00C44C7E" w:rsidRDefault="00C44C7E" w:rsidP="00C44C7E">
                  <w:pPr>
                    <w:tabs>
                      <w:tab w:val="left" w:pos="567"/>
                      <w:tab w:val="left" w:pos="1134"/>
                    </w:tabs>
                    <w:spacing w:after="0" w:line="240" w:lineRule="auto"/>
                    <w:jc w:val="both"/>
                    <w:rPr>
                      <w:rFonts w:ascii="Times New Roman" w:eastAsia="Times New Roman" w:hAnsi="Times New Roman" w:cs="Times New Roman"/>
                      <w:color w:val="000000"/>
                      <w:sz w:val="28"/>
                      <w:szCs w:val="28"/>
                    </w:rPr>
                  </w:pPr>
                  <w:r w:rsidRPr="00C44C7E">
                    <w:rPr>
                      <w:rFonts w:ascii="Times New Roman" w:eastAsia="Times New Roman" w:hAnsi="Times New Roman" w:cs="Times New Roman"/>
                      <w:color w:val="000000"/>
                      <w:sz w:val="28"/>
                      <w:szCs w:val="28"/>
                    </w:rPr>
                    <w:t>8</w:t>
                  </w:r>
                </w:p>
              </w:tc>
              <w:tc>
                <w:tcPr>
                  <w:tcW w:w="540" w:type="dxa"/>
                  <w:tcBorders>
                    <w:top w:val="single" w:sz="4" w:space="0" w:color="000000"/>
                    <w:left w:val="single" w:sz="4" w:space="0" w:color="000000"/>
                    <w:bottom w:val="single" w:sz="4" w:space="0" w:color="000000"/>
                    <w:right w:val="single" w:sz="4" w:space="0" w:color="000000"/>
                  </w:tcBorders>
                </w:tcPr>
                <w:p w:rsidR="00C44C7E" w:rsidRPr="00C44C7E" w:rsidRDefault="00C44C7E" w:rsidP="00C44C7E">
                  <w:pPr>
                    <w:tabs>
                      <w:tab w:val="left" w:pos="567"/>
                      <w:tab w:val="left" w:pos="1134"/>
                    </w:tabs>
                    <w:spacing w:after="0" w:line="240" w:lineRule="auto"/>
                    <w:jc w:val="both"/>
                    <w:rPr>
                      <w:rFonts w:ascii="Times New Roman" w:eastAsia="Times New Roman" w:hAnsi="Times New Roman" w:cs="Times New Roman"/>
                      <w:color w:val="000000"/>
                      <w:sz w:val="28"/>
                      <w:szCs w:val="28"/>
                    </w:rPr>
                  </w:pPr>
                  <w:r w:rsidRPr="00C44C7E">
                    <w:rPr>
                      <w:rFonts w:ascii="Times New Roman" w:eastAsia="Times New Roman" w:hAnsi="Times New Roman" w:cs="Times New Roman"/>
                      <w:color w:val="000000"/>
                      <w:sz w:val="28"/>
                      <w:szCs w:val="28"/>
                    </w:rPr>
                    <w:t>9</w:t>
                  </w:r>
                </w:p>
              </w:tc>
              <w:tc>
                <w:tcPr>
                  <w:tcW w:w="720" w:type="dxa"/>
                  <w:tcBorders>
                    <w:top w:val="single" w:sz="4" w:space="0" w:color="000000"/>
                    <w:left w:val="single" w:sz="4" w:space="0" w:color="000000"/>
                    <w:bottom w:val="single" w:sz="4" w:space="0" w:color="000000"/>
                    <w:right w:val="single" w:sz="4" w:space="0" w:color="000000"/>
                  </w:tcBorders>
                </w:tcPr>
                <w:p w:rsidR="00C44C7E" w:rsidRPr="00C44C7E" w:rsidRDefault="00C44C7E" w:rsidP="00C44C7E">
                  <w:pPr>
                    <w:tabs>
                      <w:tab w:val="left" w:pos="567"/>
                      <w:tab w:val="left" w:pos="1134"/>
                    </w:tabs>
                    <w:spacing w:after="0" w:line="240" w:lineRule="auto"/>
                    <w:jc w:val="both"/>
                    <w:rPr>
                      <w:rFonts w:ascii="Times New Roman" w:eastAsia="Times New Roman" w:hAnsi="Times New Roman" w:cs="Times New Roman"/>
                      <w:color w:val="000000"/>
                      <w:sz w:val="28"/>
                      <w:szCs w:val="28"/>
                    </w:rPr>
                  </w:pPr>
                  <w:r w:rsidRPr="00C44C7E">
                    <w:rPr>
                      <w:rFonts w:ascii="Times New Roman" w:eastAsia="Times New Roman" w:hAnsi="Times New Roman" w:cs="Times New Roman"/>
                      <w:color w:val="000000"/>
                      <w:sz w:val="28"/>
                      <w:szCs w:val="28"/>
                    </w:rPr>
                    <w:t>10</w:t>
                  </w:r>
                </w:p>
              </w:tc>
            </w:tr>
            <w:tr w:rsidR="00C44C7E" w:rsidRPr="00C44C7E" w:rsidTr="00B0255C">
              <w:tc>
                <w:tcPr>
                  <w:tcW w:w="445" w:type="dxa"/>
                  <w:tcBorders>
                    <w:top w:val="single" w:sz="4" w:space="0" w:color="000000"/>
                    <w:left w:val="single" w:sz="4" w:space="0" w:color="000000"/>
                    <w:bottom w:val="single" w:sz="4" w:space="0" w:color="000000"/>
                    <w:right w:val="single" w:sz="4" w:space="0" w:color="000000"/>
                  </w:tcBorders>
                </w:tcPr>
                <w:p w:rsidR="00C44C7E" w:rsidRPr="00C44C7E" w:rsidRDefault="00C44C7E" w:rsidP="00C44C7E">
                  <w:pPr>
                    <w:tabs>
                      <w:tab w:val="left" w:pos="567"/>
                      <w:tab w:val="left" w:pos="1134"/>
                    </w:tabs>
                    <w:spacing w:after="0" w:line="240" w:lineRule="auto"/>
                    <w:jc w:val="both"/>
                    <w:rPr>
                      <w:rFonts w:ascii="Times New Roman" w:eastAsia="Times New Roman" w:hAnsi="Times New Roman" w:cs="Times New Roman"/>
                      <w:color w:val="000000"/>
                      <w:sz w:val="28"/>
                      <w:szCs w:val="28"/>
                    </w:rPr>
                  </w:pPr>
                  <w:r w:rsidRPr="00C44C7E">
                    <w:rPr>
                      <w:rFonts w:ascii="Times New Roman" w:eastAsia="Times New Roman" w:hAnsi="Times New Roman" w:cs="Times New Roman"/>
                      <w:noProof/>
                      <w:sz w:val="28"/>
                      <w:szCs w:val="28"/>
                    </w:rPr>
                    <w:drawing>
                      <wp:inline distT="0" distB="0" distL="0" distR="0">
                        <wp:extent cx="178435" cy="21018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8435" cy="210185"/>
                                </a:xfrm>
                                <a:prstGeom prst="rect">
                                  <a:avLst/>
                                </a:prstGeom>
                                <a:noFill/>
                                <a:ln>
                                  <a:noFill/>
                                </a:ln>
                              </pic:spPr>
                            </pic:pic>
                          </a:graphicData>
                        </a:graphic>
                      </wp:inline>
                    </w:drawing>
                  </w:r>
                </w:p>
              </w:tc>
              <w:tc>
                <w:tcPr>
                  <w:tcW w:w="270" w:type="dxa"/>
                  <w:tcBorders>
                    <w:top w:val="single" w:sz="4" w:space="0" w:color="000000"/>
                    <w:left w:val="single" w:sz="4" w:space="0" w:color="000000"/>
                    <w:bottom w:val="single" w:sz="4" w:space="0" w:color="000000"/>
                    <w:right w:val="single" w:sz="4" w:space="0" w:color="000000"/>
                  </w:tcBorders>
                </w:tcPr>
                <w:p w:rsidR="00C44C7E" w:rsidRPr="00C44C7E" w:rsidRDefault="00C44C7E" w:rsidP="00C44C7E">
                  <w:pPr>
                    <w:tabs>
                      <w:tab w:val="left" w:pos="567"/>
                      <w:tab w:val="left" w:pos="1134"/>
                    </w:tabs>
                    <w:spacing w:after="0" w:line="240" w:lineRule="auto"/>
                    <w:jc w:val="both"/>
                    <w:rPr>
                      <w:rFonts w:ascii="Times New Roman" w:eastAsia="Times New Roman" w:hAnsi="Times New Roman" w:cs="Times New Roman"/>
                      <w:color w:val="000000"/>
                      <w:sz w:val="28"/>
                      <w:szCs w:val="28"/>
                    </w:rPr>
                  </w:pPr>
                  <w:r w:rsidRPr="00C44C7E">
                    <w:rPr>
                      <w:rFonts w:ascii="Times New Roman" w:eastAsia="Times New Roman" w:hAnsi="Times New Roman" w:cs="Times New Roman"/>
                      <w:color w:val="000000"/>
                      <w:sz w:val="28"/>
                      <w:szCs w:val="28"/>
                    </w:rPr>
                    <w:t>1</w:t>
                  </w:r>
                </w:p>
              </w:tc>
              <w:tc>
                <w:tcPr>
                  <w:tcW w:w="360" w:type="dxa"/>
                  <w:tcBorders>
                    <w:top w:val="single" w:sz="4" w:space="0" w:color="000000"/>
                    <w:left w:val="single" w:sz="4" w:space="0" w:color="000000"/>
                    <w:bottom w:val="single" w:sz="4" w:space="0" w:color="000000"/>
                    <w:right w:val="single" w:sz="4" w:space="0" w:color="000000"/>
                  </w:tcBorders>
                </w:tcPr>
                <w:p w:rsidR="00C44C7E" w:rsidRPr="00C44C7E" w:rsidRDefault="00C44C7E" w:rsidP="00C44C7E">
                  <w:pPr>
                    <w:tabs>
                      <w:tab w:val="left" w:pos="567"/>
                      <w:tab w:val="left" w:pos="1134"/>
                    </w:tabs>
                    <w:spacing w:after="0" w:line="240" w:lineRule="auto"/>
                    <w:jc w:val="both"/>
                    <w:rPr>
                      <w:rFonts w:ascii="Times New Roman" w:eastAsia="Times New Roman" w:hAnsi="Times New Roman" w:cs="Times New Roman"/>
                      <w:color w:val="000000"/>
                      <w:sz w:val="28"/>
                      <w:szCs w:val="28"/>
                    </w:rPr>
                  </w:pPr>
                  <w:r w:rsidRPr="00C44C7E">
                    <w:rPr>
                      <w:rFonts w:ascii="Times New Roman" w:eastAsia="Times New Roman" w:hAnsi="Times New Roman" w:cs="Times New Roman"/>
                      <w:color w:val="000000"/>
                      <w:sz w:val="28"/>
                      <w:szCs w:val="28"/>
                    </w:rPr>
                    <w:t>4</w:t>
                  </w:r>
                </w:p>
              </w:tc>
              <w:tc>
                <w:tcPr>
                  <w:tcW w:w="360" w:type="dxa"/>
                  <w:tcBorders>
                    <w:top w:val="single" w:sz="4" w:space="0" w:color="000000"/>
                    <w:left w:val="single" w:sz="4" w:space="0" w:color="000000"/>
                    <w:bottom w:val="single" w:sz="4" w:space="0" w:color="000000"/>
                    <w:right w:val="single" w:sz="4" w:space="0" w:color="000000"/>
                  </w:tcBorders>
                </w:tcPr>
                <w:p w:rsidR="00C44C7E" w:rsidRPr="00C44C7E" w:rsidRDefault="00C44C7E" w:rsidP="00C44C7E">
                  <w:pPr>
                    <w:tabs>
                      <w:tab w:val="left" w:pos="567"/>
                      <w:tab w:val="left" w:pos="1134"/>
                    </w:tabs>
                    <w:spacing w:after="0" w:line="240" w:lineRule="auto"/>
                    <w:jc w:val="both"/>
                    <w:rPr>
                      <w:rFonts w:ascii="Times New Roman" w:eastAsia="Times New Roman" w:hAnsi="Times New Roman" w:cs="Times New Roman"/>
                      <w:color w:val="000000"/>
                      <w:sz w:val="28"/>
                      <w:szCs w:val="28"/>
                    </w:rPr>
                  </w:pPr>
                  <w:r w:rsidRPr="00C44C7E">
                    <w:rPr>
                      <w:rFonts w:ascii="Times New Roman" w:eastAsia="Times New Roman" w:hAnsi="Times New Roman" w:cs="Times New Roman"/>
                      <w:color w:val="000000"/>
                      <w:sz w:val="28"/>
                      <w:szCs w:val="28"/>
                    </w:rPr>
                    <w:t>9</w:t>
                  </w:r>
                </w:p>
              </w:tc>
              <w:tc>
                <w:tcPr>
                  <w:tcW w:w="540" w:type="dxa"/>
                  <w:tcBorders>
                    <w:top w:val="single" w:sz="4" w:space="0" w:color="000000"/>
                    <w:left w:val="single" w:sz="4" w:space="0" w:color="000000"/>
                    <w:bottom w:val="single" w:sz="4" w:space="0" w:color="000000"/>
                    <w:right w:val="single" w:sz="4" w:space="0" w:color="000000"/>
                  </w:tcBorders>
                </w:tcPr>
                <w:p w:rsidR="00C44C7E" w:rsidRPr="00C44C7E" w:rsidRDefault="00C44C7E" w:rsidP="00C44C7E">
                  <w:pPr>
                    <w:tabs>
                      <w:tab w:val="left" w:pos="567"/>
                      <w:tab w:val="left" w:pos="1134"/>
                    </w:tabs>
                    <w:spacing w:after="0" w:line="240" w:lineRule="auto"/>
                    <w:jc w:val="both"/>
                    <w:rPr>
                      <w:rFonts w:ascii="Times New Roman" w:eastAsia="Times New Roman" w:hAnsi="Times New Roman" w:cs="Times New Roman"/>
                      <w:color w:val="000000"/>
                      <w:sz w:val="28"/>
                      <w:szCs w:val="28"/>
                    </w:rPr>
                  </w:pPr>
                  <w:r w:rsidRPr="00C44C7E">
                    <w:rPr>
                      <w:rFonts w:ascii="Times New Roman" w:eastAsia="Times New Roman" w:hAnsi="Times New Roman" w:cs="Times New Roman"/>
                      <w:color w:val="000000"/>
                      <w:sz w:val="28"/>
                      <w:szCs w:val="28"/>
                    </w:rPr>
                    <w:t>16</w:t>
                  </w:r>
                </w:p>
              </w:tc>
              <w:tc>
                <w:tcPr>
                  <w:tcW w:w="540" w:type="dxa"/>
                  <w:tcBorders>
                    <w:top w:val="single" w:sz="4" w:space="0" w:color="000000"/>
                    <w:left w:val="single" w:sz="4" w:space="0" w:color="000000"/>
                    <w:bottom w:val="single" w:sz="4" w:space="0" w:color="000000"/>
                    <w:right w:val="single" w:sz="4" w:space="0" w:color="000000"/>
                  </w:tcBorders>
                </w:tcPr>
                <w:p w:rsidR="00C44C7E" w:rsidRPr="00C44C7E" w:rsidRDefault="00C44C7E" w:rsidP="00C44C7E">
                  <w:pPr>
                    <w:tabs>
                      <w:tab w:val="left" w:pos="567"/>
                      <w:tab w:val="left" w:pos="1134"/>
                    </w:tabs>
                    <w:spacing w:after="0" w:line="240" w:lineRule="auto"/>
                    <w:jc w:val="both"/>
                    <w:rPr>
                      <w:rFonts w:ascii="Times New Roman" w:eastAsia="Times New Roman" w:hAnsi="Times New Roman" w:cs="Times New Roman"/>
                      <w:color w:val="000000"/>
                      <w:sz w:val="28"/>
                      <w:szCs w:val="28"/>
                    </w:rPr>
                  </w:pPr>
                  <w:r w:rsidRPr="00C44C7E">
                    <w:rPr>
                      <w:rFonts w:ascii="Times New Roman" w:eastAsia="Times New Roman" w:hAnsi="Times New Roman" w:cs="Times New Roman"/>
                      <w:color w:val="000000"/>
                      <w:sz w:val="28"/>
                      <w:szCs w:val="28"/>
                    </w:rPr>
                    <w:t>25</w:t>
                  </w:r>
                </w:p>
              </w:tc>
              <w:tc>
                <w:tcPr>
                  <w:tcW w:w="559" w:type="dxa"/>
                  <w:tcBorders>
                    <w:top w:val="single" w:sz="4" w:space="0" w:color="000000"/>
                    <w:left w:val="single" w:sz="4" w:space="0" w:color="000000"/>
                    <w:bottom w:val="single" w:sz="4" w:space="0" w:color="000000"/>
                    <w:right w:val="single" w:sz="4" w:space="0" w:color="000000"/>
                  </w:tcBorders>
                </w:tcPr>
                <w:p w:rsidR="00C44C7E" w:rsidRPr="00C44C7E" w:rsidRDefault="00C44C7E" w:rsidP="00C44C7E">
                  <w:pPr>
                    <w:tabs>
                      <w:tab w:val="left" w:pos="567"/>
                      <w:tab w:val="left" w:pos="1134"/>
                    </w:tabs>
                    <w:spacing w:after="0" w:line="240" w:lineRule="auto"/>
                    <w:jc w:val="both"/>
                    <w:rPr>
                      <w:rFonts w:ascii="Times New Roman" w:eastAsia="Times New Roman" w:hAnsi="Times New Roman" w:cs="Times New Roman"/>
                      <w:color w:val="000000"/>
                      <w:sz w:val="28"/>
                      <w:szCs w:val="28"/>
                    </w:rPr>
                  </w:pPr>
                  <w:r w:rsidRPr="00C44C7E">
                    <w:rPr>
                      <w:rFonts w:ascii="Times New Roman" w:eastAsia="Times New Roman" w:hAnsi="Times New Roman" w:cs="Times New Roman"/>
                      <w:color w:val="000000"/>
                      <w:sz w:val="28"/>
                      <w:szCs w:val="28"/>
                    </w:rPr>
                    <w:t>36</w:t>
                  </w:r>
                </w:p>
              </w:tc>
              <w:tc>
                <w:tcPr>
                  <w:tcW w:w="531" w:type="dxa"/>
                  <w:tcBorders>
                    <w:top w:val="single" w:sz="4" w:space="0" w:color="000000"/>
                    <w:left w:val="single" w:sz="4" w:space="0" w:color="000000"/>
                    <w:bottom w:val="single" w:sz="4" w:space="0" w:color="000000"/>
                    <w:right w:val="single" w:sz="4" w:space="0" w:color="000000"/>
                  </w:tcBorders>
                </w:tcPr>
                <w:p w:rsidR="00C44C7E" w:rsidRPr="00C44C7E" w:rsidRDefault="00C44C7E" w:rsidP="00C44C7E">
                  <w:pPr>
                    <w:tabs>
                      <w:tab w:val="left" w:pos="567"/>
                      <w:tab w:val="left" w:pos="1134"/>
                    </w:tabs>
                    <w:spacing w:after="0" w:line="240" w:lineRule="auto"/>
                    <w:jc w:val="both"/>
                    <w:rPr>
                      <w:rFonts w:ascii="Times New Roman" w:eastAsia="Times New Roman" w:hAnsi="Times New Roman" w:cs="Times New Roman"/>
                      <w:color w:val="000000"/>
                      <w:sz w:val="28"/>
                      <w:szCs w:val="28"/>
                    </w:rPr>
                  </w:pPr>
                  <w:r w:rsidRPr="00C44C7E">
                    <w:rPr>
                      <w:rFonts w:ascii="Times New Roman" w:eastAsia="Times New Roman" w:hAnsi="Times New Roman" w:cs="Times New Roman"/>
                      <w:color w:val="000000"/>
                      <w:sz w:val="28"/>
                      <w:szCs w:val="28"/>
                    </w:rPr>
                    <w:t>49</w:t>
                  </w:r>
                </w:p>
              </w:tc>
              <w:tc>
                <w:tcPr>
                  <w:tcW w:w="540" w:type="dxa"/>
                  <w:tcBorders>
                    <w:top w:val="single" w:sz="4" w:space="0" w:color="000000"/>
                    <w:left w:val="single" w:sz="4" w:space="0" w:color="000000"/>
                    <w:bottom w:val="single" w:sz="4" w:space="0" w:color="000000"/>
                    <w:right w:val="single" w:sz="4" w:space="0" w:color="000000"/>
                  </w:tcBorders>
                </w:tcPr>
                <w:p w:rsidR="00C44C7E" w:rsidRPr="00C44C7E" w:rsidRDefault="00C44C7E" w:rsidP="00C44C7E">
                  <w:pPr>
                    <w:tabs>
                      <w:tab w:val="left" w:pos="567"/>
                      <w:tab w:val="left" w:pos="1134"/>
                    </w:tabs>
                    <w:spacing w:after="0" w:line="240" w:lineRule="auto"/>
                    <w:jc w:val="both"/>
                    <w:rPr>
                      <w:rFonts w:ascii="Times New Roman" w:eastAsia="Times New Roman" w:hAnsi="Times New Roman" w:cs="Times New Roman"/>
                      <w:color w:val="000000"/>
                      <w:sz w:val="28"/>
                      <w:szCs w:val="28"/>
                    </w:rPr>
                  </w:pPr>
                  <w:r w:rsidRPr="00C44C7E">
                    <w:rPr>
                      <w:rFonts w:ascii="Times New Roman" w:eastAsia="Times New Roman" w:hAnsi="Times New Roman" w:cs="Times New Roman"/>
                      <w:color w:val="000000"/>
                      <w:sz w:val="28"/>
                      <w:szCs w:val="28"/>
                    </w:rPr>
                    <w:t>64</w:t>
                  </w:r>
                </w:p>
              </w:tc>
              <w:tc>
                <w:tcPr>
                  <w:tcW w:w="540" w:type="dxa"/>
                  <w:tcBorders>
                    <w:top w:val="single" w:sz="4" w:space="0" w:color="000000"/>
                    <w:left w:val="single" w:sz="4" w:space="0" w:color="000000"/>
                    <w:bottom w:val="single" w:sz="4" w:space="0" w:color="000000"/>
                    <w:right w:val="single" w:sz="4" w:space="0" w:color="000000"/>
                  </w:tcBorders>
                </w:tcPr>
                <w:p w:rsidR="00C44C7E" w:rsidRPr="00C44C7E" w:rsidRDefault="00C44C7E" w:rsidP="00C44C7E">
                  <w:pPr>
                    <w:tabs>
                      <w:tab w:val="left" w:pos="567"/>
                      <w:tab w:val="left" w:pos="1134"/>
                    </w:tabs>
                    <w:spacing w:after="0" w:line="240" w:lineRule="auto"/>
                    <w:jc w:val="both"/>
                    <w:rPr>
                      <w:rFonts w:ascii="Times New Roman" w:eastAsia="Times New Roman" w:hAnsi="Times New Roman" w:cs="Times New Roman"/>
                      <w:color w:val="000000"/>
                      <w:sz w:val="28"/>
                      <w:szCs w:val="28"/>
                    </w:rPr>
                  </w:pPr>
                  <w:r w:rsidRPr="00C44C7E">
                    <w:rPr>
                      <w:rFonts w:ascii="Times New Roman" w:eastAsia="Times New Roman" w:hAnsi="Times New Roman" w:cs="Times New Roman"/>
                      <w:color w:val="000000"/>
                      <w:sz w:val="28"/>
                      <w:szCs w:val="28"/>
                    </w:rPr>
                    <w:t>81</w:t>
                  </w:r>
                </w:p>
              </w:tc>
              <w:tc>
                <w:tcPr>
                  <w:tcW w:w="720" w:type="dxa"/>
                  <w:tcBorders>
                    <w:top w:val="single" w:sz="4" w:space="0" w:color="000000"/>
                    <w:left w:val="single" w:sz="4" w:space="0" w:color="000000"/>
                    <w:bottom w:val="single" w:sz="4" w:space="0" w:color="000000"/>
                    <w:right w:val="single" w:sz="4" w:space="0" w:color="000000"/>
                  </w:tcBorders>
                </w:tcPr>
                <w:p w:rsidR="00C44C7E" w:rsidRPr="00C44C7E" w:rsidRDefault="00C44C7E" w:rsidP="00C44C7E">
                  <w:pPr>
                    <w:tabs>
                      <w:tab w:val="left" w:pos="567"/>
                      <w:tab w:val="left" w:pos="1134"/>
                    </w:tabs>
                    <w:spacing w:after="0" w:line="240" w:lineRule="auto"/>
                    <w:jc w:val="both"/>
                    <w:rPr>
                      <w:rFonts w:ascii="Times New Roman" w:eastAsia="Times New Roman" w:hAnsi="Times New Roman" w:cs="Times New Roman"/>
                      <w:color w:val="000000"/>
                      <w:sz w:val="28"/>
                      <w:szCs w:val="28"/>
                    </w:rPr>
                  </w:pPr>
                  <w:r w:rsidRPr="00C44C7E">
                    <w:rPr>
                      <w:rFonts w:ascii="Times New Roman" w:eastAsia="Times New Roman" w:hAnsi="Times New Roman" w:cs="Times New Roman"/>
                      <w:color w:val="000000"/>
                      <w:sz w:val="28"/>
                      <w:szCs w:val="28"/>
                    </w:rPr>
                    <w:t>100</w:t>
                  </w:r>
                </w:p>
              </w:tc>
            </w:tr>
          </w:tbl>
          <w:p w:rsidR="00C44C7E" w:rsidRPr="00C44C7E" w:rsidRDefault="00C44C7E" w:rsidP="00C44C7E">
            <w:pPr>
              <w:tabs>
                <w:tab w:val="left" w:pos="567"/>
                <w:tab w:val="left" w:pos="1134"/>
              </w:tabs>
              <w:spacing w:after="0" w:line="240" w:lineRule="auto"/>
              <w:jc w:val="both"/>
              <w:rPr>
                <w:rFonts w:ascii="Times New Roman" w:eastAsia="Times New Roman" w:hAnsi="Times New Roman" w:cs="Times New Roman"/>
                <w:b/>
                <w:color w:val="000000"/>
                <w:sz w:val="28"/>
                <w:szCs w:val="28"/>
              </w:rPr>
            </w:pPr>
          </w:p>
          <w:p w:rsidR="00C44C7E" w:rsidRPr="00C44C7E" w:rsidRDefault="00C44C7E" w:rsidP="00C44C7E">
            <w:pPr>
              <w:numPr>
                <w:ilvl w:val="0"/>
                <w:numId w:val="47"/>
              </w:numPr>
              <w:pBdr>
                <w:top w:val="nil"/>
                <w:left w:val="nil"/>
                <w:bottom w:val="nil"/>
                <w:right w:val="nil"/>
                <w:between w:val="nil"/>
              </w:pBdr>
              <w:tabs>
                <w:tab w:val="left" w:pos="346"/>
                <w:tab w:val="left" w:pos="1134"/>
              </w:tabs>
              <w:spacing w:after="0" w:line="240" w:lineRule="auto"/>
              <w:ind w:left="526" w:hanging="526"/>
              <w:jc w:val="both"/>
              <w:rPr>
                <w:rFonts w:ascii="Times New Roman" w:eastAsia="Times New Roman" w:hAnsi="Times New Roman" w:cs="Times New Roman"/>
                <w:color w:val="000000"/>
                <w:sz w:val="28"/>
                <w:szCs w:val="28"/>
              </w:rPr>
            </w:pPr>
            <w:r w:rsidRPr="00C44C7E">
              <w:rPr>
                <w:rFonts w:ascii="Times New Roman" w:eastAsia="Times New Roman" w:hAnsi="Times New Roman" w:cs="Times New Roman"/>
                <w:color w:val="000000"/>
                <w:sz w:val="28"/>
                <w:szCs w:val="28"/>
              </w:rPr>
              <w:t>Số hạt thóc có trong ô thứ 7 là: 64</w:t>
            </w:r>
          </w:p>
          <w:p w:rsidR="00C44C7E" w:rsidRPr="00C44C7E" w:rsidRDefault="00C44C7E" w:rsidP="00C44C7E">
            <w:pPr>
              <w:numPr>
                <w:ilvl w:val="0"/>
                <w:numId w:val="47"/>
              </w:numPr>
              <w:pBdr>
                <w:top w:val="nil"/>
                <w:left w:val="nil"/>
                <w:bottom w:val="nil"/>
                <w:right w:val="nil"/>
                <w:between w:val="nil"/>
              </w:pBdr>
              <w:tabs>
                <w:tab w:val="left" w:pos="346"/>
                <w:tab w:val="left" w:pos="1134"/>
              </w:tabs>
              <w:spacing w:after="0" w:line="240" w:lineRule="auto"/>
              <w:ind w:left="526" w:hanging="526"/>
              <w:jc w:val="both"/>
              <w:rPr>
                <w:rFonts w:ascii="Times New Roman" w:eastAsia="Times New Roman" w:hAnsi="Times New Roman" w:cs="Times New Roman"/>
                <w:color w:val="000000"/>
                <w:sz w:val="28"/>
                <w:szCs w:val="28"/>
              </w:rPr>
            </w:pPr>
          </w:p>
          <w:p w:rsidR="00C44C7E" w:rsidRPr="00C44C7E" w:rsidRDefault="00C44C7E" w:rsidP="00C44C7E">
            <w:pPr>
              <w:numPr>
                <w:ilvl w:val="0"/>
                <w:numId w:val="48"/>
              </w:numPr>
              <w:pBdr>
                <w:top w:val="nil"/>
                <w:left w:val="nil"/>
                <w:bottom w:val="nil"/>
                <w:right w:val="nil"/>
                <w:between w:val="nil"/>
              </w:pBdr>
              <w:tabs>
                <w:tab w:val="left" w:pos="346"/>
                <w:tab w:val="left" w:pos="1134"/>
              </w:tabs>
              <w:spacing w:after="0" w:line="240" w:lineRule="auto"/>
              <w:ind w:hanging="720"/>
              <w:jc w:val="both"/>
              <w:rPr>
                <w:rFonts w:ascii="Times New Roman" w:eastAsia="Times New Roman" w:hAnsi="Times New Roman" w:cs="Times New Roman"/>
                <w:color w:val="000000"/>
                <w:sz w:val="28"/>
                <w:szCs w:val="28"/>
              </w:rPr>
            </w:pPr>
            <w:r w:rsidRPr="00C44C7E">
              <w:rPr>
                <w:rFonts w:ascii="Times New Roman" w:eastAsia="Times New Roman" w:hAnsi="Times New Roman" w:cs="Times New Roman"/>
                <w:noProof/>
                <w:color w:val="000000"/>
                <w:sz w:val="28"/>
                <w:szCs w:val="28"/>
                <w:vertAlign w:val="subscript"/>
              </w:rPr>
              <w:drawing>
                <wp:inline distT="0" distB="0" distL="0" distR="0">
                  <wp:extent cx="3321050" cy="21018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321050" cy="210185"/>
                          </a:xfrm>
                          <a:prstGeom prst="rect">
                            <a:avLst/>
                          </a:prstGeom>
                          <a:noFill/>
                          <a:ln>
                            <a:noFill/>
                          </a:ln>
                        </pic:spPr>
                      </pic:pic>
                    </a:graphicData>
                  </a:graphic>
                </wp:inline>
              </w:drawing>
            </w:r>
            <w:r w:rsidRPr="00C44C7E">
              <w:rPr>
                <w:rFonts w:ascii="Times New Roman" w:eastAsia="Times New Roman" w:hAnsi="Times New Roman" w:cs="Times New Roman"/>
                <w:noProof/>
                <w:color w:val="000000"/>
                <w:sz w:val="28"/>
                <w:szCs w:val="28"/>
                <w:vertAlign w:val="subscript"/>
              </w:rPr>
              <w:drawing>
                <wp:inline distT="0" distB="0" distL="0" distR="0">
                  <wp:extent cx="3321050" cy="21018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321050" cy="210185"/>
                          </a:xfrm>
                          <a:prstGeom prst="rect">
                            <a:avLst/>
                          </a:prstGeom>
                          <a:noFill/>
                          <a:ln>
                            <a:noFill/>
                          </a:ln>
                        </pic:spPr>
                      </pic:pic>
                    </a:graphicData>
                  </a:graphic>
                </wp:inline>
              </w:drawing>
            </w:r>
          </w:p>
          <w:p w:rsidR="00C44C7E" w:rsidRPr="00C44C7E" w:rsidRDefault="00C44C7E" w:rsidP="00C44C7E">
            <w:pPr>
              <w:numPr>
                <w:ilvl w:val="0"/>
                <w:numId w:val="48"/>
              </w:numPr>
              <w:pBdr>
                <w:top w:val="nil"/>
                <w:left w:val="nil"/>
                <w:bottom w:val="nil"/>
                <w:right w:val="nil"/>
                <w:between w:val="nil"/>
              </w:pBdr>
              <w:tabs>
                <w:tab w:val="left" w:pos="256"/>
                <w:tab w:val="left" w:pos="1134"/>
              </w:tabs>
              <w:spacing w:after="0" w:line="240" w:lineRule="auto"/>
              <w:ind w:left="976" w:hanging="990"/>
              <w:jc w:val="both"/>
              <w:rPr>
                <w:rFonts w:ascii="Times New Roman" w:eastAsia="Times New Roman" w:hAnsi="Times New Roman" w:cs="Times New Roman"/>
                <w:color w:val="000000"/>
                <w:sz w:val="28"/>
                <w:szCs w:val="28"/>
              </w:rPr>
            </w:pPr>
            <w:r w:rsidRPr="00C44C7E">
              <w:rPr>
                <w:rFonts w:ascii="Times New Roman" w:eastAsia="Times New Roman" w:hAnsi="Times New Roman" w:cs="Times New Roman"/>
                <w:noProof/>
                <w:color w:val="000000"/>
                <w:sz w:val="28"/>
                <w:szCs w:val="28"/>
                <w:vertAlign w:val="subscript"/>
              </w:rPr>
              <w:drawing>
                <wp:inline distT="0" distB="0" distL="0" distR="0">
                  <wp:extent cx="3426460" cy="210185"/>
                  <wp:effectExtent l="0" t="0" r="254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426460" cy="210185"/>
                          </a:xfrm>
                          <a:prstGeom prst="rect">
                            <a:avLst/>
                          </a:prstGeom>
                          <a:noFill/>
                          <a:ln>
                            <a:noFill/>
                          </a:ln>
                        </pic:spPr>
                      </pic:pic>
                    </a:graphicData>
                  </a:graphic>
                </wp:inline>
              </w:drawing>
            </w:r>
            <w:r w:rsidRPr="00C44C7E">
              <w:rPr>
                <w:rFonts w:ascii="Times New Roman" w:eastAsia="Times New Roman" w:hAnsi="Times New Roman" w:cs="Times New Roman"/>
                <w:noProof/>
                <w:color w:val="000000"/>
                <w:sz w:val="28"/>
                <w:szCs w:val="28"/>
                <w:vertAlign w:val="subscript"/>
              </w:rPr>
              <w:drawing>
                <wp:inline distT="0" distB="0" distL="0" distR="0">
                  <wp:extent cx="3426460" cy="210185"/>
                  <wp:effectExtent l="0" t="0" r="254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426460" cy="210185"/>
                          </a:xfrm>
                          <a:prstGeom prst="rect">
                            <a:avLst/>
                          </a:prstGeom>
                          <a:noFill/>
                          <a:ln>
                            <a:noFill/>
                          </a:ln>
                        </pic:spPr>
                      </pic:pic>
                    </a:graphicData>
                  </a:graphic>
                </wp:inline>
              </w:drawing>
            </w:r>
          </w:p>
          <w:p w:rsidR="00C44C7E" w:rsidRPr="00C44C7E" w:rsidRDefault="00C44C7E" w:rsidP="00C44C7E">
            <w:pPr>
              <w:spacing w:after="0" w:line="240" w:lineRule="auto"/>
              <w:rPr>
                <w:rFonts w:ascii="Times New Roman" w:eastAsia="Times New Roman" w:hAnsi="Times New Roman" w:cs="Times New Roman"/>
                <w:sz w:val="28"/>
                <w:szCs w:val="28"/>
              </w:rPr>
            </w:pPr>
          </w:p>
          <w:p w:rsidR="00C44C7E" w:rsidRPr="00C44C7E" w:rsidRDefault="00C44C7E" w:rsidP="00C44C7E">
            <w:pPr>
              <w:spacing w:after="0" w:line="240" w:lineRule="auto"/>
              <w:rPr>
                <w:rFonts w:ascii="Times New Roman" w:eastAsia="Times New Roman" w:hAnsi="Times New Roman" w:cs="Times New Roman"/>
                <w:sz w:val="28"/>
                <w:szCs w:val="28"/>
              </w:rPr>
            </w:pPr>
          </w:p>
          <w:p w:rsidR="00C44C7E" w:rsidRPr="00C44C7E" w:rsidRDefault="00C44C7E" w:rsidP="00C44C7E">
            <w:pPr>
              <w:spacing w:after="0" w:line="240" w:lineRule="auto"/>
              <w:rPr>
                <w:rFonts w:ascii="Times New Roman" w:eastAsia="Times New Roman" w:hAnsi="Times New Roman" w:cs="Times New Roman"/>
                <w:sz w:val="28"/>
                <w:szCs w:val="28"/>
              </w:rPr>
            </w:pPr>
          </w:p>
          <w:p w:rsidR="00C44C7E" w:rsidRPr="00C44C7E" w:rsidRDefault="00C44C7E" w:rsidP="00C44C7E">
            <w:pPr>
              <w:spacing w:after="0" w:line="240" w:lineRule="auto"/>
              <w:rPr>
                <w:rFonts w:ascii="Times New Roman" w:eastAsia="Times New Roman" w:hAnsi="Times New Roman" w:cs="Times New Roman"/>
                <w:sz w:val="28"/>
                <w:szCs w:val="28"/>
              </w:rPr>
            </w:pPr>
          </w:p>
        </w:tc>
      </w:tr>
    </w:tbl>
    <w:p w:rsidR="00C44C7E" w:rsidRPr="00C44C7E" w:rsidRDefault="00C44C7E" w:rsidP="00C44C7E">
      <w:pPr>
        <w:tabs>
          <w:tab w:val="left" w:pos="567"/>
          <w:tab w:val="left" w:pos="1134"/>
        </w:tabs>
        <w:spacing w:after="0" w:line="240" w:lineRule="auto"/>
        <w:jc w:val="both"/>
        <w:rPr>
          <w:rFonts w:ascii="Times New Roman" w:eastAsia="Times New Roman" w:hAnsi="Times New Roman" w:cs="Times New Roman"/>
          <w:b/>
          <w:color w:val="000000"/>
          <w:sz w:val="28"/>
          <w:szCs w:val="28"/>
        </w:rPr>
      </w:pPr>
      <w:r w:rsidRPr="00C44C7E">
        <w:rPr>
          <w:rFonts w:ascii="Times New Roman" w:eastAsia="Times New Roman" w:hAnsi="Times New Roman" w:cs="Times New Roman"/>
          <w:b/>
          <w:color w:val="000000"/>
          <w:sz w:val="28"/>
          <w:szCs w:val="28"/>
        </w:rPr>
        <w:lastRenderedPageBreak/>
        <w:t>C. HOẠT ĐỘNG LUYỆN TẬP</w:t>
      </w:r>
    </w:p>
    <w:p w:rsidR="00C44C7E" w:rsidRPr="00C44C7E" w:rsidRDefault="00C44C7E" w:rsidP="00C44C7E">
      <w:pPr>
        <w:tabs>
          <w:tab w:val="left" w:pos="567"/>
          <w:tab w:val="left" w:pos="1134"/>
        </w:tabs>
        <w:spacing w:after="0" w:line="240" w:lineRule="auto"/>
        <w:jc w:val="both"/>
        <w:rPr>
          <w:rFonts w:ascii="Times New Roman" w:eastAsia="Times New Roman" w:hAnsi="Times New Roman" w:cs="Times New Roman"/>
          <w:b/>
          <w:color w:val="000000"/>
          <w:sz w:val="28"/>
          <w:szCs w:val="28"/>
        </w:rPr>
      </w:pPr>
      <w:r w:rsidRPr="00C44C7E">
        <w:rPr>
          <w:rFonts w:ascii="Times New Roman" w:eastAsia="Times New Roman" w:hAnsi="Times New Roman" w:cs="Times New Roman"/>
          <w:b/>
          <w:color w:val="000000"/>
          <w:sz w:val="28"/>
          <w:szCs w:val="28"/>
        </w:rPr>
        <w:t xml:space="preserve"> a) Mục đích:</w:t>
      </w:r>
      <w:r w:rsidRPr="00C44C7E">
        <w:rPr>
          <w:rFonts w:ascii="Times New Roman" w:eastAsia="Times New Roman" w:hAnsi="Times New Roman" w:cs="Times New Roman"/>
          <w:sz w:val="28"/>
          <w:szCs w:val="28"/>
        </w:rPr>
        <w:t>Học sinh củng cố lại kiến thức thông qua một số bài tập.</w:t>
      </w:r>
    </w:p>
    <w:p w:rsidR="00C44C7E" w:rsidRPr="00C44C7E" w:rsidRDefault="00C44C7E" w:rsidP="00C44C7E">
      <w:pPr>
        <w:tabs>
          <w:tab w:val="left" w:pos="567"/>
          <w:tab w:val="left" w:pos="1134"/>
        </w:tabs>
        <w:spacing w:after="0" w:line="240" w:lineRule="auto"/>
        <w:jc w:val="both"/>
        <w:rPr>
          <w:rFonts w:ascii="Times New Roman" w:eastAsia="Times New Roman" w:hAnsi="Times New Roman" w:cs="Times New Roman"/>
          <w:b/>
          <w:color w:val="000000"/>
          <w:sz w:val="28"/>
          <w:szCs w:val="28"/>
        </w:rPr>
      </w:pPr>
      <w:r w:rsidRPr="00C44C7E">
        <w:rPr>
          <w:rFonts w:ascii="Times New Roman" w:eastAsia="Times New Roman" w:hAnsi="Times New Roman" w:cs="Times New Roman"/>
          <w:b/>
          <w:color w:val="000000"/>
          <w:sz w:val="28"/>
          <w:szCs w:val="28"/>
        </w:rPr>
        <w:t xml:space="preserve">b) Nội dung: </w:t>
      </w:r>
      <w:r w:rsidRPr="00C44C7E">
        <w:rPr>
          <w:rFonts w:ascii="Times New Roman" w:eastAsia="Times New Roman" w:hAnsi="Times New Roman" w:cs="Times New Roman"/>
          <w:color w:val="000000"/>
          <w:sz w:val="28"/>
          <w:szCs w:val="28"/>
        </w:rPr>
        <w:t>HS dựa vào kiến thức đã học vận dụng làm BT</w:t>
      </w:r>
    </w:p>
    <w:p w:rsidR="00C44C7E" w:rsidRPr="00C44C7E" w:rsidRDefault="00C44C7E" w:rsidP="00C44C7E">
      <w:pPr>
        <w:tabs>
          <w:tab w:val="left" w:pos="567"/>
          <w:tab w:val="left" w:pos="1134"/>
        </w:tabs>
        <w:spacing w:after="0" w:line="240" w:lineRule="auto"/>
        <w:jc w:val="both"/>
        <w:rPr>
          <w:rFonts w:ascii="Times New Roman" w:eastAsia="Times New Roman" w:hAnsi="Times New Roman" w:cs="Times New Roman"/>
          <w:color w:val="000000"/>
          <w:sz w:val="28"/>
          <w:szCs w:val="28"/>
        </w:rPr>
      </w:pPr>
      <w:r w:rsidRPr="00C44C7E">
        <w:rPr>
          <w:rFonts w:ascii="Times New Roman" w:eastAsia="Times New Roman" w:hAnsi="Times New Roman" w:cs="Times New Roman"/>
          <w:b/>
          <w:color w:val="000000"/>
          <w:sz w:val="28"/>
          <w:szCs w:val="28"/>
        </w:rPr>
        <w:t xml:space="preserve">c) Sản phẩm: </w:t>
      </w:r>
      <w:r w:rsidRPr="00C44C7E">
        <w:rPr>
          <w:rFonts w:ascii="Times New Roman" w:eastAsia="Times New Roman" w:hAnsi="Times New Roman" w:cs="Times New Roman"/>
          <w:color w:val="000000"/>
          <w:sz w:val="28"/>
          <w:szCs w:val="28"/>
        </w:rPr>
        <w:t>Kết quả của HS.</w:t>
      </w:r>
    </w:p>
    <w:p w:rsidR="00C44C7E" w:rsidRPr="00C44C7E" w:rsidRDefault="00C44C7E" w:rsidP="00C44C7E">
      <w:pPr>
        <w:tabs>
          <w:tab w:val="left" w:pos="567"/>
          <w:tab w:val="left" w:pos="1134"/>
        </w:tabs>
        <w:spacing w:after="0" w:line="240" w:lineRule="auto"/>
        <w:jc w:val="both"/>
        <w:rPr>
          <w:rFonts w:ascii="Times New Roman" w:eastAsia="Times New Roman" w:hAnsi="Times New Roman" w:cs="Times New Roman"/>
          <w:b/>
          <w:color w:val="000000"/>
          <w:sz w:val="28"/>
          <w:szCs w:val="28"/>
        </w:rPr>
      </w:pPr>
      <w:r w:rsidRPr="00C44C7E">
        <w:rPr>
          <w:rFonts w:ascii="Times New Roman" w:eastAsia="Times New Roman" w:hAnsi="Times New Roman" w:cs="Times New Roman"/>
          <w:b/>
          <w:color w:val="000000"/>
          <w:sz w:val="28"/>
          <w:szCs w:val="28"/>
        </w:rPr>
        <w:t xml:space="preserve">d) Tổ chức thực hiện: </w:t>
      </w:r>
    </w:p>
    <w:p w:rsidR="00C44C7E" w:rsidRPr="00C44C7E" w:rsidRDefault="00C44C7E" w:rsidP="00C44C7E">
      <w:pPr>
        <w:tabs>
          <w:tab w:val="left" w:pos="567"/>
          <w:tab w:val="left" w:pos="1134"/>
        </w:tabs>
        <w:spacing w:after="0" w:line="240" w:lineRule="auto"/>
        <w:jc w:val="both"/>
        <w:rPr>
          <w:rFonts w:ascii="Times New Roman" w:eastAsia="Times New Roman" w:hAnsi="Times New Roman" w:cs="Times New Roman"/>
          <w:color w:val="000000"/>
          <w:sz w:val="28"/>
          <w:szCs w:val="28"/>
        </w:rPr>
      </w:pPr>
      <w:r w:rsidRPr="00C44C7E">
        <w:rPr>
          <w:rFonts w:ascii="Times New Roman" w:eastAsia="Times New Roman" w:hAnsi="Times New Roman" w:cs="Times New Roman"/>
          <w:color w:val="000000"/>
          <w:sz w:val="28"/>
          <w:szCs w:val="28"/>
        </w:rPr>
        <w:t>- GV yêu cầu HS hoàn thành các bài tập bài 1.36 và 1.37 SGK – tr24</w:t>
      </w:r>
    </w:p>
    <w:p w:rsidR="00C44C7E" w:rsidRPr="00C44C7E" w:rsidRDefault="00C44C7E" w:rsidP="00C44C7E">
      <w:pPr>
        <w:tabs>
          <w:tab w:val="left" w:pos="567"/>
          <w:tab w:val="left" w:pos="1134"/>
        </w:tabs>
        <w:spacing w:after="0" w:line="240" w:lineRule="auto"/>
        <w:jc w:val="both"/>
        <w:rPr>
          <w:rFonts w:ascii="Times New Roman" w:eastAsia="Times New Roman" w:hAnsi="Times New Roman" w:cs="Times New Roman"/>
          <w:color w:val="000000"/>
          <w:sz w:val="28"/>
          <w:szCs w:val="28"/>
        </w:rPr>
      </w:pPr>
      <w:r w:rsidRPr="00C44C7E">
        <w:rPr>
          <w:rFonts w:ascii="Times New Roman" w:eastAsia="Times New Roman" w:hAnsi="Times New Roman" w:cs="Times New Roman"/>
          <w:color w:val="000000"/>
          <w:sz w:val="28"/>
          <w:szCs w:val="28"/>
        </w:rPr>
        <w:t>- HS tiếp nhận nhiệm vụ, thảo luận đưa ra đáp án</w:t>
      </w:r>
    </w:p>
    <w:p w:rsidR="00C44C7E" w:rsidRPr="00C44C7E" w:rsidRDefault="00C44C7E" w:rsidP="00C44C7E">
      <w:pPr>
        <w:tabs>
          <w:tab w:val="left" w:pos="567"/>
          <w:tab w:val="left" w:pos="1134"/>
        </w:tabs>
        <w:spacing w:after="0" w:line="240" w:lineRule="auto"/>
        <w:jc w:val="both"/>
        <w:rPr>
          <w:rFonts w:ascii="Times New Roman" w:eastAsia="Times New Roman" w:hAnsi="Times New Roman" w:cs="Times New Roman"/>
          <w:b/>
          <w:color w:val="000000"/>
          <w:sz w:val="28"/>
          <w:szCs w:val="28"/>
        </w:rPr>
      </w:pPr>
      <w:r w:rsidRPr="00C44C7E">
        <w:rPr>
          <w:rFonts w:ascii="Times New Roman" w:eastAsia="Times New Roman" w:hAnsi="Times New Roman" w:cs="Times New Roman"/>
          <w:b/>
          <w:color w:val="000000"/>
          <w:sz w:val="28"/>
          <w:szCs w:val="28"/>
        </w:rPr>
        <w:t xml:space="preserve">1.36. </w:t>
      </w:r>
    </w:p>
    <w:p w:rsidR="00C44C7E" w:rsidRPr="00C44C7E" w:rsidRDefault="00C44C7E" w:rsidP="00C44C7E">
      <w:pPr>
        <w:tabs>
          <w:tab w:val="left" w:pos="567"/>
          <w:tab w:val="left" w:pos="1134"/>
        </w:tabs>
        <w:spacing w:after="0" w:line="240" w:lineRule="auto"/>
        <w:jc w:val="both"/>
        <w:rPr>
          <w:rFonts w:ascii="Times New Roman" w:eastAsia="Times New Roman" w:hAnsi="Times New Roman" w:cs="Times New Roman"/>
          <w:b/>
          <w:color w:val="000000"/>
          <w:sz w:val="28"/>
          <w:szCs w:val="28"/>
        </w:rPr>
      </w:pPr>
      <w:r w:rsidRPr="00C44C7E">
        <w:rPr>
          <w:rFonts w:ascii="Times New Roman" w:eastAsia="Times New Roman" w:hAnsi="Times New Roman" w:cs="Times New Roman"/>
          <w:noProof/>
          <w:sz w:val="28"/>
          <w:szCs w:val="28"/>
        </w:rPr>
        <w:drawing>
          <wp:inline distT="0" distB="0" distL="0" distR="0">
            <wp:extent cx="5917565" cy="210185"/>
            <wp:effectExtent l="0" t="0" r="698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917565" cy="210185"/>
                    </a:xfrm>
                    <a:prstGeom prst="rect">
                      <a:avLst/>
                    </a:prstGeom>
                    <a:noFill/>
                    <a:ln>
                      <a:noFill/>
                    </a:ln>
                  </pic:spPr>
                </pic:pic>
              </a:graphicData>
            </a:graphic>
          </wp:inline>
        </w:drawing>
      </w:r>
    </w:p>
    <w:p w:rsidR="00C44C7E" w:rsidRPr="00C44C7E" w:rsidRDefault="00C44C7E" w:rsidP="00C44C7E">
      <w:pPr>
        <w:tabs>
          <w:tab w:val="left" w:pos="567"/>
          <w:tab w:val="left" w:pos="1134"/>
        </w:tabs>
        <w:spacing w:after="0" w:line="240" w:lineRule="auto"/>
        <w:jc w:val="both"/>
        <w:rPr>
          <w:rFonts w:ascii="Times New Roman" w:eastAsia="Times New Roman" w:hAnsi="Times New Roman" w:cs="Times New Roman"/>
          <w:b/>
          <w:color w:val="000000"/>
          <w:sz w:val="28"/>
          <w:szCs w:val="28"/>
        </w:rPr>
      </w:pPr>
      <w:r w:rsidRPr="00C44C7E">
        <w:rPr>
          <w:rFonts w:ascii="Times New Roman" w:eastAsia="Times New Roman" w:hAnsi="Times New Roman" w:cs="Times New Roman"/>
          <w:b/>
          <w:color w:val="000000"/>
          <w:sz w:val="28"/>
          <w:szCs w:val="28"/>
        </w:rPr>
        <w:t>1.37</w:t>
      </w:r>
    </w:p>
    <w:tbl>
      <w:tblPr>
        <w:tblW w:w="99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00"/>
        <w:gridCol w:w="2600"/>
        <w:gridCol w:w="2160"/>
        <w:gridCol w:w="2600"/>
      </w:tblGrid>
      <w:tr w:rsidR="00C44C7E" w:rsidRPr="00C44C7E" w:rsidTr="00B0255C">
        <w:tc>
          <w:tcPr>
            <w:tcW w:w="2600" w:type="dxa"/>
          </w:tcPr>
          <w:p w:rsidR="00C44C7E" w:rsidRPr="00C44C7E" w:rsidRDefault="00C44C7E" w:rsidP="00C44C7E">
            <w:pPr>
              <w:tabs>
                <w:tab w:val="left" w:pos="567"/>
                <w:tab w:val="left" w:pos="1134"/>
              </w:tabs>
              <w:spacing w:after="0" w:line="240" w:lineRule="auto"/>
              <w:jc w:val="center"/>
              <w:rPr>
                <w:rFonts w:ascii="Times New Roman" w:eastAsia="Times New Roman" w:hAnsi="Times New Roman" w:cs="Times New Roman"/>
                <w:b/>
                <w:color w:val="000000"/>
                <w:sz w:val="28"/>
                <w:szCs w:val="28"/>
              </w:rPr>
            </w:pPr>
            <w:r w:rsidRPr="00C44C7E">
              <w:rPr>
                <w:rFonts w:ascii="Times New Roman" w:eastAsia="Times New Roman" w:hAnsi="Times New Roman" w:cs="Times New Roman"/>
                <w:b/>
                <w:color w:val="000000"/>
                <w:sz w:val="28"/>
                <w:szCs w:val="28"/>
              </w:rPr>
              <w:t>Lũy thừa</w:t>
            </w:r>
          </w:p>
        </w:tc>
        <w:tc>
          <w:tcPr>
            <w:tcW w:w="2600" w:type="dxa"/>
          </w:tcPr>
          <w:p w:rsidR="00C44C7E" w:rsidRPr="00C44C7E" w:rsidRDefault="00C44C7E" w:rsidP="00C44C7E">
            <w:pPr>
              <w:tabs>
                <w:tab w:val="left" w:pos="567"/>
                <w:tab w:val="left" w:pos="1134"/>
              </w:tabs>
              <w:spacing w:after="0" w:line="240" w:lineRule="auto"/>
              <w:jc w:val="center"/>
              <w:rPr>
                <w:rFonts w:ascii="Times New Roman" w:eastAsia="Times New Roman" w:hAnsi="Times New Roman" w:cs="Times New Roman"/>
                <w:b/>
                <w:color w:val="000000"/>
                <w:sz w:val="28"/>
                <w:szCs w:val="28"/>
              </w:rPr>
            </w:pPr>
            <w:r w:rsidRPr="00C44C7E">
              <w:rPr>
                <w:rFonts w:ascii="Times New Roman" w:eastAsia="Times New Roman" w:hAnsi="Times New Roman" w:cs="Times New Roman"/>
                <w:b/>
                <w:color w:val="000000"/>
                <w:sz w:val="28"/>
                <w:szCs w:val="28"/>
              </w:rPr>
              <w:t>Cơ số</w:t>
            </w:r>
          </w:p>
        </w:tc>
        <w:tc>
          <w:tcPr>
            <w:tcW w:w="2160" w:type="dxa"/>
          </w:tcPr>
          <w:p w:rsidR="00C44C7E" w:rsidRPr="00C44C7E" w:rsidRDefault="00C44C7E" w:rsidP="00C44C7E">
            <w:pPr>
              <w:tabs>
                <w:tab w:val="left" w:pos="567"/>
                <w:tab w:val="left" w:pos="1134"/>
              </w:tabs>
              <w:spacing w:after="0" w:line="240" w:lineRule="auto"/>
              <w:jc w:val="center"/>
              <w:rPr>
                <w:rFonts w:ascii="Times New Roman" w:eastAsia="Times New Roman" w:hAnsi="Times New Roman" w:cs="Times New Roman"/>
                <w:b/>
                <w:color w:val="000000"/>
                <w:sz w:val="28"/>
                <w:szCs w:val="28"/>
              </w:rPr>
            </w:pPr>
            <w:r w:rsidRPr="00C44C7E">
              <w:rPr>
                <w:rFonts w:ascii="Times New Roman" w:eastAsia="Times New Roman" w:hAnsi="Times New Roman" w:cs="Times New Roman"/>
                <w:b/>
                <w:color w:val="000000"/>
                <w:sz w:val="28"/>
                <w:szCs w:val="28"/>
              </w:rPr>
              <w:t>Số mũ</w:t>
            </w:r>
          </w:p>
        </w:tc>
        <w:tc>
          <w:tcPr>
            <w:tcW w:w="2600" w:type="dxa"/>
          </w:tcPr>
          <w:p w:rsidR="00C44C7E" w:rsidRPr="00C44C7E" w:rsidRDefault="00C44C7E" w:rsidP="00C44C7E">
            <w:pPr>
              <w:tabs>
                <w:tab w:val="left" w:pos="567"/>
                <w:tab w:val="left" w:pos="1134"/>
              </w:tabs>
              <w:spacing w:after="0" w:line="240" w:lineRule="auto"/>
              <w:jc w:val="center"/>
              <w:rPr>
                <w:rFonts w:ascii="Times New Roman" w:eastAsia="Times New Roman" w:hAnsi="Times New Roman" w:cs="Times New Roman"/>
                <w:b/>
                <w:color w:val="000000"/>
                <w:sz w:val="28"/>
                <w:szCs w:val="28"/>
              </w:rPr>
            </w:pPr>
            <w:r w:rsidRPr="00C44C7E">
              <w:rPr>
                <w:rFonts w:ascii="Times New Roman" w:eastAsia="Times New Roman" w:hAnsi="Times New Roman" w:cs="Times New Roman"/>
                <w:b/>
                <w:color w:val="000000"/>
                <w:sz w:val="28"/>
                <w:szCs w:val="28"/>
              </w:rPr>
              <w:t>Giá trị của lũy thừa</w:t>
            </w:r>
          </w:p>
        </w:tc>
      </w:tr>
      <w:tr w:rsidR="00C44C7E" w:rsidRPr="00C44C7E" w:rsidTr="00B0255C">
        <w:trPr>
          <w:trHeight w:val="70"/>
        </w:trPr>
        <w:tc>
          <w:tcPr>
            <w:tcW w:w="2600" w:type="dxa"/>
          </w:tcPr>
          <w:p w:rsidR="00C44C7E" w:rsidRPr="00C44C7E" w:rsidRDefault="00C44C7E" w:rsidP="00C44C7E">
            <w:pPr>
              <w:tabs>
                <w:tab w:val="left" w:pos="567"/>
                <w:tab w:val="left" w:pos="1134"/>
              </w:tabs>
              <w:spacing w:after="0" w:line="240" w:lineRule="auto"/>
              <w:jc w:val="center"/>
              <w:rPr>
                <w:rFonts w:ascii="Times New Roman" w:eastAsia="Times New Roman" w:hAnsi="Times New Roman" w:cs="Times New Roman"/>
                <w:color w:val="000000"/>
                <w:sz w:val="28"/>
                <w:szCs w:val="28"/>
              </w:rPr>
            </w:pPr>
            <w:r w:rsidRPr="00C44C7E">
              <w:rPr>
                <w:rFonts w:ascii="Times New Roman" w:eastAsia="Times New Roman" w:hAnsi="Times New Roman" w:cs="Times New Roman"/>
                <w:noProof/>
                <w:sz w:val="28"/>
                <w:szCs w:val="28"/>
              </w:rPr>
              <w:drawing>
                <wp:inline distT="0" distB="0" distL="0" distR="0">
                  <wp:extent cx="178435" cy="21018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8435" cy="210185"/>
                          </a:xfrm>
                          <a:prstGeom prst="rect">
                            <a:avLst/>
                          </a:prstGeom>
                          <a:noFill/>
                          <a:ln>
                            <a:noFill/>
                          </a:ln>
                        </pic:spPr>
                      </pic:pic>
                    </a:graphicData>
                  </a:graphic>
                </wp:inline>
              </w:drawing>
            </w:r>
          </w:p>
        </w:tc>
        <w:tc>
          <w:tcPr>
            <w:tcW w:w="2600" w:type="dxa"/>
          </w:tcPr>
          <w:p w:rsidR="00C44C7E" w:rsidRPr="00C44C7E" w:rsidRDefault="00C44C7E" w:rsidP="00C44C7E">
            <w:pPr>
              <w:tabs>
                <w:tab w:val="left" w:pos="567"/>
                <w:tab w:val="left" w:pos="1134"/>
              </w:tabs>
              <w:spacing w:after="0" w:line="240" w:lineRule="auto"/>
              <w:jc w:val="center"/>
              <w:rPr>
                <w:rFonts w:ascii="Times New Roman" w:eastAsia="Times New Roman" w:hAnsi="Times New Roman" w:cs="Times New Roman"/>
                <w:color w:val="000000"/>
                <w:sz w:val="28"/>
                <w:szCs w:val="28"/>
              </w:rPr>
            </w:pPr>
            <w:r w:rsidRPr="00C44C7E">
              <w:rPr>
                <w:rFonts w:ascii="Times New Roman" w:eastAsia="Times New Roman" w:hAnsi="Times New Roman" w:cs="Times New Roman"/>
                <w:color w:val="000000"/>
                <w:sz w:val="28"/>
                <w:szCs w:val="28"/>
              </w:rPr>
              <w:t>4</w:t>
            </w:r>
          </w:p>
        </w:tc>
        <w:tc>
          <w:tcPr>
            <w:tcW w:w="2160" w:type="dxa"/>
          </w:tcPr>
          <w:p w:rsidR="00C44C7E" w:rsidRPr="00C44C7E" w:rsidRDefault="00C44C7E" w:rsidP="00C44C7E">
            <w:pPr>
              <w:tabs>
                <w:tab w:val="left" w:pos="567"/>
                <w:tab w:val="left" w:pos="1134"/>
              </w:tabs>
              <w:spacing w:after="0" w:line="240" w:lineRule="auto"/>
              <w:jc w:val="center"/>
              <w:rPr>
                <w:rFonts w:ascii="Times New Roman" w:eastAsia="Times New Roman" w:hAnsi="Times New Roman" w:cs="Times New Roman"/>
                <w:color w:val="000000"/>
                <w:sz w:val="28"/>
                <w:szCs w:val="28"/>
              </w:rPr>
            </w:pPr>
            <w:r w:rsidRPr="00C44C7E">
              <w:rPr>
                <w:rFonts w:ascii="Times New Roman" w:eastAsia="Times New Roman" w:hAnsi="Times New Roman" w:cs="Times New Roman"/>
                <w:color w:val="000000"/>
                <w:sz w:val="28"/>
                <w:szCs w:val="28"/>
              </w:rPr>
              <w:t>3</w:t>
            </w:r>
          </w:p>
        </w:tc>
        <w:tc>
          <w:tcPr>
            <w:tcW w:w="2600" w:type="dxa"/>
          </w:tcPr>
          <w:p w:rsidR="00C44C7E" w:rsidRPr="00C44C7E" w:rsidRDefault="00C44C7E" w:rsidP="00C44C7E">
            <w:pPr>
              <w:tabs>
                <w:tab w:val="left" w:pos="567"/>
                <w:tab w:val="left" w:pos="1134"/>
              </w:tabs>
              <w:spacing w:after="0" w:line="240" w:lineRule="auto"/>
              <w:jc w:val="center"/>
              <w:rPr>
                <w:rFonts w:ascii="Times New Roman" w:eastAsia="Times New Roman" w:hAnsi="Times New Roman" w:cs="Times New Roman"/>
                <w:color w:val="000000"/>
                <w:sz w:val="28"/>
                <w:szCs w:val="28"/>
              </w:rPr>
            </w:pPr>
            <w:r w:rsidRPr="00C44C7E">
              <w:rPr>
                <w:rFonts w:ascii="Times New Roman" w:eastAsia="Times New Roman" w:hAnsi="Times New Roman" w:cs="Times New Roman"/>
                <w:color w:val="000000"/>
                <w:sz w:val="28"/>
                <w:szCs w:val="28"/>
              </w:rPr>
              <w:t>64</w:t>
            </w:r>
          </w:p>
        </w:tc>
      </w:tr>
      <w:tr w:rsidR="00C44C7E" w:rsidRPr="00C44C7E" w:rsidTr="00B0255C">
        <w:tc>
          <w:tcPr>
            <w:tcW w:w="2600" w:type="dxa"/>
          </w:tcPr>
          <w:p w:rsidR="00C44C7E" w:rsidRPr="00C44C7E" w:rsidRDefault="00C44C7E" w:rsidP="00C44C7E">
            <w:pPr>
              <w:tabs>
                <w:tab w:val="left" w:pos="567"/>
                <w:tab w:val="left" w:pos="1134"/>
              </w:tabs>
              <w:spacing w:after="0" w:line="240" w:lineRule="auto"/>
              <w:jc w:val="center"/>
              <w:rPr>
                <w:rFonts w:ascii="Times New Roman" w:eastAsia="Times New Roman" w:hAnsi="Times New Roman" w:cs="Times New Roman"/>
                <w:color w:val="000000"/>
                <w:sz w:val="28"/>
                <w:szCs w:val="28"/>
              </w:rPr>
            </w:pPr>
            <w:r w:rsidRPr="00C44C7E">
              <w:rPr>
                <w:rFonts w:ascii="Times New Roman" w:eastAsia="Times New Roman" w:hAnsi="Times New Roman" w:cs="Times New Roman"/>
                <w:noProof/>
                <w:sz w:val="28"/>
                <w:szCs w:val="28"/>
              </w:rPr>
              <w:drawing>
                <wp:inline distT="0" distB="0" distL="0" distR="0">
                  <wp:extent cx="178435" cy="21018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8435" cy="210185"/>
                          </a:xfrm>
                          <a:prstGeom prst="rect">
                            <a:avLst/>
                          </a:prstGeom>
                          <a:noFill/>
                          <a:ln>
                            <a:noFill/>
                          </a:ln>
                        </pic:spPr>
                      </pic:pic>
                    </a:graphicData>
                  </a:graphic>
                </wp:inline>
              </w:drawing>
            </w:r>
          </w:p>
        </w:tc>
        <w:tc>
          <w:tcPr>
            <w:tcW w:w="2600" w:type="dxa"/>
          </w:tcPr>
          <w:p w:rsidR="00C44C7E" w:rsidRPr="00C44C7E" w:rsidRDefault="00C44C7E" w:rsidP="00C44C7E">
            <w:pPr>
              <w:tabs>
                <w:tab w:val="left" w:pos="567"/>
                <w:tab w:val="left" w:pos="1134"/>
              </w:tabs>
              <w:spacing w:after="0" w:line="240" w:lineRule="auto"/>
              <w:jc w:val="center"/>
              <w:rPr>
                <w:rFonts w:ascii="Times New Roman" w:eastAsia="Times New Roman" w:hAnsi="Times New Roman" w:cs="Times New Roman"/>
                <w:color w:val="000000"/>
                <w:sz w:val="28"/>
                <w:szCs w:val="28"/>
              </w:rPr>
            </w:pPr>
            <w:r w:rsidRPr="00C44C7E">
              <w:rPr>
                <w:rFonts w:ascii="Times New Roman" w:eastAsia="Times New Roman" w:hAnsi="Times New Roman" w:cs="Times New Roman"/>
                <w:color w:val="000000"/>
                <w:sz w:val="28"/>
                <w:szCs w:val="28"/>
              </w:rPr>
              <w:t>3</w:t>
            </w:r>
          </w:p>
        </w:tc>
        <w:tc>
          <w:tcPr>
            <w:tcW w:w="2160" w:type="dxa"/>
          </w:tcPr>
          <w:p w:rsidR="00C44C7E" w:rsidRPr="00C44C7E" w:rsidRDefault="00C44C7E" w:rsidP="00C44C7E">
            <w:pPr>
              <w:tabs>
                <w:tab w:val="left" w:pos="567"/>
                <w:tab w:val="left" w:pos="1134"/>
              </w:tabs>
              <w:spacing w:after="0" w:line="240" w:lineRule="auto"/>
              <w:jc w:val="center"/>
              <w:rPr>
                <w:rFonts w:ascii="Times New Roman" w:eastAsia="Times New Roman" w:hAnsi="Times New Roman" w:cs="Times New Roman"/>
                <w:color w:val="000000"/>
                <w:sz w:val="28"/>
                <w:szCs w:val="28"/>
              </w:rPr>
            </w:pPr>
            <w:r w:rsidRPr="00C44C7E">
              <w:rPr>
                <w:rFonts w:ascii="Times New Roman" w:eastAsia="Times New Roman" w:hAnsi="Times New Roman" w:cs="Times New Roman"/>
                <w:color w:val="000000"/>
                <w:sz w:val="28"/>
                <w:szCs w:val="28"/>
              </w:rPr>
              <w:t>5</w:t>
            </w:r>
          </w:p>
        </w:tc>
        <w:tc>
          <w:tcPr>
            <w:tcW w:w="2600" w:type="dxa"/>
          </w:tcPr>
          <w:p w:rsidR="00C44C7E" w:rsidRPr="00C44C7E" w:rsidRDefault="00C44C7E" w:rsidP="00C44C7E">
            <w:pPr>
              <w:tabs>
                <w:tab w:val="left" w:pos="567"/>
                <w:tab w:val="left" w:pos="1134"/>
              </w:tabs>
              <w:spacing w:after="0" w:line="240" w:lineRule="auto"/>
              <w:jc w:val="center"/>
              <w:rPr>
                <w:rFonts w:ascii="Times New Roman" w:eastAsia="Times New Roman" w:hAnsi="Times New Roman" w:cs="Times New Roman"/>
                <w:color w:val="000000"/>
                <w:sz w:val="28"/>
                <w:szCs w:val="28"/>
              </w:rPr>
            </w:pPr>
            <w:r w:rsidRPr="00C44C7E">
              <w:rPr>
                <w:rFonts w:ascii="Times New Roman" w:eastAsia="Times New Roman" w:hAnsi="Times New Roman" w:cs="Times New Roman"/>
                <w:color w:val="000000"/>
                <w:sz w:val="28"/>
                <w:szCs w:val="28"/>
              </w:rPr>
              <w:t>243</w:t>
            </w:r>
          </w:p>
        </w:tc>
      </w:tr>
      <w:tr w:rsidR="00C44C7E" w:rsidRPr="00C44C7E" w:rsidTr="00B0255C">
        <w:tc>
          <w:tcPr>
            <w:tcW w:w="2600" w:type="dxa"/>
          </w:tcPr>
          <w:p w:rsidR="00C44C7E" w:rsidRPr="00C44C7E" w:rsidRDefault="00C44C7E" w:rsidP="00C44C7E">
            <w:pPr>
              <w:tabs>
                <w:tab w:val="left" w:pos="567"/>
                <w:tab w:val="left" w:pos="1134"/>
              </w:tabs>
              <w:spacing w:after="0" w:line="240" w:lineRule="auto"/>
              <w:jc w:val="center"/>
              <w:rPr>
                <w:rFonts w:ascii="Times New Roman" w:eastAsia="Times New Roman" w:hAnsi="Times New Roman" w:cs="Times New Roman"/>
                <w:color w:val="000000"/>
                <w:sz w:val="28"/>
                <w:szCs w:val="28"/>
              </w:rPr>
            </w:pPr>
            <w:r w:rsidRPr="00C44C7E">
              <w:rPr>
                <w:rFonts w:ascii="Times New Roman" w:eastAsia="Times New Roman" w:hAnsi="Times New Roman" w:cs="Times New Roman"/>
                <w:noProof/>
                <w:sz w:val="28"/>
                <w:szCs w:val="28"/>
              </w:rPr>
              <w:drawing>
                <wp:inline distT="0" distB="0" distL="0" distR="0">
                  <wp:extent cx="178435" cy="21018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8435" cy="210185"/>
                          </a:xfrm>
                          <a:prstGeom prst="rect">
                            <a:avLst/>
                          </a:prstGeom>
                          <a:noFill/>
                          <a:ln>
                            <a:noFill/>
                          </a:ln>
                        </pic:spPr>
                      </pic:pic>
                    </a:graphicData>
                  </a:graphic>
                </wp:inline>
              </w:drawing>
            </w:r>
          </w:p>
        </w:tc>
        <w:tc>
          <w:tcPr>
            <w:tcW w:w="2600" w:type="dxa"/>
          </w:tcPr>
          <w:p w:rsidR="00C44C7E" w:rsidRPr="00C44C7E" w:rsidRDefault="00C44C7E" w:rsidP="00C44C7E">
            <w:pPr>
              <w:tabs>
                <w:tab w:val="left" w:pos="567"/>
                <w:tab w:val="left" w:pos="1134"/>
              </w:tabs>
              <w:spacing w:after="0" w:line="240" w:lineRule="auto"/>
              <w:jc w:val="center"/>
              <w:rPr>
                <w:rFonts w:ascii="Times New Roman" w:eastAsia="Times New Roman" w:hAnsi="Times New Roman" w:cs="Times New Roman"/>
                <w:color w:val="000000"/>
                <w:sz w:val="28"/>
                <w:szCs w:val="28"/>
              </w:rPr>
            </w:pPr>
            <w:r w:rsidRPr="00C44C7E">
              <w:rPr>
                <w:rFonts w:ascii="Times New Roman" w:eastAsia="Times New Roman" w:hAnsi="Times New Roman" w:cs="Times New Roman"/>
                <w:color w:val="000000"/>
                <w:sz w:val="28"/>
                <w:szCs w:val="28"/>
              </w:rPr>
              <w:t>2</w:t>
            </w:r>
          </w:p>
        </w:tc>
        <w:tc>
          <w:tcPr>
            <w:tcW w:w="2160" w:type="dxa"/>
          </w:tcPr>
          <w:p w:rsidR="00C44C7E" w:rsidRPr="00C44C7E" w:rsidRDefault="00C44C7E" w:rsidP="00C44C7E">
            <w:pPr>
              <w:tabs>
                <w:tab w:val="left" w:pos="567"/>
                <w:tab w:val="left" w:pos="1134"/>
              </w:tabs>
              <w:spacing w:after="0" w:line="240" w:lineRule="auto"/>
              <w:jc w:val="center"/>
              <w:rPr>
                <w:rFonts w:ascii="Times New Roman" w:eastAsia="Times New Roman" w:hAnsi="Times New Roman" w:cs="Times New Roman"/>
                <w:color w:val="000000"/>
                <w:sz w:val="28"/>
                <w:szCs w:val="28"/>
              </w:rPr>
            </w:pPr>
            <w:r w:rsidRPr="00C44C7E">
              <w:rPr>
                <w:rFonts w:ascii="Times New Roman" w:eastAsia="Times New Roman" w:hAnsi="Times New Roman" w:cs="Times New Roman"/>
                <w:color w:val="000000"/>
                <w:sz w:val="28"/>
                <w:szCs w:val="28"/>
              </w:rPr>
              <w:t>7</w:t>
            </w:r>
          </w:p>
        </w:tc>
        <w:tc>
          <w:tcPr>
            <w:tcW w:w="2600" w:type="dxa"/>
          </w:tcPr>
          <w:p w:rsidR="00C44C7E" w:rsidRPr="00C44C7E" w:rsidRDefault="00C44C7E" w:rsidP="00C44C7E">
            <w:pPr>
              <w:tabs>
                <w:tab w:val="left" w:pos="567"/>
                <w:tab w:val="left" w:pos="1134"/>
              </w:tabs>
              <w:spacing w:after="0" w:line="240" w:lineRule="auto"/>
              <w:jc w:val="center"/>
              <w:rPr>
                <w:rFonts w:ascii="Times New Roman" w:eastAsia="Times New Roman" w:hAnsi="Times New Roman" w:cs="Times New Roman"/>
                <w:color w:val="000000"/>
                <w:sz w:val="28"/>
                <w:szCs w:val="28"/>
              </w:rPr>
            </w:pPr>
            <w:r w:rsidRPr="00C44C7E">
              <w:rPr>
                <w:rFonts w:ascii="Times New Roman" w:eastAsia="Times New Roman" w:hAnsi="Times New Roman" w:cs="Times New Roman"/>
                <w:color w:val="000000"/>
                <w:sz w:val="28"/>
                <w:szCs w:val="28"/>
              </w:rPr>
              <w:t>128</w:t>
            </w:r>
          </w:p>
        </w:tc>
      </w:tr>
    </w:tbl>
    <w:p w:rsidR="00C44C7E" w:rsidRPr="00C44C7E" w:rsidRDefault="00C44C7E" w:rsidP="00C44C7E">
      <w:pPr>
        <w:spacing w:after="0" w:line="240" w:lineRule="auto"/>
        <w:jc w:val="both"/>
        <w:rPr>
          <w:rFonts w:ascii="Times New Roman" w:eastAsia="Times New Roman" w:hAnsi="Times New Roman" w:cs="Times New Roman"/>
          <w:b/>
          <w:color w:val="000000"/>
          <w:sz w:val="28"/>
          <w:szCs w:val="28"/>
        </w:rPr>
      </w:pPr>
      <w:r w:rsidRPr="00C44C7E">
        <w:rPr>
          <w:rFonts w:ascii="Times New Roman" w:eastAsia="Times New Roman" w:hAnsi="Times New Roman" w:cs="Times New Roman"/>
          <w:b/>
          <w:color w:val="000000"/>
          <w:sz w:val="28"/>
          <w:szCs w:val="28"/>
        </w:rPr>
        <w:t>D. HOẠT ĐỘNG VẬN DỤNG</w:t>
      </w:r>
    </w:p>
    <w:p w:rsidR="00C44C7E" w:rsidRPr="00C44C7E" w:rsidRDefault="00C44C7E" w:rsidP="00C44C7E">
      <w:pPr>
        <w:tabs>
          <w:tab w:val="left" w:pos="567"/>
          <w:tab w:val="left" w:pos="1134"/>
        </w:tabs>
        <w:spacing w:after="0" w:line="240" w:lineRule="auto"/>
        <w:jc w:val="both"/>
        <w:rPr>
          <w:rFonts w:ascii="Times New Roman" w:eastAsia="Times New Roman" w:hAnsi="Times New Roman" w:cs="Times New Roman"/>
          <w:color w:val="000000"/>
          <w:sz w:val="28"/>
          <w:szCs w:val="28"/>
        </w:rPr>
      </w:pPr>
      <w:r w:rsidRPr="00C44C7E">
        <w:rPr>
          <w:rFonts w:ascii="Times New Roman" w:eastAsia="Times New Roman" w:hAnsi="Times New Roman" w:cs="Times New Roman"/>
          <w:b/>
          <w:color w:val="000000"/>
          <w:sz w:val="28"/>
          <w:szCs w:val="28"/>
        </w:rPr>
        <w:t>a. Mục đích:</w:t>
      </w:r>
      <w:r w:rsidRPr="00C44C7E">
        <w:rPr>
          <w:rFonts w:ascii="Times New Roman" w:eastAsia="Times New Roman" w:hAnsi="Times New Roman" w:cs="Times New Roman"/>
          <w:sz w:val="28"/>
          <w:szCs w:val="28"/>
        </w:rPr>
        <w:t>Học sinh thực hiện làm bài tập vận dụng để nắm vững kiến thức</w:t>
      </w:r>
    </w:p>
    <w:p w:rsidR="00C44C7E" w:rsidRPr="00C44C7E" w:rsidRDefault="00C44C7E" w:rsidP="00C44C7E">
      <w:pPr>
        <w:tabs>
          <w:tab w:val="left" w:pos="567"/>
          <w:tab w:val="left" w:pos="1134"/>
        </w:tabs>
        <w:spacing w:after="0" w:line="240" w:lineRule="auto"/>
        <w:jc w:val="both"/>
        <w:rPr>
          <w:rFonts w:ascii="Times New Roman" w:eastAsia="Times New Roman" w:hAnsi="Times New Roman" w:cs="Times New Roman"/>
          <w:b/>
          <w:color w:val="000000"/>
          <w:sz w:val="28"/>
          <w:szCs w:val="28"/>
        </w:rPr>
      </w:pPr>
      <w:r w:rsidRPr="00C44C7E">
        <w:rPr>
          <w:rFonts w:ascii="Times New Roman" w:eastAsia="Times New Roman" w:hAnsi="Times New Roman" w:cs="Times New Roman"/>
          <w:b/>
          <w:color w:val="000000"/>
          <w:sz w:val="28"/>
          <w:szCs w:val="28"/>
        </w:rPr>
        <w:t xml:space="preserve">b. Nội dung: </w:t>
      </w:r>
      <w:r w:rsidRPr="00C44C7E">
        <w:rPr>
          <w:rFonts w:ascii="Times New Roman" w:eastAsia="Times New Roman" w:hAnsi="Times New Roman" w:cs="Times New Roman"/>
          <w:color w:val="000000"/>
          <w:sz w:val="28"/>
          <w:szCs w:val="28"/>
        </w:rPr>
        <w:t>GV đưa ra câu hỏi, HS giải đáp nhanh</w:t>
      </w:r>
    </w:p>
    <w:p w:rsidR="00C44C7E" w:rsidRPr="00C44C7E" w:rsidRDefault="00C44C7E" w:rsidP="00C44C7E">
      <w:pPr>
        <w:tabs>
          <w:tab w:val="left" w:pos="567"/>
          <w:tab w:val="left" w:pos="1134"/>
        </w:tabs>
        <w:spacing w:after="0" w:line="240" w:lineRule="auto"/>
        <w:jc w:val="both"/>
        <w:rPr>
          <w:rFonts w:ascii="Times New Roman" w:eastAsia="Times New Roman" w:hAnsi="Times New Roman" w:cs="Times New Roman"/>
          <w:color w:val="000000"/>
          <w:sz w:val="28"/>
          <w:szCs w:val="28"/>
        </w:rPr>
      </w:pPr>
      <w:r w:rsidRPr="00C44C7E">
        <w:rPr>
          <w:rFonts w:ascii="Times New Roman" w:eastAsia="Times New Roman" w:hAnsi="Times New Roman" w:cs="Times New Roman"/>
          <w:b/>
          <w:color w:val="000000"/>
          <w:sz w:val="28"/>
          <w:szCs w:val="28"/>
        </w:rPr>
        <w:t xml:space="preserve">c. Sản phẩm: </w:t>
      </w:r>
      <w:r w:rsidRPr="00C44C7E">
        <w:rPr>
          <w:rFonts w:ascii="Times New Roman" w:eastAsia="Times New Roman" w:hAnsi="Times New Roman" w:cs="Times New Roman"/>
          <w:color w:val="000000"/>
          <w:sz w:val="28"/>
          <w:szCs w:val="28"/>
        </w:rPr>
        <w:t>Kết quả của HS.</w:t>
      </w:r>
    </w:p>
    <w:p w:rsidR="00C44C7E" w:rsidRPr="00C44C7E" w:rsidRDefault="00C44C7E" w:rsidP="00C44C7E">
      <w:pPr>
        <w:tabs>
          <w:tab w:val="left" w:pos="567"/>
          <w:tab w:val="left" w:pos="1134"/>
        </w:tabs>
        <w:spacing w:after="0" w:line="240" w:lineRule="auto"/>
        <w:jc w:val="both"/>
        <w:rPr>
          <w:rFonts w:ascii="Times New Roman" w:eastAsia="Times New Roman" w:hAnsi="Times New Roman" w:cs="Times New Roman"/>
          <w:b/>
          <w:color w:val="000000"/>
          <w:sz w:val="28"/>
          <w:szCs w:val="28"/>
        </w:rPr>
      </w:pPr>
      <w:r w:rsidRPr="00C44C7E">
        <w:rPr>
          <w:rFonts w:ascii="Times New Roman" w:eastAsia="Times New Roman" w:hAnsi="Times New Roman" w:cs="Times New Roman"/>
          <w:b/>
          <w:color w:val="000000"/>
          <w:sz w:val="28"/>
          <w:szCs w:val="28"/>
        </w:rPr>
        <w:lastRenderedPageBreak/>
        <w:t xml:space="preserve">d. Tổ chức thực hiện: </w:t>
      </w:r>
    </w:p>
    <w:p w:rsidR="00C44C7E" w:rsidRPr="00C44C7E" w:rsidRDefault="00C44C7E" w:rsidP="00C44C7E">
      <w:pPr>
        <w:spacing w:after="0" w:line="240" w:lineRule="auto"/>
        <w:jc w:val="both"/>
        <w:rPr>
          <w:rFonts w:ascii="Times New Roman" w:eastAsia="Times New Roman" w:hAnsi="Times New Roman" w:cs="Times New Roman"/>
          <w:color w:val="000000"/>
          <w:sz w:val="28"/>
          <w:szCs w:val="28"/>
        </w:rPr>
      </w:pPr>
      <w:r w:rsidRPr="00C44C7E">
        <w:rPr>
          <w:rFonts w:ascii="Times New Roman" w:eastAsia="Times New Roman" w:hAnsi="Times New Roman" w:cs="Times New Roman"/>
          <w:color w:val="000000"/>
          <w:sz w:val="28"/>
          <w:szCs w:val="28"/>
        </w:rPr>
        <w:t>- GV chiếu Slide và yêu cầu HS hoàn thành nhanh bài tập vận dụng trang 1.39–SGK-tr24.</w:t>
      </w:r>
    </w:p>
    <w:p w:rsidR="00C44C7E" w:rsidRPr="00C44C7E" w:rsidRDefault="00C44C7E" w:rsidP="00C44C7E">
      <w:pPr>
        <w:pBdr>
          <w:top w:val="nil"/>
          <w:left w:val="nil"/>
          <w:bottom w:val="nil"/>
          <w:right w:val="nil"/>
          <w:between w:val="nil"/>
        </w:pBdr>
        <w:tabs>
          <w:tab w:val="left" w:pos="346"/>
          <w:tab w:val="left" w:pos="1134"/>
        </w:tabs>
        <w:spacing w:after="0" w:line="240" w:lineRule="auto"/>
        <w:ind w:left="720"/>
        <w:jc w:val="both"/>
        <w:rPr>
          <w:rFonts w:ascii="Times New Roman" w:eastAsia="Times New Roman" w:hAnsi="Times New Roman" w:cs="Times New Roman"/>
          <w:color w:val="000000"/>
          <w:sz w:val="28"/>
          <w:szCs w:val="28"/>
        </w:rPr>
      </w:pPr>
      <w:r w:rsidRPr="00C44C7E">
        <w:rPr>
          <w:rFonts w:ascii="Times New Roman" w:eastAsia="Times New Roman" w:hAnsi="Times New Roman" w:cs="Times New Roman"/>
          <w:color w:val="000000"/>
          <w:sz w:val="28"/>
          <w:szCs w:val="28"/>
        </w:rPr>
        <w:t>a)</w:t>
      </w:r>
      <w:r w:rsidRPr="00C44C7E">
        <w:rPr>
          <w:rFonts w:ascii="Times New Roman" w:eastAsia="Times New Roman" w:hAnsi="Times New Roman" w:cs="Times New Roman"/>
          <w:noProof/>
          <w:color w:val="000000"/>
          <w:sz w:val="28"/>
          <w:szCs w:val="28"/>
          <w:vertAlign w:val="subscript"/>
        </w:rPr>
        <w:drawing>
          <wp:inline distT="0" distB="0" distL="0" distR="0">
            <wp:extent cx="1818005" cy="21018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18005" cy="210185"/>
                    </a:xfrm>
                    <a:prstGeom prst="rect">
                      <a:avLst/>
                    </a:prstGeom>
                    <a:noFill/>
                    <a:ln>
                      <a:noFill/>
                    </a:ln>
                  </pic:spPr>
                </pic:pic>
              </a:graphicData>
            </a:graphic>
          </wp:inline>
        </w:drawing>
      </w:r>
      <w:r w:rsidRPr="00C44C7E">
        <w:rPr>
          <w:rFonts w:ascii="Times New Roman" w:eastAsia="Times New Roman" w:hAnsi="Times New Roman" w:cs="Times New Roman"/>
          <w:noProof/>
          <w:color w:val="000000"/>
          <w:sz w:val="28"/>
          <w:szCs w:val="28"/>
          <w:vertAlign w:val="subscript"/>
        </w:rPr>
        <w:drawing>
          <wp:inline distT="0" distB="0" distL="0" distR="0">
            <wp:extent cx="1818005" cy="21018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18005" cy="210185"/>
                    </a:xfrm>
                    <a:prstGeom prst="rect">
                      <a:avLst/>
                    </a:prstGeom>
                    <a:noFill/>
                    <a:ln>
                      <a:noFill/>
                    </a:ln>
                  </pic:spPr>
                </pic:pic>
              </a:graphicData>
            </a:graphic>
          </wp:inline>
        </w:drawing>
      </w:r>
    </w:p>
    <w:p w:rsidR="00C44C7E" w:rsidRPr="00C44C7E" w:rsidRDefault="00C44C7E" w:rsidP="00C44C7E">
      <w:pPr>
        <w:pBdr>
          <w:top w:val="nil"/>
          <w:left w:val="nil"/>
          <w:bottom w:val="nil"/>
          <w:right w:val="nil"/>
          <w:between w:val="nil"/>
        </w:pBdr>
        <w:tabs>
          <w:tab w:val="left" w:pos="346"/>
          <w:tab w:val="left" w:pos="1134"/>
        </w:tabs>
        <w:spacing w:after="0" w:line="240" w:lineRule="auto"/>
        <w:ind w:left="720"/>
        <w:jc w:val="both"/>
        <w:rPr>
          <w:rFonts w:ascii="Times New Roman" w:eastAsia="Times New Roman" w:hAnsi="Times New Roman" w:cs="Times New Roman"/>
          <w:color w:val="000000"/>
          <w:sz w:val="28"/>
          <w:szCs w:val="28"/>
        </w:rPr>
      </w:pPr>
      <w:r w:rsidRPr="00C44C7E">
        <w:rPr>
          <w:rFonts w:ascii="Times New Roman" w:eastAsia="Times New Roman" w:hAnsi="Times New Roman" w:cs="Times New Roman"/>
          <w:color w:val="000000"/>
          <w:sz w:val="28"/>
          <w:szCs w:val="28"/>
        </w:rPr>
        <w:t>b)</w:t>
      </w:r>
      <w:r w:rsidRPr="00C44C7E">
        <w:rPr>
          <w:rFonts w:ascii="Times New Roman" w:eastAsia="Times New Roman" w:hAnsi="Times New Roman" w:cs="Times New Roman"/>
          <w:noProof/>
          <w:color w:val="000000"/>
          <w:sz w:val="28"/>
          <w:szCs w:val="28"/>
          <w:vertAlign w:val="subscript"/>
        </w:rPr>
        <w:drawing>
          <wp:inline distT="0" distB="0" distL="0" distR="0">
            <wp:extent cx="1313815" cy="210185"/>
            <wp:effectExtent l="0" t="0" r="63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13815" cy="210185"/>
                    </a:xfrm>
                    <a:prstGeom prst="rect">
                      <a:avLst/>
                    </a:prstGeom>
                    <a:noFill/>
                    <a:ln>
                      <a:noFill/>
                    </a:ln>
                  </pic:spPr>
                </pic:pic>
              </a:graphicData>
            </a:graphic>
          </wp:inline>
        </w:drawing>
      </w:r>
      <w:r w:rsidRPr="00C44C7E">
        <w:rPr>
          <w:rFonts w:ascii="Times New Roman" w:eastAsia="Times New Roman" w:hAnsi="Times New Roman" w:cs="Times New Roman"/>
          <w:noProof/>
          <w:color w:val="000000"/>
          <w:sz w:val="28"/>
          <w:szCs w:val="28"/>
          <w:vertAlign w:val="subscript"/>
        </w:rPr>
        <w:drawing>
          <wp:inline distT="0" distB="0" distL="0" distR="0">
            <wp:extent cx="1313815" cy="210185"/>
            <wp:effectExtent l="0" t="0" r="63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13815" cy="210185"/>
                    </a:xfrm>
                    <a:prstGeom prst="rect">
                      <a:avLst/>
                    </a:prstGeom>
                    <a:noFill/>
                    <a:ln>
                      <a:noFill/>
                    </a:ln>
                  </pic:spPr>
                </pic:pic>
              </a:graphicData>
            </a:graphic>
          </wp:inline>
        </w:drawing>
      </w:r>
    </w:p>
    <w:p w:rsidR="00C44C7E" w:rsidRPr="00C44C7E" w:rsidRDefault="00C44C7E" w:rsidP="00C44C7E">
      <w:pPr>
        <w:pBdr>
          <w:top w:val="nil"/>
          <w:left w:val="nil"/>
          <w:bottom w:val="nil"/>
          <w:right w:val="nil"/>
          <w:between w:val="nil"/>
        </w:pBdr>
        <w:tabs>
          <w:tab w:val="left" w:pos="346"/>
          <w:tab w:val="left" w:pos="1134"/>
        </w:tabs>
        <w:spacing w:after="0" w:line="240" w:lineRule="auto"/>
        <w:ind w:left="720"/>
        <w:jc w:val="both"/>
        <w:rPr>
          <w:rFonts w:ascii="Times New Roman" w:eastAsia="Times New Roman" w:hAnsi="Times New Roman" w:cs="Times New Roman"/>
          <w:color w:val="000000"/>
          <w:sz w:val="28"/>
          <w:szCs w:val="28"/>
        </w:rPr>
      </w:pPr>
      <w:r w:rsidRPr="00C44C7E">
        <w:rPr>
          <w:rFonts w:ascii="Times New Roman" w:eastAsia="Times New Roman" w:hAnsi="Times New Roman" w:cs="Times New Roman"/>
          <w:color w:val="000000"/>
          <w:sz w:val="28"/>
          <w:szCs w:val="28"/>
        </w:rPr>
        <w:t>c)</w:t>
      </w:r>
      <w:r w:rsidRPr="00C44C7E">
        <w:rPr>
          <w:rFonts w:ascii="Times New Roman" w:eastAsia="Times New Roman" w:hAnsi="Times New Roman" w:cs="Times New Roman"/>
          <w:noProof/>
          <w:color w:val="000000"/>
          <w:sz w:val="28"/>
          <w:szCs w:val="28"/>
          <w:vertAlign w:val="subscript"/>
        </w:rPr>
        <w:drawing>
          <wp:inline distT="0" distB="0" distL="0" distR="0">
            <wp:extent cx="1650365" cy="210185"/>
            <wp:effectExtent l="0" t="0" r="698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50365" cy="210185"/>
                    </a:xfrm>
                    <a:prstGeom prst="rect">
                      <a:avLst/>
                    </a:prstGeom>
                    <a:noFill/>
                    <a:ln>
                      <a:noFill/>
                    </a:ln>
                  </pic:spPr>
                </pic:pic>
              </a:graphicData>
            </a:graphic>
          </wp:inline>
        </w:drawing>
      </w:r>
      <w:r w:rsidRPr="00C44C7E">
        <w:rPr>
          <w:rFonts w:ascii="Times New Roman" w:eastAsia="Times New Roman" w:hAnsi="Times New Roman" w:cs="Times New Roman"/>
          <w:noProof/>
          <w:color w:val="000000"/>
          <w:sz w:val="28"/>
          <w:szCs w:val="28"/>
          <w:vertAlign w:val="subscript"/>
        </w:rPr>
        <w:drawing>
          <wp:inline distT="0" distB="0" distL="0" distR="0">
            <wp:extent cx="1650365" cy="210185"/>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50365" cy="210185"/>
                    </a:xfrm>
                    <a:prstGeom prst="rect">
                      <a:avLst/>
                    </a:prstGeom>
                    <a:noFill/>
                    <a:ln>
                      <a:noFill/>
                    </a:ln>
                  </pic:spPr>
                </pic:pic>
              </a:graphicData>
            </a:graphic>
          </wp:inline>
        </w:drawing>
      </w:r>
    </w:p>
    <w:p w:rsidR="00C44C7E" w:rsidRPr="00C44C7E" w:rsidRDefault="00C44C7E" w:rsidP="00C44C7E">
      <w:pPr>
        <w:tabs>
          <w:tab w:val="left" w:pos="346"/>
          <w:tab w:val="left" w:pos="1134"/>
        </w:tabs>
        <w:spacing w:after="0" w:line="240" w:lineRule="auto"/>
        <w:ind w:left="360"/>
        <w:jc w:val="both"/>
        <w:rPr>
          <w:rFonts w:ascii="Times New Roman" w:eastAsia="Times New Roman" w:hAnsi="Times New Roman" w:cs="Times New Roman"/>
          <w:color w:val="000000"/>
          <w:sz w:val="28"/>
          <w:szCs w:val="28"/>
        </w:rPr>
      </w:pPr>
      <w:r w:rsidRPr="00C44C7E">
        <w:rPr>
          <w:rFonts w:ascii="Times New Roman" w:eastAsia="Times New Roman" w:hAnsi="Times New Roman" w:cs="Times New Roman"/>
          <w:color w:val="000000"/>
          <w:sz w:val="28"/>
          <w:szCs w:val="28"/>
        </w:rPr>
        <w:t>d)</w:t>
      </w:r>
      <w:r w:rsidRPr="00C44C7E">
        <w:rPr>
          <w:rFonts w:ascii="Times New Roman" w:eastAsia="Times New Roman" w:hAnsi="Times New Roman" w:cs="Times New Roman"/>
          <w:noProof/>
          <w:sz w:val="28"/>
          <w:szCs w:val="28"/>
          <w:vertAlign w:val="subscript"/>
        </w:rPr>
        <w:drawing>
          <wp:inline distT="0" distB="0" distL="0" distR="0">
            <wp:extent cx="2921635" cy="21018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921635" cy="210185"/>
                    </a:xfrm>
                    <a:prstGeom prst="rect">
                      <a:avLst/>
                    </a:prstGeom>
                    <a:noFill/>
                    <a:ln>
                      <a:noFill/>
                    </a:ln>
                  </pic:spPr>
                </pic:pic>
              </a:graphicData>
            </a:graphic>
          </wp:inline>
        </w:drawing>
      </w:r>
      <w:r w:rsidRPr="00C44C7E">
        <w:rPr>
          <w:rFonts w:ascii="Times New Roman" w:eastAsia="Times New Roman" w:hAnsi="Times New Roman" w:cs="Times New Roman"/>
          <w:noProof/>
          <w:sz w:val="28"/>
          <w:szCs w:val="28"/>
          <w:vertAlign w:val="subscript"/>
        </w:rPr>
        <w:drawing>
          <wp:inline distT="0" distB="0" distL="0" distR="0">
            <wp:extent cx="2921635" cy="2101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921635" cy="210185"/>
                    </a:xfrm>
                    <a:prstGeom prst="rect">
                      <a:avLst/>
                    </a:prstGeom>
                    <a:noFill/>
                    <a:ln>
                      <a:noFill/>
                    </a:ln>
                  </pic:spPr>
                </pic:pic>
              </a:graphicData>
            </a:graphic>
          </wp:inline>
        </w:drawing>
      </w:r>
    </w:p>
    <w:p w:rsidR="00C44C7E" w:rsidRPr="00C44C7E" w:rsidRDefault="00C44C7E" w:rsidP="00C44C7E">
      <w:pPr>
        <w:spacing w:after="0" w:line="240" w:lineRule="auto"/>
        <w:jc w:val="both"/>
        <w:rPr>
          <w:rFonts w:ascii="Times New Roman" w:eastAsia="Times New Roman" w:hAnsi="Times New Roman" w:cs="Times New Roman"/>
          <w:b/>
          <w:color w:val="7030A0"/>
          <w:sz w:val="28"/>
          <w:szCs w:val="28"/>
        </w:rPr>
      </w:pPr>
    </w:p>
    <w:p w:rsidR="00C44C7E" w:rsidRPr="00C44C7E" w:rsidRDefault="00C44C7E" w:rsidP="00C44C7E">
      <w:pPr>
        <w:spacing w:after="0" w:line="240" w:lineRule="auto"/>
        <w:jc w:val="both"/>
        <w:rPr>
          <w:rFonts w:ascii="Times New Roman" w:eastAsia="Times New Roman" w:hAnsi="Times New Roman" w:cs="Times New Roman"/>
          <w:b/>
          <w:color w:val="7030A0"/>
          <w:sz w:val="28"/>
          <w:szCs w:val="28"/>
        </w:rPr>
      </w:pPr>
      <w:r w:rsidRPr="00C44C7E">
        <w:rPr>
          <w:rFonts w:ascii="Times New Roman" w:eastAsia="Times New Roman" w:hAnsi="Times New Roman" w:cs="Times New Roman"/>
          <w:b/>
          <w:color w:val="7030A0"/>
          <w:sz w:val="28"/>
          <w:szCs w:val="28"/>
        </w:rPr>
        <w:t>IV. KẾ HOẠCH ĐÁNH GIÁ</w:t>
      </w:r>
    </w:p>
    <w:tbl>
      <w:tblPr>
        <w:tblW w:w="93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23"/>
        <w:gridCol w:w="2857"/>
        <w:gridCol w:w="2079"/>
        <w:gridCol w:w="1090"/>
      </w:tblGrid>
      <w:tr w:rsidR="00C44C7E" w:rsidRPr="00C44C7E" w:rsidTr="00B0255C">
        <w:tc>
          <w:tcPr>
            <w:tcW w:w="3324" w:type="dxa"/>
            <w:vAlign w:val="center"/>
          </w:tcPr>
          <w:p w:rsidR="00C44C7E" w:rsidRPr="00C44C7E" w:rsidRDefault="00C44C7E" w:rsidP="00C44C7E">
            <w:pPr>
              <w:spacing w:after="0" w:line="240" w:lineRule="auto"/>
              <w:jc w:val="both"/>
              <w:rPr>
                <w:rFonts w:ascii="Times New Roman" w:eastAsia="Times New Roman" w:hAnsi="Times New Roman" w:cs="Times New Roman"/>
                <w:b/>
                <w:sz w:val="28"/>
                <w:szCs w:val="28"/>
              </w:rPr>
            </w:pPr>
            <w:r w:rsidRPr="00C44C7E">
              <w:rPr>
                <w:rFonts w:ascii="Times New Roman" w:eastAsia="Times New Roman" w:hAnsi="Times New Roman" w:cs="Times New Roman"/>
                <w:b/>
                <w:sz w:val="28"/>
                <w:szCs w:val="28"/>
              </w:rPr>
              <w:t>Hình thức đánh giá</w:t>
            </w:r>
          </w:p>
        </w:tc>
        <w:tc>
          <w:tcPr>
            <w:tcW w:w="2857" w:type="dxa"/>
            <w:vAlign w:val="center"/>
          </w:tcPr>
          <w:p w:rsidR="00C44C7E" w:rsidRPr="00C44C7E" w:rsidRDefault="00C44C7E" w:rsidP="00C44C7E">
            <w:pPr>
              <w:spacing w:after="0" w:line="240" w:lineRule="auto"/>
              <w:jc w:val="both"/>
              <w:rPr>
                <w:rFonts w:ascii="Times New Roman" w:eastAsia="Times New Roman" w:hAnsi="Times New Roman" w:cs="Times New Roman"/>
                <w:b/>
                <w:sz w:val="28"/>
                <w:szCs w:val="28"/>
              </w:rPr>
            </w:pPr>
            <w:r w:rsidRPr="00C44C7E">
              <w:rPr>
                <w:rFonts w:ascii="Times New Roman" w:eastAsia="Times New Roman" w:hAnsi="Times New Roman" w:cs="Times New Roman"/>
                <w:b/>
                <w:sz w:val="28"/>
                <w:szCs w:val="28"/>
              </w:rPr>
              <w:t>Phương pháp</w:t>
            </w:r>
          </w:p>
          <w:p w:rsidR="00C44C7E" w:rsidRPr="00C44C7E" w:rsidRDefault="00C44C7E" w:rsidP="00C44C7E">
            <w:pPr>
              <w:spacing w:after="0" w:line="240" w:lineRule="auto"/>
              <w:jc w:val="both"/>
              <w:rPr>
                <w:rFonts w:ascii="Times New Roman" w:eastAsia="Times New Roman" w:hAnsi="Times New Roman" w:cs="Times New Roman"/>
                <w:b/>
                <w:sz w:val="28"/>
                <w:szCs w:val="28"/>
              </w:rPr>
            </w:pPr>
            <w:r w:rsidRPr="00C44C7E">
              <w:rPr>
                <w:rFonts w:ascii="Times New Roman" w:eastAsia="Times New Roman" w:hAnsi="Times New Roman" w:cs="Times New Roman"/>
                <w:b/>
                <w:sz w:val="28"/>
                <w:szCs w:val="28"/>
              </w:rPr>
              <w:t>đánh giá</w:t>
            </w:r>
          </w:p>
        </w:tc>
        <w:tc>
          <w:tcPr>
            <w:tcW w:w="2079" w:type="dxa"/>
            <w:vAlign w:val="center"/>
          </w:tcPr>
          <w:p w:rsidR="00C44C7E" w:rsidRPr="00C44C7E" w:rsidRDefault="00C44C7E" w:rsidP="00C44C7E">
            <w:pPr>
              <w:spacing w:after="0" w:line="240" w:lineRule="auto"/>
              <w:jc w:val="both"/>
              <w:rPr>
                <w:rFonts w:ascii="Times New Roman" w:eastAsia="Times New Roman" w:hAnsi="Times New Roman" w:cs="Times New Roman"/>
                <w:b/>
                <w:sz w:val="28"/>
                <w:szCs w:val="28"/>
              </w:rPr>
            </w:pPr>
            <w:r w:rsidRPr="00C44C7E">
              <w:rPr>
                <w:rFonts w:ascii="Times New Roman" w:eastAsia="Times New Roman" w:hAnsi="Times New Roman" w:cs="Times New Roman"/>
                <w:b/>
                <w:sz w:val="28"/>
                <w:szCs w:val="28"/>
              </w:rPr>
              <w:t>Công cụ đánh giá</w:t>
            </w:r>
          </w:p>
        </w:tc>
        <w:tc>
          <w:tcPr>
            <w:tcW w:w="1090" w:type="dxa"/>
            <w:vAlign w:val="center"/>
          </w:tcPr>
          <w:p w:rsidR="00C44C7E" w:rsidRPr="00C44C7E" w:rsidRDefault="00C44C7E" w:rsidP="00C44C7E">
            <w:pPr>
              <w:spacing w:after="0" w:line="240" w:lineRule="auto"/>
              <w:jc w:val="both"/>
              <w:rPr>
                <w:rFonts w:ascii="Times New Roman" w:eastAsia="Times New Roman" w:hAnsi="Times New Roman" w:cs="Times New Roman"/>
                <w:b/>
                <w:sz w:val="28"/>
                <w:szCs w:val="28"/>
              </w:rPr>
            </w:pPr>
            <w:r w:rsidRPr="00C44C7E">
              <w:rPr>
                <w:rFonts w:ascii="Times New Roman" w:eastAsia="Times New Roman" w:hAnsi="Times New Roman" w:cs="Times New Roman"/>
                <w:b/>
                <w:sz w:val="28"/>
                <w:szCs w:val="28"/>
              </w:rPr>
              <w:t>Ghi Chú</w:t>
            </w:r>
          </w:p>
        </w:tc>
      </w:tr>
      <w:tr w:rsidR="00C44C7E" w:rsidRPr="00C44C7E" w:rsidTr="00B0255C">
        <w:tc>
          <w:tcPr>
            <w:tcW w:w="3324" w:type="dxa"/>
          </w:tcPr>
          <w:p w:rsidR="00C44C7E" w:rsidRPr="00C44C7E" w:rsidRDefault="00C44C7E" w:rsidP="00C44C7E">
            <w:pPr>
              <w:spacing w:after="0" w:line="240" w:lineRule="auto"/>
              <w:jc w:val="both"/>
              <w:rPr>
                <w:rFonts w:ascii="Times New Roman" w:eastAsia="Times New Roman" w:hAnsi="Times New Roman" w:cs="Times New Roman"/>
                <w:sz w:val="28"/>
                <w:szCs w:val="28"/>
              </w:rPr>
            </w:pPr>
            <w:r w:rsidRPr="00C44C7E">
              <w:rPr>
                <w:rFonts w:ascii="Times New Roman" w:eastAsia="Times New Roman" w:hAnsi="Times New Roman" w:cs="Times New Roman"/>
                <w:sz w:val="28"/>
                <w:szCs w:val="28"/>
              </w:rPr>
              <w:t>- Đánh giá thường xuyên:</w:t>
            </w:r>
          </w:p>
          <w:p w:rsidR="00C44C7E" w:rsidRPr="00C44C7E" w:rsidRDefault="00C44C7E" w:rsidP="00C44C7E">
            <w:pPr>
              <w:spacing w:after="0" w:line="240" w:lineRule="auto"/>
              <w:jc w:val="both"/>
              <w:rPr>
                <w:rFonts w:ascii="Times New Roman" w:eastAsia="Times New Roman" w:hAnsi="Times New Roman" w:cs="Times New Roman"/>
                <w:sz w:val="28"/>
                <w:szCs w:val="28"/>
              </w:rPr>
            </w:pPr>
            <w:r w:rsidRPr="00C44C7E">
              <w:rPr>
                <w:rFonts w:ascii="Times New Roman" w:eastAsia="Times New Roman" w:hAnsi="Times New Roman" w:cs="Times New Roman"/>
                <w:sz w:val="28"/>
                <w:szCs w:val="28"/>
              </w:rPr>
              <w:t>+ Sự tích cực chủ động của HS trong quá trình tham gia các hoạt động học tập.</w:t>
            </w:r>
          </w:p>
          <w:p w:rsidR="00C44C7E" w:rsidRPr="00C44C7E" w:rsidRDefault="00C44C7E" w:rsidP="00C44C7E">
            <w:pPr>
              <w:spacing w:after="0" w:line="240" w:lineRule="auto"/>
              <w:jc w:val="both"/>
              <w:rPr>
                <w:rFonts w:ascii="Times New Roman" w:eastAsia="Times New Roman" w:hAnsi="Times New Roman" w:cs="Times New Roman"/>
                <w:sz w:val="28"/>
                <w:szCs w:val="28"/>
              </w:rPr>
            </w:pPr>
            <w:r w:rsidRPr="00C44C7E">
              <w:rPr>
                <w:rFonts w:ascii="Times New Roman" w:eastAsia="Times New Roman" w:hAnsi="Times New Roman" w:cs="Times New Roman"/>
                <w:sz w:val="28"/>
                <w:szCs w:val="28"/>
              </w:rPr>
              <w:t>+ Sự hứng thú, tự tin, trách nhiệm của HS khi tham gia các hoạt động học tập cá nhân.</w:t>
            </w:r>
          </w:p>
          <w:p w:rsidR="00C44C7E" w:rsidRPr="00C44C7E" w:rsidRDefault="00C44C7E" w:rsidP="00C44C7E">
            <w:pPr>
              <w:spacing w:after="0" w:line="240" w:lineRule="auto"/>
              <w:jc w:val="both"/>
              <w:rPr>
                <w:rFonts w:ascii="Times New Roman" w:eastAsia="Times New Roman" w:hAnsi="Times New Roman" w:cs="Times New Roman"/>
                <w:sz w:val="28"/>
                <w:szCs w:val="28"/>
              </w:rPr>
            </w:pPr>
            <w:r w:rsidRPr="00C44C7E">
              <w:rPr>
                <w:rFonts w:ascii="Times New Roman" w:eastAsia="Times New Roman" w:hAnsi="Times New Roman" w:cs="Times New Roman"/>
                <w:sz w:val="28"/>
                <w:szCs w:val="28"/>
              </w:rPr>
              <w:t>+ Thực hiện các nhiệm vụ hợp tác nhóm (rèn luyện theo nhóm, hoạt động tập thể)</w:t>
            </w:r>
          </w:p>
        </w:tc>
        <w:tc>
          <w:tcPr>
            <w:tcW w:w="2857" w:type="dxa"/>
          </w:tcPr>
          <w:p w:rsidR="00C44C7E" w:rsidRPr="00C44C7E" w:rsidRDefault="00C44C7E" w:rsidP="00C44C7E">
            <w:pPr>
              <w:spacing w:after="0" w:line="240" w:lineRule="auto"/>
              <w:jc w:val="both"/>
              <w:rPr>
                <w:rFonts w:ascii="Times New Roman" w:eastAsia="Times New Roman" w:hAnsi="Times New Roman" w:cs="Times New Roman"/>
                <w:sz w:val="28"/>
                <w:szCs w:val="28"/>
              </w:rPr>
            </w:pPr>
            <w:r w:rsidRPr="00C44C7E">
              <w:rPr>
                <w:rFonts w:ascii="Times New Roman" w:eastAsia="Times New Roman" w:hAnsi="Times New Roman" w:cs="Times New Roman"/>
                <w:sz w:val="28"/>
                <w:szCs w:val="28"/>
              </w:rPr>
              <w:t>- Phương pháp quan sát:</w:t>
            </w:r>
          </w:p>
          <w:p w:rsidR="00C44C7E" w:rsidRPr="00C44C7E" w:rsidRDefault="00C44C7E" w:rsidP="00C44C7E">
            <w:pPr>
              <w:spacing w:after="0" w:line="240" w:lineRule="auto"/>
              <w:jc w:val="both"/>
              <w:rPr>
                <w:rFonts w:ascii="Times New Roman" w:eastAsia="Times New Roman" w:hAnsi="Times New Roman" w:cs="Times New Roman"/>
                <w:sz w:val="28"/>
                <w:szCs w:val="28"/>
              </w:rPr>
            </w:pPr>
            <w:r w:rsidRPr="00C44C7E">
              <w:rPr>
                <w:rFonts w:ascii="Times New Roman" w:eastAsia="Times New Roman" w:hAnsi="Times New Roman" w:cs="Times New Roman"/>
                <w:sz w:val="28"/>
                <w:szCs w:val="28"/>
              </w:rPr>
              <w:t>+ GV quan sát qua quá trình học tập: chuẩn bị bài, tham gia vào bài học( ghi chép, phát biểu ý kiến, thuyết trình, tương tác với GV, với các bạn,..</w:t>
            </w:r>
          </w:p>
          <w:p w:rsidR="00C44C7E" w:rsidRPr="00C44C7E" w:rsidRDefault="00C44C7E" w:rsidP="00C44C7E">
            <w:pPr>
              <w:spacing w:after="0" w:line="240" w:lineRule="auto"/>
              <w:jc w:val="both"/>
              <w:rPr>
                <w:rFonts w:ascii="Times New Roman" w:eastAsia="Times New Roman" w:hAnsi="Times New Roman" w:cs="Times New Roman"/>
                <w:sz w:val="28"/>
                <w:szCs w:val="28"/>
              </w:rPr>
            </w:pPr>
            <w:r w:rsidRPr="00C44C7E">
              <w:rPr>
                <w:rFonts w:ascii="Times New Roman" w:eastAsia="Times New Roman" w:hAnsi="Times New Roman" w:cs="Times New Roman"/>
                <w:sz w:val="28"/>
                <w:szCs w:val="28"/>
              </w:rPr>
              <w:t>+ GV quan sát hành động cũng như thái độ, cảm xúc của HS.</w:t>
            </w:r>
          </w:p>
        </w:tc>
        <w:tc>
          <w:tcPr>
            <w:tcW w:w="2079" w:type="dxa"/>
          </w:tcPr>
          <w:p w:rsidR="00C44C7E" w:rsidRPr="00C44C7E" w:rsidRDefault="00C44C7E" w:rsidP="00C44C7E">
            <w:pPr>
              <w:spacing w:after="0" w:line="240" w:lineRule="auto"/>
              <w:jc w:val="both"/>
              <w:rPr>
                <w:rFonts w:ascii="Times New Roman" w:eastAsia="Times New Roman" w:hAnsi="Times New Roman" w:cs="Times New Roman"/>
                <w:sz w:val="28"/>
                <w:szCs w:val="28"/>
              </w:rPr>
            </w:pPr>
            <w:r w:rsidRPr="00C44C7E">
              <w:rPr>
                <w:rFonts w:ascii="Times New Roman" w:eastAsia="Times New Roman" w:hAnsi="Times New Roman" w:cs="Times New Roman"/>
                <w:sz w:val="28"/>
                <w:szCs w:val="28"/>
              </w:rPr>
              <w:t>- Báo cáo thực hiện công việc.</w:t>
            </w:r>
          </w:p>
          <w:p w:rsidR="00C44C7E" w:rsidRPr="00C44C7E" w:rsidRDefault="00C44C7E" w:rsidP="00C44C7E">
            <w:pPr>
              <w:spacing w:after="0" w:line="240" w:lineRule="auto"/>
              <w:jc w:val="both"/>
              <w:rPr>
                <w:rFonts w:ascii="Times New Roman" w:eastAsia="Times New Roman" w:hAnsi="Times New Roman" w:cs="Times New Roman"/>
                <w:sz w:val="28"/>
                <w:szCs w:val="28"/>
              </w:rPr>
            </w:pPr>
            <w:r w:rsidRPr="00C44C7E">
              <w:rPr>
                <w:rFonts w:ascii="Times New Roman" w:eastAsia="Times New Roman" w:hAnsi="Times New Roman" w:cs="Times New Roman"/>
                <w:sz w:val="28"/>
                <w:szCs w:val="28"/>
              </w:rPr>
              <w:t>- Hệ thống câu hỏi và bài tập</w:t>
            </w:r>
          </w:p>
          <w:p w:rsidR="00C44C7E" w:rsidRPr="00C44C7E" w:rsidRDefault="00C44C7E" w:rsidP="00C44C7E">
            <w:pPr>
              <w:spacing w:after="0" w:line="240" w:lineRule="auto"/>
              <w:jc w:val="both"/>
              <w:rPr>
                <w:rFonts w:ascii="Times New Roman" w:eastAsia="Times New Roman" w:hAnsi="Times New Roman" w:cs="Times New Roman"/>
                <w:b/>
                <w:sz w:val="28"/>
                <w:szCs w:val="28"/>
              </w:rPr>
            </w:pPr>
            <w:r w:rsidRPr="00C44C7E">
              <w:rPr>
                <w:rFonts w:ascii="Times New Roman" w:eastAsia="Times New Roman" w:hAnsi="Times New Roman" w:cs="Times New Roman"/>
                <w:sz w:val="28"/>
                <w:szCs w:val="28"/>
              </w:rPr>
              <w:t>- Trao đổi, thảo luận.</w:t>
            </w:r>
          </w:p>
        </w:tc>
        <w:tc>
          <w:tcPr>
            <w:tcW w:w="1090" w:type="dxa"/>
          </w:tcPr>
          <w:p w:rsidR="00C44C7E" w:rsidRPr="00C44C7E" w:rsidRDefault="00C44C7E" w:rsidP="00C44C7E">
            <w:pPr>
              <w:spacing w:after="0" w:line="240" w:lineRule="auto"/>
              <w:jc w:val="both"/>
              <w:rPr>
                <w:rFonts w:ascii="Times New Roman" w:eastAsia="Times New Roman" w:hAnsi="Times New Roman" w:cs="Times New Roman"/>
                <w:b/>
                <w:sz w:val="28"/>
                <w:szCs w:val="28"/>
              </w:rPr>
            </w:pPr>
          </w:p>
        </w:tc>
      </w:tr>
    </w:tbl>
    <w:p w:rsidR="00C44C7E" w:rsidRPr="00C44C7E" w:rsidRDefault="00C44C7E" w:rsidP="00C44C7E">
      <w:pPr>
        <w:spacing w:after="0" w:line="240" w:lineRule="auto"/>
        <w:jc w:val="both"/>
        <w:rPr>
          <w:rFonts w:ascii="Times New Roman" w:eastAsia="Times New Roman" w:hAnsi="Times New Roman" w:cs="Times New Roman"/>
          <w:sz w:val="28"/>
          <w:szCs w:val="28"/>
        </w:rPr>
      </w:pPr>
      <w:r w:rsidRPr="00C44C7E">
        <w:rPr>
          <w:rFonts w:ascii="Times New Roman" w:eastAsia="Times New Roman" w:hAnsi="Times New Roman" w:cs="Times New Roman"/>
          <w:b/>
          <w:color w:val="7030A0"/>
          <w:sz w:val="28"/>
          <w:szCs w:val="28"/>
        </w:rPr>
        <w:t>V.  HỒ SƠ DẠY HỌC</w:t>
      </w:r>
      <w:r w:rsidRPr="00C44C7E">
        <w:rPr>
          <w:rFonts w:ascii="Times New Roman" w:eastAsia="Times New Roman" w:hAnsi="Times New Roman" w:cs="Times New Roman"/>
          <w:sz w:val="28"/>
          <w:szCs w:val="28"/>
        </w:rPr>
        <w:t>(Đính kèm các phiếu học tập/bảng kiểm....)</w:t>
      </w:r>
    </w:p>
    <w:p w:rsidR="00C44C7E" w:rsidRPr="00C44C7E" w:rsidRDefault="00C44C7E" w:rsidP="00C44C7E">
      <w:pPr>
        <w:spacing w:after="0" w:line="240" w:lineRule="auto"/>
        <w:jc w:val="both"/>
        <w:rPr>
          <w:rFonts w:ascii="Times New Roman" w:eastAsia="Times New Roman" w:hAnsi="Times New Roman" w:cs="Times New Roman"/>
          <w:b/>
          <w:sz w:val="28"/>
          <w:szCs w:val="28"/>
        </w:rPr>
      </w:pPr>
      <w:r w:rsidRPr="00C44C7E">
        <w:rPr>
          <w:rFonts w:ascii="Times New Roman" w:eastAsia="Times New Roman" w:hAnsi="Times New Roman" w:cs="Times New Roman"/>
          <w:b/>
          <w:sz w:val="28"/>
          <w:szCs w:val="28"/>
        </w:rPr>
        <w:t>Hướng dẫn bài tập về nhà:</w:t>
      </w:r>
    </w:p>
    <w:p w:rsidR="00C44C7E" w:rsidRPr="00C44C7E" w:rsidRDefault="00C44C7E" w:rsidP="00C44C7E">
      <w:pPr>
        <w:numPr>
          <w:ilvl w:val="0"/>
          <w:numId w:val="46"/>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C44C7E">
        <w:rPr>
          <w:rFonts w:ascii="Times New Roman" w:eastAsia="Times New Roman" w:hAnsi="Times New Roman" w:cs="Times New Roman"/>
          <w:color w:val="000000"/>
          <w:sz w:val="28"/>
          <w:szCs w:val="28"/>
        </w:rPr>
        <w:t>Ôn tập kiến thức đã học.</w:t>
      </w:r>
    </w:p>
    <w:p w:rsidR="00C44C7E" w:rsidRPr="00C44C7E" w:rsidRDefault="00C44C7E" w:rsidP="00C44C7E">
      <w:pPr>
        <w:numPr>
          <w:ilvl w:val="0"/>
          <w:numId w:val="46"/>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C44C7E">
        <w:rPr>
          <w:rFonts w:ascii="Times New Roman" w:eastAsia="Times New Roman" w:hAnsi="Times New Roman" w:cs="Times New Roman"/>
          <w:color w:val="000000"/>
          <w:sz w:val="28"/>
          <w:szCs w:val="28"/>
        </w:rPr>
        <w:t>Chuẩn bị bài sau : ” Luỹ thừa với số mũ tự nhiên”</w:t>
      </w:r>
    </w:p>
    <w:p w:rsidR="007C46A0" w:rsidRPr="00C44C7E" w:rsidRDefault="007C46A0" w:rsidP="00C44C7E">
      <w:pPr>
        <w:spacing w:after="0" w:line="240" w:lineRule="auto"/>
        <w:rPr>
          <w:rFonts w:ascii="Times New Roman" w:hAnsi="Times New Roman" w:cs="Times New Roman"/>
          <w:sz w:val="28"/>
          <w:szCs w:val="28"/>
        </w:rPr>
      </w:pPr>
    </w:p>
    <w:sectPr w:rsidR="007C46A0" w:rsidRPr="00C44C7E" w:rsidSect="00695C0D">
      <w:headerReference w:type="default" r:id="rId23"/>
      <w:pgSz w:w="11907" w:h="16839"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3748" w:rsidRDefault="00DF3748" w:rsidP="00695C0D">
      <w:pPr>
        <w:spacing w:after="0" w:line="240" w:lineRule="auto"/>
      </w:pPr>
      <w:r>
        <w:separator/>
      </w:r>
    </w:p>
  </w:endnote>
  <w:endnote w:type="continuationSeparator" w:id="0">
    <w:p w:rsidR="00DF3748" w:rsidRDefault="00DF3748" w:rsidP="00695C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VNI-Times">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3748" w:rsidRDefault="00DF3748" w:rsidP="00695C0D">
      <w:pPr>
        <w:spacing w:after="0" w:line="240" w:lineRule="auto"/>
      </w:pPr>
      <w:r>
        <w:separator/>
      </w:r>
    </w:p>
  </w:footnote>
  <w:footnote w:type="continuationSeparator" w:id="0">
    <w:p w:rsidR="00DF3748" w:rsidRDefault="00DF3748" w:rsidP="00695C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5761007"/>
      <w:docPartObj>
        <w:docPartGallery w:val="Page Numbers (Top of Page)"/>
        <w:docPartUnique/>
      </w:docPartObj>
    </w:sdtPr>
    <w:sdtEndPr>
      <w:rPr>
        <w:rFonts w:ascii="Times New Roman" w:hAnsi="Times New Roman" w:cs="Times New Roman"/>
        <w:noProof/>
        <w:sz w:val="28"/>
        <w:szCs w:val="28"/>
      </w:rPr>
    </w:sdtEndPr>
    <w:sdtContent>
      <w:p w:rsidR="00695C0D" w:rsidRPr="00695C0D" w:rsidRDefault="00695C0D" w:rsidP="00695C0D">
        <w:pPr>
          <w:pStyle w:val="Header"/>
          <w:jc w:val="center"/>
          <w:rPr>
            <w:rFonts w:ascii="Times New Roman" w:hAnsi="Times New Roman" w:cs="Times New Roman"/>
            <w:sz w:val="28"/>
            <w:szCs w:val="28"/>
          </w:rPr>
        </w:pPr>
        <w:r w:rsidRPr="00695C0D">
          <w:rPr>
            <w:rFonts w:ascii="Times New Roman" w:hAnsi="Times New Roman" w:cs="Times New Roman"/>
            <w:sz w:val="28"/>
            <w:szCs w:val="28"/>
          </w:rPr>
          <w:fldChar w:fldCharType="begin"/>
        </w:r>
        <w:r w:rsidRPr="00695C0D">
          <w:rPr>
            <w:rFonts w:ascii="Times New Roman" w:hAnsi="Times New Roman" w:cs="Times New Roman"/>
            <w:sz w:val="28"/>
            <w:szCs w:val="28"/>
          </w:rPr>
          <w:instrText xml:space="preserve"> PAGE   \* MERGEFORMAT </w:instrText>
        </w:r>
        <w:r w:rsidRPr="00695C0D">
          <w:rPr>
            <w:rFonts w:ascii="Times New Roman" w:hAnsi="Times New Roman" w:cs="Times New Roman"/>
            <w:sz w:val="28"/>
            <w:szCs w:val="28"/>
          </w:rPr>
          <w:fldChar w:fldCharType="separate"/>
        </w:r>
        <w:r w:rsidR="00C44C7E">
          <w:rPr>
            <w:rFonts w:ascii="Times New Roman" w:hAnsi="Times New Roman" w:cs="Times New Roman"/>
            <w:noProof/>
            <w:sz w:val="28"/>
            <w:szCs w:val="28"/>
          </w:rPr>
          <w:t>2</w:t>
        </w:r>
        <w:r w:rsidRPr="00695C0D">
          <w:rPr>
            <w:rFonts w:ascii="Times New Roman" w:hAnsi="Times New Roman" w:cs="Times New Roman"/>
            <w:noProof/>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3in;height:3in;visibility:visible" o:bullet="t">
        <v:imagedata r:id="rId1" o:title=""/>
      </v:shape>
    </w:pict>
  </w:numPicBullet>
  <w:abstractNum w:abstractNumId="0">
    <w:nsid w:val="E5AD019E"/>
    <w:multiLevelType w:val="singleLevel"/>
    <w:tmpl w:val="CC6265B6"/>
    <w:lvl w:ilvl="0">
      <w:start w:val="1"/>
      <w:numFmt w:val="lowerLetter"/>
      <w:suff w:val="space"/>
      <w:lvlText w:val="%1)"/>
      <w:lvlJc w:val="left"/>
      <w:rPr>
        <w:color w:val="auto"/>
      </w:rPr>
    </w:lvl>
  </w:abstractNum>
  <w:abstractNum w:abstractNumId="1">
    <w:nsid w:val="EF350761"/>
    <w:multiLevelType w:val="singleLevel"/>
    <w:tmpl w:val="EF350761"/>
    <w:lvl w:ilvl="0">
      <w:start w:val="1"/>
      <w:numFmt w:val="lowerLetter"/>
      <w:suff w:val="space"/>
      <w:lvlText w:val="%1)"/>
      <w:lvlJc w:val="left"/>
    </w:lvl>
  </w:abstractNum>
  <w:abstractNum w:abstractNumId="2">
    <w:nsid w:val="F5BCB765"/>
    <w:multiLevelType w:val="singleLevel"/>
    <w:tmpl w:val="F5BCB765"/>
    <w:lvl w:ilvl="0">
      <w:start w:val="1"/>
      <w:numFmt w:val="lowerLetter"/>
      <w:suff w:val="space"/>
      <w:lvlText w:val="%1)"/>
      <w:lvlJc w:val="left"/>
    </w:lvl>
  </w:abstractNum>
  <w:abstractNum w:abstractNumId="3">
    <w:nsid w:val="FFFFFF7C"/>
    <w:multiLevelType w:val="singleLevel"/>
    <w:tmpl w:val="FFFFFF7C"/>
    <w:lvl w:ilvl="0">
      <w:start w:val="1"/>
      <w:numFmt w:val="decimal"/>
      <w:pStyle w:val="ListNumber5"/>
      <w:lvlText w:val="%1."/>
      <w:lvlJc w:val="left"/>
      <w:pPr>
        <w:tabs>
          <w:tab w:val="left" w:pos="2040"/>
        </w:tabs>
        <w:ind w:leftChars="800" w:left="2040" w:hangingChars="200" w:hanging="360"/>
      </w:pPr>
    </w:lvl>
  </w:abstractNum>
  <w:abstractNum w:abstractNumId="4">
    <w:nsid w:val="FFFFFF7D"/>
    <w:multiLevelType w:val="singleLevel"/>
    <w:tmpl w:val="FFFFFF7D"/>
    <w:lvl w:ilvl="0">
      <w:start w:val="1"/>
      <w:numFmt w:val="decimal"/>
      <w:pStyle w:val="ListNumber4"/>
      <w:lvlText w:val="%1."/>
      <w:lvlJc w:val="left"/>
      <w:pPr>
        <w:tabs>
          <w:tab w:val="left" w:pos="1620"/>
        </w:tabs>
        <w:ind w:leftChars="600" w:left="1620" w:hangingChars="200" w:hanging="360"/>
      </w:pPr>
    </w:lvl>
  </w:abstractNum>
  <w:abstractNum w:abstractNumId="5">
    <w:nsid w:val="FFFFFF7E"/>
    <w:multiLevelType w:val="singleLevel"/>
    <w:tmpl w:val="FFFFFF7E"/>
    <w:lvl w:ilvl="0">
      <w:start w:val="1"/>
      <w:numFmt w:val="decimal"/>
      <w:pStyle w:val="ListNumber3"/>
      <w:lvlText w:val="%1."/>
      <w:lvlJc w:val="left"/>
      <w:pPr>
        <w:tabs>
          <w:tab w:val="left" w:pos="1200"/>
        </w:tabs>
        <w:ind w:leftChars="400" w:left="1200" w:hangingChars="200" w:hanging="360"/>
      </w:pPr>
    </w:lvl>
  </w:abstractNum>
  <w:abstractNum w:abstractNumId="6">
    <w:nsid w:val="FFFFFF7F"/>
    <w:multiLevelType w:val="singleLevel"/>
    <w:tmpl w:val="FFFFFF7F"/>
    <w:lvl w:ilvl="0">
      <w:start w:val="1"/>
      <w:numFmt w:val="decimal"/>
      <w:pStyle w:val="ListNumber2"/>
      <w:lvlText w:val="%1."/>
      <w:lvlJc w:val="left"/>
      <w:pPr>
        <w:tabs>
          <w:tab w:val="left" w:pos="780"/>
        </w:tabs>
        <w:ind w:leftChars="200" w:left="780" w:hangingChars="200" w:hanging="360"/>
      </w:pPr>
    </w:lvl>
  </w:abstractNum>
  <w:abstractNum w:abstractNumId="7">
    <w:nsid w:val="FFFFFF80"/>
    <w:multiLevelType w:val="singleLevel"/>
    <w:tmpl w:val="FFFFFF80"/>
    <w:lvl w:ilvl="0">
      <w:start w:val="1"/>
      <w:numFmt w:val="bullet"/>
      <w:pStyle w:val="ListBullet5"/>
      <w:lvlText w:val=""/>
      <w:lvlJc w:val="left"/>
      <w:pPr>
        <w:tabs>
          <w:tab w:val="left" w:pos="2040"/>
        </w:tabs>
        <w:ind w:leftChars="800" w:left="2040" w:hangingChars="200" w:hanging="360"/>
      </w:pPr>
      <w:rPr>
        <w:rFonts w:ascii="Wingdings" w:hAnsi="Wingdings" w:hint="default"/>
      </w:rPr>
    </w:lvl>
  </w:abstractNum>
  <w:abstractNum w:abstractNumId="8">
    <w:nsid w:val="FFFFFF81"/>
    <w:multiLevelType w:val="singleLevel"/>
    <w:tmpl w:val="FFFFFF81"/>
    <w:lvl w:ilvl="0">
      <w:start w:val="1"/>
      <w:numFmt w:val="bullet"/>
      <w:pStyle w:val="ListBullet4"/>
      <w:lvlText w:val=""/>
      <w:lvlJc w:val="left"/>
      <w:pPr>
        <w:tabs>
          <w:tab w:val="left" w:pos="1620"/>
        </w:tabs>
        <w:ind w:leftChars="600" w:left="1620" w:hangingChars="200" w:hanging="360"/>
      </w:pPr>
      <w:rPr>
        <w:rFonts w:ascii="Wingdings" w:hAnsi="Wingdings" w:hint="default"/>
      </w:rPr>
    </w:lvl>
  </w:abstractNum>
  <w:abstractNum w:abstractNumId="9">
    <w:nsid w:val="FFFFFF82"/>
    <w:multiLevelType w:val="singleLevel"/>
    <w:tmpl w:val="FFFFFF82"/>
    <w:lvl w:ilvl="0">
      <w:start w:val="1"/>
      <w:numFmt w:val="bullet"/>
      <w:pStyle w:val="ListBullet3"/>
      <w:lvlText w:val=""/>
      <w:lvlJc w:val="left"/>
      <w:pPr>
        <w:tabs>
          <w:tab w:val="left" w:pos="1200"/>
        </w:tabs>
        <w:ind w:leftChars="400" w:left="1200" w:hangingChars="200" w:hanging="360"/>
      </w:pPr>
      <w:rPr>
        <w:rFonts w:ascii="Wingdings" w:hAnsi="Wingdings" w:hint="default"/>
      </w:rPr>
    </w:lvl>
  </w:abstractNum>
  <w:abstractNum w:abstractNumId="10">
    <w:nsid w:val="FFFFFF83"/>
    <w:multiLevelType w:val="singleLevel"/>
    <w:tmpl w:val="FFFFFF83"/>
    <w:lvl w:ilvl="0">
      <w:start w:val="1"/>
      <w:numFmt w:val="bullet"/>
      <w:pStyle w:val="ListBullet2"/>
      <w:lvlText w:val=""/>
      <w:lvlJc w:val="left"/>
      <w:pPr>
        <w:tabs>
          <w:tab w:val="left" w:pos="780"/>
        </w:tabs>
        <w:ind w:leftChars="200" w:left="780" w:hangingChars="200" w:hanging="360"/>
      </w:pPr>
      <w:rPr>
        <w:rFonts w:ascii="Wingdings" w:hAnsi="Wingdings" w:hint="default"/>
      </w:rPr>
    </w:lvl>
  </w:abstractNum>
  <w:abstractNum w:abstractNumId="11">
    <w:nsid w:val="FFFFFF88"/>
    <w:multiLevelType w:val="singleLevel"/>
    <w:tmpl w:val="FFFFFF88"/>
    <w:lvl w:ilvl="0">
      <w:start w:val="1"/>
      <w:numFmt w:val="decimal"/>
      <w:pStyle w:val="ListNumber"/>
      <w:lvlText w:val="%1."/>
      <w:lvlJc w:val="left"/>
      <w:pPr>
        <w:tabs>
          <w:tab w:val="left" w:pos="360"/>
        </w:tabs>
        <w:ind w:left="360" w:hangingChars="200" w:hanging="360"/>
      </w:pPr>
    </w:lvl>
  </w:abstractNum>
  <w:abstractNum w:abstractNumId="12">
    <w:nsid w:val="FFFFFF89"/>
    <w:multiLevelType w:val="singleLevel"/>
    <w:tmpl w:val="FFFFFF89"/>
    <w:lvl w:ilvl="0">
      <w:start w:val="1"/>
      <w:numFmt w:val="bullet"/>
      <w:pStyle w:val="ListBullet"/>
      <w:lvlText w:val=""/>
      <w:lvlJc w:val="left"/>
      <w:pPr>
        <w:tabs>
          <w:tab w:val="left" w:pos="360"/>
        </w:tabs>
        <w:ind w:left="360" w:hangingChars="200" w:hanging="360"/>
      </w:pPr>
      <w:rPr>
        <w:rFonts w:ascii="Wingdings" w:hAnsi="Wingdings" w:hint="default"/>
      </w:rPr>
    </w:lvl>
  </w:abstractNum>
  <w:abstractNum w:abstractNumId="13">
    <w:nsid w:val="058020BD"/>
    <w:multiLevelType w:val="hybridMultilevel"/>
    <w:tmpl w:val="2012B37C"/>
    <w:lvl w:ilvl="0" w:tplc="40CC3958">
      <w:start w:val="1"/>
      <w:numFmt w:val="upperLetter"/>
      <w:lvlText w:val="%1."/>
      <w:lvlJc w:val="left"/>
      <w:pPr>
        <w:ind w:left="468" w:hanging="360"/>
      </w:pPr>
      <w:rPr>
        <w:rFonts w:hint="default"/>
        <w:b w:val="0"/>
      </w:rPr>
    </w:lvl>
    <w:lvl w:ilvl="1" w:tplc="04090019" w:tentative="1">
      <w:start w:val="1"/>
      <w:numFmt w:val="lowerLetter"/>
      <w:lvlText w:val="%2."/>
      <w:lvlJc w:val="left"/>
      <w:pPr>
        <w:ind w:left="1188" w:hanging="360"/>
      </w:pPr>
    </w:lvl>
    <w:lvl w:ilvl="2" w:tplc="0409001B" w:tentative="1">
      <w:start w:val="1"/>
      <w:numFmt w:val="lowerRoman"/>
      <w:lvlText w:val="%3."/>
      <w:lvlJc w:val="right"/>
      <w:pPr>
        <w:ind w:left="1908" w:hanging="180"/>
      </w:pPr>
    </w:lvl>
    <w:lvl w:ilvl="3" w:tplc="0409000F" w:tentative="1">
      <w:start w:val="1"/>
      <w:numFmt w:val="decimal"/>
      <w:lvlText w:val="%4."/>
      <w:lvlJc w:val="left"/>
      <w:pPr>
        <w:ind w:left="2628" w:hanging="360"/>
      </w:pPr>
    </w:lvl>
    <w:lvl w:ilvl="4" w:tplc="04090019" w:tentative="1">
      <w:start w:val="1"/>
      <w:numFmt w:val="lowerLetter"/>
      <w:lvlText w:val="%5."/>
      <w:lvlJc w:val="left"/>
      <w:pPr>
        <w:ind w:left="3348" w:hanging="360"/>
      </w:pPr>
    </w:lvl>
    <w:lvl w:ilvl="5" w:tplc="0409001B" w:tentative="1">
      <w:start w:val="1"/>
      <w:numFmt w:val="lowerRoman"/>
      <w:lvlText w:val="%6."/>
      <w:lvlJc w:val="right"/>
      <w:pPr>
        <w:ind w:left="4068" w:hanging="180"/>
      </w:pPr>
    </w:lvl>
    <w:lvl w:ilvl="6" w:tplc="0409000F" w:tentative="1">
      <w:start w:val="1"/>
      <w:numFmt w:val="decimal"/>
      <w:lvlText w:val="%7."/>
      <w:lvlJc w:val="left"/>
      <w:pPr>
        <w:ind w:left="4788" w:hanging="360"/>
      </w:pPr>
    </w:lvl>
    <w:lvl w:ilvl="7" w:tplc="04090019" w:tentative="1">
      <w:start w:val="1"/>
      <w:numFmt w:val="lowerLetter"/>
      <w:lvlText w:val="%8."/>
      <w:lvlJc w:val="left"/>
      <w:pPr>
        <w:ind w:left="5508" w:hanging="360"/>
      </w:pPr>
    </w:lvl>
    <w:lvl w:ilvl="8" w:tplc="0409001B" w:tentative="1">
      <w:start w:val="1"/>
      <w:numFmt w:val="lowerRoman"/>
      <w:lvlText w:val="%9."/>
      <w:lvlJc w:val="right"/>
      <w:pPr>
        <w:ind w:left="6228" w:hanging="180"/>
      </w:pPr>
    </w:lvl>
  </w:abstractNum>
  <w:abstractNum w:abstractNumId="14">
    <w:nsid w:val="05C911C1"/>
    <w:multiLevelType w:val="hybridMultilevel"/>
    <w:tmpl w:val="FAE8550A"/>
    <w:lvl w:ilvl="0" w:tplc="D7463BEA">
      <w:start w:val="1"/>
      <w:numFmt w:val="lowerLetter"/>
      <w:lvlText w:val="%1)"/>
      <w:lvlJc w:val="left"/>
      <w:pPr>
        <w:ind w:left="36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F306179"/>
    <w:multiLevelType w:val="hybridMultilevel"/>
    <w:tmpl w:val="A830D804"/>
    <w:lvl w:ilvl="0" w:tplc="C5FCD9EA">
      <w:start w:val="1"/>
      <w:numFmt w:val="decimal"/>
      <w:pStyle w:val="Mu"/>
      <w:lvlText w:val="Bài %1."/>
      <w:lvlJc w:val="left"/>
      <w:pPr>
        <w:ind w:left="720" w:hanging="360"/>
      </w:pPr>
      <w:rPr>
        <w:b/>
        <w:bCs w:val="0"/>
        <w:i/>
        <w:iCs w:val="0"/>
        <w:caps w:val="0"/>
        <w:smallCaps w:val="0"/>
        <w:strike w:val="0"/>
        <w:dstrike w:val="0"/>
        <w:noProof w:val="0"/>
        <w:vanish w:val="0"/>
        <w:webHidden w:val="0"/>
        <w:color w:val="0070C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104E3596"/>
    <w:multiLevelType w:val="hybridMultilevel"/>
    <w:tmpl w:val="9DBA9808"/>
    <w:lvl w:ilvl="0" w:tplc="DDCA24C2">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2673FB8"/>
    <w:multiLevelType w:val="hybridMultilevel"/>
    <w:tmpl w:val="420AC76A"/>
    <w:lvl w:ilvl="0" w:tplc="C20CF114">
      <w:start w:val="1"/>
      <w:numFmt w:val="lowerLetter"/>
      <w:lvlText w:val="%1)"/>
      <w:lvlJc w:val="left"/>
      <w:pPr>
        <w:ind w:left="327" w:hanging="360"/>
      </w:pPr>
      <w:rPr>
        <w:rFonts w:hint="default"/>
      </w:rPr>
    </w:lvl>
    <w:lvl w:ilvl="1" w:tplc="04090019" w:tentative="1">
      <w:start w:val="1"/>
      <w:numFmt w:val="lowerLetter"/>
      <w:lvlText w:val="%2."/>
      <w:lvlJc w:val="left"/>
      <w:pPr>
        <w:ind w:left="1047" w:hanging="360"/>
      </w:pPr>
    </w:lvl>
    <w:lvl w:ilvl="2" w:tplc="0409001B" w:tentative="1">
      <w:start w:val="1"/>
      <w:numFmt w:val="lowerRoman"/>
      <w:lvlText w:val="%3."/>
      <w:lvlJc w:val="right"/>
      <w:pPr>
        <w:ind w:left="1767" w:hanging="180"/>
      </w:pPr>
    </w:lvl>
    <w:lvl w:ilvl="3" w:tplc="0409000F" w:tentative="1">
      <w:start w:val="1"/>
      <w:numFmt w:val="decimal"/>
      <w:lvlText w:val="%4."/>
      <w:lvlJc w:val="left"/>
      <w:pPr>
        <w:ind w:left="2487" w:hanging="360"/>
      </w:pPr>
    </w:lvl>
    <w:lvl w:ilvl="4" w:tplc="04090019" w:tentative="1">
      <w:start w:val="1"/>
      <w:numFmt w:val="lowerLetter"/>
      <w:lvlText w:val="%5."/>
      <w:lvlJc w:val="left"/>
      <w:pPr>
        <w:ind w:left="3207" w:hanging="360"/>
      </w:pPr>
    </w:lvl>
    <w:lvl w:ilvl="5" w:tplc="0409001B" w:tentative="1">
      <w:start w:val="1"/>
      <w:numFmt w:val="lowerRoman"/>
      <w:lvlText w:val="%6."/>
      <w:lvlJc w:val="right"/>
      <w:pPr>
        <w:ind w:left="3927" w:hanging="180"/>
      </w:pPr>
    </w:lvl>
    <w:lvl w:ilvl="6" w:tplc="0409000F" w:tentative="1">
      <w:start w:val="1"/>
      <w:numFmt w:val="decimal"/>
      <w:lvlText w:val="%7."/>
      <w:lvlJc w:val="left"/>
      <w:pPr>
        <w:ind w:left="4647" w:hanging="360"/>
      </w:pPr>
    </w:lvl>
    <w:lvl w:ilvl="7" w:tplc="04090019" w:tentative="1">
      <w:start w:val="1"/>
      <w:numFmt w:val="lowerLetter"/>
      <w:lvlText w:val="%8."/>
      <w:lvlJc w:val="left"/>
      <w:pPr>
        <w:ind w:left="5367" w:hanging="360"/>
      </w:pPr>
    </w:lvl>
    <w:lvl w:ilvl="8" w:tplc="0409001B" w:tentative="1">
      <w:start w:val="1"/>
      <w:numFmt w:val="lowerRoman"/>
      <w:lvlText w:val="%9."/>
      <w:lvlJc w:val="right"/>
      <w:pPr>
        <w:ind w:left="6087" w:hanging="180"/>
      </w:pPr>
    </w:lvl>
  </w:abstractNum>
  <w:abstractNum w:abstractNumId="18">
    <w:nsid w:val="14D8DCE9"/>
    <w:multiLevelType w:val="singleLevel"/>
    <w:tmpl w:val="14D8DCE9"/>
    <w:lvl w:ilvl="0">
      <w:start w:val="1"/>
      <w:numFmt w:val="decimal"/>
      <w:suff w:val="space"/>
      <w:lvlText w:val="%1)"/>
      <w:lvlJc w:val="left"/>
    </w:lvl>
  </w:abstractNum>
  <w:abstractNum w:abstractNumId="19">
    <w:nsid w:val="15C43802"/>
    <w:multiLevelType w:val="hybridMultilevel"/>
    <w:tmpl w:val="BEC0791A"/>
    <w:lvl w:ilvl="0" w:tplc="EC9CB8B6">
      <w:start w:val="1"/>
      <w:numFmt w:val="bullet"/>
      <w:lvlText w:val=""/>
      <w:lvlJc w:val="left"/>
      <w:pPr>
        <w:ind w:left="720" w:hanging="360"/>
      </w:pPr>
      <w:rPr>
        <w:rFonts w:ascii="Wingdings" w:eastAsiaTheme="minorHAnsi" w:hAnsi="Wingdings" w:cstheme="minorBid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7455E4D"/>
    <w:multiLevelType w:val="hybridMultilevel"/>
    <w:tmpl w:val="A1A6F024"/>
    <w:lvl w:ilvl="0" w:tplc="7AFC87A8">
      <w:start w:val="1"/>
      <w:numFmt w:val="lowerLetter"/>
      <w:lvlText w:val="%1)"/>
      <w:lvlJc w:val="left"/>
      <w:pPr>
        <w:ind w:left="1965" w:hanging="360"/>
      </w:pPr>
      <w:rPr>
        <w:rFonts w:eastAsia="Calibri" w:hint="default"/>
      </w:rPr>
    </w:lvl>
    <w:lvl w:ilvl="1" w:tplc="04090019" w:tentative="1">
      <w:start w:val="1"/>
      <w:numFmt w:val="lowerLetter"/>
      <w:lvlText w:val="%2."/>
      <w:lvlJc w:val="left"/>
      <w:pPr>
        <w:ind w:left="2685" w:hanging="360"/>
      </w:pPr>
    </w:lvl>
    <w:lvl w:ilvl="2" w:tplc="0409001B" w:tentative="1">
      <w:start w:val="1"/>
      <w:numFmt w:val="lowerRoman"/>
      <w:lvlText w:val="%3."/>
      <w:lvlJc w:val="right"/>
      <w:pPr>
        <w:ind w:left="3405" w:hanging="180"/>
      </w:pPr>
    </w:lvl>
    <w:lvl w:ilvl="3" w:tplc="0409000F" w:tentative="1">
      <w:start w:val="1"/>
      <w:numFmt w:val="decimal"/>
      <w:lvlText w:val="%4."/>
      <w:lvlJc w:val="left"/>
      <w:pPr>
        <w:ind w:left="4125" w:hanging="360"/>
      </w:pPr>
    </w:lvl>
    <w:lvl w:ilvl="4" w:tplc="04090019" w:tentative="1">
      <w:start w:val="1"/>
      <w:numFmt w:val="lowerLetter"/>
      <w:lvlText w:val="%5."/>
      <w:lvlJc w:val="left"/>
      <w:pPr>
        <w:ind w:left="4845" w:hanging="360"/>
      </w:pPr>
    </w:lvl>
    <w:lvl w:ilvl="5" w:tplc="0409001B" w:tentative="1">
      <w:start w:val="1"/>
      <w:numFmt w:val="lowerRoman"/>
      <w:lvlText w:val="%6."/>
      <w:lvlJc w:val="right"/>
      <w:pPr>
        <w:ind w:left="5565" w:hanging="180"/>
      </w:pPr>
    </w:lvl>
    <w:lvl w:ilvl="6" w:tplc="0409000F" w:tentative="1">
      <w:start w:val="1"/>
      <w:numFmt w:val="decimal"/>
      <w:lvlText w:val="%7."/>
      <w:lvlJc w:val="left"/>
      <w:pPr>
        <w:ind w:left="6285" w:hanging="360"/>
      </w:pPr>
    </w:lvl>
    <w:lvl w:ilvl="7" w:tplc="04090019" w:tentative="1">
      <w:start w:val="1"/>
      <w:numFmt w:val="lowerLetter"/>
      <w:lvlText w:val="%8."/>
      <w:lvlJc w:val="left"/>
      <w:pPr>
        <w:ind w:left="7005" w:hanging="360"/>
      </w:pPr>
    </w:lvl>
    <w:lvl w:ilvl="8" w:tplc="0409001B" w:tentative="1">
      <w:start w:val="1"/>
      <w:numFmt w:val="lowerRoman"/>
      <w:lvlText w:val="%9."/>
      <w:lvlJc w:val="right"/>
      <w:pPr>
        <w:ind w:left="7725" w:hanging="180"/>
      </w:pPr>
    </w:lvl>
  </w:abstractNum>
  <w:abstractNum w:abstractNumId="21">
    <w:nsid w:val="19697D2C"/>
    <w:multiLevelType w:val="hybridMultilevel"/>
    <w:tmpl w:val="88F45B0E"/>
    <w:lvl w:ilvl="0" w:tplc="1A3245B4">
      <w:start w:val="1"/>
      <w:numFmt w:val="lowerLetter"/>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22">
    <w:nsid w:val="209CD691"/>
    <w:multiLevelType w:val="singleLevel"/>
    <w:tmpl w:val="209CD691"/>
    <w:lvl w:ilvl="0">
      <w:start w:val="1"/>
      <w:numFmt w:val="lowerLetter"/>
      <w:suff w:val="space"/>
      <w:lvlText w:val="%1)"/>
      <w:lvlJc w:val="left"/>
    </w:lvl>
  </w:abstractNum>
  <w:abstractNum w:abstractNumId="23">
    <w:nsid w:val="21CC4BF0"/>
    <w:multiLevelType w:val="hybridMultilevel"/>
    <w:tmpl w:val="23747E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25D73FC"/>
    <w:multiLevelType w:val="hybridMultilevel"/>
    <w:tmpl w:val="E6200254"/>
    <w:lvl w:ilvl="0" w:tplc="73922878">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5">
    <w:nsid w:val="258048F7"/>
    <w:multiLevelType w:val="hybridMultilevel"/>
    <w:tmpl w:val="8DAA4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27330E1A"/>
    <w:multiLevelType w:val="multilevel"/>
    <w:tmpl w:val="4C968258"/>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nsid w:val="2C6E2D89"/>
    <w:multiLevelType w:val="hybridMultilevel"/>
    <w:tmpl w:val="4DFAC8C6"/>
    <w:lvl w:ilvl="0" w:tplc="F6E2CBE0">
      <w:start w:val="1"/>
      <w:numFmt w:val="lowerLetter"/>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2DCA4859"/>
    <w:multiLevelType w:val="hybridMultilevel"/>
    <w:tmpl w:val="76D09E2C"/>
    <w:lvl w:ilvl="0" w:tplc="712E68AA">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1541FF1"/>
    <w:multiLevelType w:val="hybridMultilevel"/>
    <w:tmpl w:val="06B844CC"/>
    <w:lvl w:ilvl="0" w:tplc="71B48392">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30">
    <w:nsid w:val="349B4ECD"/>
    <w:multiLevelType w:val="multilevel"/>
    <w:tmpl w:val="B7001AAA"/>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35C054C9"/>
    <w:multiLevelType w:val="multilevel"/>
    <w:tmpl w:val="B1548ACE"/>
    <w:lvl w:ilvl="0">
      <w:start w:val="2"/>
      <w:numFmt w:val="bullet"/>
      <w:lvlText w:val="-"/>
      <w:lvlJc w:val="left"/>
      <w:pPr>
        <w:ind w:left="720" w:hanging="360"/>
      </w:pPr>
      <w:rPr>
        <w:rFonts w:ascii="Times New Roman" w:eastAsia="Times New Roman" w:hAnsi="Times New Roman" w:cs="Times New Roman"/>
        <w:b w:val="0"/>
        <w:i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nsid w:val="390A69C5"/>
    <w:multiLevelType w:val="multilevel"/>
    <w:tmpl w:val="D0FC0D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nsid w:val="3F1A0257"/>
    <w:multiLevelType w:val="hybridMultilevel"/>
    <w:tmpl w:val="C71E7B1E"/>
    <w:lvl w:ilvl="0" w:tplc="043E1D06">
      <w:start w:val="1"/>
      <w:numFmt w:val="lowerLetter"/>
      <w:lvlText w:val="%1)"/>
      <w:lvlJc w:val="left"/>
      <w:pPr>
        <w:ind w:left="360" w:hanging="360"/>
      </w:pPr>
      <w:rPr>
        <w:rFonts w:hint="default"/>
      </w:rPr>
    </w:lvl>
    <w:lvl w:ilvl="1" w:tplc="04090019" w:tentative="1">
      <w:start w:val="1"/>
      <w:numFmt w:val="lowerLetter"/>
      <w:lvlText w:val="%2."/>
      <w:lvlJc w:val="left"/>
      <w:pPr>
        <w:ind w:left="1109" w:hanging="360"/>
      </w:pPr>
    </w:lvl>
    <w:lvl w:ilvl="2" w:tplc="0409001B" w:tentative="1">
      <w:start w:val="1"/>
      <w:numFmt w:val="lowerRoman"/>
      <w:lvlText w:val="%3."/>
      <w:lvlJc w:val="right"/>
      <w:pPr>
        <w:ind w:left="1829" w:hanging="180"/>
      </w:pPr>
    </w:lvl>
    <w:lvl w:ilvl="3" w:tplc="0409000F" w:tentative="1">
      <w:start w:val="1"/>
      <w:numFmt w:val="decimal"/>
      <w:lvlText w:val="%4."/>
      <w:lvlJc w:val="left"/>
      <w:pPr>
        <w:ind w:left="2549" w:hanging="360"/>
      </w:pPr>
    </w:lvl>
    <w:lvl w:ilvl="4" w:tplc="04090019" w:tentative="1">
      <w:start w:val="1"/>
      <w:numFmt w:val="lowerLetter"/>
      <w:lvlText w:val="%5."/>
      <w:lvlJc w:val="left"/>
      <w:pPr>
        <w:ind w:left="3269" w:hanging="360"/>
      </w:pPr>
    </w:lvl>
    <w:lvl w:ilvl="5" w:tplc="0409001B" w:tentative="1">
      <w:start w:val="1"/>
      <w:numFmt w:val="lowerRoman"/>
      <w:lvlText w:val="%6."/>
      <w:lvlJc w:val="right"/>
      <w:pPr>
        <w:ind w:left="3989" w:hanging="180"/>
      </w:pPr>
    </w:lvl>
    <w:lvl w:ilvl="6" w:tplc="0409000F" w:tentative="1">
      <w:start w:val="1"/>
      <w:numFmt w:val="decimal"/>
      <w:lvlText w:val="%7."/>
      <w:lvlJc w:val="left"/>
      <w:pPr>
        <w:ind w:left="4709" w:hanging="360"/>
      </w:pPr>
    </w:lvl>
    <w:lvl w:ilvl="7" w:tplc="04090019" w:tentative="1">
      <w:start w:val="1"/>
      <w:numFmt w:val="lowerLetter"/>
      <w:lvlText w:val="%8."/>
      <w:lvlJc w:val="left"/>
      <w:pPr>
        <w:ind w:left="5429" w:hanging="360"/>
      </w:pPr>
    </w:lvl>
    <w:lvl w:ilvl="8" w:tplc="0409001B" w:tentative="1">
      <w:start w:val="1"/>
      <w:numFmt w:val="lowerRoman"/>
      <w:lvlText w:val="%9."/>
      <w:lvlJc w:val="right"/>
      <w:pPr>
        <w:ind w:left="6149" w:hanging="180"/>
      </w:pPr>
    </w:lvl>
  </w:abstractNum>
  <w:abstractNum w:abstractNumId="34">
    <w:nsid w:val="44B83EA7"/>
    <w:multiLevelType w:val="singleLevel"/>
    <w:tmpl w:val="44B83EA7"/>
    <w:lvl w:ilvl="0">
      <w:start w:val="1"/>
      <w:numFmt w:val="decimal"/>
      <w:suff w:val="space"/>
      <w:lvlText w:val="(%1)"/>
      <w:lvlJc w:val="left"/>
    </w:lvl>
  </w:abstractNum>
  <w:abstractNum w:abstractNumId="35">
    <w:nsid w:val="4B6820B1"/>
    <w:multiLevelType w:val="hybridMultilevel"/>
    <w:tmpl w:val="AFC470DE"/>
    <w:lvl w:ilvl="0" w:tplc="71E03B88">
      <w:start w:val="1"/>
      <w:numFmt w:val="upperLetter"/>
      <w:lvlText w:val="%1."/>
      <w:lvlJc w:val="left"/>
      <w:pPr>
        <w:ind w:left="468" w:hanging="360"/>
      </w:pPr>
      <w:rPr>
        <w:rFonts w:hint="default"/>
        <w:b w:val="0"/>
      </w:rPr>
    </w:lvl>
    <w:lvl w:ilvl="1" w:tplc="04090019" w:tentative="1">
      <w:start w:val="1"/>
      <w:numFmt w:val="lowerLetter"/>
      <w:lvlText w:val="%2."/>
      <w:lvlJc w:val="left"/>
      <w:pPr>
        <w:ind w:left="1188" w:hanging="360"/>
      </w:pPr>
    </w:lvl>
    <w:lvl w:ilvl="2" w:tplc="0409001B" w:tentative="1">
      <w:start w:val="1"/>
      <w:numFmt w:val="lowerRoman"/>
      <w:lvlText w:val="%3."/>
      <w:lvlJc w:val="right"/>
      <w:pPr>
        <w:ind w:left="1908" w:hanging="180"/>
      </w:pPr>
    </w:lvl>
    <w:lvl w:ilvl="3" w:tplc="0409000F" w:tentative="1">
      <w:start w:val="1"/>
      <w:numFmt w:val="decimal"/>
      <w:lvlText w:val="%4."/>
      <w:lvlJc w:val="left"/>
      <w:pPr>
        <w:ind w:left="2628" w:hanging="360"/>
      </w:pPr>
    </w:lvl>
    <w:lvl w:ilvl="4" w:tplc="04090019" w:tentative="1">
      <w:start w:val="1"/>
      <w:numFmt w:val="lowerLetter"/>
      <w:lvlText w:val="%5."/>
      <w:lvlJc w:val="left"/>
      <w:pPr>
        <w:ind w:left="3348" w:hanging="360"/>
      </w:pPr>
    </w:lvl>
    <w:lvl w:ilvl="5" w:tplc="0409001B" w:tentative="1">
      <w:start w:val="1"/>
      <w:numFmt w:val="lowerRoman"/>
      <w:lvlText w:val="%6."/>
      <w:lvlJc w:val="right"/>
      <w:pPr>
        <w:ind w:left="4068" w:hanging="180"/>
      </w:pPr>
    </w:lvl>
    <w:lvl w:ilvl="6" w:tplc="0409000F" w:tentative="1">
      <w:start w:val="1"/>
      <w:numFmt w:val="decimal"/>
      <w:lvlText w:val="%7."/>
      <w:lvlJc w:val="left"/>
      <w:pPr>
        <w:ind w:left="4788" w:hanging="360"/>
      </w:pPr>
    </w:lvl>
    <w:lvl w:ilvl="7" w:tplc="04090019" w:tentative="1">
      <w:start w:val="1"/>
      <w:numFmt w:val="lowerLetter"/>
      <w:lvlText w:val="%8."/>
      <w:lvlJc w:val="left"/>
      <w:pPr>
        <w:ind w:left="5508" w:hanging="360"/>
      </w:pPr>
    </w:lvl>
    <w:lvl w:ilvl="8" w:tplc="0409001B" w:tentative="1">
      <w:start w:val="1"/>
      <w:numFmt w:val="lowerRoman"/>
      <w:lvlText w:val="%9."/>
      <w:lvlJc w:val="right"/>
      <w:pPr>
        <w:ind w:left="6228" w:hanging="180"/>
      </w:pPr>
    </w:lvl>
  </w:abstractNum>
  <w:abstractNum w:abstractNumId="36">
    <w:nsid w:val="4C9C4996"/>
    <w:multiLevelType w:val="hybridMultilevel"/>
    <w:tmpl w:val="E18663E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4E428CD4"/>
    <w:multiLevelType w:val="singleLevel"/>
    <w:tmpl w:val="4E428CD4"/>
    <w:lvl w:ilvl="0">
      <w:start w:val="1"/>
      <w:numFmt w:val="lowerLetter"/>
      <w:suff w:val="space"/>
      <w:lvlText w:val="%1)"/>
      <w:lvlJc w:val="left"/>
    </w:lvl>
  </w:abstractNum>
  <w:abstractNum w:abstractNumId="38">
    <w:nsid w:val="4E7D6838"/>
    <w:multiLevelType w:val="hybridMultilevel"/>
    <w:tmpl w:val="A976B902"/>
    <w:lvl w:ilvl="0" w:tplc="B5F2747C">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nsid w:val="518E7356"/>
    <w:multiLevelType w:val="hybridMultilevel"/>
    <w:tmpl w:val="F36E5994"/>
    <w:lvl w:ilvl="0" w:tplc="E5BA9F7E">
      <w:start w:val="1"/>
      <w:numFmt w:val="bullet"/>
      <w:lvlText w:val=""/>
      <w:lvlPicBulletId w:val="0"/>
      <w:lvlJc w:val="left"/>
      <w:pPr>
        <w:tabs>
          <w:tab w:val="num" w:pos="720"/>
        </w:tabs>
        <w:ind w:left="720" w:hanging="360"/>
      </w:pPr>
      <w:rPr>
        <w:rFonts w:ascii="Symbol" w:hAnsi="Symbol" w:hint="default"/>
      </w:rPr>
    </w:lvl>
    <w:lvl w:ilvl="1" w:tplc="23BA06E2" w:tentative="1">
      <w:start w:val="1"/>
      <w:numFmt w:val="bullet"/>
      <w:lvlText w:val=""/>
      <w:lvlJc w:val="left"/>
      <w:pPr>
        <w:tabs>
          <w:tab w:val="num" w:pos="1440"/>
        </w:tabs>
        <w:ind w:left="1440" w:hanging="360"/>
      </w:pPr>
      <w:rPr>
        <w:rFonts w:ascii="Symbol" w:hAnsi="Symbol" w:hint="default"/>
      </w:rPr>
    </w:lvl>
    <w:lvl w:ilvl="2" w:tplc="870417D4" w:tentative="1">
      <w:start w:val="1"/>
      <w:numFmt w:val="bullet"/>
      <w:lvlText w:val=""/>
      <w:lvlJc w:val="left"/>
      <w:pPr>
        <w:tabs>
          <w:tab w:val="num" w:pos="2160"/>
        </w:tabs>
        <w:ind w:left="2160" w:hanging="360"/>
      </w:pPr>
      <w:rPr>
        <w:rFonts w:ascii="Symbol" w:hAnsi="Symbol" w:hint="default"/>
      </w:rPr>
    </w:lvl>
    <w:lvl w:ilvl="3" w:tplc="9C84F0DA" w:tentative="1">
      <w:start w:val="1"/>
      <w:numFmt w:val="bullet"/>
      <w:lvlText w:val=""/>
      <w:lvlJc w:val="left"/>
      <w:pPr>
        <w:tabs>
          <w:tab w:val="num" w:pos="2880"/>
        </w:tabs>
        <w:ind w:left="2880" w:hanging="360"/>
      </w:pPr>
      <w:rPr>
        <w:rFonts w:ascii="Symbol" w:hAnsi="Symbol" w:hint="default"/>
      </w:rPr>
    </w:lvl>
    <w:lvl w:ilvl="4" w:tplc="63E0DDFA" w:tentative="1">
      <w:start w:val="1"/>
      <w:numFmt w:val="bullet"/>
      <w:lvlText w:val=""/>
      <w:lvlJc w:val="left"/>
      <w:pPr>
        <w:tabs>
          <w:tab w:val="num" w:pos="3600"/>
        </w:tabs>
        <w:ind w:left="3600" w:hanging="360"/>
      </w:pPr>
      <w:rPr>
        <w:rFonts w:ascii="Symbol" w:hAnsi="Symbol" w:hint="default"/>
      </w:rPr>
    </w:lvl>
    <w:lvl w:ilvl="5" w:tplc="39BC6DA4" w:tentative="1">
      <w:start w:val="1"/>
      <w:numFmt w:val="bullet"/>
      <w:lvlText w:val=""/>
      <w:lvlJc w:val="left"/>
      <w:pPr>
        <w:tabs>
          <w:tab w:val="num" w:pos="4320"/>
        </w:tabs>
        <w:ind w:left="4320" w:hanging="360"/>
      </w:pPr>
      <w:rPr>
        <w:rFonts w:ascii="Symbol" w:hAnsi="Symbol" w:hint="default"/>
      </w:rPr>
    </w:lvl>
    <w:lvl w:ilvl="6" w:tplc="A85E904E" w:tentative="1">
      <w:start w:val="1"/>
      <w:numFmt w:val="bullet"/>
      <w:lvlText w:val=""/>
      <w:lvlJc w:val="left"/>
      <w:pPr>
        <w:tabs>
          <w:tab w:val="num" w:pos="5040"/>
        </w:tabs>
        <w:ind w:left="5040" w:hanging="360"/>
      </w:pPr>
      <w:rPr>
        <w:rFonts w:ascii="Symbol" w:hAnsi="Symbol" w:hint="default"/>
      </w:rPr>
    </w:lvl>
    <w:lvl w:ilvl="7" w:tplc="83D03D6A" w:tentative="1">
      <w:start w:val="1"/>
      <w:numFmt w:val="bullet"/>
      <w:lvlText w:val=""/>
      <w:lvlJc w:val="left"/>
      <w:pPr>
        <w:tabs>
          <w:tab w:val="num" w:pos="5760"/>
        </w:tabs>
        <w:ind w:left="5760" w:hanging="360"/>
      </w:pPr>
      <w:rPr>
        <w:rFonts w:ascii="Symbol" w:hAnsi="Symbol" w:hint="default"/>
      </w:rPr>
    </w:lvl>
    <w:lvl w:ilvl="8" w:tplc="9C68DC7E" w:tentative="1">
      <w:start w:val="1"/>
      <w:numFmt w:val="bullet"/>
      <w:lvlText w:val=""/>
      <w:lvlJc w:val="left"/>
      <w:pPr>
        <w:tabs>
          <w:tab w:val="num" w:pos="6480"/>
        </w:tabs>
        <w:ind w:left="6480" w:hanging="360"/>
      </w:pPr>
      <w:rPr>
        <w:rFonts w:ascii="Symbol" w:hAnsi="Symbol" w:hint="default"/>
      </w:rPr>
    </w:lvl>
  </w:abstractNum>
  <w:abstractNum w:abstractNumId="40">
    <w:nsid w:val="55394474"/>
    <w:multiLevelType w:val="hybridMultilevel"/>
    <w:tmpl w:val="9E4422CA"/>
    <w:lvl w:ilvl="0" w:tplc="047C8BF2">
      <w:start w:val="1"/>
      <w:numFmt w:val="lowerLetter"/>
      <w:lvlText w:val="%1)"/>
      <w:lvlJc w:val="left"/>
      <w:pPr>
        <w:ind w:left="72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5E6B0000"/>
    <w:multiLevelType w:val="multilevel"/>
    <w:tmpl w:val="745A42D6"/>
    <w:lvl w:ilvl="0">
      <w:start w:val="1"/>
      <w:numFmt w:val="bullet"/>
      <w:lvlText w:val="-"/>
      <w:lvlJc w:val="left"/>
      <w:pPr>
        <w:ind w:left="105" w:hanging="180"/>
      </w:pPr>
      <w:rPr>
        <w:rFonts w:ascii="Times New Roman" w:eastAsia="Times New Roman" w:hAnsi="Times New Roman" w:cs="Times New Roman"/>
        <w:sz w:val="28"/>
        <w:szCs w:val="28"/>
      </w:rPr>
    </w:lvl>
    <w:lvl w:ilvl="1">
      <w:start w:val="1"/>
      <w:numFmt w:val="bullet"/>
      <w:lvlText w:val="•"/>
      <w:lvlJc w:val="left"/>
      <w:pPr>
        <w:ind w:left="540" w:hanging="180"/>
      </w:pPr>
    </w:lvl>
    <w:lvl w:ilvl="2">
      <w:start w:val="1"/>
      <w:numFmt w:val="bullet"/>
      <w:lvlText w:val="•"/>
      <w:lvlJc w:val="left"/>
      <w:pPr>
        <w:ind w:left="981" w:hanging="180"/>
      </w:pPr>
    </w:lvl>
    <w:lvl w:ilvl="3">
      <w:start w:val="1"/>
      <w:numFmt w:val="bullet"/>
      <w:lvlText w:val="•"/>
      <w:lvlJc w:val="left"/>
      <w:pPr>
        <w:ind w:left="1422" w:hanging="180"/>
      </w:pPr>
    </w:lvl>
    <w:lvl w:ilvl="4">
      <w:start w:val="1"/>
      <w:numFmt w:val="bullet"/>
      <w:lvlText w:val="•"/>
      <w:lvlJc w:val="left"/>
      <w:pPr>
        <w:ind w:left="1862" w:hanging="180"/>
      </w:pPr>
    </w:lvl>
    <w:lvl w:ilvl="5">
      <w:start w:val="1"/>
      <w:numFmt w:val="bullet"/>
      <w:lvlText w:val="•"/>
      <w:lvlJc w:val="left"/>
      <w:pPr>
        <w:ind w:left="2303" w:hanging="180"/>
      </w:pPr>
    </w:lvl>
    <w:lvl w:ilvl="6">
      <w:start w:val="1"/>
      <w:numFmt w:val="bullet"/>
      <w:lvlText w:val="•"/>
      <w:lvlJc w:val="left"/>
      <w:pPr>
        <w:ind w:left="2744" w:hanging="180"/>
      </w:pPr>
    </w:lvl>
    <w:lvl w:ilvl="7">
      <w:start w:val="1"/>
      <w:numFmt w:val="bullet"/>
      <w:lvlText w:val="•"/>
      <w:lvlJc w:val="left"/>
      <w:pPr>
        <w:ind w:left="3184" w:hanging="180"/>
      </w:pPr>
    </w:lvl>
    <w:lvl w:ilvl="8">
      <w:start w:val="1"/>
      <w:numFmt w:val="bullet"/>
      <w:lvlText w:val="•"/>
      <w:lvlJc w:val="left"/>
      <w:pPr>
        <w:ind w:left="3625" w:hanging="180"/>
      </w:pPr>
    </w:lvl>
  </w:abstractNum>
  <w:abstractNum w:abstractNumId="42">
    <w:nsid w:val="607B1570"/>
    <w:multiLevelType w:val="multilevel"/>
    <w:tmpl w:val="50183BE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nsid w:val="62674E86"/>
    <w:multiLevelType w:val="multilevel"/>
    <w:tmpl w:val="3F889C26"/>
    <w:lvl w:ilvl="0">
      <w:start w:val="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44">
    <w:nsid w:val="670E5308"/>
    <w:multiLevelType w:val="multilevel"/>
    <w:tmpl w:val="331E8832"/>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5">
    <w:nsid w:val="69204B42"/>
    <w:multiLevelType w:val="multilevel"/>
    <w:tmpl w:val="BD4EC8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nsid w:val="6BC2457A"/>
    <w:multiLevelType w:val="hybridMultilevel"/>
    <w:tmpl w:val="EBDCDC80"/>
    <w:lvl w:ilvl="0" w:tplc="38626542">
      <w:start w:val="1"/>
      <w:numFmt w:val="lowerLetter"/>
      <w:lvlText w:val="%1)"/>
      <w:lvlJc w:val="left"/>
      <w:pPr>
        <w:ind w:left="829" w:hanging="360"/>
      </w:pPr>
      <w:rPr>
        <w:rFonts w:hint="default"/>
      </w:rPr>
    </w:lvl>
    <w:lvl w:ilvl="1" w:tplc="04090019" w:tentative="1">
      <w:start w:val="1"/>
      <w:numFmt w:val="lowerLetter"/>
      <w:lvlText w:val="%2."/>
      <w:lvlJc w:val="left"/>
      <w:pPr>
        <w:ind w:left="1549" w:hanging="360"/>
      </w:pPr>
    </w:lvl>
    <w:lvl w:ilvl="2" w:tplc="0409001B" w:tentative="1">
      <w:start w:val="1"/>
      <w:numFmt w:val="lowerRoman"/>
      <w:lvlText w:val="%3."/>
      <w:lvlJc w:val="right"/>
      <w:pPr>
        <w:ind w:left="2269" w:hanging="180"/>
      </w:pPr>
    </w:lvl>
    <w:lvl w:ilvl="3" w:tplc="0409000F" w:tentative="1">
      <w:start w:val="1"/>
      <w:numFmt w:val="decimal"/>
      <w:lvlText w:val="%4."/>
      <w:lvlJc w:val="left"/>
      <w:pPr>
        <w:ind w:left="2989" w:hanging="360"/>
      </w:pPr>
    </w:lvl>
    <w:lvl w:ilvl="4" w:tplc="04090019" w:tentative="1">
      <w:start w:val="1"/>
      <w:numFmt w:val="lowerLetter"/>
      <w:lvlText w:val="%5."/>
      <w:lvlJc w:val="left"/>
      <w:pPr>
        <w:ind w:left="3709" w:hanging="360"/>
      </w:pPr>
    </w:lvl>
    <w:lvl w:ilvl="5" w:tplc="0409001B" w:tentative="1">
      <w:start w:val="1"/>
      <w:numFmt w:val="lowerRoman"/>
      <w:lvlText w:val="%6."/>
      <w:lvlJc w:val="right"/>
      <w:pPr>
        <w:ind w:left="4429" w:hanging="180"/>
      </w:pPr>
    </w:lvl>
    <w:lvl w:ilvl="6" w:tplc="0409000F" w:tentative="1">
      <w:start w:val="1"/>
      <w:numFmt w:val="decimal"/>
      <w:lvlText w:val="%7."/>
      <w:lvlJc w:val="left"/>
      <w:pPr>
        <w:ind w:left="5149" w:hanging="360"/>
      </w:pPr>
    </w:lvl>
    <w:lvl w:ilvl="7" w:tplc="04090019" w:tentative="1">
      <w:start w:val="1"/>
      <w:numFmt w:val="lowerLetter"/>
      <w:lvlText w:val="%8."/>
      <w:lvlJc w:val="left"/>
      <w:pPr>
        <w:ind w:left="5869" w:hanging="360"/>
      </w:pPr>
    </w:lvl>
    <w:lvl w:ilvl="8" w:tplc="0409001B" w:tentative="1">
      <w:start w:val="1"/>
      <w:numFmt w:val="lowerRoman"/>
      <w:lvlText w:val="%9."/>
      <w:lvlJc w:val="right"/>
      <w:pPr>
        <w:ind w:left="6589" w:hanging="180"/>
      </w:pPr>
    </w:lvl>
  </w:abstractNum>
  <w:abstractNum w:abstractNumId="47">
    <w:nsid w:val="7A5D1A9E"/>
    <w:multiLevelType w:val="multilevel"/>
    <w:tmpl w:val="8DAC92B4"/>
    <w:lvl w:ilvl="0">
      <w:start w:val="1"/>
      <w:numFmt w:val="bullet"/>
      <w:lvlText w:val="-"/>
      <w:lvlJc w:val="left"/>
      <w:pPr>
        <w:ind w:left="107" w:hanging="238"/>
      </w:pPr>
      <w:rPr>
        <w:rFonts w:ascii="Times New Roman" w:eastAsia="Times New Roman" w:hAnsi="Times New Roman" w:cs="Times New Roman"/>
        <w:sz w:val="28"/>
        <w:szCs w:val="28"/>
      </w:rPr>
    </w:lvl>
    <w:lvl w:ilvl="1">
      <w:start w:val="1"/>
      <w:numFmt w:val="bullet"/>
      <w:lvlText w:val="•"/>
      <w:lvlJc w:val="left"/>
      <w:pPr>
        <w:ind w:left="296" w:hanging="238"/>
      </w:pPr>
    </w:lvl>
    <w:lvl w:ilvl="2">
      <w:start w:val="1"/>
      <w:numFmt w:val="bullet"/>
      <w:lvlText w:val="•"/>
      <w:lvlJc w:val="left"/>
      <w:pPr>
        <w:ind w:left="493" w:hanging="238"/>
      </w:pPr>
    </w:lvl>
    <w:lvl w:ilvl="3">
      <w:start w:val="1"/>
      <w:numFmt w:val="bullet"/>
      <w:lvlText w:val="•"/>
      <w:lvlJc w:val="left"/>
      <w:pPr>
        <w:ind w:left="690" w:hanging="238"/>
      </w:pPr>
    </w:lvl>
    <w:lvl w:ilvl="4">
      <w:start w:val="1"/>
      <w:numFmt w:val="bullet"/>
      <w:lvlText w:val="•"/>
      <w:lvlJc w:val="left"/>
      <w:pPr>
        <w:ind w:left="887" w:hanging="238"/>
      </w:pPr>
    </w:lvl>
    <w:lvl w:ilvl="5">
      <w:start w:val="1"/>
      <w:numFmt w:val="bullet"/>
      <w:lvlText w:val="•"/>
      <w:lvlJc w:val="left"/>
      <w:pPr>
        <w:ind w:left="1084" w:hanging="237"/>
      </w:pPr>
    </w:lvl>
    <w:lvl w:ilvl="6">
      <w:start w:val="1"/>
      <w:numFmt w:val="bullet"/>
      <w:lvlText w:val="•"/>
      <w:lvlJc w:val="left"/>
      <w:pPr>
        <w:ind w:left="1281" w:hanging="238"/>
      </w:pPr>
    </w:lvl>
    <w:lvl w:ilvl="7">
      <w:start w:val="1"/>
      <w:numFmt w:val="bullet"/>
      <w:lvlText w:val="•"/>
      <w:lvlJc w:val="left"/>
      <w:pPr>
        <w:ind w:left="1478" w:hanging="237"/>
      </w:pPr>
    </w:lvl>
    <w:lvl w:ilvl="8">
      <w:start w:val="1"/>
      <w:numFmt w:val="bullet"/>
      <w:lvlText w:val="•"/>
      <w:lvlJc w:val="left"/>
      <w:pPr>
        <w:ind w:left="1675" w:hanging="238"/>
      </w:pPr>
    </w:lvl>
  </w:abstractNum>
  <w:abstractNum w:abstractNumId="48">
    <w:nsid w:val="7FFDEEAD"/>
    <w:multiLevelType w:val="singleLevel"/>
    <w:tmpl w:val="7FFDEEAD"/>
    <w:lvl w:ilvl="0">
      <w:start w:val="1"/>
      <w:numFmt w:val="lowerLetter"/>
      <w:suff w:val="space"/>
      <w:lvlText w:val="%1)"/>
      <w:lvlJc w:val="left"/>
    </w:lvl>
  </w:abstractNum>
  <w:num w:numId="1">
    <w:abstractNumId w:val="15"/>
  </w:num>
  <w:num w:numId="2">
    <w:abstractNumId w:val="12"/>
  </w:num>
  <w:num w:numId="3">
    <w:abstractNumId w:val="10"/>
  </w:num>
  <w:num w:numId="4">
    <w:abstractNumId w:val="9"/>
  </w:num>
  <w:num w:numId="5">
    <w:abstractNumId w:val="8"/>
  </w:num>
  <w:num w:numId="6">
    <w:abstractNumId w:val="7"/>
  </w:num>
  <w:num w:numId="7">
    <w:abstractNumId w:val="11"/>
  </w:num>
  <w:num w:numId="8">
    <w:abstractNumId w:val="6"/>
  </w:num>
  <w:num w:numId="9">
    <w:abstractNumId w:val="5"/>
  </w:num>
  <w:num w:numId="10">
    <w:abstractNumId w:val="4"/>
  </w:num>
  <w:num w:numId="11">
    <w:abstractNumId w:val="3"/>
  </w:num>
  <w:num w:numId="12">
    <w:abstractNumId w:val="35"/>
  </w:num>
  <w:num w:numId="13">
    <w:abstractNumId w:val="13"/>
  </w:num>
  <w:num w:numId="14">
    <w:abstractNumId w:val="38"/>
  </w:num>
  <w:num w:numId="15">
    <w:abstractNumId w:val="29"/>
  </w:num>
  <w:num w:numId="16">
    <w:abstractNumId w:val="46"/>
  </w:num>
  <w:num w:numId="17">
    <w:abstractNumId w:val="33"/>
  </w:num>
  <w:num w:numId="18">
    <w:abstractNumId w:val="40"/>
  </w:num>
  <w:num w:numId="19">
    <w:abstractNumId w:val="24"/>
  </w:num>
  <w:num w:numId="20">
    <w:abstractNumId w:val="20"/>
  </w:num>
  <w:num w:numId="21">
    <w:abstractNumId w:val="19"/>
  </w:num>
  <w:num w:numId="22">
    <w:abstractNumId w:val="39"/>
  </w:num>
  <w:num w:numId="23">
    <w:abstractNumId w:val="27"/>
  </w:num>
  <w:num w:numId="24">
    <w:abstractNumId w:val="16"/>
  </w:num>
  <w:num w:numId="25">
    <w:abstractNumId w:val="23"/>
  </w:num>
  <w:num w:numId="26">
    <w:abstractNumId w:val="36"/>
  </w:num>
  <w:num w:numId="27">
    <w:abstractNumId w:val="28"/>
  </w:num>
  <w:num w:numId="28">
    <w:abstractNumId w:val="18"/>
  </w:num>
  <w:num w:numId="29">
    <w:abstractNumId w:val="37"/>
  </w:num>
  <w:num w:numId="30">
    <w:abstractNumId w:val="22"/>
  </w:num>
  <w:num w:numId="31">
    <w:abstractNumId w:val="34"/>
  </w:num>
  <w:num w:numId="32">
    <w:abstractNumId w:val="2"/>
  </w:num>
  <w:num w:numId="33">
    <w:abstractNumId w:val="0"/>
  </w:num>
  <w:num w:numId="34">
    <w:abstractNumId w:val="48"/>
  </w:num>
  <w:num w:numId="35">
    <w:abstractNumId w:val="1"/>
  </w:num>
  <w:num w:numId="36">
    <w:abstractNumId w:val="14"/>
  </w:num>
  <w:num w:numId="3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7"/>
  </w:num>
  <w:num w:numId="39">
    <w:abstractNumId w:val="25"/>
  </w:num>
  <w:num w:numId="40">
    <w:abstractNumId w:val="31"/>
  </w:num>
  <w:num w:numId="41">
    <w:abstractNumId w:val="43"/>
  </w:num>
  <w:num w:numId="42">
    <w:abstractNumId w:val="30"/>
  </w:num>
  <w:num w:numId="43">
    <w:abstractNumId w:val="26"/>
  </w:num>
  <w:num w:numId="44">
    <w:abstractNumId w:val="41"/>
  </w:num>
  <w:num w:numId="45">
    <w:abstractNumId w:val="47"/>
  </w:num>
  <w:num w:numId="46">
    <w:abstractNumId w:val="44"/>
  </w:num>
  <w:num w:numId="47">
    <w:abstractNumId w:val="45"/>
  </w:num>
  <w:num w:numId="48">
    <w:abstractNumId w:val="42"/>
  </w:num>
  <w:num w:numId="49">
    <w:abstractNumId w:val="3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BFA"/>
    <w:rsid w:val="0003181F"/>
    <w:rsid w:val="00037F75"/>
    <w:rsid w:val="00042C69"/>
    <w:rsid w:val="000471B3"/>
    <w:rsid w:val="00054933"/>
    <w:rsid w:val="00054C69"/>
    <w:rsid w:val="00091F63"/>
    <w:rsid w:val="000B4CA9"/>
    <w:rsid w:val="000B55B9"/>
    <w:rsid w:val="000D0080"/>
    <w:rsid w:val="000E0DF9"/>
    <w:rsid w:val="000E3A1D"/>
    <w:rsid w:val="00107243"/>
    <w:rsid w:val="00115CC8"/>
    <w:rsid w:val="00144430"/>
    <w:rsid w:val="00152544"/>
    <w:rsid w:val="00157F97"/>
    <w:rsid w:val="0016211F"/>
    <w:rsid w:val="00183D8D"/>
    <w:rsid w:val="001908D1"/>
    <w:rsid w:val="001A262F"/>
    <w:rsid w:val="001B2E6F"/>
    <w:rsid w:val="001C353D"/>
    <w:rsid w:val="001D762E"/>
    <w:rsid w:val="001E051C"/>
    <w:rsid w:val="002035FE"/>
    <w:rsid w:val="0020610C"/>
    <w:rsid w:val="00207396"/>
    <w:rsid w:val="00207588"/>
    <w:rsid w:val="002246D9"/>
    <w:rsid w:val="00224C9C"/>
    <w:rsid w:val="00226752"/>
    <w:rsid w:val="00232DDB"/>
    <w:rsid w:val="00236F3E"/>
    <w:rsid w:val="00243FD5"/>
    <w:rsid w:val="002533BC"/>
    <w:rsid w:val="002647B1"/>
    <w:rsid w:val="00287421"/>
    <w:rsid w:val="00292B8D"/>
    <w:rsid w:val="002B037E"/>
    <w:rsid w:val="002C784C"/>
    <w:rsid w:val="0030009D"/>
    <w:rsid w:val="0030078E"/>
    <w:rsid w:val="00307A4E"/>
    <w:rsid w:val="00310E0B"/>
    <w:rsid w:val="00350369"/>
    <w:rsid w:val="00350632"/>
    <w:rsid w:val="0039074F"/>
    <w:rsid w:val="00397C8C"/>
    <w:rsid w:val="003B0A1A"/>
    <w:rsid w:val="003C7DC8"/>
    <w:rsid w:val="0040660D"/>
    <w:rsid w:val="004074DC"/>
    <w:rsid w:val="00413F03"/>
    <w:rsid w:val="004269F3"/>
    <w:rsid w:val="00452623"/>
    <w:rsid w:val="00457728"/>
    <w:rsid w:val="0046493F"/>
    <w:rsid w:val="00482CD8"/>
    <w:rsid w:val="00483CBC"/>
    <w:rsid w:val="00496409"/>
    <w:rsid w:val="0049763D"/>
    <w:rsid w:val="004A5ED7"/>
    <w:rsid w:val="004C34A1"/>
    <w:rsid w:val="004D3109"/>
    <w:rsid w:val="004E7AF8"/>
    <w:rsid w:val="004F763A"/>
    <w:rsid w:val="00500D81"/>
    <w:rsid w:val="0050674A"/>
    <w:rsid w:val="00506B40"/>
    <w:rsid w:val="005114E8"/>
    <w:rsid w:val="00514C92"/>
    <w:rsid w:val="0053543F"/>
    <w:rsid w:val="0053582A"/>
    <w:rsid w:val="00541094"/>
    <w:rsid w:val="00547421"/>
    <w:rsid w:val="005577E4"/>
    <w:rsid w:val="00584100"/>
    <w:rsid w:val="005B1DB5"/>
    <w:rsid w:val="005D6BA3"/>
    <w:rsid w:val="005F1438"/>
    <w:rsid w:val="0064182D"/>
    <w:rsid w:val="00642AEB"/>
    <w:rsid w:val="0065296A"/>
    <w:rsid w:val="0065362A"/>
    <w:rsid w:val="00662653"/>
    <w:rsid w:val="00667BFA"/>
    <w:rsid w:val="0067662D"/>
    <w:rsid w:val="006848B7"/>
    <w:rsid w:val="00695C0D"/>
    <w:rsid w:val="00697F26"/>
    <w:rsid w:val="006B0D35"/>
    <w:rsid w:val="006C3ABB"/>
    <w:rsid w:val="006C61B1"/>
    <w:rsid w:val="006D03D0"/>
    <w:rsid w:val="006F2CF5"/>
    <w:rsid w:val="007021F6"/>
    <w:rsid w:val="00707062"/>
    <w:rsid w:val="0073481D"/>
    <w:rsid w:val="00736342"/>
    <w:rsid w:val="00765081"/>
    <w:rsid w:val="007760E2"/>
    <w:rsid w:val="007912C0"/>
    <w:rsid w:val="007A4648"/>
    <w:rsid w:val="007C46A0"/>
    <w:rsid w:val="007D3E42"/>
    <w:rsid w:val="007D57FB"/>
    <w:rsid w:val="007E0EFD"/>
    <w:rsid w:val="007E694E"/>
    <w:rsid w:val="00855D42"/>
    <w:rsid w:val="00865E05"/>
    <w:rsid w:val="00865FF6"/>
    <w:rsid w:val="0086671B"/>
    <w:rsid w:val="00872B44"/>
    <w:rsid w:val="008822EE"/>
    <w:rsid w:val="008C038C"/>
    <w:rsid w:val="008C5E00"/>
    <w:rsid w:val="008D4C34"/>
    <w:rsid w:val="008D7A92"/>
    <w:rsid w:val="008F4C88"/>
    <w:rsid w:val="009060E1"/>
    <w:rsid w:val="00935340"/>
    <w:rsid w:val="009523AA"/>
    <w:rsid w:val="00957CAA"/>
    <w:rsid w:val="009646D4"/>
    <w:rsid w:val="00965B3D"/>
    <w:rsid w:val="009706ED"/>
    <w:rsid w:val="00983C4C"/>
    <w:rsid w:val="00993182"/>
    <w:rsid w:val="009B3309"/>
    <w:rsid w:val="009C7B83"/>
    <w:rsid w:val="009D3D96"/>
    <w:rsid w:val="009E3922"/>
    <w:rsid w:val="009E6B44"/>
    <w:rsid w:val="009F5A3E"/>
    <w:rsid w:val="00A076A5"/>
    <w:rsid w:val="00A15AEB"/>
    <w:rsid w:val="00A205CF"/>
    <w:rsid w:val="00A66850"/>
    <w:rsid w:val="00A670D8"/>
    <w:rsid w:val="00A765C7"/>
    <w:rsid w:val="00A9473C"/>
    <w:rsid w:val="00AC3E9A"/>
    <w:rsid w:val="00AC71F3"/>
    <w:rsid w:val="00AD2940"/>
    <w:rsid w:val="00AE4823"/>
    <w:rsid w:val="00B31710"/>
    <w:rsid w:val="00B5163C"/>
    <w:rsid w:val="00B520F4"/>
    <w:rsid w:val="00B54A77"/>
    <w:rsid w:val="00B92799"/>
    <w:rsid w:val="00B939B4"/>
    <w:rsid w:val="00BA5FAA"/>
    <w:rsid w:val="00BB0674"/>
    <w:rsid w:val="00BC414E"/>
    <w:rsid w:val="00BC529F"/>
    <w:rsid w:val="00BD12A1"/>
    <w:rsid w:val="00BD2307"/>
    <w:rsid w:val="00BD238B"/>
    <w:rsid w:val="00BD5A4C"/>
    <w:rsid w:val="00BD7345"/>
    <w:rsid w:val="00BE577D"/>
    <w:rsid w:val="00BE6A20"/>
    <w:rsid w:val="00BF2094"/>
    <w:rsid w:val="00BF5672"/>
    <w:rsid w:val="00C03A29"/>
    <w:rsid w:val="00C35243"/>
    <w:rsid w:val="00C36129"/>
    <w:rsid w:val="00C44C7E"/>
    <w:rsid w:val="00C529CC"/>
    <w:rsid w:val="00C57792"/>
    <w:rsid w:val="00C669F0"/>
    <w:rsid w:val="00C724C8"/>
    <w:rsid w:val="00C75A1A"/>
    <w:rsid w:val="00C766E4"/>
    <w:rsid w:val="00C8505F"/>
    <w:rsid w:val="00C90EAA"/>
    <w:rsid w:val="00C97047"/>
    <w:rsid w:val="00CA2014"/>
    <w:rsid w:val="00CA6060"/>
    <w:rsid w:val="00CB231A"/>
    <w:rsid w:val="00CC66D3"/>
    <w:rsid w:val="00CD6E76"/>
    <w:rsid w:val="00CF29D2"/>
    <w:rsid w:val="00D15175"/>
    <w:rsid w:val="00D230EA"/>
    <w:rsid w:val="00D37197"/>
    <w:rsid w:val="00D63E3B"/>
    <w:rsid w:val="00D66879"/>
    <w:rsid w:val="00D75D7E"/>
    <w:rsid w:val="00D901B0"/>
    <w:rsid w:val="00D97F1A"/>
    <w:rsid w:val="00DA43A5"/>
    <w:rsid w:val="00DE4CC5"/>
    <w:rsid w:val="00DE4F40"/>
    <w:rsid w:val="00DF3748"/>
    <w:rsid w:val="00DF73B4"/>
    <w:rsid w:val="00E10D89"/>
    <w:rsid w:val="00E267B9"/>
    <w:rsid w:val="00E6042F"/>
    <w:rsid w:val="00E7462D"/>
    <w:rsid w:val="00E80E55"/>
    <w:rsid w:val="00E873AA"/>
    <w:rsid w:val="00E87B6C"/>
    <w:rsid w:val="00EC1F30"/>
    <w:rsid w:val="00EC5B29"/>
    <w:rsid w:val="00ED2289"/>
    <w:rsid w:val="00EE3DB5"/>
    <w:rsid w:val="00EF4AFE"/>
    <w:rsid w:val="00F137FA"/>
    <w:rsid w:val="00F13C0D"/>
    <w:rsid w:val="00F13F70"/>
    <w:rsid w:val="00F25F50"/>
    <w:rsid w:val="00F353D7"/>
    <w:rsid w:val="00F35820"/>
    <w:rsid w:val="00F41773"/>
    <w:rsid w:val="00F70806"/>
    <w:rsid w:val="00F75102"/>
    <w:rsid w:val="00F86A68"/>
    <w:rsid w:val="00F9414B"/>
    <w:rsid w:val="00FA2372"/>
    <w:rsid w:val="00FC26A1"/>
    <w:rsid w:val="00FD359A"/>
    <w:rsid w:val="00FD622E"/>
    <w:rsid w:val="00FD6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150"/>
  <w15:chartTrackingRefBased/>
  <w15:docId w15:val="{48FA5657-7B63-4C23-A578-EA92BBA43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qFormat="1"/>
    <w:lsdException w:name="footnote text" w:semiHidden="1" w:unhideWhenUsed="1" w:qFormat="1"/>
    <w:lsdException w:name="annotation text" w:semiHidden="1" w:uiPriority="99" w:unhideWhenUsed="1" w:qFormat="1"/>
    <w:lsdException w:name="header" w:semiHidden="1" w:uiPriority="99" w:unhideWhenUsed="1" w:qFormat="1"/>
    <w:lsdException w:name="footer" w:semiHidden="1" w:uiPriority="99" w:unhideWhenUsed="1" w:qFormat="1"/>
    <w:lsdException w:name="index heading" w:semiHidden="1" w:unhideWhenUsed="1" w:qFormat="1"/>
    <w:lsdException w:name="caption" w:semiHidden="1" w:uiPriority="35" w:unhideWhenUsed="1" w:qFormat="1"/>
    <w:lsdException w:name="table of figures" w:semiHidden="1" w:unhideWhenUsed="1" w:qFormat="1"/>
    <w:lsdException w:name="envelope address" w:semiHidden="1" w:unhideWhenUsed="1" w:qFormat="1"/>
    <w:lsdException w:name="envelope return" w:semiHidden="1" w:unhideWhenUsed="1" w:qFormat="1"/>
    <w:lsdException w:name="footnote reference" w:semiHidden="1" w:unhideWhenUsed="1" w:qFormat="1"/>
    <w:lsdException w:name="annotation reference" w:semiHidden="1" w:uiPriority="99" w:unhideWhenUsed="1" w:qFormat="1"/>
    <w:lsdException w:name="line number" w:semiHidden="1" w:unhideWhenUsed="1" w:qFormat="1"/>
    <w:lsdException w:name="page number" w:semiHidden="1" w:unhideWhenUsed="1" w:qFormat="1"/>
    <w:lsdException w:name="endnote reference" w:semiHidden="1" w:unhideWhenUsed="1" w:qFormat="1"/>
    <w:lsdException w:name="endnote text" w:semiHidden="1" w:unhideWhenUsed="1" w:qFormat="1"/>
    <w:lsdException w:name="table of authorities" w:semiHidden="1" w:unhideWhenUsed="1" w:qFormat="1"/>
    <w:lsdException w:name="macro" w:semiHidden="1" w:unhideWhenUsed="1" w:qFormat="1"/>
    <w:lsdException w:name="toa heading" w:semiHidden="1" w:unhideWhenUsed="1" w:qFormat="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qFormat="1"/>
    <w:lsdException w:name="Closing" w:semiHidden="1" w:unhideWhenUsed="1" w:qFormat="1"/>
    <w:lsdException w:name="Signature" w:semiHidden="1" w:unhideWhenUsed="1" w:qFormat="1"/>
    <w:lsdException w:name="Default Paragraph Font" w:semiHidden="1" w:uiPriority="1" w:unhideWhenUsed="1"/>
    <w:lsdException w:name="Body Text" w:semiHidden="1" w:uiPriority="1" w:unhideWhenUsed="1" w:qFormat="1"/>
    <w:lsdException w:name="Body Text Indent" w:semiHidden="1" w:unhideWhenUsed="1" w:qFormat="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qFormat="1"/>
    <w:lsdException w:name="Subtitle" w:qFormat="1"/>
    <w:lsdException w:name="Salutation" w:semiHidden="1" w:unhideWhenUsed="1" w:qFormat="1"/>
    <w:lsdException w:name="Date" w:semiHidden="1" w:unhideWhenUsed="1" w:qFormat="1"/>
    <w:lsdException w:name="Body Text First Indent" w:semiHidden="1" w:unhideWhenUsed="1" w:qFormat="1"/>
    <w:lsdException w:name="Body Text First Indent 2" w:semiHidden="1" w:unhideWhenUsed="1" w:qFormat="1"/>
    <w:lsdException w:name="Note Heading" w:semiHidden="1" w:unhideWhenUsed="1" w:qFormat="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semiHidden="1" w:uiPriority="99" w:unhideWhenUsed="1" w:qFormat="1"/>
    <w:lsdException w:name="FollowedHyperlink" w:semiHidden="1" w:unhideWhenUsed="1" w:qFormat="1"/>
    <w:lsdException w:name="Strong" w:qFormat="1"/>
    <w:lsdException w:name="Emphasis" w:uiPriority="99" w:qFormat="1"/>
    <w:lsdException w:name="Document Map" w:semiHidden="1" w:unhideWhenUsed="1" w:qFormat="1"/>
    <w:lsdException w:name="Plain Text" w:semiHidden="1" w:unhideWhenUsed="1" w:qFormat="1"/>
    <w:lsdException w:name="E-mail Signature" w:semiHidden="1" w:unhideWhenUsed="1" w:qFormat="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qFormat="1"/>
    <w:lsdException w:name="HTML Address" w:semiHidden="1" w:unhideWhenUsed="1" w:qFormat="1"/>
    <w:lsdException w:name="HTML Cite" w:semiHidden="1" w:unhideWhenUsed="1" w:qFormat="1"/>
    <w:lsdException w:name="HTML Code" w:semiHidden="1" w:unhideWhenUsed="1" w:qFormat="1"/>
    <w:lsdException w:name="HTML Definition" w:semiHidden="1" w:unhideWhenUsed="1" w:qFormat="1"/>
    <w:lsdException w:name="HTML Keyboard" w:semiHidden="1" w:unhideWhenUsed="1" w:qFormat="1"/>
    <w:lsdException w:name="HTML Preformatted" w:semiHidden="1" w:unhideWhenUsed="1" w:qFormat="1"/>
    <w:lsdException w:name="HTML Sample" w:semiHidden="1" w:unhideWhenUsed="1" w:qFormat="1"/>
    <w:lsdException w:name="HTML Typewriter" w:semiHidden="1" w:unhideWhenUsed="1" w:qFormat="1"/>
    <w:lsdException w:name="HTML Variable" w:semiHidden="1" w:unhideWhenUsed="1" w:qFormat="1"/>
    <w:lsdException w:name="Normal Table" w:semiHidden="1" w:uiPriority="99" w:unhideWhenUsed="1"/>
    <w:lsdException w:name="annotation subject"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qFormat="1"/>
    <w:lsdException w:name="Table Grid" w:uiPriority="59" w:qFormat="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75102"/>
    <w:pPr>
      <w:keepNext/>
      <w:keepLines/>
      <w:spacing w:before="240" w:after="0"/>
      <w:outlineLvl w:val="0"/>
    </w:pPr>
    <w:rPr>
      <w:rFonts w:ascii="Times New Roman" w:eastAsia="Times New Roman" w:hAnsi="Times New Roman" w:cs="Times New Roman"/>
      <w:b/>
      <w:caps/>
      <w:color w:val="000000"/>
      <w:sz w:val="28"/>
      <w:szCs w:val="32"/>
    </w:rPr>
  </w:style>
  <w:style w:type="paragraph" w:styleId="Heading2">
    <w:name w:val="heading 2"/>
    <w:basedOn w:val="Normal"/>
    <w:next w:val="Normal"/>
    <w:link w:val="Heading2Char"/>
    <w:uiPriority w:val="9"/>
    <w:unhideWhenUsed/>
    <w:qFormat/>
    <w:rsid w:val="00F75102"/>
    <w:pPr>
      <w:keepNext/>
      <w:keepLines/>
      <w:spacing w:before="40" w:after="0"/>
      <w:outlineLvl w:val="1"/>
    </w:pPr>
    <w:rPr>
      <w:rFonts w:ascii="Times New Roman" w:eastAsia="Times New Roman" w:hAnsi="Times New Roman" w:cs="Times New Roman"/>
      <w:color w:val="2E74B5"/>
      <w:sz w:val="26"/>
      <w:szCs w:val="26"/>
    </w:rPr>
  </w:style>
  <w:style w:type="paragraph" w:styleId="Heading3">
    <w:name w:val="heading 3"/>
    <w:basedOn w:val="Normal"/>
    <w:next w:val="Normal"/>
    <w:link w:val="Heading3Char"/>
    <w:unhideWhenUsed/>
    <w:qFormat/>
    <w:rsid w:val="00F75102"/>
    <w:pPr>
      <w:keepNext/>
      <w:keepLines/>
      <w:spacing w:before="40" w:after="0"/>
      <w:outlineLvl w:val="2"/>
    </w:pPr>
    <w:rPr>
      <w:rFonts w:ascii="Times New Roman" w:eastAsia="Times New Roman" w:hAnsi="Times New Roman" w:cs="Times New Roman"/>
      <w:color w:val="1F4D78"/>
      <w:sz w:val="24"/>
      <w:szCs w:val="24"/>
    </w:rPr>
  </w:style>
  <w:style w:type="paragraph" w:styleId="Heading4">
    <w:name w:val="heading 4"/>
    <w:basedOn w:val="Normal"/>
    <w:next w:val="Normal"/>
    <w:link w:val="Heading4Char"/>
    <w:semiHidden/>
    <w:unhideWhenUsed/>
    <w:qFormat/>
    <w:rsid w:val="00F75102"/>
    <w:pPr>
      <w:keepNext/>
      <w:keepLines/>
      <w:spacing w:before="40" w:after="0"/>
      <w:outlineLvl w:val="3"/>
    </w:pPr>
    <w:rPr>
      <w:rFonts w:ascii="Times New Roman" w:eastAsia="Times New Roman" w:hAnsi="Times New Roman" w:cs="Times New Roman"/>
      <w:i/>
      <w:iCs/>
      <w:color w:val="2E74B5"/>
      <w:sz w:val="28"/>
    </w:rPr>
  </w:style>
  <w:style w:type="paragraph" w:styleId="Heading5">
    <w:name w:val="heading 5"/>
    <w:basedOn w:val="Normal"/>
    <w:next w:val="Normal"/>
    <w:link w:val="Heading5Char"/>
    <w:semiHidden/>
    <w:unhideWhenUsed/>
    <w:qFormat/>
    <w:rsid w:val="00E80E55"/>
    <w:pPr>
      <w:keepNext/>
      <w:keepLines/>
      <w:spacing w:before="280" w:after="290" w:line="376" w:lineRule="auto"/>
      <w:outlineLvl w:val="4"/>
    </w:pPr>
    <w:rPr>
      <w:rFonts w:ascii="Times New Roman" w:eastAsia="SimSun" w:hAnsi="Times New Roman" w:cs="Times New Roman"/>
      <w:b/>
      <w:bCs/>
      <w:sz w:val="28"/>
      <w:szCs w:val="28"/>
    </w:rPr>
  </w:style>
  <w:style w:type="paragraph" w:styleId="Heading6">
    <w:name w:val="heading 6"/>
    <w:basedOn w:val="Normal"/>
    <w:next w:val="Normal"/>
    <w:link w:val="Heading6Char"/>
    <w:uiPriority w:val="9"/>
    <w:unhideWhenUsed/>
    <w:qFormat/>
    <w:rsid w:val="00F75102"/>
    <w:pPr>
      <w:keepNext/>
      <w:keepLines/>
      <w:spacing w:before="40" w:after="0"/>
      <w:outlineLvl w:val="5"/>
    </w:pPr>
    <w:rPr>
      <w:rFonts w:ascii="Times New Roman" w:eastAsia="Times New Roman" w:hAnsi="Times New Roman" w:cs="Times New Roman"/>
      <w:color w:val="1F4D78"/>
      <w:sz w:val="28"/>
    </w:rPr>
  </w:style>
  <w:style w:type="paragraph" w:styleId="Heading7">
    <w:name w:val="heading 7"/>
    <w:basedOn w:val="Normal"/>
    <w:next w:val="Normal"/>
    <w:link w:val="Heading7Char"/>
    <w:semiHidden/>
    <w:unhideWhenUsed/>
    <w:qFormat/>
    <w:rsid w:val="00E80E55"/>
    <w:pPr>
      <w:keepNext/>
      <w:keepLines/>
      <w:spacing w:before="240" w:after="64" w:line="320" w:lineRule="auto"/>
      <w:outlineLvl w:val="6"/>
    </w:pPr>
    <w:rPr>
      <w:rFonts w:ascii="Times New Roman" w:eastAsia="SimSun" w:hAnsi="Times New Roman" w:cs="Times New Roman"/>
      <w:b/>
      <w:bCs/>
      <w:sz w:val="24"/>
      <w:szCs w:val="24"/>
    </w:rPr>
  </w:style>
  <w:style w:type="paragraph" w:styleId="Heading8">
    <w:name w:val="heading 8"/>
    <w:basedOn w:val="Normal"/>
    <w:next w:val="Normal"/>
    <w:link w:val="Heading8Char"/>
    <w:semiHidden/>
    <w:unhideWhenUsed/>
    <w:qFormat/>
    <w:rsid w:val="00E80E55"/>
    <w:pPr>
      <w:keepNext/>
      <w:keepLines/>
      <w:spacing w:before="240" w:after="64" w:line="320" w:lineRule="auto"/>
      <w:outlineLvl w:val="7"/>
    </w:pPr>
    <w:rPr>
      <w:rFonts w:ascii="Times New Roman" w:eastAsia="SimSun" w:hAnsi="Times New Roman" w:cs="Times New Roman"/>
      <w:sz w:val="24"/>
      <w:szCs w:val="24"/>
    </w:rPr>
  </w:style>
  <w:style w:type="paragraph" w:styleId="Heading9">
    <w:name w:val="heading 9"/>
    <w:basedOn w:val="Normal"/>
    <w:next w:val="Normal"/>
    <w:link w:val="Heading9Char"/>
    <w:semiHidden/>
    <w:unhideWhenUsed/>
    <w:qFormat/>
    <w:rsid w:val="00E80E55"/>
    <w:pPr>
      <w:keepNext/>
      <w:keepLines/>
      <w:spacing w:before="240" w:after="64" w:line="320" w:lineRule="auto"/>
      <w:outlineLvl w:val="8"/>
    </w:pPr>
    <w:rPr>
      <w:rFonts w:ascii="Times New Roman" w:eastAsia="SimSun" w:hAnsi="Times New Roman" w:cs="Times New Roman"/>
      <w:sz w:val="2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667B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qFormat/>
    <w:rsid w:val="00695C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5C0D"/>
  </w:style>
  <w:style w:type="paragraph" w:styleId="Footer">
    <w:name w:val="footer"/>
    <w:basedOn w:val="Normal"/>
    <w:link w:val="FooterChar"/>
    <w:uiPriority w:val="99"/>
    <w:unhideWhenUsed/>
    <w:qFormat/>
    <w:rsid w:val="00695C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5C0D"/>
  </w:style>
  <w:style w:type="table" w:customStyle="1" w:styleId="TableGrid1">
    <w:name w:val="Table Grid1"/>
    <w:basedOn w:val="TableNormal"/>
    <w:next w:val="TableGrid"/>
    <w:uiPriority w:val="39"/>
    <w:qFormat/>
    <w:rsid w:val="002073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qFormat/>
    <w:rsid w:val="00D371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qFormat/>
    <w:rsid w:val="005B1DB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qFormat/>
    <w:rsid w:val="00FD62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qFormat/>
    <w:rsid w:val="00E746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aliases w:val="Nomarl"/>
    <w:uiPriority w:val="1"/>
    <w:qFormat/>
    <w:rsid w:val="004E7AF8"/>
    <w:pPr>
      <w:spacing w:after="0" w:line="240" w:lineRule="auto"/>
    </w:pPr>
  </w:style>
  <w:style w:type="table" w:customStyle="1" w:styleId="TableGrid6">
    <w:name w:val="Table Grid6"/>
    <w:basedOn w:val="TableNormal"/>
    <w:next w:val="TableGrid"/>
    <w:qFormat/>
    <w:rsid w:val="004E7A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qFormat/>
    <w:rsid w:val="00BE57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qFormat/>
    <w:rsid w:val="008D4C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11">
    <w:name w:val="Heading 11"/>
    <w:basedOn w:val="Normal"/>
    <w:next w:val="Normal"/>
    <w:uiPriority w:val="9"/>
    <w:qFormat/>
    <w:rsid w:val="00F75102"/>
    <w:pPr>
      <w:keepNext/>
      <w:keepLines/>
      <w:spacing w:before="120" w:after="0" w:line="276" w:lineRule="auto"/>
      <w:jc w:val="center"/>
      <w:outlineLvl w:val="0"/>
    </w:pPr>
    <w:rPr>
      <w:rFonts w:ascii="Times New Roman" w:eastAsia="Times New Roman" w:hAnsi="Times New Roman" w:cs="Times New Roman"/>
      <w:b/>
      <w:caps/>
      <w:color w:val="000000"/>
      <w:sz w:val="28"/>
      <w:szCs w:val="32"/>
    </w:rPr>
  </w:style>
  <w:style w:type="paragraph" w:customStyle="1" w:styleId="Heading21">
    <w:name w:val="Heading 21"/>
    <w:basedOn w:val="Normal"/>
    <w:next w:val="Normal"/>
    <w:uiPriority w:val="9"/>
    <w:semiHidden/>
    <w:unhideWhenUsed/>
    <w:qFormat/>
    <w:rsid w:val="00F75102"/>
    <w:pPr>
      <w:keepNext/>
      <w:keepLines/>
      <w:spacing w:before="40" w:after="0" w:line="276" w:lineRule="auto"/>
      <w:jc w:val="both"/>
      <w:outlineLvl w:val="1"/>
    </w:pPr>
    <w:rPr>
      <w:rFonts w:ascii="Times New Roman" w:eastAsia="Times New Roman" w:hAnsi="Times New Roman" w:cs="Times New Roman"/>
      <w:color w:val="2E74B5"/>
      <w:sz w:val="26"/>
      <w:szCs w:val="26"/>
    </w:rPr>
  </w:style>
  <w:style w:type="paragraph" w:customStyle="1" w:styleId="Heading31">
    <w:name w:val="Heading 31"/>
    <w:basedOn w:val="Normal"/>
    <w:next w:val="Normal"/>
    <w:uiPriority w:val="9"/>
    <w:semiHidden/>
    <w:unhideWhenUsed/>
    <w:qFormat/>
    <w:rsid w:val="00F75102"/>
    <w:pPr>
      <w:keepNext/>
      <w:keepLines/>
      <w:spacing w:before="40" w:after="0" w:line="276" w:lineRule="auto"/>
      <w:jc w:val="both"/>
      <w:outlineLvl w:val="2"/>
    </w:pPr>
    <w:rPr>
      <w:rFonts w:ascii="Times New Roman" w:eastAsia="Times New Roman" w:hAnsi="Times New Roman" w:cs="Times New Roman"/>
      <w:color w:val="1F4D78"/>
      <w:sz w:val="24"/>
      <w:szCs w:val="24"/>
    </w:rPr>
  </w:style>
  <w:style w:type="paragraph" w:customStyle="1" w:styleId="Heading41">
    <w:name w:val="Heading 41"/>
    <w:basedOn w:val="Normal"/>
    <w:next w:val="Normal"/>
    <w:uiPriority w:val="9"/>
    <w:semiHidden/>
    <w:unhideWhenUsed/>
    <w:qFormat/>
    <w:rsid w:val="00F75102"/>
    <w:pPr>
      <w:keepNext/>
      <w:keepLines/>
      <w:spacing w:before="40" w:after="0" w:line="276" w:lineRule="auto"/>
      <w:jc w:val="both"/>
      <w:outlineLvl w:val="3"/>
    </w:pPr>
    <w:rPr>
      <w:rFonts w:ascii="Times New Roman" w:eastAsia="Times New Roman" w:hAnsi="Times New Roman" w:cs="Times New Roman"/>
      <w:i/>
      <w:iCs/>
      <w:color w:val="2E74B5"/>
      <w:sz w:val="28"/>
    </w:rPr>
  </w:style>
  <w:style w:type="paragraph" w:customStyle="1" w:styleId="Heading61">
    <w:name w:val="Heading 61"/>
    <w:basedOn w:val="Normal"/>
    <w:next w:val="Normal"/>
    <w:uiPriority w:val="9"/>
    <w:semiHidden/>
    <w:unhideWhenUsed/>
    <w:qFormat/>
    <w:rsid w:val="00F75102"/>
    <w:pPr>
      <w:keepNext/>
      <w:keepLines/>
      <w:spacing w:before="40" w:after="0" w:line="276" w:lineRule="auto"/>
      <w:jc w:val="both"/>
      <w:outlineLvl w:val="5"/>
    </w:pPr>
    <w:rPr>
      <w:rFonts w:ascii="Times New Roman" w:eastAsia="Times New Roman" w:hAnsi="Times New Roman" w:cs="Times New Roman"/>
      <w:color w:val="1F4D78"/>
      <w:sz w:val="28"/>
    </w:rPr>
  </w:style>
  <w:style w:type="numbering" w:customStyle="1" w:styleId="NoList1">
    <w:name w:val="No List1"/>
    <w:next w:val="NoList"/>
    <w:uiPriority w:val="99"/>
    <w:semiHidden/>
    <w:unhideWhenUsed/>
    <w:rsid w:val="00F75102"/>
  </w:style>
  <w:style w:type="character" w:customStyle="1" w:styleId="Heading1Char">
    <w:name w:val="Heading 1 Char"/>
    <w:basedOn w:val="DefaultParagraphFont"/>
    <w:link w:val="Heading1"/>
    <w:uiPriority w:val="9"/>
    <w:rsid w:val="00F75102"/>
    <w:rPr>
      <w:rFonts w:ascii="Times New Roman" w:eastAsia="Times New Roman" w:hAnsi="Times New Roman" w:cs="Times New Roman"/>
      <w:b/>
      <w:caps/>
      <w:color w:val="000000"/>
      <w:sz w:val="28"/>
      <w:szCs w:val="32"/>
    </w:rPr>
  </w:style>
  <w:style w:type="table" w:customStyle="1" w:styleId="TableGrid9">
    <w:name w:val="Table Grid9"/>
    <w:basedOn w:val="TableNormal"/>
    <w:next w:val="TableGrid"/>
    <w:uiPriority w:val="59"/>
    <w:qFormat/>
    <w:rsid w:val="00F751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List Paragraph_FS"/>
    <w:basedOn w:val="Normal"/>
    <w:link w:val="ListParagraphChar"/>
    <w:uiPriority w:val="34"/>
    <w:qFormat/>
    <w:rsid w:val="00F75102"/>
    <w:pPr>
      <w:spacing w:after="200" w:line="276" w:lineRule="auto"/>
      <w:ind w:left="720"/>
      <w:contextualSpacing/>
      <w:jc w:val="both"/>
    </w:pPr>
    <w:rPr>
      <w:rFonts w:ascii="Times New Roman" w:eastAsia="Calibri" w:hAnsi="Times New Roman" w:cs="Times New Roman"/>
      <w:color w:val="000000"/>
      <w:sz w:val="28"/>
    </w:rPr>
  </w:style>
  <w:style w:type="character" w:styleId="PlaceholderText">
    <w:name w:val="Placeholder Text"/>
    <w:basedOn w:val="DefaultParagraphFont"/>
    <w:uiPriority w:val="99"/>
    <w:semiHidden/>
    <w:rsid w:val="00F75102"/>
    <w:rPr>
      <w:color w:val="808080"/>
    </w:rPr>
  </w:style>
  <w:style w:type="paragraph" w:styleId="NormalWeb">
    <w:name w:val="Normal (Web)"/>
    <w:basedOn w:val="Normal"/>
    <w:link w:val="NormalWebChar"/>
    <w:uiPriority w:val="99"/>
    <w:unhideWhenUsed/>
    <w:qFormat/>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o">
    <w:name w:val="mo"/>
    <w:basedOn w:val="DefaultParagraphFont"/>
    <w:rsid w:val="00F75102"/>
  </w:style>
  <w:style w:type="character" w:customStyle="1" w:styleId="mi">
    <w:name w:val="mi"/>
    <w:basedOn w:val="DefaultParagraphFont"/>
    <w:rsid w:val="00F75102"/>
  </w:style>
  <w:style w:type="character" w:customStyle="1" w:styleId="mn">
    <w:name w:val="mn"/>
    <w:basedOn w:val="DefaultParagraphFont"/>
    <w:rsid w:val="00F75102"/>
  </w:style>
  <w:style w:type="character" w:styleId="Strong">
    <w:name w:val="Strong"/>
    <w:basedOn w:val="DefaultParagraphFont"/>
    <w:qFormat/>
    <w:rsid w:val="00F75102"/>
    <w:rPr>
      <w:b/>
      <w:bCs/>
    </w:rPr>
  </w:style>
  <w:style w:type="character" w:customStyle="1" w:styleId="awspan">
    <w:name w:val="awspan"/>
    <w:basedOn w:val="DefaultParagraphFont"/>
    <w:rsid w:val="00F75102"/>
  </w:style>
  <w:style w:type="character" w:customStyle="1" w:styleId="Hyperlink1">
    <w:name w:val="Hyperlink1"/>
    <w:basedOn w:val="DefaultParagraphFont"/>
    <w:uiPriority w:val="99"/>
    <w:unhideWhenUsed/>
    <w:rsid w:val="00F75102"/>
    <w:rPr>
      <w:color w:val="0563C1"/>
      <w:u w:val="single"/>
    </w:rPr>
  </w:style>
  <w:style w:type="character" w:styleId="Emphasis">
    <w:name w:val="Emphasis"/>
    <w:basedOn w:val="DefaultParagraphFont"/>
    <w:uiPriority w:val="99"/>
    <w:qFormat/>
    <w:rsid w:val="00F75102"/>
    <w:rPr>
      <w:i/>
      <w:iCs/>
    </w:rPr>
  </w:style>
  <w:style w:type="character" w:customStyle="1" w:styleId="Heading6Char">
    <w:name w:val="Heading 6 Char"/>
    <w:basedOn w:val="DefaultParagraphFont"/>
    <w:link w:val="Heading6"/>
    <w:uiPriority w:val="9"/>
    <w:rsid w:val="00F75102"/>
    <w:rPr>
      <w:rFonts w:ascii="Times New Roman" w:eastAsia="Times New Roman" w:hAnsi="Times New Roman" w:cs="Times New Roman"/>
      <w:color w:val="1F4D78"/>
      <w:sz w:val="28"/>
    </w:rPr>
  </w:style>
  <w:style w:type="character" w:customStyle="1" w:styleId="Heading3Char">
    <w:name w:val="Heading 3 Char"/>
    <w:basedOn w:val="DefaultParagraphFont"/>
    <w:link w:val="Heading3"/>
    <w:rsid w:val="00F75102"/>
    <w:rPr>
      <w:rFonts w:ascii="Times New Roman" w:eastAsia="Times New Roman" w:hAnsi="Times New Roman" w:cs="Times New Roman"/>
      <w:color w:val="1F4D78"/>
      <w:sz w:val="24"/>
      <w:szCs w:val="24"/>
    </w:rPr>
  </w:style>
  <w:style w:type="character" w:customStyle="1" w:styleId="d2edcug0">
    <w:name w:val="d2edcug0"/>
    <w:basedOn w:val="DefaultParagraphFont"/>
    <w:rsid w:val="00F75102"/>
  </w:style>
  <w:style w:type="paragraph" w:styleId="z-TopofForm">
    <w:name w:val="HTML Top of Form"/>
    <w:basedOn w:val="Normal"/>
    <w:next w:val="Normal"/>
    <w:link w:val="z-TopofFormChar"/>
    <w:hidden/>
    <w:uiPriority w:val="99"/>
    <w:semiHidden/>
    <w:unhideWhenUsed/>
    <w:rsid w:val="00F75102"/>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F75102"/>
    <w:rPr>
      <w:rFonts w:ascii="Arial" w:eastAsia="Times New Roman" w:hAnsi="Arial" w:cs="Arial"/>
      <w:vanish/>
      <w:sz w:val="16"/>
      <w:szCs w:val="16"/>
    </w:rPr>
  </w:style>
  <w:style w:type="paragraph" w:customStyle="1" w:styleId="hcukyx3x">
    <w:name w:val="hcukyx3x"/>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F75102"/>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F75102"/>
    <w:rPr>
      <w:rFonts w:ascii="Arial" w:eastAsia="Times New Roman" w:hAnsi="Arial" w:cs="Arial"/>
      <w:vanish/>
      <w:sz w:val="16"/>
      <w:szCs w:val="16"/>
    </w:rPr>
  </w:style>
  <w:style w:type="character" w:customStyle="1" w:styleId="nc684nl6">
    <w:name w:val="nc684nl6"/>
    <w:basedOn w:val="DefaultParagraphFont"/>
    <w:rsid w:val="00F75102"/>
  </w:style>
  <w:style w:type="paragraph" w:styleId="BalloonText">
    <w:name w:val="Balloon Text"/>
    <w:basedOn w:val="Normal"/>
    <w:link w:val="BalloonTextChar"/>
    <w:uiPriority w:val="99"/>
    <w:unhideWhenUsed/>
    <w:qFormat/>
    <w:rsid w:val="00F75102"/>
    <w:pPr>
      <w:spacing w:after="0" w:line="240" w:lineRule="auto"/>
      <w:jc w:val="both"/>
    </w:pPr>
    <w:rPr>
      <w:rFonts w:ascii="Tahoma" w:eastAsia="Calibri" w:hAnsi="Tahoma" w:cs="Tahoma"/>
      <w:color w:val="000000"/>
      <w:sz w:val="16"/>
      <w:szCs w:val="16"/>
    </w:rPr>
  </w:style>
  <w:style w:type="character" w:customStyle="1" w:styleId="BalloonTextChar">
    <w:name w:val="Balloon Text Char"/>
    <w:basedOn w:val="DefaultParagraphFont"/>
    <w:link w:val="BalloonText"/>
    <w:uiPriority w:val="99"/>
    <w:rsid w:val="00F75102"/>
    <w:rPr>
      <w:rFonts w:ascii="Tahoma" w:eastAsia="Calibri" w:hAnsi="Tahoma" w:cs="Tahoma"/>
      <w:color w:val="000000"/>
      <w:sz w:val="16"/>
      <w:szCs w:val="16"/>
    </w:rPr>
  </w:style>
  <w:style w:type="character" w:customStyle="1" w:styleId="Heading2Char">
    <w:name w:val="Heading 2 Char"/>
    <w:basedOn w:val="DefaultParagraphFont"/>
    <w:link w:val="Heading2"/>
    <w:uiPriority w:val="9"/>
    <w:qFormat/>
    <w:rsid w:val="00F75102"/>
    <w:rPr>
      <w:rFonts w:ascii="Times New Roman" w:eastAsia="Times New Roman" w:hAnsi="Times New Roman" w:cs="Times New Roman"/>
      <w:color w:val="2E74B5"/>
      <w:sz w:val="26"/>
      <w:szCs w:val="26"/>
    </w:rPr>
  </w:style>
  <w:style w:type="character" w:customStyle="1" w:styleId="Heading4Char">
    <w:name w:val="Heading 4 Char"/>
    <w:basedOn w:val="DefaultParagraphFont"/>
    <w:link w:val="Heading4"/>
    <w:semiHidden/>
    <w:rsid w:val="00F75102"/>
    <w:rPr>
      <w:rFonts w:ascii="Times New Roman" w:eastAsia="Times New Roman" w:hAnsi="Times New Roman" w:cs="Times New Roman"/>
      <w:i/>
      <w:iCs/>
      <w:color w:val="2E74B5"/>
      <w:sz w:val="28"/>
    </w:rPr>
  </w:style>
  <w:style w:type="paragraph" w:customStyle="1" w:styleId="MTDisplayEquation">
    <w:name w:val="MTDisplayEquation"/>
    <w:basedOn w:val="Normal"/>
    <w:next w:val="Normal"/>
    <w:link w:val="MTDisplayEquationChar"/>
    <w:qFormat/>
    <w:rsid w:val="00F75102"/>
    <w:pPr>
      <w:tabs>
        <w:tab w:val="center" w:pos="4540"/>
        <w:tab w:val="right" w:pos="9080"/>
      </w:tabs>
      <w:spacing w:after="0" w:line="240" w:lineRule="auto"/>
      <w:jc w:val="both"/>
    </w:pPr>
    <w:rPr>
      <w:rFonts w:ascii="Times New Roman" w:eastAsia="Calibri" w:hAnsi="Times New Roman" w:cs="Times New Roman"/>
      <w:color w:val="000000"/>
      <w:sz w:val="28"/>
      <w:szCs w:val="28"/>
      <w:lang w:val="vi-VN"/>
    </w:rPr>
  </w:style>
  <w:style w:type="character" w:customStyle="1" w:styleId="MTDisplayEquationChar">
    <w:name w:val="MTDisplayEquation Char"/>
    <w:basedOn w:val="DefaultParagraphFont"/>
    <w:link w:val="MTDisplayEquation"/>
    <w:rsid w:val="00F75102"/>
    <w:rPr>
      <w:rFonts w:ascii="Times New Roman" w:eastAsia="Calibri" w:hAnsi="Times New Roman" w:cs="Times New Roman"/>
      <w:color w:val="000000"/>
      <w:sz w:val="28"/>
      <w:szCs w:val="28"/>
      <w:lang w:val="vi-VN"/>
    </w:rPr>
  </w:style>
  <w:style w:type="character" w:customStyle="1" w:styleId="has-inline-color">
    <w:name w:val="has-inline-color"/>
    <w:basedOn w:val="DefaultParagraphFont"/>
    <w:rsid w:val="00F75102"/>
  </w:style>
  <w:style w:type="paragraph" w:customStyle="1" w:styleId="thut-trai">
    <w:name w:val="thut-trai"/>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styleId="HTMLCode">
    <w:name w:val="HTML Code"/>
    <w:basedOn w:val="DefaultParagraphFont"/>
    <w:unhideWhenUsed/>
    <w:qFormat/>
    <w:rsid w:val="00F75102"/>
    <w:rPr>
      <w:rFonts w:ascii="Courier New" w:eastAsia="Times New Roman" w:hAnsi="Courier New" w:cs="Courier New"/>
      <w:sz w:val="20"/>
      <w:szCs w:val="20"/>
    </w:rPr>
  </w:style>
  <w:style w:type="character" w:customStyle="1" w:styleId="ListParagraphChar">
    <w:name w:val="List Paragraph Char"/>
    <w:aliases w:val="List Paragraph_FS Char"/>
    <w:link w:val="ListParagraph"/>
    <w:uiPriority w:val="34"/>
    <w:qFormat/>
    <w:locked/>
    <w:rsid w:val="00F75102"/>
    <w:rPr>
      <w:rFonts w:ascii="Times New Roman" w:eastAsia="Calibri" w:hAnsi="Times New Roman" w:cs="Times New Roman"/>
      <w:color w:val="000000"/>
      <w:sz w:val="28"/>
    </w:rPr>
  </w:style>
  <w:style w:type="character" w:customStyle="1" w:styleId="Heading1Char1">
    <w:name w:val="Heading 1 Char1"/>
    <w:basedOn w:val="DefaultParagraphFont"/>
    <w:uiPriority w:val="9"/>
    <w:rsid w:val="00F75102"/>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qFormat/>
    <w:rsid w:val="00F75102"/>
    <w:rPr>
      <w:color w:val="0563C1" w:themeColor="hyperlink"/>
      <w:u w:val="single"/>
    </w:rPr>
  </w:style>
  <w:style w:type="character" w:customStyle="1" w:styleId="Heading6Char1">
    <w:name w:val="Heading 6 Char1"/>
    <w:basedOn w:val="DefaultParagraphFont"/>
    <w:uiPriority w:val="9"/>
    <w:semiHidden/>
    <w:rsid w:val="00F75102"/>
    <w:rPr>
      <w:rFonts w:asciiTheme="majorHAnsi" w:eastAsiaTheme="majorEastAsia" w:hAnsiTheme="majorHAnsi" w:cstheme="majorBidi"/>
      <w:color w:val="1F4D78" w:themeColor="accent1" w:themeShade="7F"/>
    </w:rPr>
  </w:style>
  <w:style w:type="character" w:customStyle="1" w:styleId="Heading3Char1">
    <w:name w:val="Heading 3 Char1"/>
    <w:basedOn w:val="DefaultParagraphFont"/>
    <w:uiPriority w:val="9"/>
    <w:semiHidden/>
    <w:rsid w:val="00F75102"/>
    <w:rPr>
      <w:rFonts w:asciiTheme="majorHAnsi" w:eastAsiaTheme="majorEastAsia" w:hAnsiTheme="majorHAnsi" w:cstheme="majorBidi"/>
      <w:color w:val="1F4D78" w:themeColor="accent1" w:themeShade="7F"/>
      <w:sz w:val="24"/>
      <w:szCs w:val="24"/>
    </w:rPr>
  </w:style>
  <w:style w:type="character" w:customStyle="1" w:styleId="Heading2Char1">
    <w:name w:val="Heading 2 Char1"/>
    <w:basedOn w:val="DefaultParagraphFont"/>
    <w:uiPriority w:val="9"/>
    <w:semiHidden/>
    <w:rsid w:val="00F75102"/>
    <w:rPr>
      <w:rFonts w:asciiTheme="majorHAnsi" w:eastAsiaTheme="majorEastAsia" w:hAnsiTheme="majorHAnsi" w:cstheme="majorBidi"/>
      <w:color w:val="2E74B5" w:themeColor="accent1" w:themeShade="BF"/>
      <w:sz w:val="26"/>
      <w:szCs w:val="26"/>
    </w:rPr>
  </w:style>
  <w:style w:type="character" w:customStyle="1" w:styleId="Heading4Char1">
    <w:name w:val="Heading 4 Char1"/>
    <w:basedOn w:val="DefaultParagraphFont"/>
    <w:uiPriority w:val="9"/>
    <w:semiHidden/>
    <w:rsid w:val="00F75102"/>
    <w:rPr>
      <w:rFonts w:asciiTheme="majorHAnsi" w:eastAsiaTheme="majorEastAsia" w:hAnsiTheme="majorHAnsi" w:cstheme="majorBidi"/>
      <w:i/>
      <w:iCs/>
      <w:color w:val="2E74B5" w:themeColor="accent1" w:themeShade="BF"/>
    </w:rPr>
  </w:style>
  <w:style w:type="table" w:customStyle="1" w:styleId="TableGrid10">
    <w:name w:val="Table Grid10"/>
    <w:basedOn w:val="TableNormal"/>
    <w:next w:val="TableGrid"/>
    <w:uiPriority w:val="59"/>
    <w:qFormat/>
    <w:rsid w:val="00C669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qFormat/>
    <w:rsid w:val="00482C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qFormat/>
    <w:rsid w:val="003907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39"/>
    <w:qFormat/>
    <w:rsid w:val="00232D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9523AA"/>
  </w:style>
  <w:style w:type="table" w:customStyle="1" w:styleId="TableGrid14">
    <w:name w:val="Table Grid14"/>
    <w:basedOn w:val="TableNormal"/>
    <w:next w:val="TableGrid"/>
    <w:uiPriority w:val="59"/>
    <w:qFormat/>
    <w:rsid w:val="009523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59"/>
    <w:qFormat/>
    <w:rsid w:val="00D63E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59"/>
    <w:qFormat/>
    <w:rsid w:val="005114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
    <w:uiPriority w:val="59"/>
    <w:qFormat/>
    <w:rsid w:val="007D57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uiPriority w:val="59"/>
    <w:qFormat/>
    <w:rsid w:val="007021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uiPriority w:val="59"/>
    <w:qFormat/>
    <w:rsid w:val="00F86A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uiPriority w:val="59"/>
    <w:qFormat/>
    <w:rsid w:val="001B2E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qFormat/>
    <w:rsid w:val="00EF4A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
    <w:uiPriority w:val="59"/>
    <w:qFormat/>
    <w:rsid w:val="004269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39"/>
    <w:qFormat/>
    <w:rsid w:val="00464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 Grid24"/>
    <w:basedOn w:val="TableNormal"/>
    <w:next w:val="TableGrid"/>
    <w:uiPriority w:val="59"/>
    <w:qFormat/>
    <w:rsid w:val="007912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
    <w:name w:val="Table Grid25"/>
    <w:basedOn w:val="TableNormal"/>
    <w:next w:val="TableGrid"/>
    <w:uiPriority w:val="59"/>
    <w:qFormat/>
    <w:rsid w:val="00C850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
    <w:name w:val="Table Grid26"/>
    <w:basedOn w:val="TableNormal"/>
    <w:next w:val="TableGrid"/>
    <w:uiPriority w:val="59"/>
    <w:qFormat/>
    <w:rsid w:val="00BE6A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
    <w:name w:val="Table Grid27"/>
    <w:basedOn w:val="TableNormal"/>
    <w:next w:val="TableGrid"/>
    <w:uiPriority w:val="59"/>
    <w:qFormat/>
    <w:rsid w:val="00BE6A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
    <w:name w:val="Table Grid28"/>
    <w:basedOn w:val="TableNormal"/>
    <w:next w:val="TableGrid"/>
    <w:uiPriority w:val="59"/>
    <w:qFormat/>
    <w:rsid w:val="00DA43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E10D89"/>
  </w:style>
  <w:style w:type="table" w:customStyle="1" w:styleId="TableGrid29">
    <w:name w:val="Table Grid29"/>
    <w:basedOn w:val="TableNormal"/>
    <w:next w:val="TableGrid"/>
    <w:uiPriority w:val="59"/>
    <w:qFormat/>
    <w:rsid w:val="00E10D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llowedHyperlink1">
    <w:name w:val="FollowedHyperlink1"/>
    <w:basedOn w:val="DefaultParagraphFont"/>
    <w:uiPriority w:val="99"/>
    <w:semiHidden/>
    <w:unhideWhenUsed/>
    <w:rsid w:val="00E10D89"/>
    <w:rPr>
      <w:color w:val="954F72"/>
      <w:u w:val="single"/>
    </w:rPr>
  </w:style>
  <w:style w:type="character" w:customStyle="1" w:styleId="mjx-char">
    <w:name w:val="mjx-char"/>
    <w:basedOn w:val="DefaultParagraphFont"/>
    <w:rsid w:val="00E10D89"/>
  </w:style>
  <w:style w:type="character" w:customStyle="1" w:styleId="mjxassistivemathml">
    <w:name w:val="mjx_assistive_mathml"/>
    <w:basedOn w:val="DefaultParagraphFont"/>
    <w:rsid w:val="00E10D89"/>
  </w:style>
  <w:style w:type="character" w:customStyle="1" w:styleId="mord">
    <w:name w:val="mord"/>
    <w:basedOn w:val="DefaultParagraphFont"/>
    <w:rsid w:val="00E10D89"/>
  </w:style>
  <w:style w:type="character" w:customStyle="1" w:styleId="vlist-s">
    <w:name w:val="vlist-s"/>
    <w:basedOn w:val="DefaultParagraphFont"/>
    <w:rsid w:val="00E10D89"/>
  </w:style>
  <w:style w:type="character" w:customStyle="1" w:styleId="NormalWebChar">
    <w:name w:val="Normal (Web) Char"/>
    <w:basedOn w:val="DefaultParagraphFont"/>
    <w:link w:val="NormalWeb"/>
    <w:rsid w:val="00E10D89"/>
    <w:rPr>
      <w:rFonts w:ascii="Times New Roman" w:eastAsia="Times New Roman" w:hAnsi="Times New Roman" w:cs="Times New Roman"/>
      <w:sz w:val="24"/>
      <w:szCs w:val="24"/>
    </w:rPr>
  </w:style>
  <w:style w:type="paragraph" w:customStyle="1" w:styleId="Other">
    <w:name w:val="Other"/>
    <w:basedOn w:val="Normal"/>
    <w:qFormat/>
    <w:rsid w:val="00E10D89"/>
    <w:pPr>
      <w:spacing w:after="0" w:line="276" w:lineRule="auto"/>
    </w:pPr>
    <w:rPr>
      <w:rFonts w:ascii="Times New Roman" w:eastAsia="Times New Roman" w:hAnsi="Times New Roman" w:cs="Times New Roman"/>
      <w:sz w:val="28"/>
      <w:szCs w:val="28"/>
    </w:rPr>
  </w:style>
  <w:style w:type="numbering" w:customStyle="1" w:styleId="NoList11">
    <w:name w:val="No List11"/>
    <w:next w:val="NoList"/>
    <w:uiPriority w:val="99"/>
    <w:semiHidden/>
    <w:unhideWhenUsed/>
    <w:rsid w:val="00E10D89"/>
  </w:style>
  <w:style w:type="paragraph" w:styleId="BodyText">
    <w:name w:val="Body Text"/>
    <w:basedOn w:val="Normal"/>
    <w:link w:val="BodyTextChar"/>
    <w:uiPriority w:val="1"/>
    <w:qFormat/>
    <w:rsid w:val="00E10D89"/>
    <w:pPr>
      <w:widowControl w:val="0"/>
      <w:autoSpaceDE w:val="0"/>
      <w:autoSpaceDN w:val="0"/>
      <w:spacing w:before="41" w:after="0" w:line="240" w:lineRule="auto"/>
    </w:pPr>
    <w:rPr>
      <w:rFonts w:ascii="Times New Roman" w:eastAsia="Times New Roman" w:hAnsi="Times New Roman" w:cs="Times New Roman"/>
      <w:sz w:val="24"/>
      <w:szCs w:val="24"/>
      <w:lang w:val="vi"/>
    </w:rPr>
  </w:style>
  <w:style w:type="character" w:customStyle="1" w:styleId="BodyTextChar">
    <w:name w:val="Body Text Char"/>
    <w:basedOn w:val="DefaultParagraphFont"/>
    <w:link w:val="BodyText"/>
    <w:uiPriority w:val="1"/>
    <w:rsid w:val="00E10D89"/>
    <w:rPr>
      <w:rFonts w:ascii="Times New Roman" w:eastAsia="Times New Roman" w:hAnsi="Times New Roman" w:cs="Times New Roman"/>
      <w:sz w:val="24"/>
      <w:szCs w:val="24"/>
      <w:lang w:val="vi"/>
    </w:rPr>
  </w:style>
  <w:style w:type="paragraph" w:customStyle="1" w:styleId="TableParagraph">
    <w:name w:val="Table Paragraph"/>
    <w:basedOn w:val="Normal"/>
    <w:uiPriority w:val="1"/>
    <w:qFormat/>
    <w:rsid w:val="00E10D89"/>
    <w:pPr>
      <w:widowControl w:val="0"/>
      <w:autoSpaceDE w:val="0"/>
      <w:autoSpaceDN w:val="0"/>
      <w:spacing w:after="0" w:line="240" w:lineRule="auto"/>
    </w:pPr>
    <w:rPr>
      <w:rFonts w:ascii="Times New Roman" w:eastAsia="Times New Roman" w:hAnsi="Times New Roman" w:cs="Times New Roman"/>
      <w:lang w:val="vi"/>
    </w:rPr>
  </w:style>
  <w:style w:type="table" w:customStyle="1" w:styleId="TableGrid110">
    <w:name w:val="Table Grid110"/>
    <w:basedOn w:val="TableNormal"/>
    <w:next w:val="TableGrid"/>
    <w:uiPriority w:val="59"/>
    <w:qFormat/>
    <w:rsid w:val="00E10D89"/>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har">
    <w:name w:val="Char"/>
    <w:basedOn w:val="Normal"/>
    <w:semiHidden/>
    <w:rsid w:val="00E10D89"/>
    <w:pPr>
      <w:spacing w:line="240" w:lineRule="exact"/>
    </w:pPr>
    <w:rPr>
      <w:rFonts w:ascii="Arial" w:eastAsia="Times New Roman" w:hAnsi="Arial" w:cs="Arial"/>
      <w:sz w:val="24"/>
      <w:szCs w:val="24"/>
    </w:rPr>
  </w:style>
  <w:style w:type="numbering" w:customStyle="1" w:styleId="NoList21">
    <w:name w:val="No List21"/>
    <w:next w:val="NoList"/>
    <w:uiPriority w:val="99"/>
    <w:semiHidden/>
    <w:unhideWhenUsed/>
    <w:rsid w:val="00E10D89"/>
  </w:style>
  <w:style w:type="table" w:customStyle="1" w:styleId="TableGrid210">
    <w:name w:val="Table Grid210"/>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
    <w:name w:val="No List111"/>
    <w:next w:val="NoList"/>
    <w:uiPriority w:val="99"/>
    <w:semiHidden/>
    <w:unhideWhenUsed/>
    <w:rsid w:val="00E10D89"/>
  </w:style>
  <w:style w:type="table" w:customStyle="1" w:styleId="TableGrid31">
    <w:name w:val="Table Grid3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uiPriority w:val="99"/>
    <w:semiHidden/>
    <w:unhideWhenUsed/>
    <w:rsid w:val="00E10D89"/>
  </w:style>
  <w:style w:type="table" w:customStyle="1" w:styleId="TableGrid61">
    <w:name w:val="Table Grid6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NoList"/>
    <w:uiPriority w:val="99"/>
    <w:semiHidden/>
    <w:unhideWhenUsed/>
    <w:rsid w:val="00E10D89"/>
  </w:style>
  <w:style w:type="paragraph" w:customStyle="1" w:styleId="textbody">
    <w:name w:val="textbody"/>
    <w:basedOn w:val="Normal"/>
    <w:rsid w:val="00E10D89"/>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4">
    <w:name w:val="No List4"/>
    <w:next w:val="NoList"/>
    <w:uiPriority w:val="99"/>
    <w:semiHidden/>
    <w:unhideWhenUsed/>
    <w:rsid w:val="00E10D89"/>
  </w:style>
  <w:style w:type="paragraph" w:styleId="CommentText">
    <w:name w:val="annotation text"/>
    <w:basedOn w:val="Normal"/>
    <w:link w:val="CommentTextChar"/>
    <w:uiPriority w:val="99"/>
    <w:unhideWhenUsed/>
    <w:qFormat/>
    <w:rsid w:val="00E10D89"/>
    <w:pPr>
      <w:spacing w:line="240" w:lineRule="auto"/>
    </w:pPr>
    <w:rPr>
      <w:rFonts w:ascii="Times New Roman" w:eastAsia="Calibri" w:hAnsi="Times New Roman" w:cs="Times New Roman"/>
      <w:bCs/>
      <w:sz w:val="20"/>
      <w:szCs w:val="20"/>
    </w:rPr>
  </w:style>
  <w:style w:type="character" w:customStyle="1" w:styleId="CommentTextChar">
    <w:name w:val="Comment Text Char"/>
    <w:basedOn w:val="DefaultParagraphFont"/>
    <w:link w:val="CommentText"/>
    <w:uiPriority w:val="99"/>
    <w:rsid w:val="00E10D89"/>
    <w:rPr>
      <w:rFonts w:ascii="Times New Roman" w:eastAsia="Calibri" w:hAnsi="Times New Roman" w:cs="Times New Roman"/>
      <w:bCs/>
      <w:sz w:val="20"/>
      <w:szCs w:val="20"/>
    </w:rPr>
  </w:style>
  <w:style w:type="paragraph" w:styleId="CommentSubject">
    <w:name w:val="annotation subject"/>
    <w:basedOn w:val="CommentText"/>
    <w:next w:val="CommentText"/>
    <w:link w:val="CommentSubjectChar"/>
    <w:uiPriority w:val="99"/>
    <w:unhideWhenUsed/>
    <w:qFormat/>
    <w:rsid w:val="00E10D89"/>
    <w:rPr>
      <w:b/>
    </w:rPr>
  </w:style>
  <w:style w:type="character" w:customStyle="1" w:styleId="CommentSubjectChar">
    <w:name w:val="Comment Subject Char"/>
    <w:basedOn w:val="CommentTextChar"/>
    <w:link w:val="CommentSubject"/>
    <w:uiPriority w:val="99"/>
    <w:rsid w:val="00E10D89"/>
    <w:rPr>
      <w:rFonts w:ascii="Times New Roman" w:eastAsia="Calibri" w:hAnsi="Times New Roman" w:cs="Times New Roman"/>
      <w:b/>
      <w:bCs/>
      <w:sz w:val="20"/>
      <w:szCs w:val="20"/>
    </w:rPr>
  </w:style>
  <w:style w:type="paragraph" w:styleId="Revision">
    <w:name w:val="Revision"/>
    <w:uiPriority w:val="99"/>
    <w:semiHidden/>
    <w:qFormat/>
    <w:rsid w:val="00E10D89"/>
    <w:pPr>
      <w:spacing w:after="0" w:line="240" w:lineRule="auto"/>
    </w:pPr>
    <w:rPr>
      <w:rFonts w:ascii="Times New Roman" w:eastAsia="Calibri" w:hAnsi="Times New Roman" w:cs="Times New Roman"/>
      <w:bCs/>
      <w:sz w:val="28"/>
      <w:szCs w:val="28"/>
    </w:rPr>
  </w:style>
  <w:style w:type="character" w:customStyle="1" w:styleId="Tableofcontents">
    <w:name w:val="Table of contents_"/>
    <w:link w:val="Tableofcontents1"/>
    <w:locked/>
    <w:rsid w:val="00E10D89"/>
    <w:rPr>
      <w:rFonts w:ascii="Palatino Linotype" w:hAnsi="Palatino Linotype"/>
      <w:shd w:val="clear" w:color="auto" w:fill="FFFFFF"/>
    </w:rPr>
  </w:style>
  <w:style w:type="paragraph" w:customStyle="1" w:styleId="Tableofcontents1">
    <w:name w:val="Table of contents1"/>
    <w:basedOn w:val="Normal"/>
    <w:link w:val="Tableofcontents"/>
    <w:qFormat/>
    <w:rsid w:val="00E10D89"/>
    <w:pPr>
      <w:widowControl w:val="0"/>
      <w:shd w:val="clear" w:color="auto" w:fill="FFFFFF"/>
      <w:spacing w:after="0" w:line="240" w:lineRule="atLeast"/>
      <w:ind w:hanging="400"/>
      <w:jc w:val="both"/>
    </w:pPr>
    <w:rPr>
      <w:rFonts w:ascii="Palatino Linotype" w:hAnsi="Palatino Linotype"/>
    </w:rPr>
  </w:style>
  <w:style w:type="character" w:customStyle="1" w:styleId="Bodytext2">
    <w:name w:val="Body text (2)_"/>
    <w:link w:val="Bodytext21"/>
    <w:qFormat/>
    <w:locked/>
    <w:rsid w:val="00E10D89"/>
    <w:rPr>
      <w:rFonts w:ascii="Palatino Linotype" w:hAnsi="Palatino Linotype"/>
      <w:shd w:val="clear" w:color="auto" w:fill="FFFFFF"/>
    </w:rPr>
  </w:style>
  <w:style w:type="paragraph" w:customStyle="1" w:styleId="Bodytext21">
    <w:name w:val="Body text (2)1"/>
    <w:basedOn w:val="Normal"/>
    <w:link w:val="Bodytext2"/>
    <w:qFormat/>
    <w:rsid w:val="00E10D89"/>
    <w:pPr>
      <w:widowControl w:val="0"/>
      <w:shd w:val="clear" w:color="auto" w:fill="FFFFFF"/>
      <w:spacing w:after="0" w:line="385" w:lineRule="exact"/>
      <w:ind w:hanging="1240"/>
      <w:jc w:val="both"/>
    </w:pPr>
    <w:rPr>
      <w:rFonts w:ascii="Palatino Linotype" w:hAnsi="Palatino Linotype"/>
    </w:rPr>
  </w:style>
  <w:style w:type="character" w:customStyle="1" w:styleId="Bodytext77">
    <w:name w:val="Body text (77)_"/>
    <w:link w:val="Bodytext770"/>
    <w:locked/>
    <w:rsid w:val="00E10D89"/>
    <w:rPr>
      <w:rFonts w:ascii="Palatino Linotype" w:hAnsi="Palatino Linotype"/>
      <w:bCs/>
      <w:shd w:val="clear" w:color="auto" w:fill="FFFFFF"/>
    </w:rPr>
  </w:style>
  <w:style w:type="paragraph" w:customStyle="1" w:styleId="Bodytext770">
    <w:name w:val="Body text (77)"/>
    <w:basedOn w:val="Normal"/>
    <w:link w:val="Bodytext77"/>
    <w:qFormat/>
    <w:rsid w:val="00E10D89"/>
    <w:pPr>
      <w:widowControl w:val="0"/>
      <w:shd w:val="clear" w:color="auto" w:fill="FFFFFF"/>
      <w:spacing w:after="0" w:line="450" w:lineRule="exact"/>
      <w:jc w:val="both"/>
    </w:pPr>
    <w:rPr>
      <w:rFonts w:ascii="Palatino Linotype" w:hAnsi="Palatino Linotype"/>
      <w:bCs/>
    </w:rPr>
  </w:style>
  <w:style w:type="character" w:customStyle="1" w:styleId="MuChar">
    <w:name w:val="Mẫu Char"/>
    <w:basedOn w:val="ListParagraphChar"/>
    <w:link w:val="Mu"/>
    <w:locked/>
    <w:rsid w:val="00E10D89"/>
    <w:rPr>
      <w:rFonts w:ascii="Palatino Linotype" w:eastAsia="Arial" w:hAnsi="Palatino Linotype" w:cs="Times New Roman"/>
      <w:bCs/>
      <w:color w:val="000000"/>
      <w:sz w:val="28"/>
      <w:lang w:val="vi-VN"/>
    </w:rPr>
  </w:style>
  <w:style w:type="paragraph" w:customStyle="1" w:styleId="Mu">
    <w:name w:val="Mẫu"/>
    <w:basedOn w:val="ListParagraph"/>
    <w:link w:val="MuChar"/>
    <w:qFormat/>
    <w:rsid w:val="00E10D89"/>
    <w:pPr>
      <w:numPr>
        <w:numId w:val="1"/>
      </w:numPr>
      <w:tabs>
        <w:tab w:val="left" w:pos="0"/>
      </w:tabs>
      <w:ind w:left="0" w:hanging="284"/>
      <w:jc w:val="left"/>
    </w:pPr>
    <w:rPr>
      <w:rFonts w:ascii="Palatino Linotype" w:eastAsia="Arial" w:hAnsi="Palatino Linotype"/>
      <w:bCs/>
      <w:lang w:val="vi-VN"/>
    </w:rPr>
  </w:style>
  <w:style w:type="character" w:customStyle="1" w:styleId="Bodytext6">
    <w:name w:val="Body text (6)_"/>
    <w:link w:val="Bodytext61"/>
    <w:locked/>
    <w:rsid w:val="00E10D89"/>
    <w:rPr>
      <w:rFonts w:ascii="Palatino Linotype" w:hAnsi="Palatino Linotype"/>
      <w:shd w:val="clear" w:color="auto" w:fill="FFFFFF"/>
    </w:rPr>
  </w:style>
  <w:style w:type="paragraph" w:customStyle="1" w:styleId="Bodytext61">
    <w:name w:val="Body text (6)1"/>
    <w:basedOn w:val="Normal"/>
    <w:link w:val="Bodytext6"/>
    <w:qFormat/>
    <w:rsid w:val="00E10D89"/>
    <w:pPr>
      <w:widowControl w:val="0"/>
      <w:shd w:val="clear" w:color="auto" w:fill="FFFFFF"/>
      <w:spacing w:after="0" w:line="680" w:lineRule="exact"/>
      <w:ind w:hanging="420"/>
    </w:pPr>
    <w:rPr>
      <w:rFonts w:ascii="Palatino Linotype" w:hAnsi="Palatino Linotype"/>
    </w:rPr>
  </w:style>
  <w:style w:type="character" w:styleId="CommentReference">
    <w:name w:val="annotation reference"/>
    <w:basedOn w:val="DefaultParagraphFont"/>
    <w:uiPriority w:val="99"/>
    <w:unhideWhenUsed/>
    <w:qFormat/>
    <w:rsid w:val="00E10D89"/>
    <w:rPr>
      <w:sz w:val="16"/>
      <w:szCs w:val="16"/>
    </w:rPr>
  </w:style>
  <w:style w:type="character" w:customStyle="1" w:styleId="Bodytext2Italic">
    <w:name w:val="Body text (2) + Italic"/>
    <w:rsid w:val="00E10D89"/>
    <w:rPr>
      <w:rFonts w:ascii="Palatino Linotype" w:hAnsi="Palatino Linotype" w:cs="Palatino Linotype" w:hint="default"/>
      <w:i/>
      <w:iCs/>
      <w:shd w:val="clear" w:color="auto" w:fill="FFFFFF"/>
    </w:rPr>
  </w:style>
  <w:style w:type="character" w:customStyle="1" w:styleId="Bodytext7712pt">
    <w:name w:val="Body text (77) + 12 pt"/>
    <w:aliases w:val="Not Bold14"/>
    <w:rsid w:val="00E10D89"/>
    <w:rPr>
      <w:rFonts w:ascii="Palatino Linotype" w:hAnsi="Palatino Linotype" w:cs="Palatino Linotype" w:hint="default"/>
      <w:b w:val="0"/>
      <w:bCs w:val="0"/>
      <w:sz w:val="24"/>
      <w:szCs w:val="24"/>
      <w:shd w:val="clear" w:color="auto" w:fill="FFFFFF"/>
    </w:rPr>
  </w:style>
  <w:style w:type="character" w:customStyle="1" w:styleId="Bodytext77SmallCaps">
    <w:name w:val="Body text (77) + Small Caps"/>
    <w:rsid w:val="00E10D89"/>
    <w:rPr>
      <w:rFonts w:ascii="Palatino Linotype" w:hAnsi="Palatino Linotype" w:cs="Palatino Linotype" w:hint="default"/>
      <w:b/>
      <w:bCs/>
      <w:smallCaps/>
      <w:sz w:val="22"/>
      <w:shd w:val="clear" w:color="auto" w:fill="FFFFFF"/>
    </w:rPr>
  </w:style>
  <w:style w:type="character" w:customStyle="1" w:styleId="Bodytext2Spacing0pt">
    <w:name w:val="Body text (2) + Spacing 0 pt"/>
    <w:rsid w:val="00E10D89"/>
    <w:rPr>
      <w:rFonts w:ascii="Palatino Linotype" w:hAnsi="Palatino Linotype" w:cs="Palatino Linotype" w:hint="default"/>
      <w:strike w:val="0"/>
      <w:dstrike w:val="0"/>
      <w:spacing w:val="-10"/>
      <w:u w:val="none"/>
      <w:effect w:val="none"/>
      <w:shd w:val="clear" w:color="auto" w:fill="FFFFFF"/>
    </w:rPr>
  </w:style>
  <w:style w:type="character" w:customStyle="1" w:styleId="Bodytext2Bold">
    <w:name w:val="Body text (2) + Bold"/>
    <w:rsid w:val="00E10D89"/>
    <w:rPr>
      <w:rFonts w:ascii="Palatino Linotype" w:hAnsi="Palatino Linotype" w:cs="Palatino Linotype" w:hint="default"/>
      <w:b/>
      <w:bCs/>
      <w:strike w:val="0"/>
      <w:dstrike w:val="0"/>
      <w:sz w:val="24"/>
      <w:szCs w:val="24"/>
      <w:u w:val="none"/>
      <w:effect w:val="none"/>
      <w:shd w:val="clear" w:color="auto" w:fill="FFFFFF"/>
    </w:rPr>
  </w:style>
  <w:style w:type="character" w:customStyle="1" w:styleId="Bodytext6Exact">
    <w:name w:val="Body text (6) Exact"/>
    <w:rsid w:val="00E10D89"/>
    <w:rPr>
      <w:rFonts w:ascii="Palatino Linotype" w:hAnsi="Palatino Linotype" w:cs="Palatino Linotype" w:hint="default"/>
      <w:strike w:val="0"/>
      <w:dstrike w:val="0"/>
      <w:u w:val="none"/>
      <w:effect w:val="none"/>
    </w:rPr>
  </w:style>
  <w:style w:type="character" w:customStyle="1" w:styleId="Bodytext2Italic30">
    <w:name w:val="Body text (2) + Italic30"/>
    <w:aliases w:val="Spacing 0 pt60"/>
    <w:rsid w:val="00E10D89"/>
    <w:rPr>
      <w:rFonts w:ascii="Palatino Linotype" w:hAnsi="Palatino Linotype" w:cs="Palatino Linotype" w:hint="default"/>
      <w:i/>
      <w:iCs/>
      <w:strike w:val="0"/>
      <w:dstrike w:val="0"/>
      <w:spacing w:val="10"/>
      <w:u w:val="none"/>
      <w:effect w:val="none"/>
      <w:shd w:val="clear" w:color="auto" w:fill="FFFFFF"/>
    </w:rPr>
  </w:style>
  <w:style w:type="character" w:customStyle="1" w:styleId="Bodytext2Italic15">
    <w:name w:val="Body text (2) + Italic15"/>
    <w:rsid w:val="00E10D89"/>
    <w:rPr>
      <w:rFonts w:ascii="Palatino Linotype" w:hAnsi="Palatino Linotype" w:cs="Palatino Linotype" w:hint="default"/>
      <w:i/>
      <w:iCs/>
      <w:strike w:val="0"/>
      <w:dstrike w:val="0"/>
      <w:spacing w:val="0"/>
      <w:u w:val="none"/>
      <w:effect w:val="none"/>
      <w:shd w:val="clear" w:color="auto" w:fill="FFFFFF"/>
    </w:rPr>
  </w:style>
  <w:style w:type="table" w:customStyle="1" w:styleId="TableGrid71">
    <w:name w:val="Table Grid71"/>
    <w:basedOn w:val="TableNormal"/>
    <w:next w:val="TableGrid"/>
    <w:uiPriority w:val="59"/>
    <w:rsid w:val="00E10D89"/>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nhideWhenUsed/>
    <w:qFormat/>
    <w:rsid w:val="00E10D89"/>
    <w:rPr>
      <w:color w:val="954F72" w:themeColor="followedHyperlink"/>
      <w:u w:val="single"/>
    </w:rPr>
  </w:style>
  <w:style w:type="table" w:customStyle="1" w:styleId="TableGrid30">
    <w:name w:val="Table Grid30"/>
    <w:basedOn w:val="TableNormal"/>
    <w:next w:val="TableGrid"/>
    <w:uiPriority w:val="59"/>
    <w:qFormat/>
    <w:rsid w:val="006418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642AEB"/>
  </w:style>
  <w:style w:type="table" w:customStyle="1" w:styleId="TableGrid32">
    <w:name w:val="Table Grid32"/>
    <w:basedOn w:val="TableNormal"/>
    <w:next w:val="TableGrid"/>
    <w:uiPriority w:val="59"/>
    <w:qFormat/>
    <w:rsid w:val="00642A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42AEB"/>
  </w:style>
  <w:style w:type="table" w:customStyle="1" w:styleId="TableGrid111">
    <w:name w:val="Table Grid111"/>
    <w:basedOn w:val="TableNormal"/>
    <w:next w:val="TableGrid"/>
    <w:uiPriority w:val="59"/>
    <w:qFormat/>
    <w:rsid w:val="00642AEB"/>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2">
    <w:name w:val="No List22"/>
    <w:next w:val="NoList"/>
    <w:uiPriority w:val="99"/>
    <w:semiHidden/>
    <w:unhideWhenUsed/>
    <w:rsid w:val="00642AEB"/>
  </w:style>
  <w:style w:type="table" w:customStyle="1" w:styleId="TableGrid211">
    <w:name w:val="Table Grid211"/>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2">
    <w:name w:val="No List112"/>
    <w:next w:val="NoList"/>
    <w:uiPriority w:val="99"/>
    <w:semiHidden/>
    <w:unhideWhenUsed/>
    <w:rsid w:val="00642AEB"/>
  </w:style>
  <w:style w:type="table" w:customStyle="1" w:styleId="TableGrid33">
    <w:name w:val="Table Grid33"/>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 Grid4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
    <w:name w:val="Table Grid5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2">
    <w:name w:val="No List32"/>
    <w:next w:val="NoList"/>
    <w:uiPriority w:val="99"/>
    <w:semiHidden/>
    <w:unhideWhenUsed/>
    <w:rsid w:val="00642AEB"/>
  </w:style>
  <w:style w:type="table" w:customStyle="1" w:styleId="TableGrid62">
    <w:name w:val="Table Grid6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1">
    <w:name w:val="No List121"/>
    <w:next w:val="NoList"/>
    <w:uiPriority w:val="99"/>
    <w:semiHidden/>
    <w:unhideWhenUsed/>
    <w:rsid w:val="00642AEB"/>
  </w:style>
  <w:style w:type="numbering" w:customStyle="1" w:styleId="NoList41">
    <w:name w:val="No List41"/>
    <w:next w:val="NoList"/>
    <w:uiPriority w:val="99"/>
    <w:semiHidden/>
    <w:unhideWhenUsed/>
    <w:rsid w:val="00642AEB"/>
  </w:style>
  <w:style w:type="table" w:customStyle="1" w:styleId="TableGrid72">
    <w:name w:val="Table Grid72"/>
    <w:basedOn w:val="TableNormal"/>
    <w:next w:val="TableGrid"/>
    <w:uiPriority w:val="59"/>
    <w:rsid w:val="00642AEB"/>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NoList"/>
    <w:uiPriority w:val="99"/>
    <w:semiHidden/>
    <w:unhideWhenUsed/>
    <w:rsid w:val="00350369"/>
  </w:style>
  <w:style w:type="table" w:customStyle="1" w:styleId="TableGrid34">
    <w:name w:val="Table Grid34"/>
    <w:basedOn w:val="TableNormal"/>
    <w:next w:val="TableGrid"/>
    <w:uiPriority w:val="59"/>
    <w:qFormat/>
    <w:rsid w:val="003503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
    <w:name w:val="No List14"/>
    <w:next w:val="NoList"/>
    <w:uiPriority w:val="99"/>
    <w:semiHidden/>
    <w:unhideWhenUsed/>
    <w:rsid w:val="00350369"/>
  </w:style>
  <w:style w:type="table" w:customStyle="1" w:styleId="TableGrid112">
    <w:name w:val="Table Grid112"/>
    <w:basedOn w:val="TableNormal"/>
    <w:next w:val="TableGrid"/>
    <w:uiPriority w:val="59"/>
    <w:qFormat/>
    <w:rsid w:val="00350369"/>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3">
    <w:name w:val="No List23"/>
    <w:next w:val="NoList"/>
    <w:uiPriority w:val="99"/>
    <w:semiHidden/>
    <w:unhideWhenUsed/>
    <w:rsid w:val="00350369"/>
  </w:style>
  <w:style w:type="table" w:customStyle="1" w:styleId="TableGrid212">
    <w:name w:val="Table Grid212"/>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
    <w:name w:val="No List113"/>
    <w:next w:val="NoList"/>
    <w:uiPriority w:val="99"/>
    <w:semiHidden/>
    <w:unhideWhenUsed/>
    <w:rsid w:val="00350369"/>
  </w:style>
  <w:style w:type="table" w:customStyle="1" w:styleId="TableGrid35">
    <w:name w:val="Table Grid35"/>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 Grid4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3">
    <w:name w:val="Table Grid5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3">
    <w:name w:val="No List33"/>
    <w:next w:val="NoList"/>
    <w:uiPriority w:val="99"/>
    <w:semiHidden/>
    <w:unhideWhenUsed/>
    <w:rsid w:val="00350369"/>
  </w:style>
  <w:style w:type="table" w:customStyle="1" w:styleId="TableGrid63">
    <w:name w:val="Table Grid6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2">
    <w:name w:val="No List122"/>
    <w:next w:val="NoList"/>
    <w:uiPriority w:val="99"/>
    <w:semiHidden/>
    <w:unhideWhenUsed/>
    <w:rsid w:val="00350369"/>
  </w:style>
  <w:style w:type="numbering" w:customStyle="1" w:styleId="NoList42">
    <w:name w:val="No List42"/>
    <w:next w:val="NoList"/>
    <w:uiPriority w:val="99"/>
    <w:semiHidden/>
    <w:unhideWhenUsed/>
    <w:rsid w:val="00350369"/>
  </w:style>
  <w:style w:type="table" w:customStyle="1" w:styleId="TableGrid73">
    <w:name w:val="Table Grid73"/>
    <w:basedOn w:val="TableNormal"/>
    <w:next w:val="TableGrid"/>
    <w:uiPriority w:val="59"/>
    <w:rsid w:val="00350369"/>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30009D"/>
  </w:style>
  <w:style w:type="table" w:customStyle="1" w:styleId="TableGrid36">
    <w:name w:val="Table Grid36"/>
    <w:basedOn w:val="TableNormal"/>
    <w:next w:val="TableGrid"/>
    <w:uiPriority w:val="59"/>
    <w:qFormat/>
    <w:rsid w:val="003000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
    <w:name w:val="No List15"/>
    <w:next w:val="NoList"/>
    <w:uiPriority w:val="99"/>
    <w:semiHidden/>
    <w:unhideWhenUsed/>
    <w:rsid w:val="0030009D"/>
  </w:style>
  <w:style w:type="table" w:customStyle="1" w:styleId="TableGrid113">
    <w:name w:val="Table Grid113"/>
    <w:basedOn w:val="TableNormal"/>
    <w:next w:val="TableGrid"/>
    <w:uiPriority w:val="59"/>
    <w:qFormat/>
    <w:rsid w:val="0030009D"/>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4">
    <w:name w:val="No List24"/>
    <w:next w:val="NoList"/>
    <w:uiPriority w:val="99"/>
    <w:semiHidden/>
    <w:unhideWhenUsed/>
    <w:rsid w:val="0030009D"/>
  </w:style>
  <w:style w:type="table" w:customStyle="1" w:styleId="TableGrid213">
    <w:name w:val="Table Grid213"/>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
    <w:name w:val="No List114"/>
    <w:next w:val="NoList"/>
    <w:uiPriority w:val="99"/>
    <w:semiHidden/>
    <w:unhideWhenUsed/>
    <w:rsid w:val="0030009D"/>
  </w:style>
  <w:style w:type="table" w:customStyle="1" w:styleId="TableGrid37">
    <w:name w:val="Table Grid37"/>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
    <w:name w:val="Table Grid4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4">
    <w:name w:val="Table Grid5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4">
    <w:name w:val="No List34"/>
    <w:next w:val="NoList"/>
    <w:uiPriority w:val="99"/>
    <w:semiHidden/>
    <w:unhideWhenUsed/>
    <w:rsid w:val="0030009D"/>
  </w:style>
  <w:style w:type="table" w:customStyle="1" w:styleId="TableGrid64">
    <w:name w:val="Table Grid6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3">
    <w:name w:val="No List123"/>
    <w:next w:val="NoList"/>
    <w:uiPriority w:val="99"/>
    <w:semiHidden/>
    <w:unhideWhenUsed/>
    <w:rsid w:val="0030009D"/>
  </w:style>
  <w:style w:type="numbering" w:customStyle="1" w:styleId="NoList43">
    <w:name w:val="No List43"/>
    <w:next w:val="NoList"/>
    <w:uiPriority w:val="99"/>
    <w:semiHidden/>
    <w:unhideWhenUsed/>
    <w:rsid w:val="0030009D"/>
  </w:style>
  <w:style w:type="table" w:customStyle="1" w:styleId="TableGrid74">
    <w:name w:val="Table Grid74"/>
    <w:basedOn w:val="TableNormal"/>
    <w:next w:val="TableGrid"/>
    <w:uiPriority w:val="59"/>
    <w:rsid w:val="0030009D"/>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
    <w:name w:val="No List8"/>
    <w:next w:val="NoList"/>
    <w:uiPriority w:val="99"/>
    <w:semiHidden/>
    <w:unhideWhenUsed/>
    <w:rsid w:val="009E6B44"/>
  </w:style>
  <w:style w:type="table" w:customStyle="1" w:styleId="TableGrid38">
    <w:name w:val="Table Grid38"/>
    <w:basedOn w:val="TableNormal"/>
    <w:next w:val="TableGrid"/>
    <w:uiPriority w:val="59"/>
    <w:qFormat/>
    <w:rsid w:val="009E6B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
    <w:name w:val="No List16"/>
    <w:next w:val="NoList"/>
    <w:uiPriority w:val="99"/>
    <w:semiHidden/>
    <w:unhideWhenUsed/>
    <w:rsid w:val="009E6B44"/>
  </w:style>
  <w:style w:type="table" w:customStyle="1" w:styleId="TableGrid114">
    <w:name w:val="Table Grid114"/>
    <w:basedOn w:val="TableNormal"/>
    <w:next w:val="TableGrid"/>
    <w:uiPriority w:val="59"/>
    <w:qFormat/>
    <w:rsid w:val="009E6B44"/>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5">
    <w:name w:val="No List25"/>
    <w:next w:val="NoList"/>
    <w:uiPriority w:val="99"/>
    <w:semiHidden/>
    <w:unhideWhenUsed/>
    <w:rsid w:val="009E6B44"/>
  </w:style>
  <w:style w:type="table" w:customStyle="1" w:styleId="TableGrid214">
    <w:name w:val="Table Grid214"/>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5">
    <w:name w:val="No List115"/>
    <w:next w:val="NoList"/>
    <w:uiPriority w:val="99"/>
    <w:semiHidden/>
    <w:unhideWhenUsed/>
    <w:rsid w:val="009E6B44"/>
  </w:style>
  <w:style w:type="table" w:customStyle="1" w:styleId="TableGrid39">
    <w:name w:val="Table Grid39"/>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5">
    <w:name w:val="Table Grid4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
    <w:name w:val="Table Grid5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5">
    <w:name w:val="No List35"/>
    <w:next w:val="NoList"/>
    <w:uiPriority w:val="99"/>
    <w:semiHidden/>
    <w:unhideWhenUsed/>
    <w:rsid w:val="009E6B44"/>
  </w:style>
  <w:style w:type="table" w:customStyle="1" w:styleId="TableGrid65">
    <w:name w:val="Table Grid6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4">
    <w:name w:val="No List124"/>
    <w:next w:val="NoList"/>
    <w:uiPriority w:val="99"/>
    <w:semiHidden/>
    <w:unhideWhenUsed/>
    <w:rsid w:val="009E6B44"/>
  </w:style>
  <w:style w:type="numbering" w:customStyle="1" w:styleId="NoList44">
    <w:name w:val="No List44"/>
    <w:next w:val="NoList"/>
    <w:uiPriority w:val="99"/>
    <w:semiHidden/>
    <w:unhideWhenUsed/>
    <w:rsid w:val="009E6B44"/>
  </w:style>
  <w:style w:type="table" w:customStyle="1" w:styleId="TableGrid75">
    <w:name w:val="Table Grid75"/>
    <w:basedOn w:val="TableNormal"/>
    <w:next w:val="TableGrid"/>
    <w:uiPriority w:val="59"/>
    <w:rsid w:val="009E6B44"/>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
    <w:name w:val="No List9"/>
    <w:next w:val="NoList"/>
    <w:uiPriority w:val="99"/>
    <w:semiHidden/>
    <w:unhideWhenUsed/>
    <w:rsid w:val="00115CC8"/>
  </w:style>
  <w:style w:type="table" w:customStyle="1" w:styleId="TableGrid40">
    <w:name w:val="Table Grid40"/>
    <w:basedOn w:val="TableNormal"/>
    <w:next w:val="TableGrid"/>
    <w:uiPriority w:val="59"/>
    <w:qFormat/>
    <w:rsid w:val="00115C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
    <w:name w:val="No List17"/>
    <w:next w:val="NoList"/>
    <w:uiPriority w:val="99"/>
    <w:semiHidden/>
    <w:unhideWhenUsed/>
    <w:rsid w:val="00115CC8"/>
  </w:style>
  <w:style w:type="table" w:customStyle="1" w:styleId="TableGrid115">
    <w:name w:val="Table Grid115"/>
    <w:basedOn w:val="TableNormal"/>
    <w:next w:val="TableGrid"/>
    <w:uiPriority w:val="59"/>
    <w:qFormat/>
    <w:rsid w:val="00115CC8"/>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6">
    <w:name w:val="No List26"/>
    <w:next w:val="NoList"/>
    <w:uiPriority w:val="99"/>
    <w:semiHidden/>
    <w:unhideWhenUsed/>
    <w:rsid w:val="00115CC8"/>
  </w:style>
  <w:style w:type="table" w:customStyle="1" w:styleId="TableGrid215">
    <w:name w:val="Table Grid215"/>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6">
    <w:name w:val="No List116"/>
    <w:next w:val="NoList"/>
    <w:uiPriority w:val="99"/>
    <w:semiHidden/>
    <w:unhideWhenUsed/>
    <w:rsid w:val="00115CC8"/>
  </w:style>
  <w:style w:type="table" w:customStyle="1" w:styleId="TableGrid310">
    <w:name w:val="Table Grid310"/>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6">
    <w:name w:val="Table Grid4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6">
    <w:name w:val="Table Grid5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6">
    <w:name w:val="No List36"/>
    <w:next w:val="NoList"/>
    <w:uiPriority w:val="99"/>
    <w:semiHidden/>
    <w:unhideWhenUsed/>
    <w:rsid w:val="00115CC8"/>
  </w:style>
  <w:style w:type="table" w:customStyle="1" w:styleId="TableGrid66">
    <w:name w:val="Table Grid6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5">
    <w:name w:val="No List125"/>
    <w:next w:val="NoList"/>
    <w:uiPriority w:val="99"/>
    <w:semiHidden/>
    <w:unhideWhenUsed/>
    <w:rsid w:val="00115CC8"/>
  </w:style>
  <w:style w:type="numbering" w:customStyle="1" w:styleId="NoList45">
    <w:name w:val="No List45"/>
    <w:next w:val="NoList"/>
    <w:uiPriority w:val="99"/>
    <w:semiHidden/>
    <w:unhideWhenUsed/>
    <w:rsid w:val="00115CC8"/>
  </w:style>
  <w:style w:type="table" w:customStyle="1" w:styleId="TableGrid76">
    <w:name w:val="Table Grid76"/>
    <w:basedOn w:val="TableNormal"/>
    <w:next w:val="TableGrid"/>
    <w:uiPriority w:val="59"/>
    <w:rsid w:val="00115CC8"/>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7">
    <w:name w:val="Table Grid47"/>
    <w:basedOn w:val="TableNormal"/>
    <w:next w:val="TableGrid"/>
    <w:uiPriority w:val="59"/>
    <w:qFormat/>
    <w:rsid w:val="00C529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8">
    <w:name w:val="Table Grid48"/>
    <w:basedOn w:val="TableNormal"/>
    <w:next w:val="TableGrid"/>
    <w:uiPriority w:val="59"/>
    <w:qFormat/>
    <w:rsid w:val="008C03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9">
    <w:name w:val="Table Grid49"/>
    <w:basedOn w:val="TableNormal"/>
    <w:next w:val="TableGrid"/>
    <w:uiPriority w:val="59"/>
    <w:qFormat/>
    <w:rsid w:val="00BB06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0">
    <w:name w:val="Table Grid50"/>
    <w:basedOn w:val="TableNormal"/>
    <w:next w:val="TableGrid"/>
    <w:uiPriority w:val="59"/>
    <w:qFormat/>
    <w:rsid w:val="00BB06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7">
    <w:name w:val="Table Grid57"/>
    <w:basedOn w:val="TableNormal"/>
    <w:next w:val="TableGrid"/>
    <w:uiPriority w:val="59"/>
    <w:qFormat/>
    <w:rsid w:val="006766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8">
    <w:name w:val="Table Grid58"/>
    <w:basedOn w:val="TableNormal"/>
    <w:next w:val="TableGrid"/>
    <w:uiPriority w:val="59"/>
    <w:qFormat/>
    <w:rsid w:val="00D151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9">
    <w:name w:val="Table Grid59"/>
    <w:basedOn w:val="TableNormal"/>
    <w:next w:val="TableGrid"/>
    <w:uiPriority w:val="59"/>
    <w:qFormat/>
    <w:rsid w:val="00D230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0">
    <w:name w:val="Table Grid60"/>
    <w:basedOn w:val="TableNormal"/>
    <w:next w:val="TableGrid"/>
    <w:uiPriority w:val="59"/>
    <w:qFormat/>
    <w:rsid w:val="00BD73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
    <w:name w:val="No List10"/>
    <w:next w:val="NoList"/>
    <w:uiPriority w:val="99"/>
    <w:semiHidden/>
    <w:unhideWhenUsed/>
    <w:rsid w:val="00D75D7E"/>
  </w:style>
  <w:style w:type="table" w:customStyle="1" w:styleId="TableGrid67">
    <w:name w:val="Table Grid67"/>
    <w:basedOn w:val="TableNormal"/>
    <w:next w:val="TableGrid"/>
    <w:uiPriority w:val="59"/>
    <w:qFormat/>
    <w:rsid w:val="00D75D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8">
    <w:name w:val="No List18"/>
    <w:next w:val="NoList"/>
    <w:uiPriority w:val="99"/>
    <w:semiHidden/>
    <w:unhideWhenUsed/>
    <w:rsid w:val="00D75D7E"/>
  </w:style>
  <w:style w:type="table" w:customStyle="1" w:styleId="TableGrid116">
    <w:name w:val="Table Grid116"/>
    <w:basedOn w:val="TableNormal"/>
    <w:next w:val="TableGrid"/>
    <w:uiPriority w:val="59"/>
    <w:qFormat/>
    <w:rsid w:val="00D75D7E"/>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7">
    <w:name w:val="No List27"/>
    <w:next w:val="NoList"/>
    <w:uiPriority w:val="99"/>
    <w:semiHidden/>
    <w:unhideWhenUsed/>
    <w:rsid w:val="00D75D7E"/>
  </w:style>
  <w:style w:type="table" w:customStyle="1" w:styleId="TableGrid216">
    <w:name w:val="Table Grid216"/>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7">
    <w:name w:val="No List117"/>
    <w:next w:val="NoList"/>
    <w:uiPriority w:val="99"/>
    <w:semiHidden/>
    <w:unhideWhenUsed/>
    <w:rsid w:val="00D75D7E"/>
  </w:style>
  <w:style w:type="table" w:customStyle="1" w:styleId="TableGrid311">
    <w:name w:val="Table Grid311"/>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0">
    <w:name w:val="Table Grid410"/>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0">
    <w:name w:val="Table Grid510"/>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7">
    <w:name w:val="No List37"/>
    <w:next w:val="NoList"/>
    <w:uiPriority w:val="99"/>
    <w:semiHidden/>
    <w:unhideWhenUsed/>
    <w:rsid w:val="00D75D7E"/>
  </w:style>
  <w:style w:type="table" w:customStyle="1" w:styleId="TableGrid68">
    <w:name w:val="Table Grid68"/>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6">
    <w:name w:val="No List126"/>
    <w:next w:val="NoList"/>
    <w:uiPriority w:val="99"/>
    <w:semiHidden/>
    <w:unhideWhenUsed/>
    <w:rsid w:val="00D75D7E"/>
  </w:style>
  <w:style w:type="numbering" w:customStyle="1" w:styleId="NoList46">
    <w:name w:val="No List46"/>
    <w:next w:val="NoList"/>
    <w:uiPriority w:val="99"/>
    <w:semiHidden/>
    <w:unhideWhenUsed/>
    <w:rsid w:val="00D75D7E"/>
  </w:style>
  <w:style w:type="table" w:customStyle="1" w:styleId="TableGrid77">
    <w:name w:val="Table Grid77"/>
    <w:basedOn w:val="TableNormal"/>
    <w:next w:val="TableGrid"/>
    <w:uiPriority w:val="59"/>
    <w:rsid w:val="00D75D7E"/>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9">
    <w:name w:val="Table Grid69"/>
    <w:basedOn w:val="TableNormal"/>
    <w:next w:val="TableGrid"/>
    <w:uiPriority w:val="59"/>
    <w:qFormat/>
    <w:rsid w:val="00A205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
    <w:name w:val="Table Grid411"/>
    <w:basedOn w:val="TableNormal"/>
    <w:next w:val="TableGrid"/>
    <w:uiPriority w:val="59"/>
    <w:rsid w:val="00C03A29"/>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1">
    <w:name w:val="Table Grid511"/>
    <w:basedOn w:val="TableNormal"/>
    <w:next w:val="TableGrid"/>
    <w:uiPriority w:val="59"/>
    <w:rsid w:val="003B0A1A"/>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0">
    <w:name w:val="Table Grid610"/>
    <w:basedOn w:val="TableNormal"/>
    <w:next w:val="TableGrid"/>
    <w:uiPriority w:val="59"/>
    <w:rsid w:val="001908D1"/>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7">
    <w:name w:val="Table Grid217"/>
    <w:basedOn w:val="TableNormal"/>
    <w:next w:val="TableGrid"/>
    <w:uiPriority w:val="59"/>
    <w:qFormat/>
    <w:rsid w:val="00865E05"/>
    <w:pPr>
      <w:spacing w:after="0" w:line="240" w:lineRule="auto"/>
      <w:jc w:val="both"/>
    </w:pPr>
    <w:rPr>
      <w:rFonts w:eastAsia="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2">
    <w:name w:val="Table Grid412"/>
    <w:basedOn w:val="TableNormal"/>
    <w:next w:val="TableGrid"/>
    <w:uiPriority w:val="59"/>
    <w:rsid w:val="00865E0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2">
    <w:name w:val="Table Grid512"/>
    <w:basedOn w:val="TableNormal"/>
    <w:next w:val="TableGrid"/>
    <w:uiPriority w:val="59"/>
    <w:rsid w:val="00865E0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1">
    <w:name w:val="Table Grid611"/>
    <w:basedOn w:val="TableNormal"/>
    <w:next w:val="TableGrid"/>
    <w:uiPriority w:val="59"/>
    <w:rsid w:val="00865E0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8">
    <w:name w:val="Table Grid78"/>
    <w:basedOn w:val="TableNormal"/>
    <w:next w:val="TableGrid"/>
    <w:uiPriority w:val="59"/>
    <w:rsid w:val="00865E0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9">
    <w:name w:val="Table Grid79"/>
    <w:basedOn w:val="TableNormal"/>
    <w:next w:val="TableGrid"/>
    <w:uiPriority w:val="59"/>
    <w:rsid w:val="00BD238B"/>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5Char">
    <w:name w:val="Heading 5 Char"/>
    <w:basedOn w:val="DefaultParagraphFont"/>
    <w:link w:val="Heading5"/>
    <w:semiHidden/>
    <w:rsid w:val="00E80E55"/>
    <w:rPr>
      <w:rFonts w:ascii="Times New Roman" w:eastAsia="SimSun" w:hAnsi="Times New Roman" w:cs="Times New Roman"/>
      <w:b/>
      <w:bCs/>
      <w:sz w:val="28"/>
      <w:szCs w:val="28"/>
    </w:rPr>
  </w:style>
  <w:style w:type="character" w:customStyle="1" w:styleId="Heading7Char">
    <w:name w:val="Heading 7 Char"/>
    <w:basedOn w:val="DefaultParagraphFont"/>
    <w:link w:val="Heading7"/>
    <w:semiHidden/>
    <w:rsid w:val="00E80E55"/>
    <w:rPr>
      <w:rFonts w:ascii="Times New Roman" w:eastAsia="SimSun" w:hAnsi="Times New Roman" w:cs="Times New Roman"/>
      <w:b/>
      <w:bCs/>
      <w:sz w:val="24"/>
      <w:szCs w:val="24"/>
    </w:rPr>
  </w:style>
  <w:style w:type="character" w:customStyle="1" w:styleId="Heading8Char">
    <w:name w:val="Heading 8 Char"/>
    <w:basedOn w:val="DefaultParagraphFont"/>
    <w:link w:val="Heading8"/>
    <w:semiHidden/>
    <w:rsid w:val="00E80E55"/>
    <w:rPr>
      <w:rFonts w:ascii="Times New Roman" w:eastAsia="SimSun" w:hAnsi="Times New Roman" w:cs="Times New Roman"/>
      <w:sz w:val="24"/>
      <w:szCs w:val="24"/>
    </w:rPr>
  </w:style>
  <w:style w:type="character" w:customStyle="1" w:styleId="Heading9Char">
    <w:name w:val="Heading 9 Char"/>
    <w:basedOn w:val="DefaultParagraphFont"/>
    <w:link w:val="Heading9"/>
    <w:semiHidden/>
    <w:rsid w:val="00E80E55"/>
    <w:rPr>
      <w:rFonts w:ascii="Times New Roman" w:eastAsia="SimSun" w:hAnsi="Times New Roman" w:cs="Times New Roman"/>
      <w:sz w:val="28"/>
      <w:szCs w:val="21"/>
    </w:rPr>
  </w:style>
  <w:style w:type="paragraph" w:styleId="BlockText">
    <w:name w:val="Block Text"/>
    <w:basedOn w:val="Normal"/>
    <w:qFormat/>
    <w:rsid w:val="00E80E55"/>
    <w:pPr>
      <w:spacing w:after="120" w:line="240" w:lineRule="auto"/>
      <w:ind w:leftChars="700" w:left="1440" w:rightChars="700" w:right="1440"/>
    </w:pPr>
    <w:rPr>
      <w:rFonts w:ascii="Times New Roman" w:eastAsia="SimSun" w:hAnsi="Times New Roman" w:cs="Times New Roman"/>
      <w:sz w:val="28"/>
      <w:szCs w:val="28"/>
    </w:rPr>
  </w:style>
  <w:style w:type="paragraph" w:styleId="BodyText20">
    <w:name w:val="Body Text 2"/>
    <w:basedOn w:val="Normal"/>
    <w:link w:val="BodyText2Char"/>
    <w:qFormat/>
    <w:rsid w:val="00E80E55"/>
    <w:pPr>
      <w:spacing w:after="120" w:line="480" w:lineRule="auto"/>
    </w:pPr>
    <w:rPr>
      <w:rFonts w:ascii="Times New Roman" w:eastAsia="SimSun" w:hAnsi="Times New Roman" w:cs="Times New Roman"/>
      <w:sz w:val="28"/>
      <w:szCs w:val="28"/>
    </w:rPr>
  </w:style>
  <w:style w:type="character" w:customStyle="1" w:styleId="BodyText2Char">
    <w:name w:val="Body Text 2 Char"/>
    <w:basedOn w:val="DefaultParagraphFont"/>
    <w:link w:val="BodyText20"/>
    <w:rsid w:val="00E80E55"/>
    <w:rPr>
      <w:rFonts w:ascii="Times New Roman" w:eastAsia="SimSun" w:hAnsi="Times New Roman" w:cs="Times New Roman"/>
      <w:sz w:val="28"/>
      <w:szCs w:val="28"/>
    </w:rPr>
  </w:style>
  <w:style w:type="paragraph" w:styleId="BodyText3">
    <w:name w:val="Body Text 3"/>
    <w:basedOn w:val="Normal"/>
    <w:link w:val="BodyText3Char"/>
    <w:qFormat/>
    <w:rsid w:val="00E80E55"/>
    <w:pPr>
      <w:spacing w:after="120" w:line="240" w:lineRule="auto"/>
    </w:pPr>
    <w:rPr>
      <w:rFonts w:ascii="Times New Roman" w:eastAsia="SimSun" w:hAnsi="Times New Roman" w:cs="Times New Roman"/>
      <w:sz w:val="16"/>
      <w:szCs w:val="16"/>
    </w:rPr>
  </w:style>
  <w:style w:type="character" w:customStyle="1" w:styleId="BodyText3Char">
    <w:name w:val="Body Text 3 Char"/>
    <w:basedOn w:val="DefaultParagraphFont"/>
    <w:link w:val="BodyText3"/>
    <w:rsid w:val="00E80E55"/>
    <w:rPr>
      <w:rFonts w:ascii="Times New Roman" w:eastAsia="SimSun" w:hAnsi="Times New Roman" w:cs="Times New Roman"/>
      <w:sz w:val="16"/>
      <w:szCs w:val="16"/>
    </w:rPr>
  </w:style>
  <w:style w:type="paragraph" w:styleId="BodyTextFirstIndent">
    <w:name w:val="Body Text First Indent"/>
    <w:basedOn w:val="BodyText"/>
    <w:link w:val="BodyTextFirstIndentChar"/>
    <w:qFormat/>
    <w:rsid w:val="00E80E55"/>
    <w:pPr>
      <w:widowControl/>
      <w:autoSpaceDE/>
      <w:autoSpaceDN/>
      <w:spacing w:before="0" w:after="120"/>
      <w:ind w:firstLineChars="100" w:firstLine="420"/>
    </w:pPr>
    <w:rPr>
      <w:rFonts w:eastAsia="SimSun"/>
      <w:sz w:val="28"/>
      <w:szCs w:val="28"/>
      <w:lang w:val="en-US"/>
    </w:rPr>
  </w:style>
  <w:style w:type="character" w:customStyle="1" w:styleId="BodyTextFirstIndentChar">
    <w:name w:val="Body Text First Indent Char"/>
    <w:basedOn w:val="BodyTextChar"/>
    <w:link w:val="BodyTextFirstIndent"/>
    <w:rsid w:val="00E80E55"/>
    <w:rPr>
      <w:rFonts w:ascii="Times New Roman" w:eastAsia="SimSun" w:hAnsi="Times New Roman" w:cs="Times New Roman"/>
      <w:sz w:val="28"/>
      <w:szCs w:val="28"/>
      <w:lang w:val="vi"/>
    </w:rPr>
  </w:style>
  <w:style w:type="paragraph" w:styleId="BodyTextIndent">
    <w:name w:val="Body Text Indent"/>
    <w:basedOn w:val="Normal"/>
    <w:link w:val="BodyTextIndentChar"/>
    <w:qFormat/>
    <w:rsid w:val="00E80E55"/>
    <w:pPr>
      <w:spacing w:after="120" w:line="240" w:lineRule="auto"/>
      <w:ind w:leftChars="200" w:left="420"/>
    </w:pPr>
    <w:rPr>
      <w:rFonts w:ascii="Times New Roman" w:eastAsia="SimSun" w:hAnsi="Times New Roman" w:cs="Times New Roman"/>
      <w:sz w:val="28"/>
      <w:szCs w:val="28"/>
    </w:rPr>
  </w:style>
  <w:style w:type="character" w:customStyle="1" w:styleId="BodyTextIndentChar">
    <w:name w:val="Body Text Indent Char"/>
    <w:basedOn w:val="DefaultParagraphFont"/>
    <w:link w:val="BodyTextIndent"/>
    <w:rsid w:val="00E80E55"/>
    <w:rPr>
      <w:rFonts w:ascii="Times New Roman" w:eastAsia="SimSun" w:hAnsi="Times New Roman" w:cs="Times New Roman"/>
      <w:sz w:val="28"/>
      <w:szCs w:val="28"/>
    </w:rPr>
  </w:style>
  <w:style w:type="paragraph" w:styleId="BodyTextFirstIndent2">
    <w:name w:val="Body Text First Indent 2"/>
    <w:basedOn w:val="BodyTextIndent"/>
    <w:link w:val="BodyTextFirstIndent2Char"/>
    <w:qFormat/>
    <w:rsid w:val="00E80E55"/>
    <w:pPr>
      <w:ind w:firstLineChars="200" w:firstLine="420"/>
    </w:pPr>
  </w:style>
  <w:style w:type="character" w:customStyle="1" w:styleId="BodyTextFirstIndent2Char">
    <w:name w:val="Body Text First Indent 2 Char"/>
    <w:basedOn w:val="BodyTextIndentChar"/>
    <w:link w:val="BodyTextFirstIndent2"/>
    <w:rsid w:val="00E80E55"/>
    <w:rPr>
      <w:rFonts w:ascii="Times New Roman" w:eastAsia="SimSun" w:hAnsi="Times New Roman" w:cs="Times New Roman"/>
      <w:sz w:val="28"/>
      <w:szCs w:val="28"/>
    </w:rPr>
  </w:style>
  <w:style w:type="paragraph" w:styleId="BodyTextIndent2">
    <w:name w:val="Body Text Indent 2"/>
    <w:basedOn w:val="Normal"/>
    <w:link w:val="BodyTextIndent2Char"/>
    <w:qFormat/>
    <w:rsid w:val="00E80E55"/>
    <w:pPr>
      <w:spacing w:after="120" w:line="480" w:lineRule="auto"/>
      <w:ind w:leftChars="200" w:left="420"/>
    </w:pPr>
    <w:rPr>
      <w:rFonts w:ascii="Times New Roman" w:eastAsia="SimSun" w:hAnsi="Times New Roman" w:cs="Times New Roman"/>
      <w:sz w:val="28"/>
      <w:szCs w:val="28"/>
    </w:rPr>
  </w:style>
  <w:style w:type="character" w:customStyle="1" w:styleId="BodyTextIndent2Char">
    <w:name w:val="Body Text Indent 2 Char"/>
    <w:basedOn w:val="DefaultParagraphFont"/>
    <w:link w:val="BodyTextIndent2"/>
    <w:rsid w:val="00E80E55"/>
    <w:rPr>
      <w:rFonts w:ascii="Times New Roman" w:eastAsia="SimSun" w:hAnsi="Times New Roman" w:cs="Times New Roman"/>
      <w:sz w:val="28"/>
      <w:szCs w:val="28"/>
    </w:rPr>
  </w:style>
  <w:style w:type="paragraph" w:styleId="BodyTextIndent3">
    <w:name w:val="Body Text Indent 3"/>
    <w:basedOn w:val="Normal"/>
    <w:link w:val="BodyTextIndent3Char"/>
    <w:qFormat/>
    <w:rsid w:val="00E80E55"/>
    <w:pPr>
      <w:spacing w:after="120" w:line="240" w:lineRule="auto"/>
      <w:ind w:leftChars="200" w:left="420"/>
    </w:pPr>
    <w:rPr>
      <w:rFonts w:ascii="Times New Roman" w:eastAsia="SimSun" w:hAnsi="Times New Roman" w:cs="Times New Roman"/>
      <w:sz w:val="16"/>
      <w:szCs w:val="16"/>
    </w:rPr>
  </w:style>
  <w:style w:type="character" w:customStyle="1" w:styleId="BodyTextIndent3Char">
    <w:name w:val="Body Text Indent 3 Char"/>
    <w:basedOn w:val="DefaultParagraphFont"/>
    <w:link w:val="BodyTextIndent3"/>
    <w:rsid w:val="00E80E55"/>
    <w:rPr>
      <w:rFonts w:ascii="Times New Roman" w:eastAsia="SimSun" w:hAnsi="Times New Roman" w:cs="Times New Roman"/>
      <w:sz w:val="16"/>
      <w:szCs w:val="16"/>
    </w:rPr>
  </w:style>
  <w:style w:type="paragraph" w:styleId="Closing">
    <w:name w:val="Closing"/>
    <w:basedOn w:val="Normal"/>
    <w:link w:val="ClosingChar"/>
    <w:qFormat/>
    <w:rsid w:val="00E80E55"/>
    <w:pPr>
      <w:spacing w:after="0" w:line="240" w:lineRule="auto"/>
      <w:ind w:leftChars="2100" w:left="100"/>
    </w:pPr>
    <w:rPr>
      <w:rFonts w:ascii="Times New Roman" w:eastAsia="SimSun" w:hAnsi="Times New Roman" w:cs="Times New Roman"/>
      <w:sz w:val="28"/>
      <w:szCs w:val="28"/>
    </w:rPr>
  </w:style>
  <w:style w:type="character" w:customStyle="1" w:styleId="ClosingChar">
    <w:name w:val="Closing Char"/>
    <w:basedOn w:val="DefaultParagraphFont"/>
    <w:link w:val="Closing"/>
    <w:rsid w:val="00E80E55"/>
    <w:rPr>
      <w:rFonts w:ascii="Times New Roman" w:eastAsia="SimSun" w:hAnsi="Times New Roman" w:cs="Times New Roman"/>
      <w:sz w:val="28"/>
      <w:szCs w:val="28"/>
    </w:rPr>
  </w:style>
  <w:style w:type="paragraph" w:styleId="Date">
    <w:name w:val="Date"/>
    <w:basedOn w:val="Normal"/>
    <w:next w:val="Normal"/>
    <w:link w:val="DateChar"/>
    <w:qFormat/>
    <w:rsid w:val="00E80E55"/>
    <w:pPr>
      <w:spacing w:after="0" w:line="240" w:lineRule="auto"/>
      <w:ind w:leftChars="2500" w:left="100"/>
    </w:pPr>
    <w:rPr>
      <w:rFonts w:ascii="Times New Roman" w:eastAsia="SimSun" w:hAnsi="Times New Roman" w:cs="Times New Roman"/>
      <w:sz w:val="28"/>
      <w:szCs w:val="28"/>
    </w:rPr>
  </w:style>
  <w:style w:type="character" w:customStyle="1" w:styleId="DateChar">
    <w:name w:val="Date Char"/>
    <w:basedOn w:val="DefaultParagraphFont"/>
    <w:link w:val="Date"/>
    <w:rsid w:val="00E80E55"/>
    <w:rPr>
      <w:rFonts w:ascii="Times New Roman" w:eastAsia="SimSun" w:hAnsi="Times New Roman" w:cs="Times New Roman"/>
      <w:sz w:val="28"/>
      <w:szCs w:val="28"/>
    </w:rPr>
  </w:style>
  <w:style w:type="paragraph" w:styleId="DocumentMap">
    <w:name w:val="Document Map"/>
    <w:basedOn w:val="Normal"/>
    <w:link w:val="DocumentMapChar"/>
    <w:qFormat/>
    <w:rsid w:val="00E80E55"/>
    <w:pPr>
      <w:shd w:val="clear" w:color="auto" w:fill="000080"/>
      <w:spacing w:after="0" w:line="240" w:lineRule="auto"/>
    </w:pPr>
    <w:rPr>
      <w:rFonts w:ascii="Times New Roman" w:eastAsia="SimSun" w:hAnsi="Times New Roman" w:cs="Times New Roman"/>
      <w:sz w:val="28"/>
      <w:szCs w:val="28"/>
    </w:rPr>
  </w:style>
  <w:style w:type="character" w:customStyle="1" w:styleId="DocumentMapChar">
    <w:name w:val="Document Map Char"/>
    <w:basedOn w:val="DefaultParagraphFont"/>
    <w:link w:val="DocumentMap"/>
    <w:rsid w:val="00E80E55"/>
    <w:rPr>
      <w:rFonts w:ascii="Times New Roman" w:eastAsia="SimSun" w:hAnsi="Times New Roman" w:cs="Times New Roman"/>
      <w:sz w:val="28"/>
      <w:szCs w:val="28"/>
      <w:shd w:val="clear" w:color="auto" w:fill="000080"/>
    </w:rPr>
  </w:style>
  <w:style w:type="paragraph" w:styleId="E-mailSignature">
    <w:name w:val="E-mail Signature"/>
    <w:basedOn w:val="Normal"/>
    <w:link w:val="E-mailSignatureChar"/>
    <w:qFormat/>
    <w:rsid w:val="00E80E55"/>
    <w:pPr>
      <w:spacing w:after="0" w:line="240" w:lineRule="auto"/>
    </w:pPr>
    <w:rPr>
      <w:rFonts w:ascii="Times New Roman" w:eastAsia="SimSun" w:hAnsi="Times New Roman" w:cs="Times New Roman"/>
      <w:sz w:val="28"/>
      <w:szCs w:val="28"/>
    </w:rPr>
  </w:style>
  <w:style w:type="character" w:customStyle="1" w:styleId="E-mailSignatureChar">
    <w:name w:val="E-mail Signature Char"/>
    <w:basedOn w:val="DefaultParagraphFont"/>
    <w:link w:val="E-mailSignature"/>
    <w:rsid w:val="00E80E55"/>
    <w:rPr>
      <w:rFonts w:ascii="Times New Roman" w:eastAsia="SimSun" w:hAnsi="Times New Roman" w:cs="Times New Roman"/>
      <w:sz w:val="28"/>
      <w:szCs w:val="28"/>
    </w:rPr>
  </w:style>
  <w:style w:type="character" w:styleId="EndnoteReference">
    <w:name w:val="endnote reference"/>
    <w:basedOn w:val="DefaultParagraphFont"/>
    <w:qFormat/>
    <w:rsid w:val="00E80E55"/>
    <w:rPr>
      <w:vertAlign w:val="superscript"/>
    </w:rPr>
  </w:style>
  <w:style w:type="paragraph" w:styleId="EndnoteText">
    <w:name w:val="endnote text"/>
    <w:basedOn w:val="Normal"/>
    <w:link w:val="EndnoteTextChar"/>
    <w:qFormat/>
    <w:rsid w:val="00E80E55"/>
    <w:pPr>
      <w:snapToGrid w:val="0"/>
      <w:spacing w:after="0" w:line="240" w:lineRule="auto"/>
    </w:pPr>
    <w:rPr>
      <w:rFonts w:ascii="Times New Roman" w:eastAsia="SimSun" w:hAnsi="Times New Roman" w:cs="Times New Roman"/>
      <w:sz w:val="28"/>
      <w:szCs w:val="28"/>
    </w:rPr>
  </w:style>
  <w:style w:type="character" w:customStyle="1" w:styleId="EndnoteTextChar">
    <w:name w:val="Endnote Text Char"/>
    <w:basedOn w:val="DefaultParagraphFont"/>
    <w:link w:val="EndnoteText"/>
    <w:rsid w:val="00E80E55"/>
    <w:rPr>
      <w:rFonts w:ascii="Times New Roman" w:eastAsia="SimSun" w:hAnsi="Times New Roman" w:cs="Times New Roman"/>
      <w:sz w:val="28"/>
      <w:szCs w:val="28"/>
    </w:rPr>
  </w:style>
  <w:style w:type="paragraph" w:styleId="EnvelopeAddress">
    <w:name w:val="envelope address"/>
    <w:basedOn w:val="Normal"/>
    <w:qFormat/>
    <w:rsid w:val="00E80E55"/>
    <w:pPr>
      <w:framePr w:w="7920" w:h="1980" w:hRule="exact" w:hSpace="180" w:wrap="auto" w:hAnchor="page" w:xAlign="center" w:yAlign="bottom"/>
      <w:snapToGrid w:val="0"/>
      <w:spacing w:after="0" w:line="240" w:lineRule="auto"/>
      <w:ind w:leftChars="1400" w:left="100"/>
    </w:pPr>
    <w:rPr>
      <w:rFonts w:ascii="Arial" w:eastAsia="SimSun" w:hAnsi="Arial" w:cs="Arial"/>
      <w:sz w:val="24"/>
      <w:szCs w:val="24"/>
    </w:rPr>
  </w:style>
  <w:style w:type="paragraph" w:styleId="EnvelopeReturn">
    <w:name w:val="envelope return"/>
    <w:basedOn w:val="Normal"/>
    <w:qFormat/>
    <w:rsid w:val="00E80E55"/>
    <w:pPr>
      <w:snapToGrid w:val="0"/>
      <w:spacing w:after="0" w:line="240" w:lineRule="auto"/>
    </w:pPr>
    <w:rPr>
      <w:rFonts w:ascii="Arial" w:eastAsia="SimSun" w:hAnsi="Arial" w:cs="Arial"/>
      <w:sz w:val="28"/>
      <w:szCs w:val="28"/>
    </w:rPr>
  </w:style>
  <w:style w:type="character" w:styleId="FootnoteReference">
    <w:name w:val="footnote reference"/>
    <w:basedOn w:val="DefaultParagraphFont"/>
    <w:qFormat/>
    <w:rsid w:val="00E80E55"/>
    <w:rPr>
      <w:vertAlign w:val="superscript"/>
    </w:rPr>
  </w:style>
  <w:style w:type="paragraph" w:styleId="FootnoteText">
    <w:name w:val="footnote text"/>
    <w:basedOn w:val="Normal"/>
    <w:link w:val="FootnoteTextChar"/>
    <w:qFormat/>
    <w:rsid w:val="00E80E55"/>
    <w:pPr>
      <w:snapToGrid w:val="0"/>
      <w:spacing w:after="0" w:line="240" w:lineRule="auto"/>
    </w:pPr>
    <w:rPr>
      <w:rFonts w:ascii="Times New Roman" w:eastAsia="SimSun" w:hAnsi="Times New Roman" w:cs="Times New Roman"/>
      <w:sz w:val="18"/>
      <w:szCs w:val="18"/>
    </w:rPr>
  </w:style>
  <w:style w:type="character" w:customStyle="1" w:styleId="FootnoteTextChar">
    <w:name w:val="Footnote Text Char"/>
    <w:basedOn w:val="DefaultParagraphFont"/>
    <w:link w:val="FootnoteText"/>
    <w:rsid w:val="00E80E55"/>
    <w:rPr>
      <w:rFonts w:ascii="Times New Roman" w:eastAsia="SimSun" w:hAnsi="Times New Roman" w:cs="Times New Roman"/>
      <w:sz w:val="18"/>
      <w:szCs w:val="18"/>
    </w:rPr>
  </w:style>
  <w:style w:type="character" w:styleId="HTMLAcronym">
    <w:name w:val="HTML Acronym"/>
    <w:basedOn w:val="DefaultParagraphFont"/>
    <w:qFormat/>
    <w:rsid w:val="00E80E55"/>
  </w:style>
  <w:style w:type="paragraph" w:styleId="HTMLAddress">
    <w:name w:val="HTML Address"/>
    <w:basedOn w:val="Normal"/>
    <w:link w:val="HTMLAddressChar"/>
    <w:qFormat/>
    <w:rsid w:val="00E80E55"/>
    <w:pPr>
      <w:spacing w:after="0" w:line="240" w:lineRule="auto"/>
    </w:pPr>
    <w:rPr>
      <w:rFonts w:ascii="Times New Roman" w:eastAsia="SimSun" w:hAnsi="Times New Roman" w:cs="Times New Roman"/>
      <w:i/>
      <w:iCs/>
      <w:sz w:val="28"/>
      <w:szCs w:val="28"/>
    </w:rPr>
  </w:style>
  <w:style w:type="character" w:customStyle="1" w:styleId="HTMLAddressChar">
    <w:name w:val="HTML Address Char"/>
    <w:basedOn w:val="DefaultParagraphFont"/>
    <w:link w:val="HTMLAddress"/>
    <w:rsid w:val="00E80E55"/>
    <w:rPr>
      <w:rFonts w:ascii="Times New Roman" w:eastAsia="SimSun" w:hAnsi="Times New Roman" w:cs="Times New Roman"/>
      <w:i/>
      <w:iCs/>
      <w:sz w:val="28"/>
      <w:szCs w:val="28"/>
    </w:rPr>
  </w:style>
  <w:style w:type="character" w:styleId="HTMLCite">
    <w:name w:val="HTML Cite"/>
    <w:basedOn w:val="DefaultParagraphFont"/>
    <w:qFormat/>
    <w:rsid w:val="00E80E55"/>
    <w:rPr>
      <w:i/>
      <w:iCs/>
    </w:rPr>
  </w:style>
  <w:style w:type="character" w:styleId="HTMLDefinition">
    <w:name w:val="HTML Definition"/>
    <w:basedOn w:val="DefaultParagraphFont"/>
    <w:qFormat/>
    <w:rsid w:val="00E80E55"/>
    <w:rPr>
      <w:i/>
      <w:iCs/>
    </w:rPr>
  </w:style>
  <w:style w:type="character" w:styleId="HTMLKeyboard">
    <w:name w:val="HTML Keyboard"/>
    <w:basedOn w:val="DefaultParagraphFont"/>
    <w:qFormat/>
    <w:rsid w:val="00E80E55"/>
    <w:rPr>
      <w:rFonts w:ascii="Courier New" w:hAnsi="Courier New" w:cs="Courier New"/>
      <w:sz w:val="20"/>
      <w:szCs w:val="20"/>
    </w:rPr>
  </w:style>
  <w:style w:type="paragraph" w:styleId="HTMLPreformatted">
    <w:name w:val="HTML Preformatted"/>
    <w:basedOn w:val="Normal"/>
    <w:link w:val="HTMLPreformattedChar"/>
    <w:qFormat/>
    <w:rsid w:val="00E80E55"/>
    <w:pPr>
      <w:spacing w:after="0" w:line="240" w:lineRule="auto"/>
    </w:pPr>
    <w:rPr>
      <w:rFonts w:ascii="Courier New" w:eastAsia="SimSun" w:hAnsi="Courier New" w:cs="Courier New"/>
      <w:sz w:val="20"/>
      <w:szCs w:val="28"/>
    </w:rPr>
  </w:style>
  <w:style w:type="character" w:customStyle="1" w:styleId="HTMLPreformattedChar">
    <w:name w:val="HTML Preformatted Char"/>
    <w:basedOn w:val="DefaultParagraphFont"/>
    <w:link w:val="HTMLPreformatted"/>
    <w:rsid w:val="00E80E55"/>
    <w:rPr>
      <w:rFonts w:ascii="Courier New" w:eastAsia="SimSun" w:hAnsi="Courier New" w:cs="Courier New"/>
      <w:sz w:val="20"/>
      <w:szCs w:val="28"/>
    </w:rPr>
  </w:style>
  <w:style w:type="character" w:styleId="HTMLSample">
    <w:name w:val="HTML Sample"/>
    <w:basedOn w:val="DefaultParagraphFont"/>
    <w:qFormat/>
    <w:rsid w:val="00E80E55"/>
    <w:rPr>
      <w:rFonts w:ascii="Courier New" w:hAnsi="Courier New" w:cs="Courier New"/>
    </w:rPr>
  </w:style>
  <w:style w:type="character" w:styleId="HTMLTypewriter">
    <w:name w:val="HTML Typewriter"/>
    <w:basedOn w:val="DefaultParagraphFont"/>
    <w:qFormat/>
    <w:rsid w:val="00E80E55"/>
    <w:rPr>
      <w:rFonts w:ascii="Courier New" w:hAnsi="Courier New" w:cs="Courier New"/>
      <w:sz w:val="20"/>
      <w:szCs w:val="20"/>
    </w:rPr>
  </w:style>
  <w:style w:type="character" w:styleId="HTMLVariable">
    <w:name w:val="HTML Variable"/>
    <w:basedOn w:val="DefaultParagraphFont"/>
    <w:qFormat/>
    <w:rsid w:val="00E80E55"/>
    <w:rPr>
      <w:i/>
      <w:iCs/>
    </w:rPr>
  </w:style>
  <w:style w:type="paragraph" w:styleId="Index1">
    <w:name w:val="index 1"/>
    <w:basedOn w:val="Normal"/>
    <w:next w:val="Normal"/>
    <w:qFormat/>
    <w:rsid w:val="00E80E55"/>
    <w:pPr>
      <w:spacing w:after="0" w:line="240" w:lineRule="auto"/>
    </w:pPr>
    <w:rPr>
      <w:rFonts w:ascii="Times New Roman" w:eastAsia="SimSun" w:hAnsi="Times New Roman" w:cs="Times New Roman"/>
      <w:sz w:val="28"/>
      <w:szCs w:val="28"/>
    </w:rPr>
  </w:style>
  <w:style w:type="paragraph" w:styleId="Index2">
    <w:name w:val="index 2"/>
    <w:basedOn w:val="Normal"/>
    <w:next w:val="Normal"/>
    <w:qFormat/>
    <w:rsid w:val="00E80E55"/>
    <w:pPr>
      <w:spacing w:after="0" w:line="240" w:lineRule="auto"/>
      <w:ind w:leftChars="200" w:left="200"/>
    </w:pPr>
    <w:rPr>
      <w:rFonts w:ascii="Times New Roman" w:eastAsia="SimSun" w:hAnsi="Times New Roman" w:cs="Times New Roman"/>
      <w:sz w:val="28"/>
      <w:szCs w:val="28"/>
    </w:rPr>
  </w:style>
  <w:style w:type="paragraph" w:styleId="Index3">
    <w:name w:val="index 3"/>
    <w:basedOn w:val="Normal"/>
    <w:next w:val="Normal"/>
    <w:qFormat/>
    <w:rsid w:val="00E80E55"/>
    <w:pPr>
      <w:spacing w:after="0" w:line="240" w:lineRule="auto"/>
      <w:ind w:leftChars="400" w:left="400"/>
    </w:pPr>
    <w:rPr>
      <w:rFonts w:ascii="Times New Roman" w:eastAsia="SimSun" w:hAnsi="Times New Roman" w:cs="Times New Roman"/>
      <w:sz w:val="28"/>
      <w:szCs w:val="28"/>
    </w:rPr>
  </w:style>
  <w:style w:type="paragraph" w:styleId="Index4">
    <w:name w:val="index 4"/>
    <w:basedOn w:val="Normal"/>
    <w:next w:val="Normal"/>
    <w:qFormat/>
    <w:rsid w:val="00E80E55"/>
    <w:pPr>
      <w:spacing w:after="0" w:line="240" w:lineRule="auto"/>
      <w:ind w:leftChars="600" w:left="600"/>
    </w:pPr>
    <w:rPr>
      <w:rFonts w:ascii="Times New Roman" w:eastAsia="SimSun" w:hAnsi="Times New Roman" w:cs="Times New Roman"/>
      <w:sz w:val="28"/>
      <w:szCs w:val="28"/>
    </w:rPr>
  </w:style>
  <w:style w:type="paragraph" w:styleId="Index5">
    <w:name w:val="index 5"/>
    <w:basedOn w:val="Normal"/>
    <w:next w:val="Normal"/>
    <w:qFormat/>
    <w:rsid w:val="00E80E55"/>
    <w:pPr>
      <w:spacing w:after="0" w:line="240" w:lineRule="auto"/>
      <w:ind w:leftChars="800" w:left="800"/>
    </w:pPr>
    <w:rPr>
      <w:rFonts w:ascii="Times New Roman" w:eastAsia="SimSun" w:hAnsi="Times New Roman" w:cs="Times New Roman"/>
      <w:sz w:val="28"/>
      <w:szCs w:val="28"/>
    </w:rPr>
  </w:style>
  <w:style w:type="paragraph" w:styleId="Index6">
    <w:name w:val="index 6"/>
    <w:basedOn w:val="Normal"/>
    <w:next w:val="Normal"/>
    <w:qFormat/>
    <w:rsid w:val="00E80E55"/>
    <w:pPr>
      <w:spacing w:after="0" w:line="240" w:lineRule="auto"/>
      <w:ind w:leftChars="1000" w:left="1000"/>
    </w:pPr>
    <w:rPr>
      <w:rFonts w:ascii="Times New Roman" w:eastAsia="SimSun" w:hAnsi="Times New Roman" w:cs="Times New Roman"/>
      <w:sz w:val="28"/>
      <w:szCs w:val="28"/>
    </w:rPr>
  </w:style>
  <w:style w:type="paragraph" w:styleId="Index7">
    <w:name w:val="index 7"/>
    <w:basedOn w:val="Normal"/>
    <w:next w:val="Normal"/>
    <w:qFormat/>
    <w:rsid w:val="00E80E55"/>
    <w:pPr>
      <w:spacing w:after="0" w:line="240" w:lineRule="auto"/>
      <w:ind w:leftChars="1200" w:left="1200"/>
    </w:pPr>
    <w:rPr>
      <w:rFonts w:ascii="Times New Roman" w:eastAsia="SimSun" w:hAnsi="Times New Roman" w:cs="Times New Roman"/>
      <w:sz w:val="28"/>
      <w:szCs w:val="28"/>
    </w:rPr>
  </w:style>
  <w:style w:type="paragraph" w:styleId="Index8">
    <w:name w:val="index 8"/>
    <w:basedOn w:val="Normal"/>
    <w:next w:val="Normal"/>
    <w:qFormat/>
    <w:rsid w:val="00E80E55"/>
    <w:pPr>
      <w:spacing w:after="0" w:line="240" w:lineRule="auto"/>
      <w:ind w:leftChars="1400" w:left="1400"/>
    </w:pPr>
    <w:rPr>
      <w:rFonts w:ascii="Times New Roman" w:eastAsia="SimSun" w:hAnsi="Times New Roman" w:cs="Times New Roman"/>
      <w:sz w:val="28"/>
      <w:szCs w:val="28"/>
    </w:rPr>
  </w:style>
  <w:style w:type="paragraph" w:styleId="Index9">
    <w:name w:val="index 9"/>
    <w:basedOn w:val="Normal"/>
    <w:next w:val="Normal"/>
    <w:qFormat/>
    <w:rsid w:val="00E80E55"/>
    <w:pPr>
      <w:spacing w:after="0" w:line="240" w:lineRule="auto"/>
      <w:ind w:leftChars="1600" w:left="1600"/>
    </w:pPr>
    <w:rPr>
      <w:rFonts w:ascii="Times New Roman" w:eastAsia="SimSun" w:hAnsi="Times New Roman" w:cs="Times New Roman"/>
      <w:sz w:val="28"/>
      <w:szCs w:val="28"/>
    </w:rPr>
  </w:style>
  <w:style w:type="paragraph" w:styleId="IndexHeading">
    <w:name w:val="index heading"/>
    <w:basedOn w:val="Normal"/>
    <w:next w:val="Index1"/>
    <w:qFormat/>
    <w:rsid w:val="00E80E55"/>
    <w:pPr>
      <w:spacing w:after="0" w:line="240" w:lineRule="auto"/>
    </w:pPr>
    <w:rPr>
      <w:rFonts w:ascii="Arial" w:eastAsia="SimSun" w:hAnsi="Arial" w:cs="Arial"/>
      <w:b/>
      <w:bCs/>
      <w:sz w:val="28"/>
      <w:szCs w:val="28"/>
    </w:rPr>
  </w:style>
  <w:style w:type="character" w:styleId="LineNumber">
    <w:name w:val="line number"/>
    <w:basedOn w:val="DefaultParagraphFont"/>
    <w:qFormat/>
    <w:rsid w:val="00E80E55"/>
  </w:style>
  <w:style w:type="paragraph" w:styleId="List">
    <w:name w:val="List"/>
    <w:basedOn w:val="Normal"/>
    <w:qFormat/>
    <w:rsid w:val="00E80E55"/>
    <w:pPr>
      <w:spacing w:after="0" w:line="240" w:lineRule="auto"/>
      <w:ind w:left="200" w:hangingChars="200" w:hanging="200"/>
    </w:pPr>
    <w:rPr>
      <w:rFonts w:ascii="Times New Roman" w:eastAsia="SimSun" w:hAnsi="Times New Roman" w:cs="Times New Roman"/>
      <w:sz w:val="28"/>
      <w:szCs w:val="28"/>
    </w:rPr>
  </w:style>
  <w:style w:type="paragraph" w:styleId="List2">
    <w:name w:val="List 2"/>
    <w:basedOn w:val="Normal"/>
    <w:qFormat/>
    <w:rsid w:val="00E80E55"/>
    <w:pPr>
      <w:spacing w:after="0" w:line="240" w:lineRule="auto"/>
      <w:ind w:leftChars="200" w:left="100" w:hangingChars="200" w:hanging="200"/>
    </w:pPr>
    <w:rPr>
      <w:rFonts w:ascii="Times New Roman" w:eastAsia="SimSun" w:hAnsi="Times New Roman" w:cs="Times New Roman"/>
      <w:sz w:val="28"/>
      <w:szCs w:val="28"/>
    </w:rPr>
  </w:style>
  <w:style w:type="paragraph" w:styleId="List3">
    <w:name w:val="List 3"/>
    <w:basedOn w:val="Normal"/>
    <w:qFormat/>
    <w:rsid w:val="00E80E55"/>
    <w:pPr>
      <w:spacing w:after="0" w:line="240" w:lineRule="auto"/>
      <w:ind w:leftChars="400" w:left="100" w:hangingChars="200" w:hanging="200"/>
    </w:pPr>
    <w:rPr>
      <w:rFonts w:ascii="Times New Roman" w:eastAsia="SimSun" w:hAnsi="Times New Roman" w:cs="Times New Roman"/>
      <w:sz w:val="28"/>
      <w:szCs w:val="28"/>
    </w:rPr>
  </w:style>
  <w:style w:type="paragraph" w:styleId="List4">
    <w:name w:val="List 4"/>
    <w:basedOn w:val="Normal"/>
    <w:qFormat/>
    <w:rsid w:val="00E80E55"/>
    <w:pPr>
      <w:spacing w:after="0" w:line="240" w:lineRule="auto"/>
      <w:ind w:leftChars="600" w:left="100" w:hangingChars="200" w:hanging="200"/>
    </w:pPr>
    <w:rPr>
      <w:rFonts w:ascii="Times New Roman" w:eastAsia="SimSun" w:hAnsi="Times New Roman" w:cs="Times New Roman"/>
      <w:sz w:val="28"/>
      <w:szCs w:val="28"/>
    </w:rPr>
  </w:style>
  <w:style w:type="paragraph" w:styleId="List5">
    <w:name w:val="List 5"/>
    <w:basedOn w:val="Normal"/>
    <w:qFormat/>
    <w:rsid w:val="00E80E55"/>
    <w:pPr>
      <w:spacing w:after="0" w:line="240" w:lineRule="auto"/>
      <w:ind w:leftChars="800" w:left="100" w:hangingChars="200" w:hanging="200"/>
    </w:pPr>
    <w:rPr>
      <w:rFonts w:ascii="Times New Roman" w:eastAsia="SimSun" w:hAnsi="Times New Roman" w:cs="Times New Roman"/>
      <w:sz w:val="28"/>
      <w:szCs w:val="28"/>
    </w:rPr>
  </w:style>
  <w:style w:type="paragraph" w:styleId="ListBullet">
    <w:name w:val="List Bullet"/>
    <w:basedOn w:val="Normal"/>
    <w:qFormat/>
    <w:rsid w:val="00E80E55"/>
    <w:pPr>
      <w:numPr>
        <w:numId w:val="2"/>
      </w:numPr>
      <w:spacing w:after="0" w:line="240" w:lineRule="auto"/>
    </w:pPr>
    <w:rPr>
      <w:rFonts w:ascii="Times New Roman" w:eastAsia="SimSun" w:hAnsi="Times New Roman" w:cs="Times New Roman"/>
      <w:sz w:val="28"/>
      <w:szCs w:val="28"/>
    </w:rPr>
  </w:style>
  <w:style w:type="paragraph" w:styleId="ListBullet2">
    <w:name w:val="List Bullet 2"/>
    <w:basedOn w:val="Normal"/>
    <w:qFormat/>
    <w:rsid w:val="00E80E55"/>
    <w:pPr>
      <w:numPr>
        <w:numId w:val="3"/>
      </w:numPr>
      <w:spacing w:after="0" w:line="240" w:lineRule="auto"/>
    </w:pPr>
    <w:rPr>
      <w:rFonts w:ascii="Times New Roman" w:eastAsia="SimSun" w:hAnsi="Times New Roman" w:cs="Times New Roman"/>
      <w:sz w:val="28"/>
      <w:szCs w:val="28"/>
    </w:rPr>
  </w:style>
  <w:style w:type="paragraph" w:styleId="ListBullet3">
    <w:name w:val="List Bullet 3"/>
    <w:basedOn w:val="Normal"/>
    <w:qFormat/>
    <w:rsid w:val="00E80E55"/>
    <w:pPr>
      <w:numPr>
        <w:numId w:val="4"/>
      </w:numPr>
      <w:spacing w:after="0" w:line="240" w:lineRule="auto"/>
    </w:pPr>
    <w:rPr>
      <w:rFonts w:ascii="Times New Roman" w:eastAsia="SimSun" w:hAnsi="Times New Roman" w:cs="Times New Roman"/>
      <w:sz w:val="28"/>
      <w:szCs w:val="28"/>
    </w:rPr>
  </w:style>
  <w:style w:type="paragraph" w:styleId="ListBullet4">
    <w:name w:val="List Bullet 4"/>
    <w:basedOn w:val="Normal"/>
    <w:qFormat/>
    <w:rsid w:val="00E80E55"/>
    <w:pPr>
      <w:numPr>
        <w:numId w:val="5"/>
      </w:numPr>
      <w:spacing w:after="0" w:line="240" w:lineRule="auto"/>
    </w:pPr>
    <w:rPr>
      <w:rFonts w:ascii="Times New Roman" w:eastAsia="SimSun" w:hAnsi="Times New Roman" w:cs="Times New Roman"/>
      <w:sz w:val="28"/>
      <w:szCs w:val="28"/>
    </w:rPr>
  </w:style>
  <w:style w:type="paragraph" w:styleId="ListBullet5">
    <w:name w:val="List Bullet 5"/>
    <w:basedOn w:val="Normal"/>
    <w:qFormat/>
    <w:rsid w:val="00E80E55"/>
    <w:pPr>
      <w:numPr>
        <w:numId w:val="6"/>
      </w:numPr>
      <w:spacing w:after="0" w:line="240" w:lineRule="auto"/>
    </w:pPr>
    <w:rPr>
      <w:rFonts w:ascii="Times New Roman" w:eastAsia="SimSun" w:hAnsi="Times New Roman" w:cs="Times New Roman"/>
      <w:sz w:val="28"/>
      <w:szCs w:val="28"/>
    </w:rPr>
  </w:style>
  <w:style w:type="paragraph" w:styleId="ListContinue">
    <w:name w:val="List Continue"/>
    <w:basedOn w:val="Normal"/>
    <w:qFormat/>
    <w:rsid w:val="00E80E55"/>
    <w:pPr>
      <w:spacing w:after="120" w:line="240" w:lineRule="auto"/>
      <w:ind w:leftChars="200" w:left="420"/>
    </w:pPr>
    <w:rPr>
      <w:rFonts w:ascii="Times New Roman" w:eastAsia="SimSun" w:hAnsi="Times New Roman" w:cs="Times New Roman"/>
      <w:sz w:val="28"/>
      <w:szCs w:val="28"/>
    </w:rPr>
  </w:style>
  <w:style w:type="paragraph" w:styleId="ListContinue2">
    <w:name w:val="List Continue 2"/>
    <w:basedOn w:val="Normal"/>
    <w:qFormat/>
    <w:rsid w:val="00E80E55"/>
    <w:pPr>
      <w:spacing w:after="120" w:line="240" w:lineRule="auto"/>
      <w:ind w:leftChars="400" w:left="840"/>
    </w:pPr>
    <w:rPr>
      <w:rFonts w:ascii="Times New Roman" w:eastAsia="SimSun" w:hAnsi="Times New Roman" w:cs="Times New Roman"/>
      <w:sz w:val="28"/>
      <w:szCs w:val="28"/>
    </w:rPr>
  </w:style>
  <w:style w:type="paragraph" w:styleId="ListContinue3">
    <w:name w:val="List Continue 3"/>
    <w:basedOn w:val="Normal"/>
    <w:qFormat/>
    <w:rsid w:val="00E80E55"/>
    <w:pPr>
      <w:spacing w:after="120" w:line="240" w:lineRule="auto"/>
      <w:ind w:leftChars="600" w:left="1260"/>
    </w:pPr>
    <w:rPr>
      <w:rFonts w:ascii="Times New Roman" w:eastAsia="SimSun" w:hAnsi="Times New Roman" w:cs="Times New Roman"/>
      <w:sz w:val="28"/>
      <w:szCs w:val="28"/>
    </w:rPr>
  </w:style>
  <w:style w:type="paragraph" w:styleId="ListContinue4">
    <w:name w:val="List Continue 4"/>
    <w:basedOn w:val="Normal"/>
    <w:qFormat/>
    <w:rsid w:val="00E80E55"/>
    <w:pPr>
      <w:spacing w:after="120" w:line="240" w:lineRule="auto"/>
      <w:ind w:leftChars="800" w:left="1680"/>
    </w:pPr>
    <w:rPr>
      <w:rFonts w:ascii="Times New Roman" w:eastAsia="SimSun" w:hAnsi="Times New Roman" w:cs="Times New Roman"/>
      <w:sz w:val="28"/>
      <w:szCs w:val="28"/>
    </w:rPr>
  </w:style>
  <w:style w:type="paragraph" w:styleId="ListContinue5">
    <w:name w:val="List Continue 5"/>
    <w:basedOn w:val="Normal"/>
    <w:qFormat/>
    <w:rsid w:val="00E80E55"/>
    <w:pPr>
      <w:spacing w:after="120" w:line="240" w:lineRule="auto"/>
      <w:ind w:leftChars="1000" w:left="2100"/>
    </w:pPr>
    <w:rPr>
      <w:rFonts w:ascii="Times New Roman" w:eastAsia="SimSun" w:hAnsi="Times New Roman" w:cs="Times New Roman"/>
      <w:sz w:val="28"/>
      <w:szCs w:val="28"/>
    </w:rPr>
  </w:style>
  <w:style w:type="paragraph" w:styleId="ListNumber">
    <w:name w:val="List Number"/>
    <w:basedOn w:val="Normal"/>
    <w:qFormat/>
    <w:rsid w:val="00E80E55"/>
    <w:pPr>
      <w:numPr>
        <w:numId w:val="7"/>
      </w:numPr>
      <w:spacing w:after="0" w:line="240" w:lineRule="auto"/>
    </w:pPr>
    <w:rPr>
      <w:rFonts w:ascii="Times New Roman" w:eastAsia="SimSun" w:hAnsi="Times New Roman" w:cs="Times New Roman"/>
      <w:sz w:val="28"/>
      <w:szCs w:val="28"/>
    </w:rPr>
  </w:style>
  <w:style w:type="paragraph" w:styleId="ListNumber2">
    <w:name w:val="List Number 2"/>
    <w:basedOn w:val="Normal"/>
    <w:qFormat/>
    <w:rsid w:val="00E80E55"/>
    <w:pPr>
      <w:numPr>
        <w:numId w:val="8"/>
      </w:numPr>
      <w:spacing w:after="0" w:line="240" w:lineRule="auto"/>
    </w:pPr>
    <w:rPr>
      <w:rFonts w:ascii="Times New Roman" w:eastAsia="SimSun" w:hAnsi="Times New Roman" w:cs="Times New Roman"/>
      <w:sz w:val="28"/>
      <w:szCs w:val="28"/>
    </w:rPr>
  </w:style>
  <w:style w:type="paragraph" w:styleId="ListNumber3">
    <w:name w:val="List Number 3"/>
    <w:basedOn w:val="Normal"/>
    <w:qFormat/>
    <w:rsid w:val="00E80E55"/>
    <w:pPr>
      <w:numPr>
        <w:numId w:val="9"/>
      </w:numPr>
      <w:spacing w:after="0" w:line="240" w:lineRule="auto"/>
    </w:pPr>
    <w:rPr>
      <w:rFonts w:ascii="Times New Roman" w:eastAsia="SimSun" w:hAnsi="Times New Roman" w:cs="Times New Roman"/>
      <w:sz w:val="28"/>
      <w:szCs w:val="28"/>
    </w:rPr>
  </w:style>
  <w:style w:type="paragraph" w:styleId="ListNumber4">
    <w:name w:val="List Number 4"/>
    <w:basedOn w:val="Normal"/>
    <w:qFormat/>
    <w:rsid w:val="00E80E55"/>
    <w:pPr>
      <w:numPr>
        <w:numId w:val="10"/>
      </w:numPr>
      <w:spacing w:after="0" w:line="240" w:lineRule="auto"/>
    </w:pPr>
    <w:rPr>
      <w:rFonts w:ascii="Times New Roman" w:eastAsia="SimSun" w:hAnsi="Times New Roman" w:cs="Times New Roman"/>
      <w:sz w:val="28"/>
      <w:szCs w:val="28"/>
    </w:rPr>
  </w:style>
  <w:style w:type="paragraph" w:styleId="ListNumber5">
    <w:name w:val="List Number 5"/>
    <w:basedOn w:val="Normal"/>
    <w:qFormat/>
    <w:rsid w:val="00E80E55"/>
    <w:pPr>
      <w:numPr>
        <w:numId w:val="11"/>
      </w:numPr>
      <w:spacing w:after="0" w:line="240" w:lineRule="auto"/>
    </w:pPr>
    <w:rPr>
      <w:rFonts w:ascii="Times New Roman" w:eastAsia="SimSun" w:hAnsi="Times New Roman" w:cs="Times New Roman"/>
      <w:sz w:val="28"/>
      <w:szCs w:val="28"/>
    </w:rPr>
  </w:style>
  <w:style w:type="paragraph" w:styleId="MacroText">
    <w:name w:val="macro"/>
    <w:link w:val="MacroTextChar"/>
    <w:qFormat/>
    <w:rsid w:val="00E80E55"/>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spacing w:after="0" w:line="720" w:lineRule="auto"/>
      <w:ind w:firstLineChars="126" w:firstLine="252"/>
      <w:jc w:val="both"/>
    </w:pPr>
    <w:rPr>
      <w:rFonts w:ascii="Courier New" w:eastAsiaTheme="minorEastAsia" w:hAnsi="Courier New" w:cs="Courier New"/>
      <w:kern w:val="2"/>
      <w:sz w:val="24"/>
      <w:szCs w:val="24"/>
      <w:lang w:eastAsia="zh-CN"/>
    </w:rPr>
  </w:style>
  <w:style w:type="character" w:customStyle="1" w:styleId="MacroTextChar">
    <w:name w:val="Macro Text Char"/>
    <w:basedOn w:val="DefaultParagraphFont"/>
    <w:link w:val="MacroText"/>
    <w:rsid w:val="00E80E55"/>
    <w:rPr>
      <w:rFonts w:ascii="Courier New" w:eastAsiaTheme="minorEastAsia" w:hAnsi="Courier New" w:cs="Courier New"/>
      <w:kern w:val="2"/>
      <w:sz w:val="24"/>
      <w:szCs w:val="24"/>
      <w:lang w:eastAsia="zh-CN"/>
    </w:rPr>
  </w:style>
  <w:style w:type="paragraph" w:styleId="MessageHeader">
    <w:name w:val="Message Header"/>
    <w:basedOn w:val="Normal"/>
    <w:link w:val="MessageHeaderChar"/>
    <w:qFormat/>
    <w:rsid w:val="00E80E55"/>
    <w:pPr>
      <w:pBdr>
        <w:top w:val="single" w:sz="6" w:space="1" w:color="auto"/>
        <w:left w:val="single" w:sz="6" w:space="1" w:color="auto"/>
        <w:bottom w:val="single" w:sz="6" w:space="1" w:color="auto"/>
        <w:right w:val="single" w:sz="6" w:space="1" w:color="auto"/>
      </w:pBdr>
      <w:shd w:val="pct20" w:color="auto" w:fill="auto"/>
      <w:spacing w:after="0" w:line="240" w:lineRule="auto"/>
      <w:ind w:leftChars="500" w:left="1080" w:hangingChars="500" w:hanging="1080"/>
    </w:pPr>
    <w:rPr>
      <w:rFonts w:ascii="Arial" w:eastAsia="SimSun" w:hAnsi="Arial" w:cs="Arial"/>
      <w:sz w:val="24"/>
      <w:szCs w:val="24"/>
    </w:rPr>
  </w:style>
  <w:style w:type="character" w:customStyle="1" w:styleId="MessageHeaderChar">
    <w:name w:val="Message Header Char"/>
    <w:basedOn w:val="DefaultParagraphFont"/>
    <w:link w:val="MessageHeader"/>
    <w:rsid w:val="00E80E55"/>
    <w:rPr>
      <w:rFonts w:ascii="Arial" w:eastAsia="SimSun" w:hAnsi="Arial" w:cs="Arial"/>
      <w:sz w:val="24"/>
      <w:szCs w:val="24"/>
      <w:shd w:val="pct20" w:color="auto" w:fill="auto"/>
    </w:rPr>
  </w:style>
  <w:style w:type="paragraph" w:styleId="NormalIndent">
    <w:name w:val="Normal Indent"/>
    <w:basedOn w:val="Normal"/>
    <w:qFormat/>
    <w:rsid w:val="00E80E55"/>
    <w:pPr>
      <w:spacing w:after="0" w:line="240" w:lineRule="auto"/>
      <w:ind w:firstLineChars="200" w:firstLine="420"/>
    </w:pPr>
    <w:rPr>
      <w:rFonts w:ascii="Times New Roman" w:eastAsia="SimSun" w:hAnsi="Times New Roman" w:cs="Times New Roman"/>
      <w:sz w:val="28"/>
      <w:szCs w:val="28"/>
    </w:rPr>
  </w:style>
  <w:style w:type="paragraph" w:styleId="NoteHeading">
    <w:name w:val="Note Heading"/>
    <w:basedOn w:val="Normal"/>
    <w:next w:val="Normal"/>
    <w:link w:val="NoteHeadingChar"/>
    <w:qFormat/>
    <w:rsid w:val="00E80E55"/>
    <w:pPr>
      <w:spacing w:after="0" w:line="240" w:lineRule="auto"/>
      <w:jc w:val="center"/>
    </w:pPr>
    <w:rPr>
      <w:rFonts w:ascii="Times New Roman" w:eastAsia="SimSun" w:hAnsi="Times New Roman" w:cs="Times New Roman"/>
      <w:sz w:val="28"/>
      <w:szCs w:val="28"/>
    </w:rPr>
  </w:style>
  <w:style w:type="character" w:customStyle="1" w:styleId="NoteHeadingChar">
    <w:name w:val="Note Heading Char"/>
    <w:basedOn w:val="DefaultParagraphFont"/>
    <w:link w:val="NoteHeading"/>
    <w:rsid w:val="00E80E55"/>
    <w:rPr>
      <w:rFonts w:ascii="Times New Roman" w:eastAsia="SimSun" w:hAnsi="Times New Roman" w:cs="Times New Roman"/>
      <w:sz w:val="28"/>
      <w:szCs w:val="28"/>
    </w:rPr>
  </w:style>
  <w:style w:type="character" w:styleId="PageNumber">
    <w:name w:val="page number"/>
    <w:basedOn w:val="DefaultParagraphFont"/>
    <w:qFormat/>
    <w:rsid w:val="00E80E55"/>
  </w:style>
  <w:style w:type="paragraph" w:styleId="PlainText">
    <w:name w:val="Plain Text"/>
    <w:basedOn w:val="Normal"/>
    <w:link w:val="PlainTextChar"/>
    <w:qFormat/>
    <w:rsid w:val="00E80E55"/>
    <w:pPr>
      <w:spacing w:after="0" w:line="240" w:lineRule="auto"/>
    </w:pPr>
    <w:rPr>
      <w:rFonts w:ascii="SimSun" w:eastAsia="SimSun" w:hAnsi="Courier New" w:cs="Courier New"/>
      <w:sz w:val="28"/>
      <w:szCs w:val="21"/>
    </w:rPr>
  </w:style>
  <w:style w:type="character" w:customStyle="1" w:styleId="PlainTextChar">
    <w:name w:val="Plain Text Char"/>
    <w:basedOn w:val="DefaultParagraphFont"/>
    <w:link w:val="PlainText"/>
    <w:rsid w:val="00E80E55"/>
    <w:rPr>
      <w:rFonts w:ascii="SimSun" w:eastAsia="SimSun" w:hAnsi="Courier New" w:cs="Courier New"/>
      <w:sz w:val="28"/>
      <w:szCs w:val="21"/>
    </w:rPr>
  </w:style>
  <w:style w:type="paragraph" w:styleId="Salutation">
    <w:name w:val="Salutation"/>
    <w:basedOn w:val="Normal"/>
    <w:next w:val="Normal"/>
    <w:link w:val="SalutationChar"/>
    <w:qFormat/>
    <w:rsid w:val="00E80E55"/>
    <w:pPr>
      <w:spacing w:after="0" w:line="240" w:lineRule="auto"/>
    </w:pPr>
    <w:rPr>
      <w:rFonts w:ascii="Times New Roman" w:eastAsia="SimSun" w:hAnsi="Times New Roman" w:cs="Times New Roman"/>
      <w:sz w:val="28"/>
      <w:szCs w:val="28"/>
    </w:rPr>
  </w:style>
  <w:style w:type="character" w:customStyle="1" w:styleId="SalutationChar">
    <w:name w:val="Salutation Char"/>
    <w:basedOn w:val="DefaultParagraphFont"/>
    <w:link w:val="Salutation"/>
    <w:rsid w:val="00E80E55"/>
    <w:rPr>
      <w:rFonts w:ascii="Times New Roman" w:eastAsia="SimSun" w:hAnsi="Times New Roman" w:cs="Times New Roman"/>
      <w:sz w:val="28"/>
      <w:szCs w:val="28"/>
    </w:rPr>
  </w:style>
  <w:style w:type="paragraph" w:styleId="Signature">
    <w:name w:val="Signature"/>
    <w:basedOn w:val="Normal"/>
    <w:link w:val="SignatureChar"/>
    <w:qFormat/>
    <w:rsid w:val="00E80E55"/>
    <w:pPr>
      <w:spacing w:after="0" w:line="240" w:lineRule="auto"/>
      <w:ind w:leftChars="2100" w:left="100"/>
    </w:pPr>
    <w:rPr>
      <w:rFonts w:ascii="Times New Roman" w:eastAsia="SimSun" w:hAnsi="Times New Roman" w:cs="Times New Roman"/>
      <w:sz w:val="28"/>
      <w:szCs w:val="28"/>
    </w:rPr>
  </w:style>
  <w:style w:type="character" w:customStyle="1" w:styleId="SignatureChar">
    <w:name w:val="Signature Char"/>
    <w:basedOn w:val="DefaultParagraphFont"/>
    <w:link w:val="Signature"/>
    <w:rsid w:val="00E80E55"/>
    <w:rPr>
      <w:rFonts w:ascii="Times New Roman" w:eastAsia="SimSun" w:hAnsi="Times New Roman" w:cs="Times New Roman"/>
      <w:sz w:val="28"/>
      <w:szCs w:val="28"/>
    </w:rPr>
  </w:style>
  <w:style w:type="paragraph" w:styleId="Subtitle">
    <w:name w:val="Subtitle"/>
    <w:basedOn w:val="Normal"/>
    <w:link w:val="SubtitleChar"/>
    <w:qFormat/>
    <w:rsid w:val="00E80E55"/>
    <w:pPr>
      <w:spacing w:before="240" w:after="60" w:line="312" w:lineRule="auto"/>
      <w:jc w:val="center"/>
      <w:outlineLvl w:val="1"/>
    </w:pPr>
    <w:rPr>
      <w:rFonts w:ascii="Arial" w:eastAsia="SimSun" w:hAnsi="Arial" w:cs="Arial"/>
      <w:b/>
      <w:bCs/>
      <w:kern w:val="28"/>
      <w:sz w:val="32"/>
      <w:szCs w:val="32"/>
    </w:rPr>
  </w:style>
  <w:style w:type="character" w:customStyle="1" w:styleId="SubtitleChar">
    <w:name w:val="Subtitle Char"/>
    <w:basedOn w:val="DefaultParagraphFont"/>
    <w:link w:val="Subtitle"/>
    <w:rsid w:val="00E80E55"/>
    <w:rPr>
      <w:rFonts w:ascii="Arial" w:eastAsia="SimSun" w:hAnsi="Arial" w:cs="Arial"/>
      <w:b/>
      <w:bCs/>
      <w:kern w:val="28"/>
      <w:sz w:val="32"/>
      <w:szCs w:val="32"/>
    </w:rPr>
  </w:style>
  <w:style w:type="table" w:customStyle="1" w:styleId="TableGrid70">
    <w:name w:val="Table Grid70"/>
    <w:basedOn w:val="TableNormal"/>
    <w:next w:val="TableGrid"/>
    <w:uiPriority w:val="59"/>
    <w:qFormat/>
    <w:rsid w:val="00E80E55"/>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Authorities">
    <w:name w:val="table of authorities"/>
    <w:basedOn w:val="Normal"/>
    <w:next w:val="Normal"/>
    <w:qFormat/>
    <w:rsid w:val="00E80E55"/>
    <w:pPr>
      <w:spacing w:after="0" w:line="240" w:lineRule="auto"/>
      <w:ind w:leftChars="200" w:left="420"/>
    </w:pPr>
    <w:rPr>
      <w:rFonts w:ascii="Times New Roman" w:eastAsia="SimSun" w:hAnsi="Times New Roman" w:cs="Times New Roman"/>
      <w:sz w:val="28"/>
      <w:szCs w:val="28"/>
    </w:rPr>
  </w:style>
  <w:style w:type="paragraph" w:styleId="TableofFigures">
    <w:name w:val="table of figures"/>
    <w:basedOn w:val="Normal"/>
    <w:next w:val="Normal"/>
    <w:qFormat/>
    <w:rsid w:val="00E80E55"/>
    <w:pPr>
      <w:spacing w:after="0" w:line="240" w:lineRule="auto"/>
      <w:ind w:leftChars="200" w:left="200" w:hangingChars="200" w:hanging="200"/>
    </w:pPr>
    <w:rPr>
      <w:rFonts w:ascii="Times New Roman" w:eastAsia="SimSun" w:hAnsi="Times New Roman" w:cs="Times New Roman"/>
      <w:sz w:val="28"/>
      <w:szCs w:val="28"/>
    </w:rPr>
  </w:style>
  <w:style w:type="table" w:styleId="TableSimple1">
    <w:name w:val="Table Simple 1"/>
    <w:basedOn w:val="TableNormal"/>
    <w:rsid w:val="00E80E55"/>
    <w:pPr>
      <w:widowControl w:val="0"/>
      <w:spacing w:after="0" w:line="240" w:lineRule="auto"/>
      <w:jc w:val="both"/>
    </w:pPr>
    <w:rPr>
      <w:rFonts w:eastAsiaTheme="minorEastAsia"/>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left w:val="single" w:sz="6" w:space="0" w:color="008000"/>
          <w:tl2br w:val="nil"/>
          <w:tr2bl w:val="nil"/>
        </w:tcBorders>
      </w:tcPr>
    </w:tblStylePr>
    <w:tblStylePr w:type="lastRow">
      <w:tblPr/>
      <w:tcPr>
        <w:tcBorders>
          <w:top w:val="single" w:sz="6" w:space="0" w:color="008000"/>
          <w:tl2br w:val="nil"/>
          <w:tr2bl w:val="nil"/>
        </w:tcBorders>
      </w:tcPr>
    </w:tblStylePr>
  </w:style>
  <w:style w:type="paragraph" w:styleId="Title">
    <w:name w:val="Title"/>
    <w:basedOn w:val="Normal"/>
    <w:link w:val="TitleChar"/>
    <w:qFormat/>
    <w:rsid w:val="00E80E55"/>
    <w:pPr>
      <w:spacing w:before="240" w:after="60" w:line="240" w:lineRule="auto"/>
      <w:jc w:val="center"/>
      <w:outlineLvl w:val="0"/>
    </w:pPr>
    <w:rPr>
      <w:rFonts w:ascii="Arial" w:eastAsia="SimSun" w:hAnsi="Arial" w:cs="Arial"/>
      <w:b/>
      <w:bCs/>
      <w:sz w:val="32"/>
      <w:szCs w:val="32"/>
    </w:rPr>
  </w:style>
  <w:style w:type="character" w:customStyle="1" w:styleId="TitleChar">
    <w:name w:val="Title Char"/>
    <w:basedOn w:val="DefaultParagraphFont"/>
    <w:link w:val="Title"/>
    <w:rsid w:val="00E80E55"/>
    <w:rPr>
      <w:rFonts w:ascii="Arial" w:eastAsia="SimSun" w:hAnsi="Arial" w:cs="Arial"/>
      <w:b/>
      <w:bCs/>
      <w:sz w:val="32"/>
      <w:szCs w:val="32"/>
    </w:rPr>
  </w:style>
  <w:style w:type="paragraph" w:styleId="TOAHeading">
    <w:name w:val="toa heading"/>
    <w:basedOn w:val="Normal"/>
    <w:next w:val="Normal"/>
    <w:qFormat/>
    <w:rsid w:val="00E80E55"/>
    <w:pPr>
      <w:spacing w:before="120" w:after="0" w:line="240" w:lineRule="auto"/>
    </w:pPr>
    <w:rPr>
      <w:rFonts w:ascii="Arial" w:eastAsia="SimSun" w:hAnsi="Arial" w:cs="Arial"/>
      <w:sz w:val="24"/>
      <w:szCs w:val="24"/>
    </w:rPr>
  </w:style>
  <w:style w:type="paragraph" w:styleId="TOC1">
    <w:name w:val="toc 1"/>
    <w:basedOn w:val="Normal"/>
    <w:next w:val="Normal"/>
    <w:qFormat/>
    <w:rsid w:val="00E80E55"/>
    <w:pPr>
      <w:spacing w:after="0" w:line="240" w:lineRule="auto"/>
    </w:pPr>
    <w:rPr>
      <w:rFonts w:ascii="Times New Roman" w:eastAsia="SimSun" w:hAnsi="Times New Roman" w:cs="Times New Roman"/>
      <w:sz w:val="28"/>
      <w:szCs w:val="28"/>
    </w:rPr>
  </w:style>
  <w:style w:type="paragraph" w:styleId="TOC2">
    <w:name w:val="toc 2"/>
    <w:basedOn w:val="Normal"/>
    <w:next w:val="Normal"/>
    <w:qFormat/>
    <w:rsid w:val="00E80E55"/>
    <w:pPr>
      <w:spacing w:after="0" w:line="240" w:lineRule="auto"/>
      <w:ind w:leftChars="200" w:left="420"/>
    </w:pPr>
    <w:rPr>
      <w:rFonts w:ascii="Times New Roman" w:eastAsia="SimSun" w:hAnsi="Times New Roman" w:cs="Times New Roman"/>
      <w:sz w:val="28"/>
      <w:szCs w:val="28"/>
    </w:rPr>
  </w:style>
  <w:style w:type="paragraph" w:styleId="TOC3">
    <w:name w:val="toc 3"/>
    <w:basedOn w:val="Normal"/>
    <w:next w:val="Normal"/>
    <w:qFormat/>
    <w:rsid w:val="00E80E55"/>
    <w:pPr>
      <w:spacing w:after="0" w:line="240" w:lineRule="auto"/>
      <w:ind w:leftChars="400" w:left="840"/>
    </w:pPr>
    <w:rPr>
      <w:rFonts w:ascii="Times New Roman" w:eastAsia="SimSun" w:hAnsi="Times New Roman" w:cs="Times New Roman"/>
      <w:sz w:val="28"/>
      <w:szCs w:val="28"/>
    </w:rPr>
  </w:style>
  <w:style w:type="paragraph" w:styleId="TOC4">
    <w:name w:val="toc 4"/>
    <w:basedOn w:val="Normal"/>
    <w:next w:val="Normal"/>
    <w:qFormat/>
    <w:rsid w:val="00E80E55"/>
    <w:pPr>
      <w:spacing w:after="0" w:line="240" w:lineRule="auto"/>
      <w:ind w:leftChars="600" w:left="1260"/>
    </w:pPr>
    <w:rPr>
      <w:rFonts w:ascii="Times New Roman" w:eastAsia="SimSun" w:hAnsi="Times New Roman" w:cs="Times New Roman"/>
      <w:sz w:val="28"/>
      <w:szCs w:val="28"/>
    </w:rPr>
  </w:style>
  <w:style w:type="paragraph" w:styleId="TOC5">
    <w:name w:val="toc 5"/>
    <w:basedOn w:val="Normal"/>
    <w:next w:val="Normal"/>
    <w:qFormat/>
    <w:rsid w:val="00E80E55"/>
    <w:pPr>
      <w:spacing w:after="0" w:line="240" w:lineRule="auto"/>
      <w:ind w:leftChars="800" w:left="1680"/>
    </w:pPr>
    <w:rPr>
      <w:rFonts w:ascii="Times New Roman" w:eastAsia="SimSun" w:hAnsi="Times New Roman" w:cs="Times New Roman"/>
      <w:sz w:val="28"/>
      <w:szCs w:val="28"/>
    </w:rPr>
  </w:style>
  <w:style w:type="paragraph" w:styleId="TOC6">
    <w:name w:val="toc 6"/>
    <w:basedOn w:val="Normal"/>
    <w:next w:val="Normal"/>
    <w:qFormat/>
    <w:rsid w:val="00E80E55"/>
    <w:pPr>
      <w:spacing w:after="0" w:line="240" w:lineRule="auto"/>
      <w:ind w:leftChars="1000" w:left="2100"/>
    </w:pPr>
    <w:rPr>
      <w:rFonts w:ascii="Times New Roman" w:eastAsia="SimSun" w:hAnsi="Times New Roman" w:cs="Times New Roman"/>
      <w:sz w:val="28"/>
      <w:szCs w:val="28"/>
    </w:rPr>
  </w:style>
  <w:style w:type="paragraph" w:styleId="TOC7">
    <w:name w:val="toc 7"/>
    <w:basedOn w:val="Normal"/>
    <w:next w:val="Normal"/>
    <w:qFormat/>
    <w:rsid w:val="00E80E55"/>
    <w:pPr>
      <w:spacing w:after="0" w:line="240" w:lineRule="auto"/>
      <w:ind w:leftChars="1200" w:left="2520"/>
    </w:pPr>
    <w:rPr>
      <w:rFonts w:ascii="Times New Roman" w:eastAsia="SimSun" w:hAnsi="Times New Roman" w:cs="Times New Roman"/>
      <w:sz w:val="28"/>
      <w:szCs w:val="28"/>
    </w:rPr>
  </w:style>
  <w:style w:type="paragraph" w:styleId="TOC8">
    <w:name w:val="toc 8"/>
    <w:basedOn w:val="Normal"/>
    <w:next w:val="Normal"/>
    <w:qFormat/>
    <w:rsid w:val="00E80E55"/>
    <w:pPr>
      <w:spacing w:after="0" w:line="240" w:lineRule="auto"/>
      <w:ind w:leftChars="1400" w:left="2940"/>
    </w:pPr>
    <w:rPr>
      <w:rFonts w:ascii="Times New Roman" w:eastAsia="SimSun" w:hAnsi="Times New Roman" w:cs="Times New Roman"/>
      <w:sz w:val="28"/>
      <w:szCs w:val="28"/>
    </w:rPr>
  </w:style>
  <w:style w:type="paragraph" w:styleId="TOC9">
    <w:name w:val="toc 9"/>
    <w:basedOn w:val="Normal"/>
    <w:next w:val="Normal"/>
    <w:qFormat/>
    <w:rsid w:val="00E80E55"/>
    <w:pPr>
      <w:spacing w:after="0" w:line="240" w:lineRule="auto"/>
      <w:ind w:leftChars="1600" w:left="3360"/>
    </w:pPr>
    <w:rPr>
      <w:rFonts w:ascii="Times New Roman" w:eastAsia="SimSun" w:hAnsi="Times New Roman" w:cs="Times New Roman"/>
      <w:sz w:val="28"/>
      <w:szCs w:val="28"/>
    </w:rPr>
  </w:style>
  <w:style w:type="table" w:styleId="MediumGrid3-Accent1">
    <w:name w:val="Medium Grid 3 Accent 1"/>
    <w:basedOn w:val="TableNormal"/>
    <w:uiPriority w:val="69"/>
    <w:rsid w:val="00E80E55"/>
    <w:pPr>
      <w:spacing w:after="0" w:line="240" w:lineRule="auto"/>
    </w:pPr>
    <w:rPr>
      <w:rFonts w:eastAsiaTheme="minorEastAsia"/>
      <w:sz w:val="20"/>
      <w:szCs w:val="20"/>
    </w:rPr>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paragraph" w:customStyle="1" w:styleId="WPSOffice1">
    <w:name w:val="WPSOffice手动目录 1"/>
    <w:qFormat/>
    <w:rsid w:val="00E80E55"/>
    <w:pPr>
      <w:spacing w:after="0" w:line="240" w:lineRule="auto"/>
    </w:pPr>
    <w:rPr>
      <w:rFonts w:ascii="Times New Roman" w:eastAsia="SimSun" w:hAnsi="Times New Roman"/>
      <w:sz w:val="26"/>
      <w:szCs w:val="20"/>
    </w:rPr>
  </w:style>
  <w:style w:type="paragraph" w:customStyle="1" w:styleId="Bodytext22">
    <w:name w:val="Body text (2)"/>
    <w:basedOn w:val="Normal"/>
    <w:qFormat/>
    <w:rsid w:val="00E80E55"/>
    <w:pPr>
      <w:widowControl w:val="0"/>
      <w:shd w:val="clear" w:color="auto" w:fill="FFFFFF"/>
      <w:spacing w:after="0" w:line="385" w:lineRule="exact"/>
      <w:ind w:hanging="660"/>
      <w:jc w:val="both"/>
    </w:pPr>
    <w:rPr>
      <w:rFonts w:ascii="Palatino Linotype" w:eastAsia="Palatino Linotype" w:hAnsi="Palatino Linotype"/>
    </w:rPr>
  </w:style>
  <w:style w:type="character" w:styleId="SubtleEmphasis">
    <w:name w:val="Subtle Emphasis"/>
    <w:basedOn w:val="DefaultParagraphFont"/>
    <w:uiPriority w:val="99"/>
    <w:qFormat/>
    <w:rsid w:val="00E80E55"/>
    <w:rPr>
      <w:i/>
      <w:iCs/>
      <w:color w:val="404040" w:themeColor="text1" w:themeTint="BF"/>
    </w:rPr>
  </w:style>
  <w:style w:type="character" w:customStyle="1" w:styleId="Tablecaption">
    <w:name w:val="Table caption_"/>
    <w:basedOn w:val="DefaultParagraphFont"/>
    <w:link w:val="Tablecaption0"/>
    <w:locked/>
    <w:rsid w:val="00E80E55"/>
    <w:rPr>
      <w:shd w:val="clear" w:color="auto" w:fill="FFFFFF"/>
    </w:rPr>
  </w:style>
  <w:style w:type="paragraph" w:customStyle="1" w:styleId="Tablecaption0">
    <w:name w:val="Table caption"/>
    <w:basedOn w:val="Normal"/>
    <w:link w:val="Tablecaption"/>
    <w:qFormat/>
    <w:rsid w:val="00E80E55"/>
    <w:pPr>
      <w:widowControl w:val="0"/>
      <w:shd w:val="clear" w:color="auto" w:fill="FFFFFF"/>
      <w:spacing w:after="0" w:line="382" w:lineRule="exact"/>
      <w:ind w:hanging="600"/>
      <w:jc w:val="both"/>
    </w:pPr>
  </w:style>
  <w:style w:type="character" w:customStyle="1" w:styleId="Bodytext285pt">
    <w:name w:val="Body text (2) + 8.5 pt"/>
    <w:basedOn w:val="Bodytext2"/>
    <w:rsid w:val="00E80E55"/>
    <w:rPr>
      <w:rFonts w:ascii="Palatino Linotype" w:eastAsia="Palatino Linotype" w:hAnsi="Palatino Linotype" w:cs="Palatino Linotype"/>
      <w:b w:val="0"/>
      <w:bCs w:val="0"/>
      <w:i w:val="0"/>
      <w:iCs w:val="0"/>
      <w:smallCaps w:val="0"/>
      <w:strike w:val="0"/>
      <w:color w:val="000000"/>
      <w:spacing w:val="0"/>
      <w:w w:val="100"/>
      <w:position w:val="0"/>
      <w:sz w:val="17"/>
      <w:szCs w:val="17"/>
      <w:u w:val="none"/>
      <w:shd w:val="clear" w:color="auto" w:fill="FFFFFF"/>
      <w:lang w:val="vi-VN" w:eastAsia="vi-VN" w:bidi="vi-VN"/>
    </w:rPr>
  </w:style>
  <w:style w:type="paragraph" w:customStyle="1" w:styleId="ListParagraph1">
    <w:name w:val="List Paragraph1"/>
    <w:basedOn w:val="Normal"/>
    <w:uiPriority w:val="34"/>
    <w:qFormat/>
    <w:rsid w:val="00E80E55"/>
    <w:pPr>
      <w:spacing w:after="200" w:line="276" w:lineRule="auto"/>
      <w:ind w:left="720"/>
      <w:contextualSpacing/>
    </w:pPr>
    <w:rPr>
      <w:lang w:val="en-SG"/>
    </w:rPr>
  </w:style>
  <w:style w:type="table" w:customStyle="1" w:styleId="TableGrid218">
    <w:name w:val="Table Grid218"/>
    <w:basedOn w:val="TableNormal"/>
    <w:next w:val="TableGrid"/>
    <w:uiPriority w:val="59"/>
    <w:qFormat/>
    <w:rsid w:val="00E80E5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
    <w:name w:val="_"/>
    <w:basedOn w:val="DefaultParagraphFont"/>
    <w:rsid w:val="00E80E55"/>
  </w:style>
  <w:style w:type="character" w:customStyle="1" w:styleId="ff4">
    <w:name w:val="ff4"/>
    <w:basedOn w:val="DefaultParagraphFont"/>
    <w:rsid w:val="00E80E55"/>
  </w:style>
  <w:style w:type="character" w:customStyle="1" w:styleId="MTConvertedEquation">
    <w:name w:val="MTConvertedEquation"/>
    <w:basedOn w:val="DefaultParagraphFont"/>
    <w:rsid w:val="00E80E55"/>
    <w:rPr>
      <w:rFonts w:ascii="Times New Roman" w:hAnsi="Times New Roman" w:cs="Times New Roman"/>
      <w:sz w:val="24"/>
      <w:szCs w:val="24"/>
    </w:rPr>
  </w:style>
  <w:style w:type="table" w:customStyle="1" w:styleId="TableGrid312">
    <w:name w:val="Table Grid312"/>
    <w:basedOn w:val="TableNormal"/>
    <w:next w:val="TableGrid"/>
    <w:rsid w:val="00E80E5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3">
    <w:name w:val="Table Grid413"/>
    <w:basedOn w:val="TableNormal"/>
    <w:next w:val="TableGrid"/>
    <w:rsid w:val="00E80E5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0">
    <w:name w:val="Table Grid710"/>
    <w:basedOn w:val="TableNormal"/>
    <w:next w:val="TableGrid"/>
    <w:uiPriority w:val="59"/>
    <w:rsid w:val="00E80E55"/>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0">
    <w:name w:val="Table Grid80"/>
    <w:basedOn w:val="TableNormal"/>
    <w:next w:val="TableGrid"/>
    <w:uiPriority w:val="59"/>
    <w:qFormat/>
    <w:rsid w:val="00243FD5"/>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9">
    <w:name w:val="Table Grid219"/>
    <w:basedOn w:val="TableNormal"/>
    <w:next w:val="TableGrid"/>
    <w:uiPriority w:val="59"/>
    <w:qFormat/>
    <w:rsid w:val="00243FD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3">
    <w:name w:val="Table Grid313"/>
    <w:basedOn w:val="TableNormal"/>
    <w:next w:val="TableGrid"/>
    <w:rsid w:val="00243FD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4">
    <w:name w:val="Table Grid414"/>
    <w:basedOn w:val="TableNormal"/>
    <w:next w:val="TableGrid"/>
    <w:rsid w:val="00243FD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1">
    <w:name w:val="Table Grid711"/>
    <w:basedOn w:val="TableNormal"/>
    <w:next w:val="TableGrid"/>
    <w:uiPriority w:val="59"/>
    <w:rsid w:val="00243FD5"/>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
    <w:name w:val="Table Grid81"/>
    <w:basedOn w:val="TableNormal"/>
    <w:next w:val="TableGrid"/>
    <w:uiPriority w:val="59"/>
    <w:qFormat/>
    <w:rsid w:val="006848B7"/>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2">
    <w:name w:val="Table Grid82"/>
    <w:basedOn w:val="TableNormal"/>
    <w:next w:val="TableGrid"/>
    <w:uiPriority w:val="59"/>
    <w:qFormat/>
    <w:rsid w:val="00B939B4"/>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0">
    <w:name w:val="Table Grid220"/>
    <w:basedOn w:val="TableNormal"/>
    <w:next w:val="TableGrid"/>
    <w:uiPriority w:val="59"/>
    <w:qFormat/>
    <w:rsid w:val="00B939B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4">
    <w:name w:val="Table Grid314"/>
    <w:basedOn w:val="TableNormal"/>
    <w:next w:val="TableGrid"/>
    <w:rsid w:val="00B939B4"/>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5">
    <w:name w:val="Table Grid415"/>
    <w:basedOn w:val="TableNormal"/>
    <w:next w:val="TableGrid"/>
    <w:rsid w:val="00B939B4"/>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2">
    <w:name w:val="Table Grid712"/>
    <w:basedOn w:val="TableNormal"/>
    <w:next w:val="TableGrid"/>
    <w:uiPriority w:val="59"/>
    <w:rsid w:val="00B939B4"/>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3">
    <w:name w:val="Table Grid83"/>
    <w:basedOn w:val="TableNormal"/>
    <w:next w:val="TableGrid"/>
    <w:uiPriority w:val="59"/>
    <w:qFormat/>
    <w:rsid w:val="004074DC"/>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
    <w:name w:val="Table Grid221"/>
    <w:basedOn w:val="TableNormal"/>
    <w:next w:val="TableGrid"/>
    <w:uiPriority w:val="59"/>
    <w:qFormat/>
    <w:rsid w:val="004074D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5">
    <w:name w:val="Table Grid315"/>
    <w:basedOn w:val="TableNormal"/>
    <w:next w:val="TableGrid"/>
    <w:rsid w:val="004074DC"/>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6">
    <w:name w:val="Table Grid416"/>
    <w:basedOn w:val="TableNormal"/>
    <w:next w:val="TableGrid"/>
    <w:rsid w:val="004074DC"/>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3">
    <w:name w:val="Table Grid713"/>
    <w:basedOn w:val="TableNormal"/>
    <w:next w:val="TableGrid"/>
    <w:uiPriority w:val="59"/>
    <w:rsid w:val="004074DC"/>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4">
    <w:name w:val="Table Grid84"/>
    <w:basedOn w:val="TableNormal"/>
    <w:next w:val="TableGrid"/>
    <w:uiPriority w:val="59"/>
    <w:qFormat/>
    <w:rsid w:val="00F41773"/>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2">
    <w:name w:val="Table Grid222"/>
    <w:basedOn w:val="TableNormal"/>
    <w:next w:val="TableGrid"/>
    <w:uiPriority w:val="59"/>
    <w:qFormat/>
    <w:rsid w:val="00F4177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6">
    <w:name w:val="Table Grid316"/>
    <w:basedOn w:val="TableNormal"/>
    <w:next w:val="TableGrid"/>
    <w:rsid w:val="00F41773"/>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7">
    <w:name w:val="Table Grid417"/>
    <w:basedOn w:val="TableNormal"/>
    <w:next w:val="TableGrid"/>
    <w:rsid w:val="00F41773"/>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4">
    <w:name w:val="Table Grid714"/>
    <w:basedOn w:val="TableNormal"/>
    <w:next w:val="TableGrid"/>
    <w:uiPriority w:val="59"/>
    <w:rsid w:val="00F41773"/>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5">
    <w:name w:val="Table Grid85"/>
    <w:basedOn w:val="TableNormal"/>
    <w:next w:val="TableGrid"/>
    <w:uiPriority w:val="59"/>
    <w:qFormat/>
    <w:rsid w:val="00AC3E9A"/>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
    <w:name w:val="Table Grid86"/>
    <w:basedOn w:val="TableNormal"/>
    <w:next w:val="TableGrid"/>
    <w:uiPriority w:val="59"/>
    <w:qFormat/>
    <w:rsid w:val="006B0D35"/>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7">
    <w:name w:val="Table Grid87"/>
    <w:basedOn w:val="TableNormal"/>
    <w:next w:val="TableGrid"/>
    <w:uiPriority w:val="59"/>
    <w:qFormat/>
    <w:rsid w:val="005F1438"/>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8">
    <w:name w:val="Table Grid88"/>
    <w:basedOn w:val="TableNormal"/>
    <w:next w:val="TableGrid"/>
    <w:uiPriority w:val="59"/>
    <w:qFormat/>
    <w:rsid w:val="00EC1F30"/>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3">
    <w:name w:val="Table Grid223"/>
    <w:basedOn w:val="TableNormal"/>
    <w:next w:val="TableGrid"/>
    <w:uiPriority w:val="59"/>
    <w:qFormat/>
    <w:rsid w:val="00EC1F3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7">
    <w:name w:val="Table Grid317"/>
    <w:basedOn w:val="TableNormal"/>
    <w:next w:val="TableGrid"/>
    <w:rsid w:val="00EC1F30"/>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8">
    <w:name w:val="Table Grid418"/>
    <w:basedOn w:val="TableNormal"/>
    <w:next w:val="TableGrid"/>
    <w:rsid w:val="00EC1F30"/>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5">
    <w:name w:val="Table Grid715"/>
    <w:basedOn w:val="TableNormal"/>
    <w:next w:val="TableGrid"/>
    <w:uiPriority w:val="59"/>
    <w:rsid w:val="00EC1F30"/>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9">
    <w:name w:val="Table Grid89"/>
    <w:basedOn w:val="TableNormal"/>
    <w:next w:val="TableGrid"/>
    <w:uiPriority w:val="59"/>
    <w:qFormat/>
    <w:rsid w:val="00707062"/>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4">
    <w:name w:val="Table Grid224"/>
    <w:basedOn w:val="TableNormal"/>
    <w:next w:val="TableGrid"/>
    <w:uiPriority w:val="59"/>
    <w:qFormat/>
    <w:rsid w:val="0070706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8">
    <w:name w:val="Table Grid318"/>
    <w:basedOn w:val="TableNormal"/>
    <w:next w:val="TableGrid"/>
    <w:rsid w:val="00707062"/>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9">
    <w:name w:val="Table Grid419"/>
    <w:basedOn w:val="TableNormal"/>
    <w:next w:val="TableGrid"/>
    <w:rsid w:val="00707062"/>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6">
    <w:name w:val="Table Grid716"/>
    <w:basedOn w:val="TableNormal"/>
    <w:next w:val="TableGrid"/>
    <w:uiPriority w:val="59"/>
    <w:rsid w:val="00707062"/>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0">
    <w:name w:val="Table Grid90"/>
    <w:basedOn w:val="TableNormal"/>
    <w:next w:val="TableGrid"/>
    <w:uiPriority w:val="59"/>
    <w:qFormat/>
    <w:rsid w:val="00A076A5"/>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
    <w:name w:val="Table Grid91"/>
    <w:basedOn w:val="TableNormal"/>
    <w:next w:val="TableGrid"/>
    <w:uiPriority w:val="59"/>
    <w:qFormat/>
    <w:rsid w:val="00F137FA"/>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2">
    <w:name w:val="Table Grid92"/>
    <w:basedOn w:val="TableNormal"/>
    <w:next w:val="TableGrid"/>
    <w:uiPriority w:val="59"/>
    <w:qFormat/>
    <w:rsid w:val="00965B3D"/>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9">
    <w:name w:val="No List19"/>
    <w:next w:val="NoList"/>
    <w:uiPriority w:val="99"/>
    <w:semiHidden/>
    <w:unhideWhenUsed/>
    <w:rsid w:val="00307A4E"/>
  </w:style>
  <w:style w:type="table" w:customStyle="1" w:styleId="TableGrid93">
    <w:name w:val="Table Grid93"/>
    <w:basedOn w:val="TableNormal"/>
    <w:next w:val="TableGrid"/>
    <w:uiPriority w:val="59"/>
    <w:qFormat/>
    <w:rsid w:val="00307A4E"/>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5">
    <w:name w:val="Table Grid225"/>
    <w:basedOn w:val="TableNormal"/>
    <w:next w:val="TableGrid"/>
    <w:uiPriority w:val="59"/>
    <w:qFormat/>
    <w:rsid w:val="00307A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0">
    <w:name w:val="No List110"/>
    <w:next w:val="NoList"/>
    <w:uiPriority w:val="99"/>
    <w:semiHidden/>
    <w:unhideWhenUsed/>
    <w:rsid w:val="00307A4E"/>
  </w:style>
  <w:style w:type="table" w:customStyle="1" w:styleId="TableGrid319">
    <w:name w:val="Table Grid319"/>
    <w:basedOn w:val="TableNormal"/>
    <w:next w:val="TableGrid"/>
    <w:rsid w:val="00307A4E"/>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8">
    <w:name w:val="No List28"/>
    <w:next w:val="NoList"/>
    <w:uiPriority w:val="99"/>
    <w:semiHidden/>
    <w:unhideWhenUsed/>
    <w:rsid w:val="00307A4E"/>
  </w:style>
  <w:style w:type="numbering" w:customStyle="1" w:styleId="NoList38">
    <w:name w:val="No List38"/>
    <w:next w:val="NoList"/>
    <w:uiPriority w:val="99"/>
    <w:semiHidden/>
    <w:unhideWhenUsed/>
    <w:rsid w:val="00307A4E"/>
  </w:style>
  <w:style w:type="numbering" w:customStyle="1" w:styleId="NoList47">
    <w:name w:val="No List47"/>
    <w:next w:val="NoList"/>
    <w:uiPriority w:val="99"/>
    <w:semiHidden/>
    <w:unhideWhenUsed/>
    <w:rsid w:val="00307A4E"/>
  </w:style>
  <w:style w:type="numbering" w:customStyle="1" w:styleId="NoList51">
    <w:name w:val="No List51"/>
    <w:next w:val="NoList"/>
    <w:uiPriority w:val="99"/>
    <w:semiHidden/>
    <w:unhideWhenUsed/>
    <w:rsid w:val="00307A4E"/>
  </w:style>
  <w:style w:type="numbering" w:customStyle="1" w:styleId="NoList61">
    <w:name w:val="No List61"/>
    <w:next w:val="NoList"/>
    <w:uiPriority w:val="99"/>
    <w:semiHidden/>
    <w:unhideWhenUsed/>
    <w:rsid w:val="00307A4E"/>
  </w:style>
  <w:style w:type="table" w:customStyle="1" w:styleId="TableGrid121">
    <w:name w:val="Table Grid121"/>
    <w:basedOn w:val="TableNormal"/>
    <w:next w:val="TableGrid"/>
    <w:uiPriority w:val="59"/>
    <w:rsid w:val="00307A4E"/>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1">
    <w:name w:val="No List71"/>
    <w:next w:val="NoList"/>
    <w:uiPriority w:val="99"/>
    <w:semiHidden/>
    <w:unhideWhenUsed/>
    <w:rsid w:val="00307A4E"/>
  </w:style>
  <w:style w:type="numbering" w:customStyle="1" w:styleId="NoList118">
    <w:name w:val="No List118"/>
    <w:next w:val="NoList"/>
    <w:uiPriority w:val="99"/>
    <w:semiHidden/>
    <w:unhideWhenUsed/>
    <w:rsid w:val="00307A4E"/>
  </w:style>
  <w:style w:type="numbering" w:customStyle="1" w:styleId="NoList81">
    <w:name w:val="No List81"/>
    <w:next w:val="NoList"/>
    <w:uiPriority w:val="99"/>
    <w:semiHidden/>
    <w:unhideWhenUsed/>
    <w:rsid w:val="00307A4E"/>
  </w:style>
  <w:style w:type="table" w:customStyle="1" w:styleId="TableGrid141">
    <w:name w:val="Table Grid141"/>
    <w:basedOn w:val="TableNormal"/>
    <w:next w:val="TableGrid"/>
    <w:uiPriority w:val="59"/>
    <w:rsid w:val="00307A4E"/>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1">
    <w:name w:val="Table Grid151"/>
    <w:basedOn w:val="TableNormal"/>
    <w:next w:val="TableGrid"/>
    <w:uiPriority w:val="59"/>
    <w:rsid w:val="00307A4E"/>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1">
    <w:name w:val="No List91"/>
    <w:next w:val="NoList"/>
    <w:uiPriority w:val="99"/>
    <w:semiHidden/>
    <w:unhideWhenUsed/>
    <w:rsid w:val="00307A4E"/>
  </w:style>
  <w:style w:type="table" w:customStyle="1" w:styleId="TableGrid161">
    <w:name w:val="Table Grid161"/>
    <w:basedOn w:val="TableNormal"/>
    <w:next w:val="TableGrid"/>
    <w:uiPriority w:val="59"/>
    <w:rsid w:val="00307A4E"/>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1">
    <w:name w:val="Table Grid171"/>
    <w:basedOn w:val="TableNormal"/>
    <w:next w:val="TableGrid"/>
    <w:uiPriority w:val="59"/>
    <w:rsid w:val="00307A4E"/>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1">
    <w:name w:val="No List101"/>
    <w:next w:val="NoList"/>
    <w:uiPriority w:val="99"/>
    <w:semiHidden/>
    <w:unhideWhenUsed/>
    <w:rsid w:val="00307A4E"/>
  </w:style>
  <w:style w:type="numbering" w:customStyle="1" w:styleId="NoList127">
    <w:name w:val="No List127"/>
    <w:next w:val="NoList"/>
    <w:uiPriority w:val="99"/>
    <w:semiHidden/>
    <w:unhideWhenUsed/>
    <w:rsid w:val="00307A4E"/>
  </w:style>
  <w:style w:type="numbering" w:customStyle="1" w:styleId="NoList131">
    <w:name w:val="No List131"/>
    <w:next w:val="NoList"/>
    <w:uiPriority w:val="99"/>
    <w:semiHidden/>
    <w:unhideWhenUsed/>
    <w:rsid w:val="00307A4E"/>
  </w:style>
  <w:style w:type="numbering" w:customStyle="1" w:styleId="NoList141">
    <w:name w:val="No List141"/>
    <w:next w:val="NoList"/>
    <w:uiPriority w:val="99"/>
    <w:semiHidden/>
    <w:unhideWhenUsed/>
    <w:rsid w:val="00307A4E"/>
  </w:style>
  <w:style w:type="table" w:customStyle="1" w:styleId="TableGrid2110">
    <w:name w:val="Table Grid2110"/>
    <w:basedOn w:val="TableNormal"/>
    <w:next w:val="TableGrid"/>
    <w:uiPriority w:val="59"/>
    <w:rsid w:val="00307A4E"/>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Justisi">
    <w:name w:val="Normal + Justisi"/>
    <w:basedOn w:val="Normal"/>
    <w:rsid w:val="00307A4E"/>
    <w:pPr>
      <w:spacing w:after="0" w:line="240" w:lineRule="auto"/>
    </w:pPr>
    <w:rPr>
      <w:rFonts w:ascii="VNI-Times" w:eastAsia="Times New Roman" w:hAnsi="VNI-Times" w:cs="Times New Roman"/>
      <w:sz w:val="28"/>
      <w:szCs w:val="28"/>
    </w:rPr>
  </w:style>
  <w:style w:type="numbering" w:customStyle="1" w:styleId="NoList151">
    <w:name w:val="No List151"/>
    <w:next w:val="NoList"/>
    <w:uiPriority w:val="99"/>
    <w:semiHidden/>
    <w:unhideWhenUsed/>
    <w:rsid w:val="00307A4E"/>
  </w:style>
  <w:style w:type="table" w:customStyle="1" w:styleId="TableGrid226">
    <w:name w:val="Table Grid226"/>
    <w:basedOn w:val="TableNormal"/>
    <w:next w:val="TableGrid"/>
    <w:uiPriority w:val="59"/>
    <w:rsid w:val="00307A4E"/>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1">
    <w:name w:val="No List161"/>
    <w:next w:val="NoList"/>
    <w:uiPriority w:val="99"/>
    <w:semiHidden/>
    <w:unhideWhenUsed/>
    <w:rsid w:val="00307A4E"/>
  </w:style>
  <w:style w:type="character" w:customStyle="1" w:styleId="cpChagiiquyt1">
    <w:name w:val="Đề cập Chưa giải quyết1"/>
    <w:uiPriority w:val="99"/>
    <w:semiHidden/>
    <w:unhideWhenUsed/>
    <w:rsid w:val="00307A4E"/>
    <w:rPr>
      <w:color w:val="605E5C"/>
      <w:shd w:val="clear" w:color="auto" w:fill="E1DFDD"/>
    </w:rPr>
  </w:style>
  <w:style w:type="character" w:customStyle="1" w:styleId="t2289">
    <w:name w:val="t2289"/>
    <w:basedOn w:val="DefaultParagraphFont"/>
    <w:rsid w:val="00307A4E"/>
  </w:style>
  <w:style w:type="character" w:customStyle="1" w:styleId="t2290">
    <w:name w:val="t2290"/>
    <w:basedOn w:val="DefaultParagraphFont"/>
    <w:rsid w:val="00307A4E"/>
  </w:style>
  <w:style w:type="character" w:customStyle="1" w:styleId="t2403">
    <w:name w:val="t2403"/>
    <w:basedOn w:val="DefaultParagraphFont"/>
    <w:rsid w:val="00307A4E"/>
  </w:style>
  <w:style w:type="character" w:customStyle="1" w:styleId="t2404">
    <w:name w:val="t2404"/>
    <w:basedOn w:val="DefaultParagraphFont"/>
    <w:rsid w:val="00307A4E"/>
  </w:style>
  <w:style w:type="character" w:customStyle="1" w:styleId="t2440">
    <w:name w:val="t2440"/>
    <w:basedOn w:val="DefaultParagraphFont"/>
    <w:rsid w:val="00307A4E"/>
  </w:style>
  <w:style w:type="character" w:customStyle="1" w:styleId="t2441">
    <w:name w:val="t2441"/>
    <w:basedOn w:val="DefaultParagraphFont"/>
    <w:rsid w:val="00307A4E"/>
  </w:style>
  <w:style w:type="numbering" w:customStyle="1" w:styleId="NoList20">
    <w:name w:val="No List20"/>
    <w:next w:val="NoList"/>
    <w:uiPriority w:val="99"/>
    <w:semiHidden/>
    <w:unhideWhenUsed/>
    <w:rsid w:val="0049763D"/>
  </w:style>
  <w:style w:type="table" w:customStyle="1" w:styleId="TableGrid94">
    <w:name w:val="Table Grid94"/>
    <w:basedOn w:val="TableNormal"/>
    <w:next w:val="TableGrid"/>
    <w:uiPriority w:val="59"/>
    <w:qFormat/>
    <w:rsid w:val="0049763D"/>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7">
    <w:name w:val="Table Grid227"/>
    <w:basedOn w:val="TableNormal"/>
    <w:next w:val="TableGrid"/>
    <w:uiPriority w:val="59"/>
    <w:qFormat/>
    <w:rsid w:val="0049763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9">
    <w:name w:val="No List119"/>
    <w:next w:val="NoList"/>
    <w:uiPriority w:val="99"/>
    <w:semiHidden/>
    <w:unhideWhenUsed/>
    <w:rsid w:val="0049763D"/>
  </w:style>
  <w:style w:type="table" w:customStyle="1" w:styleId="TableGrid320">
    <w:name w:val="Table Grid320"/>
    <w:basedOn w:val="TableNormal"/>
    <w:next w:val="TableGrid"/>
    <w:rsid w:val="0049763D"/>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9">
    <w:name w:val="No List29"/>
    <w:next w:val="NoList"/>
    <w:uiPriority w:val="99"/>
    <w:semiHidden/>
    <w:unhideWhenUsed/>
    <w:rsid w:val="0049763D"/>
  </w:style>
  <w:style w:type="numbering" w:customStyle="1" w:styleId="NoList39">
    <w:name w:val="No List39"/>
    <w:next w:val="NoList"/>
    <w:uiPriority w:val="99"/>
    <w:semiHidden/>
    <w:unhideWhenUsed/>
    <w:rsid w:val="0049763D"/>
  </w:style>
  <w:style w:type="numbering" w:customStyle="1" w:styleId="NoList48">
    <w:name w:val="No List48"/>
    <w:next w:val="NoList"/>
    <w:uiPriority w:val="99"/>
    <w:semiHidden/>
    <w:unhideWhenUsed/>
    <w:rsid w:val="0049763D"/>
  </w:style>
  <w:style w:type="numbering" w:customStyle="1" w:styleId="NoList52">
    <w:name w:val="No List52"/>
    <w:next w:val="NoList"/>
    <w:uiPriority w:val="99"/>
    <w:semiHidden/>
    <w:unhideWhenUsed/>
    <w:rsid w:val="0049763D"/>
  </w:style>
  <w:style w:type="numbering" w:customStyle="1" w:styleId="NoList62">
    <w:name w:val="No List62"/>
    <w:next w:val="NoList"/>
    <w:uiPriority w:val="99"/>
    <w:semiHidden/>
    <w:unhideWhenUsed/>
    <w:rsid w:val="0049763D"/>
  </w:style>
  <w:style w:type="table" w:customStyle="1" w:styleId="TableGrid122">
    <w:name w:val="Table Grid122"/>
    <w:basedOn w:val="TableNormal"/>
    <w:next w:val="TableGrid"/>
    <w:uiPriority w:val="59"/>
    <w:rsid w:val="0049763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2">
    <w:name w:val="No List72"/>
    <w:next w:val="NoList"/>
    <w:uiPriority w:val="99"/>
    <w:semiHidden/>
    <w:unhideWhenUsed/>
    <w:rsid w:val="0049763D"/>
  </w:style>
  <w:style w:type="numbering" w:customStyle="1" w:styleId="NoList1110">
    <w:name w:val="No List1110"/>
    <w:next w:val="NoList"/>
    <w:uiPriority w:val="99"/>
    <w:semiHidden/>
    <w:unhideWhenUsed/>
    <w:rsid w:val="0049763D"/>
  </w:style>
  <w:style w:type="numbering" w:customStyle="1" w:styleId="NoList82">
    <w:name w:val="No List82"/>
    <w:next w:val="NoList"/>
    <w:uiPriority w:val="99"/>
    <w:semiHidden/>
    <w:unhideWhenUsed/>
    <w:rsid w:val="0049763D"/>
  </w:style>
  <w:style w:type="table" w:customStyle="1" w:styleId="TableGrid142">
    <w:name w:val="Table Grid142"/>
    <w:basedOn w:val="TableNormal"/>
    <w:next w:val="TableGrid"/>
    <w:uiPriority w:val="59"/>
    <w:rsid w:val="0049763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2">
    <w:name w:val="Table Grid152"/>
    <w:basedOn w:val="TableNormal"/>
    <w:next w:val="TableGrid"/>
    <w:uiPriority w:val="59"/>
    <w:rsid w:val="0049763D"/>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2">
    <w:name w:val="No List92"/>
    <w:next w:val="NoList"/>
    <w:uiPriority w:val="99"/>
    <w:semiHidden/>
    <w:unhideWhenUsed/>
    <w:rsid w:val="0049763D"/>
  </w:style>
  <w:style w:type="table" w:customStyle="1" w:styleId="TableGrid162">
    <w:name w:val="Table Grid162"/>
    <w:basedOn w:val="TableNormal"/>
    <w:next w:val="TableGrid"/>
    <w:uiPriority w:val="59"/>
    <w:rsid w:val="0049763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2">
    <w:name w:val="Table Grid172"/>
    <w:basedOn w:val="TableNormal"/>
    <w:next w:val="TableGrid"/>
    <w:uiPriority w:val="59"/>
    <w:rsid w:val="0049763D"/>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2">
    <w:name w:val="No List102"/>
    <w:next w:val="NoList"/>
    <w:uiPriority w:val="99"/>
    <w:semiHidden/>
    <w:unhideWhenUsed/>
    <w:rsid w:val="0049763D"/>
  </w:style>
  <w:style w:type="numbering" w:customStyle="1" w:styleId="NoList128">
    <w:name w:val="No List128"/>
    <w:next w:val="NoList"/>
    <w:uiPriority w:val="99"/>
    <w:semiHidden/>
    <w:unhideWhenUsed/>
    <w:rsid w:val="0049763D"/>
  </w:style>
  <w:style w:type="numbering" w:customStyle="1" w:styleId="NoList132">
    <w:name w:val="No List132"/>
    <w:next w:val="NoList"/>
    <w:uiPriority w:val="99"/>
    <w:semiHidden/>
    <w:unhideWhenUsed/>
    <w:rsid w:val="0049763D"/>
  </w:style>
  <w:style w:type="numbering" w:customStyle="1" w:styleId="NoList142">
    <w:name w:val="No List142"/>
    <w:next w:val="NoList"/>
    <w:uiPriority w:val="99"/>
    <w:semiHidden/>
    <w:unhideWhenUsed/>
    <w:rsid w:val="0049763D"/>
  </w:style>
  <w:style w:type="table" w:customStyle="1" w:styleId="TableGrid2111">
    <w:name w:val="Table Grid2111"/>
    <w:basedOn w:val="TableNormal"/>
    <w:next w:val="TableGrid"/>
    <w:uiPriority w:val="59"/>
    <w:rsid w:val="0049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2">
    <w:name w:val="No List152"/>
    <w:next w:val="NoList"/>
    <w:uiPriority w:val="99"/>
    <w:semiHidden/>
    <w:unhideWhenUsed/>
    <w:rsid w:val="0049763D"/>
  </w:style>
  <w:style w:type="table" w:customStyle="1" w:styleId="TableGrid228">
    <w:name w:val="Table Grid228"/>
    <w:basedOn w:val="TableNormal"/>
    <w:next w:val="TableGrid"/>
    <w:uiPriority w:val="59"/>
    <w:rsid w:val="0049763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2">
    <w:name w:val="No List162"/>
    <w:next w:val="NoList"/>
    <w:uiPriority w:val="99"/>
    <w:semiHidden/>
    <w:unhideWhenUsed/>
    <w:rsid w:val="0049763D"/>
  </w:style>
  <w:style w:type="table" w:customStyle="1" w:styleId="TableGrid95">
    <w:name w:val="Table Grid95"/>
    <w:basedOn w:val="TableNormal"/>
    <w:next w:val="TableGrid"/>
    <w:uiPriority w:val="59"/>
    <w:qFormat/>
    <w:rsid w:val="00F25F50"/>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0">
    <w:name w:val="No List30"/>
    <w:next w:val="NoList"/>
    <w:uiPriority w:val="99"/>
    <w:semiHidden/>
    <w:unhideWhenUsed/>
    <w:rsid w:val="00AE4823"/>
  </w:style>
  <w:style w:type="table" w:customStyle="1" w:styleId="TableGrid96">
    <w:name w:val="Table Grid96"/>
    <w:basedOn w:val="TableNormal"/>
    <w:next w:val="TableGrid"/>
    <w:uiPriority w:val="59"/>
    <w:qFormat/>
    <w:rsid w:val="00AE4823"/>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9">
    <w:name w:val="Table Grid229"/>
    <w:basedOn w:val="TableNormal"/>
    <w:next w:val="TableGrid"/>
    <w:uiPriority w:val="59"/>
    <w:qFormat/>
    <w:rsid w:val="00AE482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0">
    <w:name w:val="No List120"/>
    <w:next w:val="NoList"/>
    <w:uiPriority w:val="99"/>
    <w:semiHidden/>
    <w:unhideWhenUsed/>
    <w:rsid w:val="00AE4823"/>
  </w:style>
  <w:style w:type="table" w:customStyle="1" w:styleId="TableGrid321">
    <w:name w:val="Table Grid321"/>
    <w:basedOn w:val="TableNormal"/>
    <w:next w:val="TableGrid"/>
    <w:rsid w:val="00AE4823"/>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0">
    <w:name w:val="No List210"/>
    <w:next w:val="NoList"/>
    <w:uiPriority w:val="99"/>
    <w:semiHidden/>
    <w:unhideWhenUsed/>
    <w:rsid w:val="00AE4823"/>
  </w:style>
  <w:style w:type="numbering" w:customStyle="1" w:styleId="NoList310">
    <w:name w:val="No List310"/>
    <w:next w:val="NoList"/>
    <w:uiPriority w:val="99"/>
    <w:semiHidden/>
    <w:unhideWhenUsed/>
    <w:rsid w:val="00AE4823"/>
  </w:style>
  <w:style w:type="numbering" w:customStyle="1" w:styleId="NoList49">
    <w:name w:val="No List49"/>
    <w:next w:val="NoList"/>
    <w:uiPriority w:val="99"/>
    <w:semiHidden/>
    <w:unhideWhenUsed/>
    <w:rsid w:val="00AE4823"/>
  </w:style>
  <w:style w:type="numbering" w:customStyle="1" w:styleId="NoList53">
    <w:name w:val="No List53"/>
    <w:next w:val="NoList"/>
    <w:uiPriority w:val="99"/>
    <w:semiHidden/>
    <w:unhideWhenUsed/>
    <w:rsid w:val="00AE4823"/>
  </w:style>
  <w:style w:type="numbering" w:customStyle="1" w:styleId="NoList63">
    <w:name w:val="No List63"/>
    <w:next w:val="NoList"/>
    <w:uiPriority w:val="99"/>
    <w:semiHidden/>
    <w:unhideWhenUsed/>
    <w:rsid w:val="00AE4823"/>
  </w:style>
  <w:style w:type="table" w:customStyle="1" w:styleId="TableGrid123">
    <w:name w:val="Table Grid123"/>
    <w:basedOn w:val="TableNormal"/>
    <w:next w:val="TableGrid"/>
    <w:uiPriority w:val="59"/>
    <w:rsid w:val="00AE4823"/>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3">
    <w:name w:val="No List73"/>
    <w:next w:val="NoList"/>
    <w:uiPriority w:val="99"/>
    <w:semiHidden/>
    <w:unhideWhenUsed/>
    <w:rsid w:val="00AE4823"/>
  </w:style>
  <w:style w:type="numbering" w:customStyle="1" w:styleId="NoList1111">
    <w:name w:val="No List1111"/>
    <w:next w:val="NoList"/>
    <w:uiPriority w:val="99"/>
    <w:semiHidden/>
    <w:unhideWhenUsed/>
    <w:rsid w:val="00AE4823"/>
  </w:style>
  <w:style w:type="numbering" w:customStyle="1" w:styleId="NoList83">
    <w:name w:val="No List83"/>
    <w:next w:val="NoList"/>
    <w:uiPriority w:val="99"/>
    <w:semiHidden/>
    <w:unhideWhenUsed/>
    <w:rsid w:val="00AE4823"/>
  </w:style>
  <w:style w:type="table" w:customStyle="1" w:styleId="TableGrid143">
    <w:name w:val="Table Grid143"/>
    <w:basedOn w:val="TableNormal"/>
    <w:next w:val="TableGrid"/>
    <w:uiPriority w:val="59"/>
    <w:rsid w:val="00AE4823"/>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3">
    <w:name w:val="Table Grid153"/>
    <w:basedOn w:val="TableNormal"/>
    <w:next w:val="TableGrid"/>
    <w:uiPriority w:val="59"/>
    <w:rsid w:val="00AE4823"/>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3">
    <w:name w:val="No List93"/>
    <w:next w:val="NoList"/>
    <w:uiPriority w:val="99"/>
    <w:semiHidden/>
    <w:unhideWhenUsed/>
    <w:rsid w:val="00AE4823"/>
  </w:style>
  <w:style w:type="table" w:customStyle="1" w:styleId="TableGrid163">
    <w:name w:val="Table Grid163"/>
    <w:basedOn w:val="TableNormal"/>
    <w:next w:val="TableGrid"/>
    <w:uiPriority w:val="59"/>
    <w:rsid w:val="00AE4823"/>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3">
    <w:name w:val="Table Grid173"/>
    <w:basedOn w:val="TableNormal"/>
    <w:next w:val="TableGrid"/>
    <w:uiPriority w:val="59"/>
    <w:rsid w:val="00AE4823"/>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3">
    <w:name w:val="No List103"/>
    <w:next w:val="NoList"/>
    <w:uiPriority w:val="99"/>
    <w:semiHidden/>
    <w:unhideWhenUsed/>
    <w:rsid w:val="00AE4823"/>
  </w:style>
  <w:style w:type="numbering" w:customStyle="1" w:styleId="NoList129">
    <w:name w:val="No List129"/>
    <w:next w:val="NoList"/>
    <w:uiPriority w:val="99"/>
    <w:semiHidden/>
    <w:unhideWhenUsed/>
    <w:rsid w:val="00AE4823"/>
  </w:style>
  <w:style w:type="numbering" w:customStyle="1" w:styleId="NoList133">
    <w:name w:val="No List133"/>
    <w:next w:val="NoList"/>
    <w:uiPriority w:val="99"/>
    <w:semiHidden/>
    <w:unhideWhenUsed/>
    <w:rsid w:val="00AE4823"/>
  </w:style>
  <w:style w:type="numbering" w:customStyle="1" w:styleId="NoList143">
    <w:name w:val="No List143"/>
    <w:next w:val="NoList"/>
    <w:uiPriority w:val="99"/>
    <w:semiHidden/>
    <w:unhideWhenUsed/>
    <w:rsid w:val="00AE4823"/>
  </w:style>
  <w:style w:type="table" w:customStyle="1" w:styleId="TableGrid2112">
    <w:name w:val="Table Grid2112"/>
    <w:basedOn w:val="TableNormal"/>
    <w:next w:val="TableGrid"/>
    <w:uiPriority w:val="59"/>
    <w:rsid w:val="00AE482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3">
    <w:name w:val="No List153"/>
    <w:next w:val="NoList"/>
    <w:uiPriority w:val="99"/>
    <w:semiHidden/>
    <w:unhideWhenUsed/>
    <w:rsid w:val="00AE4823"/>
  </w:style>
  <w:style w:type="table" w:customStyle="1" w:styleId="TableGrid2210">
    <w:name w:val="Table Grid2210"/>
    <w:basedOn w:val="TableNormal"/>
    <w:next w:val="TableGrid"/>
    <w:uiPriority w:val="59"/>
    <w:rsid w:val="00AE4823"/>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3">
    <w:name w:val="No List163"/>
    <w:next w:val="NoList"/>
    <w:uiPriority w:val="99"/>
    <w:semiHidden/>
    <w:unhideWhenUsed/>
    <w:rsid w:val="00AE4823"/>
  </w:style>
  <w:style w:type="numbering" w:customStyle="1" w:styleId="NoList40">
    <w:name w:val="No List40"/>
    <w:next w:val="NoList"/>
    <w:uiPriority w:val="99"/>
    <w:semiHidden/>
    <w:unhideWhenUsed/>
    <w:rsid w:val="00F9414B"/>
  </w:style>
  <w:style w:type="table" w:customStyle="1" w:styleId="TableGrid97">
    <w:name w:val="Table Grid97"/>
    <w:basedOn w:val="TableNormal"/>
    <w:next w:val="TableGrid"/>
    <w:uiPriority w:val="59"/>
    <w:qFormat/>
    <w:rsid w:val="00F9414B"/>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0">
    <w:name w:val="Table Grid230"/>
    <w:basedOn w:val="TableNormal"/>
    <w:next w:val="TableGrid"/>
    <w:uiPriority w:val="59"/>
    <w:qFormat/>
    <w:rsid w:val="00F9414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0">
    <w:name w:val="No List130"/>
    <w:next w:val="NoList"/>
    <w:uiPriority w:val="99"/>
    <w:semiHidden/>
    <w:unhideWhenUsed/>
    <w:rsid w:val="00F9414B"/>
  </w:style>
  <w:style w:type="table" w:customStyle="1" w:styleId="TableGrid322">
    <w:name w:val="Table Grid322"/>
    <w:basedOn w:val="TableNormal"/>
    <w:next w:val="TableGrid"/>
    <w:rsid w:val="00F9414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1">
    <w:name w:val="No List211"/>
    <w:next w:val="NoList"/>
    <w:uiPriority w:val="99"/>
    <w:semiHidden/>
    <w:unhideWhenUsed/>
    <w:rsid w:val="00F9414B"/>
  </w:style>
  <w:style w:type="numbering" w:customStyle="1" w:styleId="NoList311">
    <w:name w:val="No List311"/>
    <w:next w:val="NoList"/>
    <w:uiPriority w:val="99"/>
    <w:semiHidden/>
    <w:unhideWhenUsed/>
    <w:rsid w:val="00F9414B"/>
  </w:style>
  <w:style w:type="numbering" w:customStyle="1" w:styleId="NoList410">
    <w:name w:val="No List410"/>
    <w:next w:val="NoList"/>
    <w:uiPriority w:val="99"/>
    <w:semiHidden/>
    <w:unhideWhenUsed/>
    <w:rsid w:val="00F9414B"/>
  </w:style>
  <w:style w:type="numbering" w:customStyle="1" w:styleId="NoList54">
    <w:name w:val="No List54"/>
    <w:next w:val="NoList"/>
    <w:uiPriority w:val="99"/>
    <w:semiHidden/>
    <w:unhideWhenUsed/>
    <w:rsid w:val="00F9414B"/>
  </w:style>
  <w:style w:type="numbering" w:customStyle="1" w:styleId="NoList64">
    <w:name w:val="No List64"/>
    <w:next w:val="NoList"/>
    <w:uiPriority w:val="99"/>
    <w:semiHidden/>
    <w:unhideWhenUsed/>
    <w:rsid w:val="00F9414B"/>
  </w:style>
  <w:style w:type="table" w:customStyle="1" w:styleId="TableGrid124">
    <w:name w:val="Table Grid124"/>
    <w:basedOn w:val="TableNormal"/>
    <w:next w:val="TableGrid"/>
    <w:uiPriority w:val="59"/>
    <w:rsid w:val="00F9414B"/>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4">
    <w:name w:val="No List74"/>
    <w:next w:val="NoList"/>
    <w:uiPriority w:val="99"/>
    <w:semiHidden/>
    <w:unhideWhenUsed/>
    <w:rsid w:val="00F9414B"/>
  </w:style>
  <w:style w:type="numbering" w:customStyle="1" w:styleId="NoList1112">
    <w:name w:val="No List1112"/>
    <w:next w:val="NoList"/>
    <w:uiPriority w:val="99"/>
    <w:semiHidden/>
    <w:unhideWhenUsed/>
    <w:rsid w:val="00F9414B"/>
  </w:style>
  <w:style w:type="numbering" w:customStyle="1" w:styleId="NoList84">
    <w:name w:val="No List84"/>
    <w:next w:val="NoList"/>
    <w:uiPriority w:val="99"/>
    <w:semiHidden/>
    <w:unhideWhenUsed/>
    <w:rsid w:val="00F9414B"/>
  </w:style>
  <w:style w:type="table" w:customStyle="1" w:styleId="TableGrid144">
    <w:name w:val="Table Grid144"/>
    <w:basedOn w:val="TableNormal"/>
    <w:next w:val="TableGrid"/>
    <w:uiPriority w:val="59"/>
    <w:rsid w:val="00F9414B"/>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4">
    <w:name w:val="Table Grid154"/>
    <w:basedOn w:val="TableNormal"/>
    <w:next w:val="TableGrid"/>
    <w:uiPriority w:val="59"/>
    <w:rsid w:val="00F9414B"/>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4">
    <w:name w:val="No List94"/>
    <w:next w:val="NoList"/>
    <w:uiPriority w:val="99"/>
    <w:semiHidden/>
    <w:unhideWhenUsed/>
    <w:rsid w:val="00F9414B"/>
  </w:style>
  <w:style w:type="table" w:customStyle="1" w:styleId="TableGrid164">
    <w:name w:val="Table Grid164"/>
    <w:basedOn w:val="TableNormal"/>
    <w:next w:val="TableGrid"/>
    <w:uiPriority w:val="59"/>
    <w:rsid w:val="00F9414B"/>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4">
    <w:name w:val="Table Grid174"/>
    <w:basedOn w:val="TableNormal"/>
    <w:next w:val="TableGrid"/>
    <w:uiPriority w:val="59"/>
    <w:rsid w:val="00F9414B"/>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4">
    <w:name w:val="No List104"/>
    <w:next w:val="NoList"/>
    <w:uiPriority w:val="99"/>
    <w:semiHidden/>
    <w:unhideWhenUsed/>
    <w:rsid w:val="00F9414B"/>
  </w:style>
  <w:style w:type="numbering" w:customStyle="1" w:styleId="NoList1210">
    <w:name w:val="No List1210"/>
    <w:next w:val="NoList"/>
    <w:uiPriority w:val="99"/>
    <w:semiHidden/>
    <w:unhideWhenUsed/>
    <w:rsid w:val="00F9414B"/>
  </w:style>
  <w:style w:type="numbering" w:customStyle="1" w:styleId="NoList134">
    <w:name w:val="No List134"/>
    <w:next w:val="NoList"/>
    <w:uiPriority w:val="99"/>
    <w:semiHidden/>
    <w:unhideWhenUsed/>
    <w:rsid w:val="00F9414B"/>
  </w:style>
  <w:style w:type="numbering" w:customStyle="1" w:styleId="NoList144">
    <w:name w:val="No List144"/>
    <w:next w:val="NoList"/>
    <w:uiPriority w:val="99"/>
    <w:semiHidden/>
    <w:unhideWhenUsed/>
    <w:rsid w:val="00F9414B"/>
  </w:style>
  <w:style w:type="table" w:customStyle="1" w:styleId="TableGrid2113">
    <w:name w:val="Table Grid2113"/>
    <w:basedOn w:val="TableNormal"/>
    <w:next w:val="TableGrid"/>
    <w:uiPriority w:val="59"/>
    <w:rsid w:val="00F9414B"/>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4">
    <w:name w:val="No List154"/>
    <w:next w:val="NoList"/>
    <w:uiPriority w:val="99"/>
    <w:semiHidden/>
    <w:unhideWhenUsed/>
    <w:rsid w:val="00F9414B"/>
  </w:style>
  <w:style w:type="table" w:customStyle="1" w:styleId="TableGrid2211">
    <w:name w:val="Table Grid2211"/>
    <w:basedOn w:val="TableNormal"/>
    <w:next w:val="TableGrid"/>
    <w:uiPriority w:val="59"/>
    <w:rsid w:val="00F9414B"/>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4">
    <w:name w:val="No List164"/>
    <w:next w:val="NoList"/>
    <w:uiPriority w:val="99"/>
    <w:semiHidden/>
    <w:unhideWhenUsed/>
    <w:rsid w:val="00F9414B"/>
  </w:style>
  <w:style w:type="numbering" w:customStyle="1" w:styleId="NoList50">
    <w:name w:val="No List50"/>
    <w:next w:val="NoList"/>
    <w:uiPriority w:val="99"/>
    <w:semiHidden/>
    <w:unhideWhenUsed/>
    <w:rsid w:val="00144430"/>
  </w:style>
  <w:style w:type="table" w:customStyle="1" w:styleId="TableGrid98">
    <w:name w:val="Table Grid98"/>
    <w:basedOn w:val="TableNormal"/>
    <w:next w:val="TableGrid"/>
    <w:uiPriority w:val="59"/>
    <w:qFormat/>
    <w:rsid w:val="00144430"/>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1">
    <w:name w:val="Table Grid231"/>
    <w:basedOn w:val="TableNormal"/>
    <w:next w:val="TableGrid"/>
    <w:uiPriority w:val="59"/>
    <w:qFormat/>
    <w:rsid w:val="0014443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5">
    <w:name w:val="No List135"/>
    <w:next w:val="NoList"/>
    <w:uiPriority w:val="99"/>
    <w:semiHidden/>
    <w:unhideWhenUsed/>
    <w:rsid w:val="00144430"/>
  </w:style>
  <w:style w:type="table" w:customStyle="1" w:styleId="TableGrid323">
    <w:name w:val="Table Grid323"/>
    <w:basedOn w:val="TableNormal"/>
    <w:next w:val="TableGrid"/>
    <w:rsid w:val="00144430"/>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2">
    <w:name w:val="No List212"/>
    <w:next w:val="NoList"/>
    <w:uiPriority w:val="99"/>
    <w:semiHidden/>
    <w:unhideWhenUsed/>
    <w:rsid w:val="00144430"/>
  </w:style>
  <w:style w:type="numbering" w:customStyle="1" w:styleId="NoList312">
    <w:name w:val="No List312"/>
    <w:next w:val="NoList"/>
    <w:uiPriority w:val="99"/>
    <w:semiHidden/>
    <w:unhideWhenUsed/>
    <w:rsid w:val="00144430"/>
  </w:style>
  <w:style w:type="numbering" w:customStyle="1" w:styleId="NoList411">
    <w:name w:val="No List411"/>
    <w:next w:val="NoList"/>
    <w:uiPriority w:val="99"/>
    <w:semiHidden/>
    <w:unhideWhenUsed/>
    <w:rsid w:val="00144430"/>
  </w:style>
  <w:style w:type="numbering" w:customStyle="1" w:styleId="NoList55">
    <w:name w:val="No List55"/>
    <w:next w:val="NoList"/>
    <w:uiPriority w:val="99"/>
    <w:semiHidden/>
    <w:unhideWhenUsed/>
    <w:rsid w:val="00144430"/>
  </w:style>
  <w:style w:type="numbering" w:customStyle="1" w:styleId="NoList65">
    <w:name w:val="No List65"/>
    <w:next w:val="NoList"/>
    <w:uiPriority w:val="99"/>
    <w:semiHidden/>
    <w:unhideWhenUsed/>
    <w:rsid w:val="00144430"/>
  </w:style>
  <w:style w:type="table" w:customStyle="1" w:styleId="TableGrid125">
    <w:name w:val="Table Grid125"/>
    <w:basedOn w:val="TableNormal"/>
    <w:next w:val="TableGrid"/>
    <w:uiPriority w:val="59"/>
    <w:rsid w:val="00144430"/>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5">
    <w:name w:val="No List75"/>
    <w:next w:val="NoList"/>
    <w:uiPriority w:val="99"/>
    <w:semiHidden/>
    <w:unhideWhenUsed/>
    <w:rsid w:val="00144430"/>
  </w:style>
  <w:style w:type="numbering" w:customStyle="1" w:styleId="NoList1113">
    <w:name w:val="No List1113"/>
    <w:next w:val="NoList"/>
    <w:uiPriority w:val="99"/>
    <w:semiHidden/>
    <w:unhideWhenUsed/>
    <w:rsid w:val="00144430"/>
  </w:style>
  <w:style w:type="numbering" w:customStyle="1" w:styleId="NoList85">
    <w:name w:val="No List85"/>
    <w:next w:val="NoList"/>
    <w:uiPriority w:val="99"/>
    <w:semiHidden/>
    <w:unhideWhenUsed/>
    <w:rsid w:val="00144430"/>
  </w:style>
  <w:style w:type="table" w:customStyle="1" w:styleId="TableGrid145">
    <w:name w:val="Table Grid145"/>
    <w:basedOn w:val="TableNormal"/>
    <w:next w:val="TableGrid"/>
    <w:uiPriority w:val="59"/>
    <w:rsid w:val="00144430"/>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5">
    <w:name w:val="Table Grid155"/>
    <w:basedOn w:val="TableNormal"/>
    <w:next w:val="TableGrid"/>
    <w:uiPriority w:val="59"/>
    <w:rsid w:val="00144430"/>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5">
    <w:name w:val="No List95"/>
    <w:next w:val="NoList"/>
    <w:uiPriority w:val="99"/>
    <w:semiHidden/>
    <w:unhideWhenUsed/>
    <w:rsid w:val="00144430"/>
  </w:style>
  <w:style w:type="table" w:customStyle="1" w:styleId="TableGrid165">
    <w:name w:val="Table Grid165"/>
    <w:basedOn w:val="TableNormal"/>
    <w:next w:val="TableGrid"/>
    <w:uiPriority w:val="59"/>
    <w:rsid w:val="00144430"/>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5">
    <w:name w:val="Table Grid175"/>
    <w:basedOn w:val="TableNormal"/>
    <w:next w:val="TableGrid"/>
    <w:uiPriority w:val="59"/>
    <w:rsid w:val="00144430"/>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5">
    <w:name w:val="No List105"/>
    <w:next w:val="NoList"/>
    <w:uiPriority w:val="99"/>
    <w:semiHidden/>
    <w:unhideWhenUsed/>
    <w:rsid w:val="00144430"/>
  </w:style>
  <w:style w:type="numbering" w:customStyle="1" w:styleId="NoList1211">
    <w:name w:val="No List1211"/>
    <w:next w:val="NoList"/>
    <w:uiPriority w:val="99"/>
    <w:semiHidden/>
    <w:unhideWhenUsed/>
    <w:rsid w:val="00144430"/>
  </w:style>
  <w:style w:type="numbering" w:customStyle="1" w:styleId="NoList136">
    <w:name w:val="No List136"/>
    <w:next w:val="NoList"/>
    <w:uiPriority w:val="99"/>
    <w:semiHidden/>
    <w:unhideWhenUsed/>
    <w:rsid w:val="00144430"/>
  </w:style>
  <w:style w:type="numbering" w:customStyle="1" w:styleId="NoList145">
    <w:name w:val="No List145"/>
    <w:next w:val="NoList"/>
    <w:uiPriority w:val="99"/>
    <w:semiHidden/>
    <w:unhideWhenUsed/>
    <w:rsid w:val="00144430"/>
  </w:style>
  <w:style w:type="table" w:customStyle="1" w:styleId="TableGrid2114">
    <w:name w:val="Table Grid2114"/>
    <w:basedOn w:val="TableNormal"/>
    <w:next w:val="TableGrid"/>
    <w:uiPriority w:val="59"/>
    <w:rsid w:val="0014443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5">
    <w:name w:val="No List155"/>
    <w:next w:val="NoList"/>
    <w:uiPriority w:val="99"/>
    <w:semiHidden/>
    <w:unhideWhenUsed/>
    <w:rsid w:val="00144430"/>
  </w:style>
  <w:style w:type="table" w:customStyle="1" w:styleId="TableGrid2212">
    <w:name w:val="Table Grid2212"/>
    <w:basedOn w:val="TableNormal"/>
    <w:next w:val="TableGrid"/>
    <w:uiPriority w:val="59"/>
    <w:rsid w:val="00144430"/>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5">
    <w:name w:val="No List165"/>
    <w:next w:val="NoList"/>
    <w:uiPriority w:val="99"/>
    <w:semiHidden/>
    <w:unhideWhenUsed/>
    <w:rsid w:val="00144430"/>
  </w:style>
  <w:style w:type="table" w:customStyle="1" w:styleId="TableGrid99">
    <w:name w:val="Table Grid99"/>
    <w:basedOn w:val="TableNormal"/>
    <w:next w:val="TableGrid"/>
    <w:uiPriority w:val="59"/>
    <w:qFormat/>
    <w:rsid w:val="00AC71F3"/>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6">
    <w:name w:val="No List56"/>
    <w:next w:val="NoList"/>
    <w:uiPriority w:val="99"/>
    <w:semiHidden/>
    <w:unhideWhenUsed/>
    <w:rsid w:val="000E3A1D"/>
  </w:style>
  <w:style w:type="table" w:customStyle="1" w:styleId="TableGrid100">
    <w:name w:val="Table Grid100"/>
    <w:basedOn w:val="TableNormal"/>
    <w:next w:val="TableGrid"/>
    <w:uiPriority w:val="59"/>
    <w:qFormat/>
    <w:rsid w:val="000E3A1D"/>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2">
    <w:name w:val="Table Grid232"/>
    <w:basedOn w:val="TableNormal"/>
    <w:next w:val="TableGrid"/>
    <w:uiPriority w:val="59"/>
    <w:qFormat/>
    <w:rsid w:val="000E3A1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7">
    <w:name w:val="No List137"/>
    <w:next w:val="NoList"/>
    <w:uiPriority w:val="99"/>
    <w:semiHidden/>
    <w:unhideWhenUsed/>
    <w:rsid w:val="000E3A1D"/>
  </w:style>
  <w:style w:type="table" w:customStyle="1" w:styleId="TableGrid324">
    <w:name w:val="Table Grid324"/>
    <w:basedOn w:val="TableNormal"/>
    <w:next w:val="TableGrid"/>
    <w:rsid w:val="000E3A1D"/>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3">
    <w:name w:val="No List213"/>
    <w:next w:val="NoList"/>
    <w:uiPriority w:val="99"/>
    <w:semiHidden/>
    <w:unhideWhenUsed/>
    <w:rsid w:val="000E3A1D"/>
  </w:style>
  <w:style w:type="numbering" w:customStyle="1" w:styleId="NoList313">
    <w:name w:val="No List313"/>
    <w:next w:val="NoList"/>
    <w:uiPriority w:val="99"/>
    <w:semiHidden/>
    <w:unhideWhenUsed/>
    <w:rsid w:val="000E3A1D"/>
  </w:style>
  <w:style w:type="numbering" w:customStyle="1" w:styleId="NoList412">
    <w:name w:val="No List412"/>
    <w:next w:val="NoList"/>
    <w:uiPriority w:val="99"/>
    <w:semiHidden/>
    <w:unhideWhenUsed/>
    <w:rsid w:val="000E3A1D"/>
  </w:style>
  <w:style w:type="numbering" w:customStyle="1" w:styleId="NoList57">
    <w:name w:val="No List57"/>
    <w:next w:val="NoList"/>
    <w:uiPriority w:val="99"/>
    <w:semiHidden/>
    <w:unhideWhenUsed/>
    <w:rsid w:val="000E3A1D"/>
  </w:style>
  <w:style w:type="numbering" w:customStyle="1" w:styleId="NoList66">
    <w:name w:val="No List66"/>
    <w:next w:val="NoList"/>
    <w:uiPriority w:val="99"/>
    <w:semiHidden/>
    <w:unhideWhenUsed/>
    <w:rsid w:val="000E3A1D"/>
  </w:style>
  <w:style w:type="table" w:customStyle="1" w:styleId="TableGrid126">
    <w:name w:val="Table Grid126"/>
    <w:basedOn w:val="TableNormal"/>
    <w:next w:val="TableGrid"/>
    <w:uiPriority w:val="59"/>
    <w:rsid w:val="000E3A1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6">
    <w:name w:val="No List76"/>
    <w:next w:val="NoList"/>
    <w:uiPriority w:val="99"/>
    <w:semiHidden/>
    <w:unhideWhenUsed/>
    <w:rsid w:val="000E3A1D"/>
  </w:style>
  <w:style w:type="numbering" w:customStyle="1" w:styleId="NoList1114">
    <w:name w:val="No List1114"/>
    <w:next w:val="NoList"/>
    <w:uiPriority w:val="99"/>
    <w:semiHidden/>
    <w:unhideWhenUsed/>
    <w:rsid w:val="000E3A1D"/>
  </w:style>
  <w:style w:type="numbering" w:customStyle="1" w:styleId="NoList86">
    <w:name w:val="No List86"/>
    <w:next w:val="NoList"/>
    <w:uiPriority w:val="99"/>
    <w:semiHidden/>
    <w:unhideWhenUsed/>
    <w:rsid w:val="000E3A1D"/>
  </w:style>
  <w:style w:type="table" w:customStyle="1" w:styleId="TableGrid146">
    <w:name w:val="Table Grid146"/>
    <w:basedOn w:val="TableNormal"/>
    <w:next w:val="TableGrid"/>
    <w:uiPriority w:val="59"/>
    <w:rsid w:val="000E3A1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6">
    <w:name w:val="Table Grid156"/>
    <w:basedOn w:val="TableNormal"/>
    <w:next w:val="TableGrid"/>
    <w:uiPriority w:val="59"/>
    <w:rsid w:val="000E3A1D"/>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6">
    <w:name w:val="No List96"/>
    <w:next w:val="NoList"/>
    <w:uiPriority w:val="99"/>
    <w:semiHidden/>
    <w:unhideWhenUsed/>
    <w:rsid w:val="000E3A1D"/>
  </w:style>
  <w:style w:type="table" w:customStyle="1" w:styleId="TableGrid166">
    <w:name w:val="Table Grid166"/>
    <w:basedOn w:val="TableNormal"/>
    <w:next w:val="TableGrid"/>
    <w:uiPriority w:val="59"/>
    <w:rsid w:val="000E3A1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6">
    <w:name w:val="Table Grid176"/>
    <w:basedOn w:val="TableNormal"/>
    <w:next w:val="TableGrid"/>
    <w:uiPriority w:val="59"/>
    <w:rsid w:val="000E3A1D"/>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6">
    <w:name w:val="No List106"/>
    <w:next w:val="NoList"/>
    <w:uiPriority w:val="99"/>
    <w:semiHidden/>
    <w:unhideWhenUsed/>
    <w:rsid w:val="000E3A1D"/>
  </w:style>
  <w:style w:type="numbering" w:customStyle="1" w:styleId="NoList1212">
    <w:name w:val="No List1212"/>
    <w:next w:val="NoList"/>
    <w:uiPriority w:val="99"/>
    <w:semiHidden/>
    <w:unhideWhenUsed/>
    <w:rsid w:val="000E3A1D"/>
  </w:style>
  <w:style w:type="numbering" w:customStyle="1" w:styleId="NoList138">
    <w:name w:val="No List138"/>
    <w:next w:val="NoList"/>
    <w:uiPriority w:val="99"/>
    <w:semiHidden/>
    <w:unhideWhenUsed/>
    <w:rsid w:val="000E3A1D"/>
  </w:style>
  <w:style w:type="numbering" w:customStyle="1" w:styleId="NoList146">
    <w:name w:val="No List146"/>
    <w:next w:val="NoList"/>
    <w:uiPriority w:val="99"/>
    <w:semiHidden/>
    <w:unhideWhenUsed/>
    <w:rsid w:val="000E3A1D"/>
  </w:style>
  <w:style w:type="table" w:customStyle="1" w:styleId="TableGrid2115">
    <w:name w:val="Table Grid2115"/>
    <w:basedOn w:val="TableNormal"/>
    <w:next w:val="TableGrid"/>
    <w:uiPriority w:val="59"/>
    <w:rsid w:val="000E3A1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6">
    <w:name w:val="No List156"/>
    <w:next w:val="NoList"/>
    <w:uiPriority w:val="99"/>
    <w:semiHidden/>
    <w:unhideWhenUsed/>
    <w:rsid w:val="000E3A1D"/>
  </w:style>
  <w:style w:type="table" w:customStyle="1" w:styleId="TableGrid2213">
    <w:name w:val="Table Grid2213"/>
    <w:basedOn w:val="TableNormal"/>
    <w:next w:val="TableGrid"/>
    <w:uiPriority w:val="59"/>
    <w:rsid w:val="000E3A1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6">
    <w:name w:val="No List166"/>
    <w:next w:val="NoList"/>
    <w:uiPriority w:val="99"/>
    <w:semiHidden/>
    <w:unhideWhenUsed/>
    <w:rsid w:val="000E3A1D"/>
  </w:style>
  <w:style w:type="table" w:customStyle="1" w:styleId="TableGrid101">
    <w:name w:val="Table Grid101"/>
    <w:basedOn w:val="TableNormal"/>
    <w:next w:val="TableGrid"/>
    <w:uiPriority w:val="59"/>
    <w:qFormat/>
    <w:rsid w:val="00D901B0"/>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8">
    <w:name w:val="No List58"/>
    <w:next w:val="NoList"/>
    <w:uiPriority w:val="99"/>
    <w:semiHidden/>
    <w:unhideWhenUsed/>
    <w:rsid w:val="0086671B"/>
  </w:style>
  <w:style w:type="table" w:customStyle="1" w:styleId="TableGrid102">
    <w:name w:val="Table Grid102"/>
    <w:basedOn w:val="TableNormal"/>
    <w:next w:val="TableGrid"/>
    <w:uiPriority w:val="59"/>
    <w:qFormat/>
    <w:rsid w:val="0086671B"/>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3">
    <w:name w:val="Table Grid233"/>
    <w:basedOn w:val="TableNormal"/>
    <w:next w:val="TableGrid"/>
    <w:uiPriority w:val="59"/>
    <w:qFormat/>
    <w:rsid w:val="0086671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9">
    <w:name w:val="No List139"/>
    <w:next w:val="NoList"/>
    <w:uiPriority w:val="99"/>
    <w:semiHidden/>
    <w:unhideWhenUsed/>
    <w:rsid w:val="0086671B"/>
  </w:style>
  <w:style w:type="table" w:customStyle="1" w:styleId="TableGrid325">
    <w:name w:val="Table Grid325"/>
    <w:basedOn w:val="TableNormal"/>
    <w:next w:val="TableGrid"/>
    <w:rsid w:val="0086671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4">
    <w:name w:val="No List214"/>
    <w:next w:val="NoList"/>
    <w:uiPriority w:val="99"/>
    <w:semiHidden/>
    <w:unhideWhenUsed/>
    <w:rsid w:val="0086671B"/>
  </w:style>
  <w:style w:type="numbering" w:customStyle="1" w:styleId="NoList314">
    <w:name w:val="No List314"/>
    <w:next w:val="NoList"/>
    <w:uiPriority w:val="99"/>
    <w:semiHidden/>
    <w:unhideWhenUsed/>
    <w:rsid w:val="0086671B"/>
  </w:style>
  <w:style w:type="numbering" w:customStyle="1" w:styleId="NoList413">
    <w:name w:val="No List413"/>
    <w:next w:val="NoList"/>
    <w:uiPriority w:val="99"/>
    <w:semiHidden/>
    <w:unhideWhenUsed/>
    <w:rsid w:val="0086671B"/>
  </w:style>
  <w:style w:type="numbering" w:customStyle="1" w:styleId="NoList59">
    <w:name w:val="No List59"/>
    <w:next w:val="NoList"/>
    <w:uiPriority w:val="99"/>
    <w:semiHidden/>
    <w:unhideWhenUsed/>
    <w:rsid w:val="0086671B"/>
  </w:style>
  <w:style w:type="numbering" w:customStyle="1" w:styleId="NoList67">
    <w:name w:val="No List67"/>
    <w:next w:val="NoList"/>
    <w:uiPriority w:val="99"/>
    <w:semiHidden/>
    <w:unhideWhenUsed/>
    <w:rsid w:val="0086671B"/>
  </w:style>
  <w:style w:type="table" w:customStyle="1" w:styleId="TableGrid127">
    <w:name w:val="Table Grid127"/>
    <w:basedOn w:val="TableNormal"/>
    <w:next w:val="TableGrid"/>
    <w:uiPriority w:val="59"/>
    <w:rsid w:val="0086671B"/>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7">
    <w:name w:val="No List77"/>
    <w:next w:val="NoList"/>
    <w:uiPriority w:val="99"/>
    <w:semiHidden/>
    <w:unhideWhenUsed/>
    <w:rsid w:val="0086671B"/>
  </w:style>
  <w:style w:type="numbering" w:customStyle="1" w:styleId="NoList1115">
    <w:name w:val="No List1115"/>
    <w:next w:val="NoList"/>
    <w:uiPriority w:val="99"/>
    <w:semiHidden/>
    <w:unhideWhenUsed/>
    <w:rsid w:val="0086671B"/>
  </w:style>
  <w:style w:type="numbering" w:customStyle="1" w:styleId="NoList87">
    <w:name w:val="No List87"/>
    <w:next w:val="NoList"/>
    <w:uiPriority w:val="99"/>
    <w:semiHidden/>
    <w:unhideWhenUsed/>
    <w:rsid w:val="0086671B"/>
  </w:style>
  <w:style w:type="table" w:customStyle="1" w:styleId="TableGrid147">
    <w:name w:val="Table Grid147"/>
    <w:basedOn w:val="TableNormal"/>
    <w:next w:val="TableGrid"/>
    <w:uiPriority w:val="59"/>
    <w:rsid w:val="0086671B"/>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7">
    <w:name w:val="Table Grid157"/>
    <w:basedOn w:val="TableNormal"/>
    <w:next w:val="TableGrid"/>
    <w:uiPriority w:val="59"/>
    <w:rsid w:val="0086671B"/>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7">
    <w:name w:val="No List97"/>
    <w:next w:val="NoList"/>
    <w:uiPriority w:val="99"/>
    <w:semiHidden/>
    <w:unhideWhenUsed/>
    <w:rsid w:val="0086671B"/>
  </w:style>
  <w:style w:type="table" w:customStyle="1" w:styleId="TableGrid167">
    <w:name w:val="Table Grid167"/>
    <w:basedOn w:val="TableNormal"/>
    <w:next w:val="TableGrid"/>
    <w:uiPriority w:val="59"/>
    <w:rsid w:val="0086671B"/>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7">
    <w:name w:val="Table Grid177"/>
    <w:basedOn w:val="TableNormal"/>
    <w:next w:val="TableGrid"/>
    <w:uiPriority w:val="59"/>
    <w:rsid w:val="0086671B"/>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7">
    <w:name w:val="No List107"/>
    <w:next w:val="NoList"/>
    <w:uiPriority w:val="99"/>
    <w:semiHidden/>
    <w:unhideWhenUsed/>
    <w:rsid w:val="0086671B"/>
  </w:style>
  <w:style w:type="numbering" w:customStyle="1" w:styleId="NoList1213">
    <w:name w:val="No List1213"/>
    <w:next w:val="NoList"/>
    <w:uiPriority w:val="99"/>
    <w:semiHidden/>
    <w:unhideWhenUsed/>
    <w:rsid w:val="0086671B"/>
  </w:style>
  <w:style w:type="numbering" w:customStyle="1" w:styleId="NoList1310">
    <w:name w:val="No List1310"/>
    <w:next w:val="NoList"/>
    <w:uiPriority w:val="99"/>
    <w:semiHidden/>
    <w:unhideWhenUsed/>
    <w:rsid w:val="0086671B"/>
  </w:style>
  <w:style w:type="numbering" w:customStyle="1" w:styleId="NoList147">
    <w:name w:val="No List147"/>
    <w:next w:val="NoList"/>
    <w:uiPriority w:val="99"/>
    <w:semiHidden/>
    <w:unhideWhenUsed/>
    <w:rsid w:val="0086671B"/>
  </w:style>
  <w:style w:type="table" w:customStyle="1" w:styleId="TableGrid2116">
    <w:name w:val="Table Grid2116"/>
    <w:basedOn w:val="TableNormal"/>
    <w:next w:val="TableGrid"/>
    <w:uiPriority w:val="59"/>
    <w:rsid w:val="0086671B"/>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7">
    <w:name w:val="No List157"/>
    <w:next w:val="NoList"/>
    <w:uiPriority w:val="99"/>
    <w:semiHidden/>
    <w:unhideWhenUsed/>
    <w:rsid w:val="0086671B"/>
  </w:style>
  <w:style w:type="table" w:customStyle="1" w:styleId="TableGrid2214">
    <w:name w:val="Table Grid2214"/>
    <w:basedOn w:val="TableNormal"/>
    <w:next w:val="TableGrid"/>
    <w:uiPriority w:val="59"/>
    <w:rsid w:val="0086671B"/>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7">
    <w:name w:val="No List167"/>
    <w:next w:val="NoList"/>
    <w:uiPriority w:val="99"/>
    <w:semiHidden/>
    <w:unhideWhenUsed/>
    <w:rsid w:val="0086671B"/>
  </w:style>
  <w:style w:type="numbering" w:customStyle="1" w:styleId="NoList60">
    <w:name w:val="No List60"/>
    <w:next w:val="NoList"/>
    <w:uiPriority w:val="99"/>
    <w:semiHidden/>
    <w:unhideWhenUsed/>
    <w:rsid w:val="00F13C0D"/>
  </w:style>
  <w:style w:type="table" w:customStyle="1" w:styleId="TableGrid103">
    <w:name w:val="Table Grid103"/>
    <w:basedOn w:val="TableNormal"/>
    <w:next w:val="TableGrid"/>
    <w:uiPriority w:val="59"/>
    <w:qFormat/>
    <w:rsid w:val="00F13C0D"/>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4">
    <w:name w:val="Table Grid234"/>
    <w:basedOn w:val="TableNormal"/>
    <w:next w:val="TableGrid"/>
    <w:uiPriority w:val="59"/>
    <w:qFormat/>
    <w:rsid w:val="00F13C0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0">
    <w:name w:val="No List140"/>
    <w:next w:val="NoList"/>
    <w:uiPriority w:val="99"/>
    <w:semiHidden/>
    <w:unhideWhenUsed/>
    <w:rsid w:val="00F13C0D"/>
  </w:style>
  <w:style w:type="table" w:customStyle="1" w:styleId="TableGrid326">
    <w:name w:val="Table Grid326"/>
    <w:basedOn w:val="TableNormal"/>
    <w:next w:val="TableGrid"/>
    <w:rsid w:val="00F13C0D"/>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5">
    <w:name w:val="No List215"/>
    <w:next w:val="NoList"/>
    <w:uiPriority w:val="99"/>
    <w:semiHidden/>
    <w:unhideWhenUsed/>
    <w:rsid w:val="00F13C0D"/>
  </w:style>
  <w:style w:type="numbering" w:customStyle="1" w:styleId="NoList315">
    <w:name w:val="No List315"/>
    <w:next w:val="NoList"/>
    <w:uiPriority w:val="99"/>
    <w:semiHidden/>
    <w:unhideWhenUsed/>
    <w:rsid w:val="00F13C0D"/>
  </w:style>
  <w:style w:type="numbering" w:customStyle="1" w:styleId="NoList414">
    <w:name w:val="No List414"/>
    <w:next w:val="NoList"/>
    <w:uiPriority w:val="99"/>
    <w:semiHidden/>
    <w:unhideWhenUsed/>
    <w:rsid w:val="00F13C0D"/>
  </w:style>
  <w:style w:type="numbering" w:customStyle="1" w:styleId="NoList510">
    <w:name w:val="No List510"/>
    <w:next w:val="NoList"/>
    <w:uiPriority w:val="99"/>
    <w:semiHidden/>
    <w:unhideWhenUsed/>
    <w:rsid w:val="00F13C0D"/>
  </w:style>
  <w:style w:type="numbering" w:customStyle="1" w:styleId="NoList68">
    <w:name w:val="No List68"/>
    <w:next w:val="NoList"/>
    <w:uiPriority w:val="99"/>
    <w:semiHidden/>
    <w:unhideWhenUsed/>
    <w:rsid w:val="00F13C0D"/>
  </w:style>
  <w:style w:type="table" w:customStyle="1" w:styleId="TableGrid128">
    <w:name w:val="Table Grid128"/>
    <w:basedOn w:val="TableNormal"/>
    <w:next w:val="TableGrid"/>
    <w:uiPriority w:val="59"/>
    <w:rsid w:val="00F13C0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8">
    <w:name w:val="No List78"/>
    <w:next w:val="NoList"/>
    <w:uiPriority w:val="99"/>
    <w:semiHidden/>
    <w:unhideWhenUsed/>
    <w:rsid w:val="00F13C0D"/>
  </w:style>
  <w:style w:type="numbering" w:customStyle="1" w:styleId="NoList1116">
    <w:name w:val="No List1116"/>
    <w:next w:val="NoList"/>
    <w:uiPriority w:val="99"/>
    <w:semiHidden/>
    <w:unhideWhenUsed/>
    <w:rsid w:val="00F13C0D"/>
  </w:style>
  <w:style w:type="numbering" w:customStyle="1" w:styleId="NoList88">
    <w:name w:val="No List88"/>
    <w:next w:val="NoList"/>
    <w:uiPriority w:val="99"/>
    <w:semiHidden/>
    <w:unhideWhenUsed/>
    <w:rsid w:val="00F13C0D"/>
  </w:style>
  <w:style w:type="table" w:customStyle="1" w:styleId="TableGrid148">
    <w:name w:val="Table Grid148"/>
    <w:basedOn w:val="TableNormal"/>
    <w:next w:val="TableGrid"/>
    <w:uiPriority w:val="59"/>
    <w:rsid w:val="00F13C0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8">
    <w:name w:val="Table Grid158"/>
    <w:basedOn w:val="TableNormal"/>
    <w:next w:val="TableGrid"/>
    <w:uiPriority w:val="59"/>
    <w:rsid w:val="00F13C0D"/>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8">
    <w:name w:val="No List98"/>
    <w:next w:val="NoList"/>
    <w:uiPriority w:val="99"/>
    <w:semiHidden/>
    <w:unhideWhenUsed/>
    <w:rsid w:val="00F13C0D"/>
  </w:style>
  <w:style w:type="table" w:customStyle="1" w:styleId="TableGrid168">
    <w:name w:val="Table Grid168"/>
    <w:basedOn w:val="TableNormal"/>
    <w:next w:val="TableGrid"/>
    <w:uiPriority w:val="59"/>
    <w:rsid w:val="00F13C0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8">
    <w:name w:val="Table Grid178"/>
    <w:basedOn w:val="TableNormal"/>
    <w:next w:val="TableGrid"/>
    <w:uiPriority w:val="59"/>
    <w:rsid w:val="00F13C0D"/>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8">
    <w:name w:val="No List108"/>
    <w:next w:val="NoList"/>
    <w:uiPriority w:val="99"/>
    <w:semiHidden/>
    <w:unhideWhenUsed/>
    <w:rsid w:val="00F13C0D"/>
  </w:style>
  <w:style w:type="numbering" w:customStyle="1" w:styleId="NoList1214">
    <w:name w:val="No List1214"/>
    <w:next w:val="NoList"/>
    <w:uiPriority w:val="99"/>
    <w:semiHidden/>
    <w:unhideWhenUsed/>
    <w:rsid w:val="00F13C0D"/>
  </w:style>
  <w:style w:type="numbering" w:customStyle="1" w:styleId="NoList1311">
    <w:name w:val="No List1311"/>
    <w:next w:val="NoList"/>
    <w:uiPriority w:val="99"/>
    <w:semiHidden/>
    <w:unhideWhenUsed/>
    <w:rsid w:val="00F13C0D"/>
  </w:style>
  <w:style w:type="numbering" w:customStyle="1" w:styleId="NoList148">
    <w:name w:val="No List148"/>
    <w:next w:val="NoList"/>
    <w:uiPriority w:val="99"/>
    <w:semiHidden/>
    <w:unhideWhenUsed/>
    <w:rsid w:val="00F13C0D"/>
  </w:style>
  <w:style w:type="table" w:customStyle="1" w:styleId="TableGrid2117">
    <w:name w:val="Table Grid2117"/>
    <w:basedOn w:val="TableNormal"/>
    <w:next w:val="TableGrid"/>
    <w:uiPriority w:val="59"/>
    <w:rsid w:val="00F13C0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8">
    <w:name w:val="No List158"/>
    <w:next w:val="NoList"/>
    <w:uiPriority w:val="99"/>
    <w:semiHidden/>
    <w:unhideWhenUsed/>
    <w:rsid w:val="00F13C0D"/>
  </w:style>
  <w:style w:type="table" w:customStyle="1" w:styleId="TableGrid2215">
    <w:name w:val="Table Grid2215"/>
    <w:basedOn w:val="TableNormal"/>
    <w:next w:val="TableGrid"/>
    <w:uiPriority w:val="59"/>
    <w:rsid w:val="00F13C0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8">
    <w:name w:val="No List168"/>
    <w:next w:val="NoList"/>
    <w:uiPriority w:val="99"/>
    <w:semiHidden/>
    <w:unhideWhenUsed/>
    <w:rsid w:val="00F13C0D"/>
  </w:style>
  <w:style w:type="numbering" w:customStyle="1" w:styleId="NoList69">
    <w:name w:val="No List69"/>
    <w:next w:val="NoList"/>
    <w:uiPriority w:val="99"/>
    <w:semiHidden/>
    <w:unhideWhenUsed/>
    <w:rsid w:val="00E87B6C"/>
  </w:style>
  <w:style w:type="table" w:customStyle="1" w:styleId="TableGrid104">
    <w:name w:val="Table Grid104"/>
    <w:basedOn w:val="TableNormal"/>
    <w:next w:val="TableGrid"/>
    <w:uiPriority w:val="59"/>
    <w:qFormat/>
    <w:rsid w:val="00E87B6C"/>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5">
    <w:name w:val="Table Grid235"/>
    <w:basedOn w:val="TableNormal"/>
    <w:next w:val="TableGrid"/>
    <w:uiPriority w:val="59"/>
    <w:qFormat/>
    <w:rsid w:val="00E87B6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9">
    <w:name w:val="No List149"/>
    <w:next w:val="NoList"/>
    <w:uiPriority w:val="99"/>
    <w:semiHidden/>
    <w:unhideWhenUsed/>
    <w:rsid w:val="00E87B6C"/>
  </w:style>
  <w:style w:type="table" w:customStyle="1" w:styleId="TableGrid327">
    <w:name w:val="Table Grid327"/>
    <w:basedOn w:val="TableNormal"/>
    <w:next w:val="TableGrid"/>
    <w:rsid w:val="00E87B6C"/>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6">
    <w:name w:val="No List216"/>
    <w:next w:val="NoList"/>
    <w:uiPriority w:val="99"/>
    <w:semiHidden/>
    <w:unhideWhenUsed/>
    <w:rsid w:val="00E87B6C"/>
  </w:style>
  <w:style w:type="numbering" w:customStyle="1" w:styleId="NoList316">
    <w:name w:val="No List316"/>
    <w:next w:val="NoList"/>
    <w:uiPriority w:val="99"/>
    <w:semiHidden/>
    <w:unhideWhenUsed/>
    <w:rsid w:val="00E87B6C"/>
  </w:style>
  <w:style w:type="numbering" w:customStyle="1" w:styleId="NoList415">
    <w:name w:val="No List415"/>
    <w:next w:val="NoList"/>
    <w:uiPriority w:val="99"/>
    <w:semiHidden/>
    <w:unhideWhenUsed/>
    <w:rsid w:val="00E87B6C"/>
  </w:style>
  <w:style w:type="numbering" w:customStyle="1" w:styleId="NoList511">
    <w:name w:val="No List511"/>
    <w:next w:val="NoList"/>
    <w:uiPriority w:val="99"/>
    <w:semiHidden/>
    <w:unhideWhenUsed/>
    <w:rsid w:val="00E87B6C"/>
  </w:style>
  <w:style w:type="numbering" w:customStyle="1" w:styleId="NoList610">
    <w:name w:val="No List610"/>
    <w:next w:val="NoList"/>
    <w:uiPriority w:val="99"/>
    <w:semiHidden/>
    <w:unhideWhenUsed/>
    <w:rsid w:val="00E87B6C"/>
  </w:style>
  <w:style w:type="table" w:customStyle="1" w:styleId="TableGrid129">
    <w:name w:val="Table Grid129"/>
    <w:basedOn w:val="TableNormal"/>
    <w:next w:val="TableGrid"/>
    <w:uiPriority w:val="59"/>
    <w:rsid w:val="00E87B6C"/>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9">
    <w:name w:val="No List79"/>
    <w:next w:val="NoList"/>
    <w:uiPriority w:val="99"/>
    <w:semiHidden/>
    <w:unhideWhenUsed/>
    <w:rsid w:val="00E87B6C"/>
  </w:style>
  <w:style w:type="numbering" w:customStyle="1" w:styleId="NoList1117">
    <w:name w:val="No List1117"/>
    <w:next w:val="NoList"/>
    <w:uiPriority w:val="99"/>
    <w:semiHidden/>
    <w:unhideWhenUsed/>
    <w:rsid w:val="00E87B6C"/>
  </w:style>
  <w:style w:type="numbering" w:customStyle="1" w:styleId="NoList89">
    <w:name w:val="No List89"/>
    <w:next w:val="NoList"/>
    <w:uiPriority w:val="99"/>
    <w:semiHidden/>
    <w:unhideWhenUsed/>
    <w:rsid w:val="00E87B6C"/>
  </w:style>
  <w:style w:type="table" w:customStyle="1" w:styleId="TableGrid149">
    <w:name w:val="Table Grid149"/>
    <w:basedOn w:val="TableNormal"/>
    <w:next w:val="TableGrid"/>
    <w:uiPriority w:val="59"/>
    <w:rsid w:val="00E87B6C"/>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9">
    <w:name w:val="Table Grid159"/>
    <w:basedOn w:val="TableNormal"/>
    <w:next w:val="TableGrid"/>
    <w:uiPriority w:val="59"/>
    <w:rsid w:val="00E87B6C"/>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9">
    <w:name w:val="No List99"/>
    <w:next w:val="NoList"/>
    <w:uiPriority w:val="99"/>
    <w:semiHidden/>
    <w:unhideWhenUsed/>
    <w:rsid w:val="00E87B6C"/>
  </w:style>
  <w:style w:type="table" w:customStyle="1" w:styleId="TableGrid169">
    <w:name w:val="Table Grid169"/>
    <w:basedOn w:val="TableNormal"/>
    <w:next w:val="TableGrid"/>
    <w:uiPriority w:val="59"/>
    <w:rsid w:val="00E87B6C"/>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9">
    <w:name w:val="Table Grid179"/>
    <w:basedOn w:val="TableNormal"/>
    <w:next w:val="TableGrid"/>
    <w:uiPriority w:val="59"/>
    <w:rsid w:val="00E87B6C"/>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9">
    <w:name w:val="No List109"/>
    <w:next w:val="NoList"/>
    <w:uiPriority w:val="99"/>
    <w:semiHidden/>
    <w:unhideWhenUsed/>
    <w:rsid w:val="00E87B6C"/>
  </w:style>
  <w:style w:type="numbering" w:customStyle="1" w:styleId="NoList1215">
    <w:name w:val="No List1215"/>
    <w:next w:val="NoList"/>
    <w:uiPriority w:val="99"/>
    <w:semiHidden/>
    <w:unhideWhenUsed/>
    <w:rsid w:val="00E87B6C"/>
  </w:style>
  <w:style w:type="numbering" w:customStyle="1" w:styleId="NoList1312">
    <w:name w:val="No List1312"/>
    <w:next w:val="NoList"/>
    <w:uiPriority w:val="99"/>
    <w:semiHidden/>
    <w:unhideWhenUsed/>
    <w:rsid w:val="00E87B6C"/>
  </w:style>
  <w:style w:type="numbering" w:customStyle="1" w:styleId="NoList1410">
    <w:name w:val="No List1410"/>
    <w:next w:val="NoList"/>
    <w:uiPriority w:val="99"/>
    <w:semiHidden/>
    <w:unhideWhenUsed/>
    <w:rsid w:val="00E87B6C"/>
  </w:style>
  <w:style w:type="table" w:customStyle="1" w:styleId="TableGrid2118">
    <w:name w:val="Table Grid2118"/>
    <w:basedOn w:val="TableNormal"/>
    <w:next w:val="TableGrid"/>
    <w:uiPriority w:val="59"/>
    <w:rsid w:val="00E87B6C"/>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9">
    <w:name w:val="No List159"/>
    <w:next w:val="NoList"/>
    <w:uiPriority w:val="99"/>
    <w:semiHidden/>
    <w:unhideWhenUsed/>
    <w:rsid w:val="00E87B6C"/>
  </w:style>
  <w:style w:type="table" w:customStyle="1" w:styleId="TableGrid2216">
    <w:name w:val="Table Grid2216"/>
    <w:basedOn w:val="TableNormal"/>
    <w:next w:val="TableGrid"/>
    <w:uiPriority w:val="59"/>
    <w:rsid w:val="00E87B6C"/>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9">
    <w:name w:val="No List169"/>
    <w:next w:val="NoList"/>
    <w:uiPriority w:val="99"/>
    <w:semiHidden/>
    <w:unhideWhenUsed/>
    <w:rsid w:val="00E87B6C"/>
  </w:style>
  <w:style w:type="numbering" w:customStyle="1" w:styleId="NoList70">
    <w:name w:val="No List70"/>
    <w:next w:val="NoList"/>
    <w:uiPriority w:val="99"/>
    <w:semiHidden/>
    <w:unhideWhenUsed/>
    <w:rsid w:val="0040660D"/>
  </w:style>
  <w:style w:type="table" w:customStyle="1" w:styleId="TableGrid105">
    <w:name w:val="Table Grid105"/>
    <w:basedOn w:val="TableNormal"/>
    <w:next w:val="TableGrid"/>
    <w:uiPriority w:val="59"/>
    <w:qFormat/>
    <w:rsid w:val="0040660D"/>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6">
    <w:name w:val="Table Grid236"/>
    <w:basedOn w:val="TableNormal"/>
    <w:next w:val="TableGrid"/>
    <w:uiPriority w:val="59"/>
    <w:qFormat/>
    <w:rsid w:val="0040660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0">
    <w:name w:val="No List150"/>
    <w:next w:val="NoList"/>
    <w:uiPriority w:val="99"/>
    <w:semiHidden/>
    <w:unhideWhenUsed/>
    <w:rsid w:val="0040660D"/>
  </w:style>
  <w:style w:type="table" w:customStyle="1" w:styleId="TableGrid328">
    <w:name w:val="Table Grid328"/>
    <w:basedOn w:val="TableNormal"/>
    <w:next w:val="TableGrid"/>
    <w:rsid w:val="0040660D"/>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7">
    <w:name w:val="No List217"/>
    <w:next w:val="NoList"/>
    <w:uiPriority w:val="99"/>
    <w:semiHidden/>
    <w:unhideWhenUsed/>
    <w:rsid w:val="0040660D"/>
  </w:style>
  <w:style w:type="numbering" w:customStyle="1" w:styleId="NoList317">
    <w:name w:val="No List317"/>
    <w:next w:val="NoList"/>
    <w:uiPriority w:val="99"/>
    <w:semiHidden/>
    <w:unhideWhenUsed/>
    <w:rsid w:val="0040660D"/>
  </w:style>
  <w:style w:type="numbering" w:customStyle="1" w:styleId="NoList416">
    <w:name w:val="No List416"/>
    <w:next w:val="NoList"/>
    <w:uiPriority w:val="99"/>
    <w:semiHidden/>
    <w:unhideWhenUsed/>
    <w:rsid w:val="0040660D"/>
  </w:style>
  <w:style w:type="numbering" w:customStyle="1" w:styleId="NoList512">
    <w:name w:val="No List512"/>
    <w:next w:val="NoList"/>
    <w:uiPriority w:val="99"/>
    <w:semiHidden/>
    <w:unhideWhenUsed/>
    <w:rsid w:val="0040660D"/>
  </w:style>
  <w:style w:type="numbering" w:customStyle="1" w:styleId="NoList611">
    <w:name w:val="No List611"/>
    <w:next w:val="NoList"/>
    <w:uiPriority w:val="99"/>
    <w:semiHidden/>
    <w:unhideWhenUsed/>
    <w:rsid w:val="0040660D"/>
  </w:style>
  <w:style w:type="table" w:customStyle="1" w:styleId="TableGrid1210">
    <w:name w:val="Table Grid1210"/>
    <w:basedOn w:val="TableNormal"/>
    <w:next w:val="TableGrid"/>
    <w:uiPriority w:val="59"/>
    <w:rsid w:val="0040660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10">
    <w:name w:val="No List710"/>
    <w:next w:val="NoList"/>
    <w:uiPriority w:val="99"/>
    <w:semiHidden/>
    <w:unhideWhenUsed/>
    <w:rsid w:val="0040660D"/>
  </w:style>
  <w:style w:type="numbering" w:customStyle="1" w:styleId="NoList1118">
    <w:name w:val="No List1118"/>
    <w:next w:val="NoList"/>
    <w:uiPriority w:val="99"/>
    <w:semiHidden/>
    <w:unhideWhenUsed/>
    <w:rsid w:val="0040660D"/>
  </w:style>
  <w:style w:type="numbering" w:customStyle="1" w:styleId="NoList810">
    <w:name w:val="No List810"/>
    <w:next w:val="NoList"/>
    <w:uiPriority w:val="99"/>
    <w:semiHidden/>
    <w:unhideWhenUsed/>
    <w:rsid w:val="0040660D"/>
  </w:style>
  <w:style w:type="table" w:customStyle="1" w:styleId="TableGrid1410">
    <w:name w:val="Table Grid1410"/>
    <w:basedOn w:val="TableNormal"/>
    <w:next w:val="TableGrid"/>
    <w:uiPriority w:val="59"/>
    <w:rsid w:val="0040660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10">
    <w:name w:val="Table Grid1510"/>
    <w:basedOn w:val="TableNormal"/>
    <w:next w:val="TableGrid"/>
    <w:uiPriority w:val="59"/>
    <w:rsid w:val="0040660D"/>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10">
    <w:name w:val="No List910"/>
    <w:next w:val="NoList"/>
    <w:uiPriority w:val="99"/>
    <w:semiHidden/>
    <w:unhideWhenUsed/>
    <w:rsid w:val="0040660D"/>
  </w:style>
  <w:style w:type="table" w:customStyle="1" w:styleId="TableGrid1610">
    <w:name w:val="Table Grid1610"/>
    <w:basedOn w:val="TableNormal"/>
    <w:next w:val="TableGrid"/>
    <w:uiPriority w:val="59"/>
    <w:rsid w:val="0040660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10">
    <w:name w:val="Table Grid1710"/>
    <w:basedOn w:val="TableNormal"/>
    <w:next w:val="TableGrid"/>
    <w:uiPriority w:val="59"/>
    <w:rsid w:val="0040660D"/>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10">
    <w:name w:val="No List1010"/>
    <w:next w:val="NoList"/>
    <w:uiPriority w:val="99"/>
    <w:semiHidden/>
    <w:unhideWhenUsed/>
    <w:rsid w:val="0040660D"/>
  </w:style>
  <w:style w:type="numbering" w:customStyle="1" w:styleId="NoList1216">
    <w:name w:val="No List1216"/>
    <w:next w:val="NoList"/>
    <w:uiPriority w:val="99"/>
    <w:semiHidden/>
    <w:unhideWhenUsed/>
    <w:rsid w:val="0040660D"/>
  </w:style>
  <w:style w:type="numbering" w:customStyle="1" w:styleId="NoList1313">
    <w:name w:val="No List1313"/>
    <w:next w:val="NoList"/>
    <w:uiPriority w:val="99"/>
    <w:semiHidden/>
    <w:unhideWhenUsed/>
    <w:rsid w:val="0040660D"/>
  </w:style>
  <w:style w:type="numbering" w:customStyle="1" w:styleId="NoList1411">
    <w:name w:val="No List1411"/>
    <w:next w:val="NoList"/>
    <w:uiPriority w:val="99"/>
    <w:semiHidden/>
    <w:unhideWhenUsed/>
    <w:rsid w:val="0040660D"/>
  </w:style>
  <w:style w:type="table" w:customStyle="1" w:styleId="TableGrid2119">
    <w:name w:val="Table Grid2119"/>
    <w:basedOn w:val="TableNormal"/>
    <w:next w:val="TableGrid"/>
    <w:uiPriority w:val="59"/>
    <w:rsid w:val="0040660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10">
    <w:name w:val="No List1510"/>
    <w:next w:val="NoList"/>
    <w:uiPriority w:val="99"/>
    <w:semiHidden/>
    <w:unhideWhenUsed/>
    <w:rsid w:val="0040660D"/>
  </w:style>
  <w:style w:type="table" w:customStyle="1" w:styleId="TableGrid2217">
    <w:name w:val="Table Grid2217"/>
    <w:basedOn w:val="TableNormal"/>
    <w:next w:val="TableGrid"/>
    <w:uiPriority w:val="59"/>
    <w:rsid w:val="0040660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10">
    <w:name w:val="No List1610"/>
    <w:next w:val="NoList"/>
    <w:uiPriority w:val="99"/>
    <w:semiHidden/>
    <w:unhideWhenUsed/>
    <w:rsid w:val="0040660D"/>
  </w:style>
  <w:style w:type="table" w:customStyle="1" w:styleId="TableGrid2218">
    <w:name w:val="Table Grid2218"/>
    <w:basedOn w:val="TableNormal"/>
    <w:next w:val="TableGrid"/>
    <w:uiPriority w:val="59"/>
    <w:rsid w:val="00310E0B"/>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6">
    <w:name w:val="Table Grid106"/>
    <w:basedOn w:val="TableNormal"/>
    <w:next w:val="TableGrid"/>
    <w:uiPriority w:val="59"/>
    <w:qFormat/>
    <w:rsid w:val="000318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7">
    <w:name w:val="Table Grid107"/>
    <w:basedOn w:val="TableNormal"/>
    <w:next w:val="TableGrid"/>
    <w:uiPriority w:val="59"/>
    <w:qFormat/>
    <w:rsid w:val="00091F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8">
    <w:name w:val="Table Grid108"/>
    <w:basedOn w:val="TableNormal"/>
    <w:next w:val="TableGrid"/>
    <w:uiPriority w:val="59"/>
    <w:qFormat/>
    <w:rsid w:val="000B4CA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5641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settings" Target="setting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10.png"/><Relationship Id="rId23" Type="http://schemas.openxmlformats.org/officeDocument/2006/relationships/header" Target="header1.xm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TotalTime>
  <Pages>4</Pages>
  <Words>925</Words>
  <Characters>5279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114</cp:revision>
  <dcterms:created xsi:type="dcterms:W3CDTF">2023-08-15T08:12:00Z</dcterms:created>
  <dcterms:modified xsi:type="dcterms:W3CDTF">2023-08-16T09:57:00Z</dcterms:modified>
</cp:coreProperties>
</file>