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2B3" w:rsidRDefault="008B3B5D" w:rsidP="00717690">
      <w:pPr>
        <w:pStyle w:val="NormalWeb"/>
        <w:shd w:val="clear" w:color="auto" w:fill="FFFFFF"/>
        <w:tabs>
          <w:tab w:val="left" w:pos="360"/>
        </w:tabs>
        <w:spacing w:beforeLines="50" w:before="120" w:beforeAutospacing="0" w:afterLines="50" w:after="120" w:afterAutospacing="0"/>
        <w:jc w:val="center"/>
        <w:rPr>
          <w:b/>
          <w:sz w:val="28"/>
          <w:szCs w:val="28"/>
          <w:shd w:val="clear" w:color="auto" w:fill="FFFFFF"/>
        </w:rPr>
      </w:pPr>
      <w:bookmarkStart w:id="0" w:name="_GoBack"/>
      <w:bookmarkEnd w:id="0"/>
      <w:r>
        <w:rPr>
          <w:b/>
          <w:sz w:val="28"/>
          <w:szCs w:val="28"/>
          <w:shd w:val="clear" w:color="auto" w:fill="FFFFFF"/>
        </w:rPr>
        <w:t>Đ</w:t>
      </w:r>
      <w:r>
        <w:rPr>
          <w:b/>
          <w:sz w:val="28"/>
          <w:szCs w:val="28"/>
          <w:shd w:val="clear" w:color="auto" w:fill="FFFFFF"/>
        </w:rPr>
        <w:t>Ề</w:t>
      </w:r>
      <w:r>
        <w:rPr>
          <w:b/>
          <w:sz w:val="28"/>
          <w:szCs w:val="28"/>
          <w:shd w:val="clear" w:color="auto" w:fill="FFFFFF"/>
        </w:rPr>
        <w:t xml:space="preserve"> CƯƠNG ÔN T</w:t>
      </w:r>
      <w:r>
        <w:rPr>
          <w:b/>
          <w:sz w:val="28"/>
          <w:szCs w:val="28"/>
          <w:shd w:val="clear" w:color="auto" w:fill="FFFFFF"/>
        </w:rPr>
        <w:t>Ậ</w:t>
      </w:r>
      <w:r>
        <w:rPr>
          <w:b/>
          <w:sz w:val="28"/>
          <w:szCs w:val="28"/>
          <w:shd w:val="clear" w:color="auto" w:fill="FFFFFF"/>
        </w:rPr>
        <w:t>P H</w:t>
      </w:r>
      <w:r>
        <w:rPr>
          <w:b/>
          <w:sz w:val="28"/>
          <w:szCs w:val="28"/>
          <w:shd w:val="clear" w:color="auto" w:fill="FFFFFF"/>
        </w:rPr>
        <w:t>Ọ</w:t>
      </w:r>
      <w:r>
        <w:rPr>
          <w:b/>
          <w:sz w:val="28"/>
          <w:szCs w:val="28"/>
          <w:shd w:val="clear" w:color="auto" w:fill="FFFFFF"/>
        </w:rPr>
        <w:t>C KÌ I ( NĂM H</w:t>
      </w:r>
      <w:r>
        <w:rPr>
          <w:b/>
          <w:sz w:val="28"/>
          <w:szCs w:val="28"/>
          <w:shd w:val="clear" w:color="auto" w:fill="FFFFFF"/>
        </w:rPr>
        <w:t>Ọ</w:t>
      </w:r>
      <w:r>
        <w:rPr>
          <w:b/>
          <w:sz w:val="28"/>
          <w:szCs w:val="28"/>
          <w:shd w:val="clear" w:color="auto" w:fill="FFFFFF"/>
        </w:rPr>
        <w:t>C 23-24)</w:t>
      </w:r>
    </w:p>
    <w:p w:rsidR="004D02B3" w:rsidRDefault="008B3B5D" w:rsidP="00717690">
      <w:pPr>
        <w:pStyle w:val="NormalWeb"/>
        <w:shd w:val="clear" w:color="auto" w:fill="FFFFFF"/>
        <w:tabs>
          <w:tab w:val="left" w:pos="360"/>
        </w:tabs>
        <w:spacing w:beforeLines="50" w:before="120" w:beforeAutospacing="0" w:afterLines="50" w:after="120" w:afterAutospacing="0"/>
        <w:jc w:val="center"/>
        <w:rPr>
          <w:b/>
          <w:sz w:val="28"/>
          <w:szCs w:val="28"/>
          <w:shd w:val="clear" w:color="auto" w:fill="FFFFFF"/>
        </w:rPr>
      </w:pPr>
      <w:r>
        <w:rPr>
          <w:b/>
          <w:sz w:val="28"/>
          <w:szCs w:val="28"/>
          <w:shd w:val="clear" w:color="auto" w:fill="FFFFFF"/>
        </w:rPr>
        <w:t>MÔN : KHTN 7</w:t>
      </w:r>
    </w:p>
    <w:p w:rsidR="004D02B3" w:rsidRDefault="008B3B5D" w:rsidP="00717690">
      <w:pPr>
        <w:pStyle w:val="NormalWeb"/>
        <w:numPr>
          <w:ilvl w:val="0"/>
          <w:numId w:val="11"/>
        </w:numPr>
        <w:shd w:val="clear" w:color="auto" w:fill="FFFFFF"/>
        <w:tabs>
          <w:tab w:val="left" w:pos="360"/>
        </w:tabs>
        <w:spacing w:beforeLines="50" w:before="120" w:beforeAutospacing="0" w:afterLines="50" w:after="120" w:afterAutospacing="0"/>
        <w:rPr>
          <w:b/>
          <w:sz w:val="28"/>
          <w:szCs w:val="28"/>
          <w:shd w:val="clear" w:color="auto" w:fill="FFFFFF"/>
          <w:lang w:val="vi-VN"/>
        </w:rPr>
      </w:pPr>
      <w:r>
        <w:rPr>
          <w:b/>
          <w:sz w:val="28"/>
          <w:szCs w:val="28"/>
          <w:shd w:val="clear" w:color="auto" w:fill="FFFFFF"/>
          <w:lang w:val="vi-VN"/>
        </w:rPr>
        <w:t>CÂU H</w:t>
      </w:r>
      <w:r>
        <w:rPr>
          <w:b/>
          <w:sz w:val="28"/>
          <w:szCs w:val="28"/>
          <w:shd w:val="clear" w:color="auto" w:fill="FFFFFF"/>
          <w:lang w:val="vi-VN"/>
        </w:rPr>
        <w:t>Ỏ</w:t>
      </w:r>
      <w:r>
        <w:rPr>
          <w:b/>
          <w:sz w:val="28"/>
          <w:szCs w:val="28"/>
          <w:shd w:val="clear" w:color="auto" w:fill="FFFFFF"/>
          <w:lang w:val="vi-VN"/>
        </w:rPr>
        <w:t>I LÝ THUY</w:t>
      </w:r>
      <w:r>
        <w:rPr>
          <w:b/>
          <w:sz w:val="28"/>
          <w:szCs w:val="28"/>
          <w:shd w:val="clear" w:color="auto" w:fill="FFFFFF"/>
          <w:lang w:val="vi-VN"/>
        </w:rPr>
        <w:t>Ế</w:t>
      </w:r>
      <w:r>
        <w:rPr>
          <w:b/>
          <w:sz w:val="28"/>
          <w:szCs w:val="28"/>
          <w:shd w:val="clear" w:color="auto" w:fill="FFFFFF"/>
          <w:lang w:val="vi-VN"/>
        </w:rPr>
        <w:t>T.</w:t>
      </w:r>
    </w:p>
    <w:p w:rsidR="004D02B3" w:rsidRPr="00717690" w:rsidRDefault="008B3B5D" w:rsidP="00717690">
      <w:pPr>
        <w:numPr>
          <w:ilvl w:val="0"/>
          <w:numId w:val="12"/>
        </w:numPr>
        <w:tabs>
          <w:tab w:val="left" w:pos="426"/>
        </w:tabs>
        <w:spacing w:beforeLines="50" w:before="120" w:afterLines="50" w:after="120"/>
        <w:rPr>
          <w:b/>
          <w:bCs/>
          <w:lang w:val="vi-VN"/>
        </w:rPr>
      </w:pPr>
      <w:r w:rsidRPr="00717690">
        <w:rPr>
          <w:b/>
          <w:bCs/>
          <w:lang w:val="vi-VN"/>
        </w:rPr>
        <w:t>Trình bày thứ tự các bước mô tả phương pháp tìm hiểu tự nhiên? Vận dụng phương pháp tìm hiểu tự nhiên, em hãy:</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Tìm hiểu về mối quan hệ giữa độ tan của đường với nhiệt độ.</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Tìm hiểu về hiện tượng lũ lụt và đề xuất các biện pháp phòng chống hiện tượng trên.</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Tìm hiểu sự bay hơi của chất lỏng phụ thuộc vào những yếu tố nào?</w:t>
      </w:r>
    </w:p>
    <w:p w:rsidR="004D02B3" w:rsidRPr="00717690" w:rsidRDefault="008B3B5D" w:rsidP="00717690">
      <w:pPr>
        <w:numPr>
          <w:ilvl w:val="0"/>
          <w:numId w:val="13"/>
        </w:numPr>
        <w:tabs>
          <w:tab w:val="left" w:pos="426"/>
        </w:tabs>
        <w:spacing w:beforeLines="50" w:before="120" w:afterLines="50" w:after="120"/>
        <w:rPr>
          <w:b/>
          <w:bCs/>
          <w:lang w:val="vi-VN"/>
        </w:rPr>
      </w:pPr>
      <w:r w:rsidRPr="00717690">
        <w:rPr>
          <w:b/>
          <w:bCs/>
          <w:lang w:val="vi-VN"/>
        </w:rPr>
        <w:t>Để tìm hiểu khoa học tự nhiên, em cần rèn luyện những kỹ năng nào?</w:t>
      </w:r>
    </w:p>
    <w:p w:rsidR="004D02B3" w:rsidRDefault="008B3B5D" w:rsidP="00717690">
      <w:pPr>
        <w:tabs>
          <w:tab w:val="left" w:pos="426"/>
        </w:tabs>
        <w:spacing w:beforeLines="50" w:before="120" w:afterLines="50" w:after="120"/>
        <w:rPr>
          <w:b/>
          <w:bCs/>
          <w:lang w:val="vi-VN"/>
        </w:rPr>
      </w:pPr>
      <w:r>
        <w:rPr>
          <w:b/>
          <w:bCs/>
          <w:lang w:val="vi-VN"/>
        </w:rPr>
        <w:t>3.</w:t>
      </w:r>
      <w:r w:rsidRPr="00717690">
        <w:rPr>
          <w:b/>
          <w:bCs/>
          <w:lang w:val="vi-VN"/>
        </w:rPr>
        <w:t xml:space="preserve"> Nguyên tử</w:t>
      </w:r>
      <w:r>
        <w:rPr>
          <w:b/>
          <w:bCs/>
          <w:lang w:val="vi-VN"/>
        </w:rPr>
        <w:t>.</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Trình bày mô hình ng</w:t>
      </w:r>
      <w:r w:rsidRPr="00717690">
        <w:rPr>
          <w:lang w:val="vi-VN"/>
        </w:rPr>
        <w:t>uyên tử của Rơ- dơ- pho – Bo.</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Cấu tạo nguyên tử và khối lượng nguyên tử.</w:t>
      </w:r>
    </w:p>
    <w:p w:rsidR="004D02B3" w:rsidRDefault="008B3B5D" w:rsidP="00717690">
      <w:pPr>
        <w:tabs>
          <w:tab w:val="left" w:pos="426"/>
        </w:tabs>
        <w:spacing w:beforeLines="50" w:before="120" w:afterLines="50" w:after="120"/>
        <w:rPr>
          <w:b/>
          <w:bCs/>
          <w:lang w:val="vi-VN"/>
        </w:rPr>
      </w:pPr>
      <w:r>
        <w:rPr>
          <w:b/>
          <w:bCs/>
          <w:lang w:val="vi-VN"/>
        </w:rPr>
        <w:t xml:space="preserve">4. </w:t>
      </w:r>
      <w:r w:rsidRPr="00717690">
        <w:rPr>
          <w:b/>
          <w:bCs/>
          <w:lang w:val="vi-VN"/>
        </w:rPr>
        <w:t>Nguyên tố hóa học</w:t>
      </w:r>
      <w:r>
        <w:rPr>
          <w:b/>
          <w:bCs/>
          <w:lang w:val="vi-VN"/>
        </w:rPr>
        <w:t>.</w:t>
      </w:r>
    </w:p>
    <w:p w:rsidR="004D02B3" w:rsidRPr="00717690" w:rsidRDefault="008B3B5D" w:rsidP="00717690">
      <w:pPr>
        <w:pStyle w:val="ListParagraph"/>
        <w:tabs>
          <w:tab w:val="left" w:pos="426"/>
        </w:tabs>
        <w:spacing w:beforeLines="50" w:before="120" w:afterLines="50" w:after="120"/>
        <w:ind w:left="0"/>
        <w:rPr>
          <w:lang w:val="vi-VN"/>
        </w:rPr>
      </w:pPr>
      <w:r>
        <w:rPr>
          <w:lang w:val="vi-VN"/>
        </w:rPr>
        <w:t xml:space="preserve">- </w:t>
      </w:r>
      <w:r w:rsidRPr="00717690">
        <w:rPr>
          <w:lang w:val="vi-VN"/>
        </w:rPr>
        <w:t>Nguyên tố hóa học là gì?</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Tên gọi và ký hiệu của nguyên tố hóa học.</w:t>
      </w:r>
    </w:p>
    <w:p w:rsidR="004D02B3" w:rsidRPr="00717690" w:rsidRDefault="008B3B5D" w:rsidP="00717690">
      <w:pPr>
        <w:numPr>
          <w:ilvl w:val="0"/>
          <w:numId w:val="14"/>
        </w:numPr>
        <w:tabs>
          <w:tab w:val="left" w:pos="426"/>
        </w:tabs>
        <w:spacing w:beforeLines="50" w:before="120" w:afterLines="50" w:after="120"/>
        <w:rPr>
          <w:b/>
          <w:bCs/>
          <w:lang w:val="vi-VN"/>
        </w:rPr>
      </w:pPr>
      <w:r w:rsidRPr="00717690">
        <w:rPr>
          <w:b/>
          <w:bCs/>
          <w:lang w:val="vi-VN"/>
        </w:rPr>
        <w:t>Sơ lược về bảng tuần hoàn các nguyên tố hóa học</w:t>
      </w:r>
      <w:r>
        <w:rPr>
          <w:b/>
          <w:bCs/>
          <w:lang w:val="vi-VN"/>
        </w:rPr>
        <w:t>.</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Nguyên tắc sắp xếp các nguyên tố hóa học trong bảng tuần hoàn.</w:t>
      </w:r>
    </w:p>
    <w:p w:rsidR="004D02B3" w:rsidRPr="00717690" w:rsidRDefault="008B3B5D" w:rsidP="00717690">
      <w:pPr>
        <w:pStyle w:val="ListParagraph"/>
        <w:tabs>
          <w:tab w:val="left" w:pos="426"/>
        </w:tabs>
        <w:spacing w:beforeLines="50" w:before="120" w:afterLines="50" w:after="120"/>
        <w:ind w:left="0"/>
        <w:rPr>
          <w:lang w:val="vi-VN"/>
        </w:rPr>
      </w:pPr>
      <w:r>
        <w:rPr>
          <w:lang w:val="vi-VN"/>
        </w:rPr>
        <w:t>-</w:t>
      </w:r>
      <w:r w:rsidRPr="00717690">
        <w:rPr>
          <w:lang w:val="vi-VN"/>
        </w:rPr>
        <w:t xml:space="preserve"> Cấu tạo bảng tuần hoàn các nguyên tố hóa học.</w:t>
      </w:r>
    </w:p>
    <w:p w:rsidR="004D02B3" w:rsidRPr="00717690" w:rsidRDefault="008B3B5D" w:rsidP="00717690">
      <w:pPr>
        <w:pStyle w:val="ListParagraph"/>
        <w:tabs>
          <w:tab w:val="left" w:pos="426"/>
        </w:tabs>
        <w:spacing w:beforeLines="50" w:before="120" w:afterLines="50" w:after="120"/>
        <w:ind w:left="0"/>
        <w:rPr>
          <w:lang w:val="vi-VN"/>
        </w:rPr>
      </w:pPr>
      <w:r>
        <w:rPr>
          <w:lang w:val="vi-VN"/>
        </w:rPr>
        <w:t xml:space="preserve">- </w:t>
      </w:r>
      <w:r w:rsidRPr="00717690">
        <w:rPr>
          <w:lang w:val="vi-VN"/>
        </w:rPr>
        <w:t>Vị trí các nhóm nguyên tố kim koại, phi kim và khí hiếm trong bảng tuần hoàn.</w:t>
      </w:r>
    </w:p>
    <w:p w:rsidR="004D02B3" w:rsidRPr="00717690" w:rsidRDefault="008B3B5D" w:rsidP="00717690">
      <w:pPr>
        <w:numPr>
          <w:ilvl w:val="0"/>
          <w:numId w:val="14"/>
        </w:numPr>
        <w:tabs>
          <w:tab w:val="left" w:pos="426"/>
        </w:tabs>
        <w:spacing w:beforeLines="50" w:before="120" w:afterLines="50" w:after="120"/>
        <w:rPr>
          <w:b/>
          <w:bCs/>
          <w:lang w:val="vi-VN"/>
        </w:rPr>
      </w:pPr>
      <w:r w:rsidRPr="00717690">
        <w:rPr>
          <w:b/>
          <w:bCs/>
          <w:lang w:val="vi-VN"/>
        </w:rPr>
        <w:t>Phân tử - Đơn chất – Hợp chất</w:t>
      </w:r>
      <w:r>
        <w:rPr>
          <w:b/>
          <w:bCs/>
          <w:lang w:val="vi-VN"/>
        </w:rPr>
        <w:t>.</w:t>
      </w:r>
    </w:p>
    <w:p w:rsidR="004D02B3" w:rsidRPr="00717690" w:rsidRDefault="008B3B5D" w:rsidP="00717690">
      <w:pPr>
        <w:pStyle w:val="ListParagraph"/>
        <w:tabs>
          <w:tab w:val="left" w:pos="426"/>
        </w:tabs>
        <w:spacing w:beforeLines="50" w:before="120" w:afterLines="50" w:after="120"/>
        <w:ind w:left="0"/>
        <w:rPr>
          <w:lang w:val="fr-FR"/>
        </w:rPr>
      </w:pPr>
      <w:r>
        <w:rPr>
          <w:lang w:val="vi-VN"/>
        </w:rPr>
        <w:t xml:space="preserve">- </w:t>
      </w:r>
      <w:r w:rsidRPr="00717690">
        <w:rPr>
          <w:lang w:val="fr-FR"/>
        </w:rPr>
        <w:t xml:space="preserve">Đơn chất là gì? Cho ví dụ. Hợp </w:t>
      </w:r>
      <w:r w:rsidRPr="00717690">
        <w:rPr>
          <w:lang w:val="fr-FR"/>
        </w:rPr>
        <w:t>chất là gì? Cho ví dụ</w:t>
      </w:r>
    </w:p>
    <w:p w:rsidR="004D02B3" w:rsidRPr="00717690" w:rsidRDefault="008B3B5D" w:rsidP="00717690">
      <w:pPr>
        <w:pStyle w:val="ListParagraph"/>
        <w:tabs>
          <w:tab w:val="left" w:pos="426"/>
        </w:tabs>
        <w:spacing w:beforeLines="50" w:before="120" w:afterLines="50" w:after="120"/>
        <w:ind w:left="0"/>
        <w:rPr>
          <w:lang w:val="fr-FR"/>
        </w:rPr>
      </w:pPr>
      <w:r>
        <w:rPr>
          <w:lang w:val="vi-VN"/>
        </w:rPr>
        <w:t xml:space="preserve">- </w:t>
      </w:r>
      <w:r w:rsidRPr="00717690">
        <w:rPr>
          <w:lang w:val="fr-FR"/>
        </w:rPr>
        <w:t>Phân tử là gì? Cho ví dụ.</w:t>
      </w:r>
    </w:p>
    <w:p w:rsidR="004D02B3" w:rsidRDefault="008B3B5D" w:rsidP="00717690">
      <w:pPr>
        <w:pStyle w:val="ListParagraph"/>
        <w:tabs>
          <w:tab w:val="left" w:pos="426"/>
        </w:tabs>
        <w:spacing w:beforeLines="50" w:before="120" w:afterLines="50" w:after="120"/>
        <w:ind w:left="0"/>
      </w:pPr>
      <w:r>
        <w:rPr>
          <w:lang w:val="vi-VN"/>
        </w:rPr>
        <w:t xml:space="preserve">- </w:t>
      </w:r>
      <w:r>
        <w:t xml:space="preserve">Khối lượng phân tử </w:t>
      </w:r>
    </w:p>
    <w:p w:rsidR="004D02B3" w:rsidRDefault="008B3B5D" w:rsidP="00717690">
      <w:pPr>
        <w:numPr>
          <w:ilvl w:val="0"/>
          <w:numId w:val="14"/>
        </w:numPr>
        <w:tabs>
          <w:tab w:val="left" w:pos="426"/>
        </w:tabs>
        <w:spacing w:beforeLines="50" w:before="120" w:afterLines="50" w:after="120"/>
        <w:rPr>
          <w:b/>
          <w:bCs/>
        </w:rPr>
      </w:pPr>
      <w:r>
        <w:rPr>
          <w:b/>
          <w:bCs/>
        </w:rPr>
        <w:t>Liên kết hóa học:</w:t>
      </w:r>
    </w:p>
    <w:p w:rsidR="004D02B3" w:rsidRDefault="008B3B5D" w:rsidP="00717690">
      <w:pPr>
        <w:pStyle w:val="ListParagraph"/>
        <w:tabs>
          <w:tab w:val="left" w:pos="426"/>
        </w:tabs>
        <w:spacing w:beforeLines="50" w:before="120" w:afterLines="50" w:after="120"/>
        <w:ind w:left="0"/>
      </w:pPr>
      <w:r>
        <w:rPr>
          <w:lang w:val="vi-VN"/>
        </w:rPr>
        <w:t xml:space="preserve">- </w:t>
      </w:r>
      <w:r>
        <w:t>Cấu trúc electron bền vững của khí hiếm.</w:t>
      </w:r>
    </w:p>
    <w:p w:rsidR="004D02B3" w:rsidRDefault="008B3B5D" w:rsidP="00717690">
      <w:pPr>
        <w:pStyle w:val="ListParagraph"/>
        <w:tabs>
          <w:tab w:val="left" w:pos="426"/>
        </w:tabs>
        <w:spacing w:beforeLines="50" w:before="120" w:afterLines="50" w:after="120"/>
        <w:ind w:left="0"/>
      </w:pPr>
      <w:r>
        <w:rPr>
          <w:lang w:val="vi-VN"/>
        </w:rPr>
        <w:t>-</w:t>
      </w:r>
      <w:r>
        <w:t xml:space="preserve"> Liên kết cộng hóa trị là gì? Liên kết cộng hóa trị khác với liên kết ion như thế nào? </w:t>
      </w:r>
    </w:p>
    <w:p w:rsidR="004D02B3" w:rsidRDefault="008B3B5D" w:rsidP="00717690">
      <w:pPr>
        <w:pStyle w:val="ListParagraph"/>
        <w:tabs>
          <w:tab w:val="left" w:pos="426"/>
        </w:tabs>
        <w:spacing w:beforeLines="50" w:before="120" w:afterLines="50" w:after="120"/>
        <w:ind w:left="0"/>
      </w:pPr>
      <w:r>
        <w:rPr>
          <w:lang w:val="vi-VN"/>
        </w:rPr>
        <w:t>-</w:t>
      </w:r>
      <w:r>
        <w:t xml:space="preserve"> Liên kết cộng hóa trị và liên kế</w:t>
      </w:r>
      <w:r>
        <w:t>t ion có điểm gì tương tự nhau.</w:t>
      </w:r>
    </w:p>
    <w:p w:rsidR="004D02B3" w:rsidRDefault="008B3B5D" w:rsidP="00717690">
      <w:pPr>
        <w:pStyle w:val="NormalWeb"/>
        <w:numPr>
          <w:ilvl w:val="0"/>
          <w:numId w:val="15"/>
        </w:numPr>
        <w:shd w:val="clear" w:color="auto" w:fill="FFFFFF"/>
        <w:tabs>
          <w:tab w:val="left" w:pos="360"/>
        </w:tabs>
        <w:spacing w:beforeLines="50" w:before="120" w:beforeAutospacing="0" w:afterLines="50" w:after="120" w:afterAutospacing="0"/>
        <w:rPr>
          <w:color w:val="000000"/>
          <w:sz w:val="28"/>
          <w:szCs w:val="28"/>
        </w:rPr>
      </w:pPr>
      <w:r>
        <w:rPr>
          <w:b/>
          <w:sz w:val="28"/>
          <w:szCs w:val="28"/>
          <w:shd w:val="clear" w:color="auto" w:fill="FFFFFF"/>
          <w:lang w:val="vi-VN"/>
        </w:rPr>
        <w:t>Hóa tr</w:t>
      </w:r>
      <w:r>
        <w:rPr>
          <w:b/>
          <w:sz w:val="28"/>
          <w:szCs w:val="28"/>
          <w:shd w:val="clear" w:color="auto" w:fill="FFFFFF"/>
          <w:lang w:val="vi-VN"/>
        </w:rPr>
        <w:t>ị</w:t>
      </w:r>
      <w:r>
        <w:rPr>
          <w:b/>
          <w:sz w:val="28"/>
          <w:szCs w:val="28"/>
          <w:shd w:val="clear" w:color="auto" w:fill="FFFFFF"/>
          <w:lang w:val="vi-VN"/>
        </w:rPr>
        <w:t xml:space="preserve"> và công th</w:t>
      </w:r>
      <w:r>
        <w:rPr>
          <w:b/>
          <w:sz w:val="28"/>
          <w:szCs w:val="28"/>
          <w:shd w:val="clear" w:color="auto" w:fill="FFFFFF"/>
          <w:lang w:val="vi-VN"/>
        </w:rPr>
        <w:t>ứ</w:t>
      </w:r>
      <w:r>
        <w:rPr>
          <w:b/>
          <w:sz w:val="28"/>
          <w:szCs w:val="28"/>
          <w:shd w:val="clear" w:color="auto" w:fill="FFFFFF"/>
          <w:lang w:val="vi-VN"/>
        </w:rPr>
        <w:t>c hóa h</w:t>
      </w:r>
      <w:r>
        <w:rPr>
          <w:b/>
          <w:sz w:val="28"/>
          <w:szCs w:val="28"/>
          <w:shd w:val="clear" w:color="auto" w:fill="FFFFFF"/>
          <w:lang w:val="vi-VN"/>
        </w:rPr>
        <w:t>ọ</w:t>
      </w:r>
      <w:r>
        <w:rPr>
          <w:b/>
          <w:sz w:val="28"/>
          <w:szCs w:val="28"/>
          <w:shd w:val="clear" w:color="auto" w:fill="FFFFFF"/>
          <w:lang w:val="vi-VN"/>
        </w:rPr>
        <w:t>c.</w:t>
      </w:r>
    </w:p>
    <w:p w:rsidR="004D02B3" w:rsidRDefault="008B3B5D" w:rsidP="00717690">
      <w:pPr>
        <w:pStyle w:val="NormalWeb"/>
        <w:shd w:val="clear" w:color="auto" w:fill="FFFFFF"/>
        <w:tabs>
          <w:tab w:val="left" w:pos="360"/>
        </w:tabs>
        <w:spacing w:beforeLines="50" w:before="120" w:beforeAutospacing="0" w:afterLines="50" w:after="120" w:afterAutospacing="0"/>
        <w:rPr>
          <w:bCs/>
          <w:sz w:val="28"/>
          <w:szCs w:val="28"/>
          <w:shd w:val="clear" w:color="auto" w:fill="FFFFFF"/>
          <w:lang w:val="vi-VN"/>
        </w:rPr>
      </w:pPr>
      <w:r>
        <w:rPr>
          <w:bCs/>
          <w:sz w:val="28"/>
          <w:szCs w:val="28"/>
          <w:shd w:val="clear" w:color="auto" w:fill="FFFFFF"/>
          <w:lang w:val="vi-VN"/>
        </w:rPr>
        <w:t>- Hóa tr</w:t>
      </w:r>
      <w:r>
        <w:rPr>
          <w:bCs/>
          <w:sz w:val="28"/>
          <w:szCs w:val="28"/>
          <w:shd w:val="clear" w:color="auto" w:fill="FFFFFF"/>
          <w:lang w:val="vi-VN"/>
        </w:rPr>
        <w:t>ị</w:t>
      </w:r>
      <w:r>
        <w:rPr>
          <w:bCs/>
          <w:sz w:val="28"/>
          <w:szCs w:val="28"/>
          <w:shd w:val="clear" w:color="auto" w:fill="FFFFFF"/>
          <w:lang w:val="vi-VN"/>
        </w:rPr>
        <w:t xml:space="preserve"> là gì? Phát bi</w:t>
      </w:r>
      <w:r>
        <w:rPr>
          <w:bCs/>
          <w:sz w:val="28"/>
          <w:szCs w:val="28"/>
          <w:shd w:val="clear" w:color="auto" w:fill="FFFFFF"/>
          <w:lang w:val="vi-VN"/>
        </w:rPr>
        <w:t>ể</w:t>
      </w:r>
      <w:r>
        <w:rPr>
          <w:bCs/>
          <w:sz w:val="28"/>
          <w:szCs w:val="28"/>
          <w:shd w:val="clear" w:color="auto" w:fill="FFFFFF"/>
          <w:lang w:val="vi-VN"/>
        </w:rPr>
        <w:t>u qui t</w:t>
      </w:r>
      <w:r>
        <w:rPr>
          <w:bCs/>
          <w:sz w:val="28"/>
          <w:szCs w:val="28"/>
          <w:shd w:val="clear" w:color="auto" w:fill="FFFFFF"/>
          <w:lang w:val="vi-VN"/>
        </w:rPr>
        <w:t>ắ</w:t>
      </w:r>
      <w:r>
        <w:rPr>
          <w:bCs/>
          <w:sz w:val="28"/>
          <w:szCs w:val="28"/>
          <w:shd w:val="clear" w:color="auto" w:fill="FFFFFF"/>
          <w:lang w:val="vi-VN"/>
        </w:rPr>
        <w:t>c hóa tr</w:t>
      </w:r>
      <w:r>
        <w:rPr>
          <w:bCs/>
          <w:sz w:val="28"/>
          <w:szCs w:val="28"/>
          <w:shd w:val="clear" w:color="auto" w:fill="FFFFFF"/>
          <w:lang w:val="vi-VN"/>
        </w:rPr>
        <w:t>ị</w:t>
      </w:r>
      <w:r>
        <w:rPr>
          <w:bCs/>
          <w:sz w:val="28"/>
          <w:szCs w:val="28"/>
          <w:shd w:val="clear" w:color="auto" w:fill="FFFFFF"/>
          <w:lang w:val="vi-VN"/>
        </w:rPr>
        <w:t>?</w:t>
      </w:r>
    </w:p>
    <w:p w:rsidR="004D02B3" w:rsidRDefault="008B3B5D" w:rsidP="00717690">
      <w:pPr>
        <w:pStyle w:val="NormalWeb"/>
        <w:shd w:val="clear" w:color="auto" w:fill="FFFFFF"/>
        <w:tabs>
          <w:tab w:val="left" w:pos="360"/>
        </w:tabs>
        <w:spacing w:beforeLines="50" w:before="120" w:beforeAutospacing="0" w:afterLines="50" w:after="120" w:afterAutospacing="0"/>
        <w:rPr>
          <w:bCs/>
          <w:sz w:val="28"/>
          <w:szCs w:val="28"/>
          <w:shd w:val="clear" w:color="auto" w:fill="FFFFFF"/>
          <w:lang w:val="vi-VN"/>
        </w:rPr>
      </w:pPr>
      <w:r>
        <w:rPr>
          <w:bCs/>
          <w:sz w:val="28"/>
          <w:szCs w:val="28"/>
          <w:shd w:val="clear" w:color="auto" w:fill="FFFFFF"/>
          <w:lang w:val="vi-VN"/>
        </w:rPr>
        <w:t>- Trình bày công th</w:t>
      </w:r>
      <w:r>
        <w:rPr>
          <w:bCs/>
          <w:sz w:val="28"/>
          <w:szCs w:val="28"/>
          <w:shd w:val="clear" w:color="auto" w:fill="FFFFFF"/>
          <w:lang w:val="vi-VN"/>
        </w:rPr>
        <w:t>ứ</w:t>
      </w:r>
      <w:r>
        <w:rPr>
          <w:bCs/>
          <w:sz w:val="28"/>
          <w:szCs w:val="28"/>
          <w:shd w:val="clear" w:color="auto" w:fill="FFFFFF"/>
          <w:lang w:val="vi-VN"/>
        </w:rPr>
        <w:t>c tính ph</w:t>
      </w:r>
      <w:r>
        <w:rPr>
          <w:bCs/>
          <w:sz w:val="28"/>
          <w:szCs w:val="28"/>
          <w:shd w:val="clear" w:color="auto" w:fill="FFFFFF"/>
          <w:lang w:val="vi-VN"/>
        </w:rPr>
        <w:t>ầ</w:t>
      </w:r>
      <w:r>
        <w:rPr>
          <w:bCs/>
          <w:sz w:val="28"/>
          <w:szCs w:val="28"/>
          <w:shd w:val="clear" w:color="auto" w:fill="FFFFFF"/>
          <w:lang w:val="vi-VN"/>
        </w:rPr>
        <w:t>n trăm kh</w:t>
      </w:r>
      <w:r>
        <w:rPr>
          <w:bCs/>
          <w:sz w:val="28"/>
          <w:szCs w:val="28"/>
          <w:shd w:val="clear" w:color="auto" w:fill="FFFFFF"/>
          <w:lang w:val="vi-VN"/>
        </w:rPr>
        <w:t>ố</w:t>
      </w:r>
      <w:r>
        <w:rPr>
          <w:bCs/>
          <w:sz w:val="28"/>
          <w:szCs w:val="28"/>
          <w:shd w:val="clear" w:color="auto" w:fill="FFFFFF"/>
          <w:lang w:val="vi-VN"/>
        </w:rPr>
        <w:t>i lư</w:t>
      </w:r>
      <w:r>
        <w:rPr>
          <w:bCs/>
          <w:sz w:val="28"/>
          <w:szCs w:val="28"/>
          <w:shd w:val="clear" w:color="auto" w:fill="FFFFFF"/>
          <w:lang w:val="vi-VN"/>
        </w:rPr>
        <w:t>ợ</w:t>
      </w:r>
      <w:r>
        <w:rPr>
          <w:bCs/>
          <w:sz w:val="28"/>
          <w:szCs w:val="28"/>
          <w:shd w:val="clear" w:color="auto" w:fill="FFFFFF"/>
          <w:lang w:val="vi-VN"/>
        </w:rPr>
        <w:t>ng các nguyên t</w:t>
      </w:r>
      <w:r>
        <w:rPr>
          <w:bCs/>
          <w:sz w:val="28"/>
          <w:szCs w:val="28"/>
          <w:shd w:val="clear" w:color="auto" w:fill="FFFFFF"/>
          <w:lang w:val="vi-VN"/>
        </w:rPr>
        <w:t>ố</w:t>
      </w:r>
      <w:r>
        <w:rPr>
          <w:bCs/>
          <w:sz w:val="28"/>
          <w:szCs w:val="28"/>
          <w:shd w:val="clear" w:color="auto" w:fill="FFFFFF"/>
          <w:lang w:val="vi-VN"/>
        </w:rPr>
        <w:t xml:space="preserve"> trong hơpj ch</w:t>
      </w:r>
      <w:r>
        <w:rPr>
          <w:bCs/>
          <w:sz w:val="28"/>
          <w:szCs w:val="28"/>
          <w:shd w:val="clear" w:color="auto" w:fill="FFFFFF"/>
          <w:lang w:val="vi-VN"/>
        </w:rPr>
        <w:t>ấ</w:t>
      </w:r>
      <w:r>
        <w:rPr>
          <w:bCs/>
          <w:sz w:val="28"/>
          <w:szCs w:val="28"/>
          <w:shd w:val="clear" w:color="auto" w:fill="FFFFFF"/>
          <w:lang w:val="vi-VN"/>
        </w:rPr>
        <w:t>t.</w:t>
      </w:r>
    </w:p>
    <w:p w:rsidR="004D02B3" w:rsidRDefault="008B3B5D" w:rsidP="00717690">
      <w:pPr>
        <w:pStyle w:val="NormalWeb"/>
        <w:shd w:val="clear" w:color="auto" w:fill="FFFFFF"/>
        <w:tabs>
          <w:tab w:val="left" w:pos="360"/>
        </w:tabs>
        <w:spacing w:beforeLines="50" w:before="120" w:beforeAutospacing="0" w:afterLines="50" w:after="120" w:afterAutospacing="0"/>
        <w:rPr>
          <w:bCs/>
          <w:sz w:val="28"/>
          <w:szCs w:val="28"/>
          <w:shd w:val="clear" w:color="auto" w:fill="FFFFFF"/>
          <w:lang w:val="vi-VN"/>
        </w:rPr>
      </w:pPr>
      <w:r>
        <w:rPr>
          <w:bCs/>
          <w:sz w:val="28"/>
          <w:szCs w:val="28"/>
          <w:shd w:val="clear" w:color="auto" w:fill="FFFFFF"/>
          <w:lang w:val="vi-VN"/>
        </w:rPr>
        <w:t>- Nêu các bư</w:t>
      </w:r>
      <w:r>
        <w:rPr>
          <w:bCs/>
          <w:sz w:val="28"/>
          <w:szCs w:val="28"/>
          <w:shd w:val="clear" w:color="auto" w:fill="FFFFFF"/>
          <w:lang w:val="vi-VN"/>
        </w:rPr>
        <w:t>ớ</w:t>
      </w:r>
      <w:r>
        <w:rPr>
          <w:bCs/>
          <w:sz w:val="28"/>
          <w:szCs w:val="28"/>
          <w:shd w:val="clear" w:color="auto" w:fill="FFFFFF"/>
          <w:lang w:val="vi-VN"/>
        </w:rPr>
        <w:t>c l</w:t>
      </w:r>
      <w:r>
        <w:rPr>
          <w:bCs/>
          <w:sz w:val="28"/>
          <w:szCs w:val="28"/>
          <w:shd w:val="clear" w:color="auto" w:fill="FFFFFF"/>
          <w:lang w:val="vi-VN"/>
        </w:rPr>
        <w:t>ậ</w:t>
      </w:r>
      <w:r>
        <w:rPr>
          <w:bCs/>
          <w:sz w:val="28"/>
          <w:szCs w:val="28"/>
          <w:shd w:val="clear" w:color="auto" w:fill="FFFFFF"/>
          <w:lang w:val="vi-VN"/>
        </w:rPr>
        <w:t>p công th</w:t>
      </w:r>
      <w:r>
        <w:rPr>
          <w:bCs/>
          <w:sz w:val="28"/>
          <w:szCs w:val="28"/>
          <w:shd w:val="clear" w:color="auto" w:fill="FFFFFF"/>
          <w:lang w:val="vi-VN"/>
        </w:rPr>
        <w:t>ứ</w:t>
      </w:r>
      <w:r>
        <w:rPr>
          <w:bCs/>
          <w:sz w:val="28"/>
          <w:szCs w:val="28"/>
          <w:shd w:val="clear" w:color="auto" w:fill="FFFFFF"/>
          <w:lang w:val="vi-VN"/>
        </w:rPr>
        <w:t>c hóa h</w:t>
      </w:r>
      <w:r>
        <w:rPr>
          <w:bCs/>
          <w:sz w:val="28"/>
          <w:szCs w:val="28"/>
          <w:shd w:val="clear" w:color="auto" w:fill="FFFFFF"/>
          <w:lang w:val="vi-VN"/>
        </w:rPr>
        <w:t>ọ</w:t>
      </w:r>
      <w:r>
        <w:rPr>
          <w:bCs/>
          <w:sz w:val="28"/>
          <w:szCs w:val="28"/>
          <w:shd w:val="clear" w:color="auto" w:fill="FFFFFF"/>
          <w:lang w:val="vi-VN"/>
        </w:rPr>
        <w:t>c c</w:t>
      </w:r>
      <w:r>
        <w:rPr>
          <w:bCs/>
          <w:sz w:val="28"/>
          <w:szCs w:val="28"/>
          <w:shd w:val="clear" w:color="auto" w:fill="FFFFFF"/>
          <w:lang w:val="vi-VN"/>
        </w:rPr>
        <w:t>ủ</w:t>
      </w:r>
      <w:r>
        <w:rPr>
          <w:bCs/>
          <w:sz w:val="28"/>
          <w:szCs w:val="28"/>
          <w:shd w:val="clear" w:color="auto" w:fill="FFFFFF"/>
          <w:lang w:val="vi-VN"/>
        </w:rPr>
        <w:t>a h</w:t>
      </w:r>
      <w:r>
        <w:rPr>
          <w:bCs/>
          <w:sz w:val="28"/>
          <w:szCs w:val="28"/>
          <w:shd w:val="clear" w:color="auto" w:fill="FFFFFF"/>
          <w:lang w:val="vi-VN"/>
        </w:rPr>
        <w:t>ợ</w:t>
      </w:r>
      <w:r>
        <w:rPr>
          <w:bCs/>
          <w:sz w:val="28"/>
          <w:szCs w:val="28"/>
          <w:shd w:val="clear" w:color="auto" w:fill="FFFFFF"/>
          <w:lang w:val="vi-VN"/>
        </w:rPr>
        <w:t>p ch</w:t>
      </w:r>
      <w:r>
        <w:rPr>
          <w:bCs/>
          <w:sz w:val="28"/>
          <w:szCs w:val="28"/>
          <w:shd w:val="clear" w:color="auto" w:fill="FFFFFF"/>
          <w:lang w:val="vi-VN"/>
        </w:rPr>
        <w:t>ấ</w:t>
      </w:r>
      <w:r>
        <w:rPr>
          <w:bCs/>
          <w:sz w:val="28"/>
          <w:szCs w:val="28"/>
          <w:shd w:val="clear" w:color="auto" w:fill="FFFFFF"/>
          <w:lang w:val="vi-VN"/>
        </w:rPr>
        <w:t>t d</w:t>
      </w:r>
      <w:r>
        <w:rPr>
          <w:bCs/>
          <w:sz w:val="28"/>
          <w:szCs w:val="28"/>
          <w:shd w:val="clear" w:color="auto" w:fill="FFFFFF"/>
          <w:lang w:val="vi-VN"/>
        </w:rPr>
        <w:t>ự</w:t>
      </w:r>
      <w:r>
        <w:rPr>
          <w:bCs/>
          <w:sz w:val="28"/>
          <w:szCs w:val="28"/>
          <w:shd w:val="clear" w:color="auto" w:fill="FFFFFF"/>
          <w:lang w:val="vi-VN"/>
        </w:rPr>
        <w:t>a vào quy t</w:t>
      </w:r>
      <w:r>
        <w:rPr>
          <w:bCs/>
          <w:sz w:val="28"/>
          <w:szCs w:val="28"/>
          <w:shd w:val="clear" w:color="auto" w:fill="FFFFFF"/>
          <w:lang w:val="vi-VN"/>
        </w:rPr>
        <w:t>ắ</w:t>
      </w:r>
      <w:r>
        <w:rPr>
          <w:bCs/>
          <w:sz w:val="28"/>
          <w:szCs w:val="28"/>
          <w:shd w:val="clear" w:color="auto" w:fill="FFFFFF"/>
          <w:lang w:val="vi-VN"/>
        </w:rPr>
        <w:t xml:space="preserve">c hóa </w:t>
      </w:r>
      <w:r>
        <w:rPr>
          <w:bCs/>
          <w:sz w:val="28"/>
          <w:szCs w:val="28"/>
          <w:shd w:val="clear" w:color="auto" w:fill="FFFFFF"/>
          <w:lang w:val="vi-VN"/>
        </w:rPr>
        <w:t>tr</w:t>
      </w:r>
      <w:r>
        <w:rPr>
          <w:bCs/>
          <w:sz w:val="28"/>
          <w:szCs w:val="28"/>
          <w:shd w:val="clear" w:color="auto" w:fill="FFFFFF"/>
          <w:lang w:val="vi-VN"/>
        </w:rPr>
        <w:t>ị</w:t>
      </w:r>
      <w:r>
        <w:rPr>
          <w:bCs/>
          <w:sz w:val="28"/>
          <w:szCs w:val="28"/>
          <w:shd w:val="clear" w:color="auto" w:fill="FFFFFF"/>
          <w:lang w:val="vi-VN"/>
        </w:rPr>
        <w:t>?</w:t>
      </w:r>
    </w:p>
    <w:p w:rsidR="004D02B3" w:rsidRDefault="008B3B5D" w:rsidP="00717690">
      <w:pPr>
        <w:pStyle w:val="NormalWeb"/>
        <w:shd w:val="clear" w:color="auto" w:fill="FFFFFF"/>
        <w:tabs>
          <w:tab w:val="left" w:pos="360"/>
        </w:tabs>
        <w:spacing w:beforeLines="50" w:before="120" w:beforeAutospacing="0" w:afterLines="50" w:after="120" w:afterAutospacing="0"/>
        <w:rPr>
          <w:bCs/>
          <w:sz w:val="28"/>
          <w:szCs w:val="28"/>
          <w:shd w:val="clear" w:color="auto" w:fill="FFFFFF"/>
          <w:lang w:val="vi-VN"/>
        </w:rPr>
      </w:pPr>
      <w:r>
        <w:rPr>
          <w:bCs/>
          <w:sz w:val="28"/>
          <w:szCs w:val="28"/>
          <w:shd w:val="clear" w:color="auto" w:fill="FFFFFF"/>
          <w:lang w:val="vi-VN"/>
        </w:rPr>
        <w:t>- Nêu các bư</w:t>
      </w:r>
      <w:r>
        <w:rPr>
          <w:bCs/>
          <w:sz w:val="28"/>
          <w:szCs w:val="28"/>
          <w:shd w:val="clear" w:color="auto" w:fill="FFFFFF"/>
          <w:lang w:val="vi-VN"/>
        </w:rPr>
        <w:t>ớ</w:t>
      </w:r>
      <w:r>
        <w:rPr>
          <w:bCs/>
          <w:sz w:val="28"/>
          <w:szCs w:val="28"/>
          <w:shd w:val="clear" w:color="auto" w:fill="FFFFFF"/>
          <w:lang w:val="vi-VN"/>
        </w:rPr>
        <w:t>c l</w:t>
      </w:r>
      <w:r>
        <w:rPr>
          <w:bCs/>
          <w:sz w:val="28"/>
          <w:szCs w:val="28"/>
          <w:shd w:val="clear" w:color="auto" w:fill="FFFFFF"/>
          <w:lang w:val="vi-VN"/>
        </w:rPr>
        <w:t>ậ</w:t>
      </w:r>
      <w:r>
        <w:rPr>
          <w:bCs/>
          <w:sz w:val="28"/>
          <w:szCs w:val="28"/>
          <w:shd w:val="clear" w:color="auto" w:fill="FFFFFF"/>
          <w:lang w:val="vi-VN"/>
        </w:rPr>
        <w:t>p công th</w:t>
      </w:r>
      <w:r>
        <w:rPr>
          <w:bCs/>
          <w:sz w:val="28"/>
          <w:szCs w:val="28"/>
          <w:shd w:val="clear" w:color="auto" w:fill="FFFFFF"/>
          <w:lang w:val="vi-VN"/>
        </w:rPr>
        <w:t>ứ</w:t>
      </w:r>
      <w:r>
        <w:rPr>
          <w:bCs/>
          <w:sz w:val="28"/>
          <w:szCs w:val="28"/>
          <w:shd w:val="clear" w:color="auto" w:fill="FFFFFF"/>
          <w:lang w:val="vi-VN"/>
        </w:rPr>
        <w:t>c hóa h</w:t>
      </w:r>
      <w:r>
        <w:rPr>
          <w:bCs/>
          <w:sz w:val="28"/>
          <w:szCs w:val="28"/>
          <w:shd w:val="clear" w:color="auto" w:fill="FFFFFF"/>
          <w:lang w:val="vi-VN"/>
        </w:rPr>
        <w:t>ọ</w:t>
      </w:r>
      <w:r>
        <w:rPr>
          <w:bCs/>
          <w:sz w:val="28"/>
          <w:szCs w:val="28"/>
          <w:shd w:val="clear" w:color="auto" w:fill="FFFFFF"/>
          <w:lang w:val="vi-VN"/>
        </w:rPr>
        <w:t>c c</w:t>
      </w:r>
      <w:r>
        <w:rPr>
          <w:bCs/>
          <w:sz w:val="28"/>
          <w:szCs w:val="28"/>
          <w:shd w:val="clear" w:color="auto" w:fill="FFFFFF"/>
          <w:lang w:val="vi-VN"/>
        </w:rPr>
        <w:t>ủ</w:t>
      </w:r>
      <w:r>
        <w:rPr>
          <w:bCs/>
          <w:sz w:val="28"/>
          <w:szCs w:val="28"/>
          <w:shd w:val="clear" w:color="auto" w:fill="FFFFFF"/>
          <w:lang w:val="vi-VN"/>
        </w:rPr>
        <w:t>a h</w:t>
      </w:r>
      <w:r>
        <w:rPr>
          <w:bCs/>
          <w:sz w:val="28"/>
          <w:szCs w:val="28"/>
          <w:shd w:val="clear" w:color="auto" w:fill="FFFFFF"/>
          <w:lang w:val="vi-VN"/>
        </w:rPr>
        <w:t>ợ</w:t>
      </w:r>
      <w:r>
        <w:rPr>
          <w:bCs/>
          <w:sz w:val="28"/>
          <w:szCs w:val="28"/>
          <w:shd w:val="clear" w:color="auto" w:fill="FFFFFF"/>
          <w:lang w:val="vi-VN"/>
        </w:rPr>
        <w:t>p ch</w:t>
      </w:r>
      <w:r>
        <w:rPr>
          <w:bCs/>
          <w:sz w:val="28"/>
          <w:szCs w:val="28"/>
          <w:shd w:val="clear" w:color="auto" w:fill="FFFFFF"/>
          <w:lang w:val="vi-VN"/>
        </w:rPr>
        <w:t>ấ</w:t>
      </w:r>
      <w:r>
        <w:rPr>
          <w:bCs/>
          <w:sz w:val="28"/>
          <w:szCs w:val="28"/>
          <w:shd w:val="clear" w:color="auto" w:fill="FFFFFF"/>
          <w:lang w:val="vi-VN"/>
        </w:rPr>
        <w:t>t d</w:t>
      </w:r>
      <w:r>
        <w:rPr>
          <w:bCs/>
          <w:sz w:val="28"/>
          <w:szCs w:val="28"/>
          <w:shd w:val="clear" w:color="auto" w:fill="FFFFFF"/>
          <w:lang w:val="vi-VN"/>
        </w:rPr>
        <w:t>ự</w:t>
      </w:r>
      <w:r>
        <w:rPr>
          <w:bCs/>
          <w:sz w:val="28"/>
          <w:szCs w:val="28"/>
          <w:shd w:val="clear" w:color="auto" w:fill="FFFFFF"/>
          <w:lang w:val="vi-VN"/>
        </w:rPr>
        <w:t>a vào ph</w:t>
      </w:r>
      <w:r>
        <w:rPr>
          <w:bCs/>
          <w:sz w:val="28"/>
          <w:szCs w:val="28"/>
          <w:shd w:val="clear" w:color="auto" w:fill="FFFFFF"/>
          <w:lang w:val="vi-VN"/>
        </w:rPr>
        <w:t>ầ</w:t>
      </w:r>
      <w:r>
        <w:rPr>
          <w:bCs/>
          <w:sz w:val="28"/>
          <w:szCs w:val="28"/>
          <w:shd w:val="clear" w:color="auto" w:fill="FFFFFF"/>
          <w:lang w:val="vi-VN"/>
        </w:rPr>
        <w:t>n trăm các nguyên t</w:t>
      </w:r>
      <w:r>
        <w:rPr>
          <w:bCs/>
          <w:sz w:val="28"/>
          <w:szCs w:val="28"/>
          <w:shd w:val="clear" w:color="auto" w:fill="FFFFFF"/>
          <w:lang w:val="vi-VN"/>
        </w:rPr>
        <w:t>ố</w:t>
      </w:r>
      <w:r>
        <w:rPr>
          <w:bCs/>
          <w:sz w:val="28"/>
          <w:szCs w:val="28"/>
          <w:shd w:val="clear" w:color="auto" w:fill="FFFFFF"/>
          <w:lang w:val="vi-VN"/>
        </w:rPr>
        <w:t>?</w:t>
      </w:r>
    </w:p>
    <w:p w:rsidR="004D02B3" w:rsidRDefault="008B3B5D" w:rsidP="00717690">
      <w:pPr>
        <w:pStyle w:val="NormalWeb"/>
        <w:numPr>
          <w:ilvl w:val="0"/>
          <w:numId w:val="15"/>
        </w:numPr>
        <w:shd w:val="clear" w:color="auto" w:fill="FFFFFF"/>
        <w:tabs>
          <w:tab w:val="left" w:pos="360"/>
        </w:tabs>
        <w:spacing w:beforeLines="50" w:before="120" w:beforeAutospacing="0" w:afterLines="50" w:after="120" w:afterAutospacing="0"/>
        <w:rPr>
          <w:b/>
          <w:sz w:val="28"/>
          <w:szCs w:val="28"/>
          <w:shd w:val="clear" w:color="auto" w:fill="FFFFFF"/>
          <w:lang w:val="vi-VN"/>
        </w:rPr>
      </w:pPr>
      <w:r>
        <w:rPr>
          <w:b/>
          <w:sz w:val="28"/>
          <w:szCs w:val="28"/>
          <w:shd w:val="clear" w:color="auto" w:fill="FFFFFF"/>
          <w:lang w:val="vi-VN"/>
        </w:rPr>
        <w:t>T</w:t>
      </w:r>
      <w:r>
        <w:rPr>
          <w:b/>
          <w:sz w:val="28"/>
          <w:szCs w:val="28"/>
          <w:shd w:val="clear" w:color="auto" w:fill="FFFFFF"/>
          <w:lang w:val="vi-VN"/>
        </w:rPr>
        <w:t>ố</w:t>
      </w:r>
      <w:r>
        <w:rPr>
          <w:b/>
          <w:sz w:val="28"/>
          <w:szCs w:val="28"/>
          <w:shd w:val="clear" w:color="auto" w:fill="FFFFFF"/>
          <w:lang w:val="vi-VN"/>
        </w:rPr>
        <w:t>c đ</w:t>
      </w:r>
      <w:r>
        <w:rPr>
          <w:b/>
          <w:sz w:val="28"/>
          <w:szCs w:val="28"/>
          <w:shd w:val="clear" w:color="auto" w:fill="FFFFFF"/>
          <w:lang w:val="vi-VN"/>
        </w:rPr>
        <w:t>ộ</w:t>
      </w:r>
      <w:r>
        <w:rPr>
          <w:b/>
          <w:sz w:val="28"/>
          <w:szCs w:val="28"/>
          <w:shd w:val="clear" w:color="auto" w:fill="FFFFFF"/>
          <w:lang w:val="vi-VN"/>
        </w:rPr>
        <w:t xml:space="preserve"> chuy</w:t>
      </w:r>
      <w:r>
        <w:rPr>
          <w:b/>
          <w:sz w:val="28"/>
          <w:szCs w:val="28"/>
          <w:shd w:val="clear" w:color="auto" w:fill="FFFFFF"/>
          <w:lang w:val="vi-VN"/>
        </w:rPr>
        <w:t>ể</w:t>
      </w:r>
      <w:r>
        <w:rPr>
          <w:b/>
          <w:sz w:val="28"/>
          <w:szCs w:val="28"/>
          <w:shd w:val="clear" w:color="auto" w:fill="FFFFFF"/>
          <w:lang w:val="vi-VN"/>
        </w:rPr>
        <w:t>n đ</w:t>
      </w:r>
      <w:r>
        <w:rPr>
          <w:b/>
          <w:sz w:val="28"/>
          <w:szCs w:val="28"/>
          <w:shd w:val="clear" w:color="auto" w:fill="FFFFFF"/>
          <w:lang w:val="vi-VN"/>
        </w:rPr>
        <w:t>ộ</w:t>
      </w:r>
      <w:r>
        <w:rPr>
          <w:b/>
          <w:sz w:val="28"/>
          <w:szCs w:val="28"/>
          <w:shd w:val="clear" w:color="auto" w:fill="FFFFFF"/>
          <w:lang w:val="vi-VN"/>
        </w:rPr>
        <w:t xml:space="preserve">ng </w:t>
      </w:r>
    </w:p>
    <w:p w:rsidR="004D02B3" w:rsidRPr="00717690" w:rsidRDefault="008B3B5D" w:rsidP="00717690">
      <w:pPr>
        <w:pStyle w:val="NormalWeb"/>
        <w:shd w:val="clear" w:color="auto" w:fill="FFFFFF"/>
        <w:tabs>
          <w:tab w:val="left" w:pos="360"/>
        </w:tabs>
        <w:spacing w:beforeLines="50" w:before="120" w:beforeAutospacing="0" w:afterLines="50" w:after="120" w:afterAutospacing="0"/>
        <w:rPr>
          <w:rFonts w:eastAsia="Open Sans"/>
          <w:color w:val="000000"/>
          <w:sz w:val="28"/>
          <w:szCs w:val="28"/>
          <w:shd w:val="clear" w:color="auto" w:fill="FFFFFF"/>
          <w:lang w:val="vi-VN"/>
        </w:rPr>
      </w:pPr>
      <w:r>
        <w:rPr>
          <w:bCs/>
          <w:sz w:val="28"/>
          <w:szCs w:val="28"/>
          <w:shd w:val="clear" w:color="auto" w:fill="FFFFFF"/>
          <w:lang w:val="vi-VN"/>
        </w:rPr>
        <w:t>- T</w:t>
      </w:r>
      <w:r>
        <w:rPr>
          <w:bCs/>
          <w:sz w:val="28"/>
          <w:szCs w:val="28"/>
          <w:shd w:val="clear" w:color="auto" w:fill="FFFFFF"/>
          <w:lang w:val="vi-VN"/>
        </w:rPr>
        <w:t>ố</w:t>
      </w:r>
      <w:r>
        <w:rPr>
          <w:bCs/>
          <w:sz w:val="28"/>
          <w:szCs w:val="28"/>
          <w:shd w:val="clear" w:color="auto" w:fill="FFFFFF"/>
          <w:lang w:val="vi-VN"/>
        </w:rPr>
        <w:t>c đ</w:t>
      </w:r>
      <w:r>
        <w:rPr>
          <w:bCs/>
          <w:sz w:val="28"/>
          <w:szCs w:val="28"/>
          <w:shd w:val="clear" w:color="auto" w:fill="FFFFFF"/>
          <w:lang w:val="vi-VN"/>
        </w:rPr>
        <w:t>ộ</w:t>
      </w:r>
      <w:r>
        <w:rPr>
          <w:bCs/>
          <w:sz w:val="28"/>
          <w:szCs w:val="28"/>
          <w:shd w:val="clear" w:color="auto" w:fill="FFFFFF"/>
          <w:lang w:val="vi-VN"/>
        </w:rPr>
        <w:t xml:space="preserve"> là gì? </w:t>
      </w:r>
      <w:r w:rsidRPr="00717690">
        <w:rPr>
          <w:rFonts w:eastAsia="Open Sans"/>
          <w:color w:val="000000"/>
          <w:sz w:val="28"/>
          <w:szCs w:val="28"/>
          <w:shd w:val="clear" w:color="auto" w:fill="FFFFFF"/>
          <w:lang w:val="vi-VN"/>
        </w:rPr>
        <w:t>Đ</w:t>
      </w:r>
      <w:r w:rsidRPr="00717690">
        <w:rPr>
          <w:rFonts w:eastAsia="Open Sans"/>
          <w:color w:val="000000"/>
          <w:sz w:val="28"/>
          <w:szCs w:val="28"/>
          <w:shd w:val="clear" w:color="auto" w:fill="FFFFFF"/>
          <w:lang w:val="vi-VN"/>
        </w:rPr>
        <w:t>ộ</w:t>
      </w:r>
      <w:r w:rsidRPr="00717690">
        <w:rPr>
          <w:rFonts w:eastAsia="Open Sans"/>
          <w:color w:val="000000"/>
          <w:sz w:val="28"/>
          <w:szCs w:val="28"/>
          <w:shd w:val="clear" w:color="auto" w:fill="FFFFFF"/>
          <w:lang w:val="vi-VN"/>
        </w:rPr>
        <w:t xml:space="preserve"> l</w:t>
      </w:r>
      <w:r w:rsidRPr="00717690">
        <w:rPr>
          <w:rFonts w:eastAsia="Open Sans"/>
          <w:color w:val="000000"/>
          <w:sz w:val="28"/>
          <w:szCs w:val="28"/>
          <w:shd w:val="clear" w:color="auto" w:fill="FFFFFF"/>
          <w:lang w:val="vi-VN"/>
        </w:rPr>
        <w:t>ớ</w:t>
      </w:r>
      <w:r w:rsidRPr="00717690">
        <w:rPr>
          <w:rFonts w:eastAsia="Open Sans"/>
          <w:color w:val="000000"/>
          <w:sz w:val="28"/>
          <w:szCs w:val="28"/>
          <w:shd w:val="clear" w:color="auto" w:fill="FFFFFF"/>
          <w:lang w:val="vi-VN"/>
        </w:rPr>
        <w:t>n c</w:t>
      </w:r>
      <w:r w:rsidRPr="00717690">
        <w:rPr>
          <w:rFonts w:eastAsia="Open Sans"/>
          <w:color w:val="000000"/>
          <w:sz w:val="28"/>
          <w:szCs w:val="28"/>
          <w:shd w:val="clear" w:color="auto" w:fill="FFFFFF"/>
          <w:lang w:val="vi-VN"/>
        </w:rPr>
        <w:t>ủ</w:t>
      </w:r>
      <w:r w:rsidRPr="00717690">
        <w:rPr>
          <w:rFonts w:eastAsia="Open Sans"/>
          <w:color w:val="000000"/>
          <w:sz w:val="28"/>
          <w:szCs w:val="28"/>
          <w:shd w:val="clear" w:color="auto" w:fill="FFFFFF"/>
          <w:lang w:val="vi-VN"/>
        </w:rPr>
        <w:t>a v</w:t>
      </w:r>
      <w:r w:rsidRPr="00717690">
        <w:rPr>
          <w:rFonts w:eastAsia="Open Sans"/>
          <w:color w:val="000000"/>
          <w:sz w:val="28"/>
          <w:szCs w:val="28"/>
          <w:shd w:val="clear" w:color="auto" w:fill="FFFFFF"/>
          <w:lang w:val="vi-VN"/>
        </w:rPr>
        <w:t>ậ</w:t>
      </w:r>
      <w:r w:rsidRPr="00717690">
        <w:rPr>
          <w:rFonts w:eastAsia="Open Sans"/>
          <w:color w:val="000000"/>
          <w:sz w:val="28"/>
          <w:szCs w:val="28"/>
          <w:shd w:val="clear" w:color="auto" w:fill="FFFFFF"/>
          <w:lang w:val="vi-VN"/>
        </w:rPr>
        <w:t>n t</w:t>
      </w:r>
      <w:r w:rsidRPr="00717690">
        <w:rPr>
          <w:rFonts w:eastAsia="Open Sans"/>
          <w:color w:val="000000"/>
          <w:sz w:val="28"/>
          <w:szCs w:val="28"/>
          <w:shd w:val="clear" w:color="auto" w:fill="FFFFFF"/>
          <w:lang w:val="vi-VN"/>
        </w:rPr>
        <w:t>ố</w:t>
      </w:r>
      <w:r w:rsidRPr="00717690">
        <w:rPr>
          <w:rFonts w:eastAsia="Open Sans"/>
          <w:color w:val="000000"/>
          <w:sz w:val="28"/>
          <w:szCs w:val="28"/>
          <w:shd w:val="clear" w:color="auto" w:fill="FFFFFF"/>
          <w:lang w:val="vi-VN"/>
        </w:rPr>
        <w:t>c đ</w:t>
      </w:r>
      <w:r w:rsidRPr="00717690">
        <w:rPr>
          <w:rFonts w:eastAsia="Open Sans"/>
          <w:color w:val="000000"/>
          <w:sz w:val="28"/>
          <w:szCs w:val="28"/>
          <w:shd w:val="clear" w:color="auto" w:fill="FFFFFF"/>
          <w:lang w:val="vi-VN"/>
        </w:rPr>
        <w:t>ặ</w:t>
      </w:r>
      <w:r w:rsidRPr="00717690">
        <w:rPr>
          <w:rFonts w:eastAsia="Open Sans"/>
          <w:color w:val="000000"/>
          <w:sz w:val="28"/>
          <w:szCs w:val="28"/>
          <w:shd w:val="clear" w:color="auto" w:fill="FFFFFF"/>
          <w:lang w:val="vi-VN"/>
        </w:rPr>
        <w:t>c trưng cho tính ch</w:t>
      </w:r>
      <w:r w:rsidRPr="00717690">
        <w:rPr>
          <w:rFonts w:eastAsia="Open Sans"/>
          <w:color w:val="000000"/>
          <w:sz w:val="28"/>
          <w:szCs w:val="28"/>
          <w:shd w:val="clear" w:color="auto" w:fill="FFFFFF"/>
          <w:lang w:val="vi-VN"/>
        </w:rPr>
        <w:t>ấ</w:t>
      </w:r>
      <w:r w:rsidRPr="00717690">
        <w:rPr>
          <w:rFonts w:eastAsia="Open Sans"/>
          <w:color w:val="000000"/>
          <w:sz w:val="28"/>
          <w:szCs w:val="28"/>
          <w:shd w:val="clear" w:color="auto" w:fill="FFFFFF"/>
          <w:lang w:val="vi-VN"/>
        </w:rPr>
        <w:t>t nào c</w:t>
      </w:r>
      <w:r w:rsidRPr="00717690">
        <w:rPr>
          <w:rFonts w:eastAsia="Open Sans"/>
          <w:color w:val="000000"/>
          <w:sz w:val="28"/>
          <w:szCs w:val="28"/>
          <w:shd w:val="clear" w:color="auto" w:fill="FFFFFF"/>
          <w:lang w:val="vi-VN"/>
        </w:rPr>
        <w:t>ủ</w:t>
      </w:r>
      <w:r w:rsidRPr="00717690">
        <w:rPr>
          <w:rFonts w:eastAsia="Open Sans"/>
          <w:color w:val="000000"/>
          <w:sz w:val="28"/>
          <w:szCs w:val="28"/>
          <w:shd w:val="clear" w:color="auto" w:fill="FFFFFF"/>
          <w:lang w:val="vi-VN"/>
        </w:rPr>
        <w:t>a chuy</w:t>
      </w:r>
      <w:r w:rsidRPr="00717690">
        <w:rPr>
          <w:rFonts w:eastAsia="Open Sans"/>
          <w:color w:val="000000"/>
          <w:sz w:val="28"/>
          <w:szCs w:val="28"/>
          <w:shd w:val="clear" w:color="auto" w:fill="FFFFFF"/>
          <w:lang w:val="vi-VN"/>
        </w:rPr>
        <w:t>ể</w:t>
      </w:r>
      <w:r w:rsidRPr="00717690">
        <w:rPr>
          <w:rFonts w:eastAsia="Open Sans"/>
          <w:color w:val="000000"/>
          <w:sz w:val="28"/>
          <w:szCs w:val="28"/>
          <w:shd w:val="clear" w:color="auto" w:fill="FFFFFF"/>
          <w:lang w:val="vi-VN"/>
        </w:rPr>
        <w:t>n đ</w:t>
      </w:r>
      <w:r w:rsidRPr="00717690">
        <w:rPr>
          <w:rFonts w:eastAsia="Open Sans"/>
          <w:color w:val="000000"/>
          <w:sz w:val="28"/>
          <w:szCs w:val="28"/>
          <w:shd w:val="clear" w:color="auto" w:fill="FFFFFF"/>
          <w:lang w:val="vi-VN"/>
        </w:rPr>
        <w:t>ộ</w:t>
      </w:r>
      <w:r w:rsidRPr="00717690">
        <w:rPr>
          <w:rFonts w:eastAsia="Open Sans"/>
          <w:color w:val="000000"/>
          <w:sz w:val="28"/>
          <w:szCs w:val="28"/>
          <w:shd w:val="clear" w:color="auto" w:fill="FFFFFF"/>
          <w:lang w:val="vi-VN"/>
        </w:rPr>
        <w:t>ng?</w:t>
      </w:r>
    </w:p>
    <w:p w:rsidR="004D02B3" w:rsidRDefault="008B3B5D" w:rsidP="00717690">
      <w:pPr>
        <w:pStyle w:val="NormalWeb"/>
        <w:shd w:val="clear" w:color="auto" w:fill="FFFFFF"/>
        <w:tabs>
          <w:tab w:val="left" w:pos="360"/>
        </w:tabs>
        <w:spacing w:beforeLines="50" w:before="120" w:beforeAutospacing="0" w:afterLines="50" w:after="120" w:afterAutospacing="0"/>
        <w:rPr>
          <w:b/>
          <w:sz w:val="28"/>
          <w:szCs w:val="28"/>
          <w:shd w:val="clear" w:color="auto" w:fill="FFFFFF"/>
          <w:lang w:val="vi-VN"/>
        </w:rPr>
      </w:pPr>
      <w:r>
        <w:rPr>
          <w:rFonts w:eastAsia="Open Sans"/>
          <w:color w:val="000000"/>
          <w:sz w:val="28"/>
          <w:szCs w:val="28"/>
          <w:shd w:val="clear" w:color="auto" w:fill="FFFFFF"/>
          <w:lang w:val="vi-VN"/>
        </w:rPr>
        <w:lastRenderedPageBreak/>
        <w:t xml:space="preserve">- </w:t>
      </w:r>
      <w:r w:rsidRPr="00717690">
        <w:rPr>
          <w:bCs/>
          <w:color w:val="000000"/>
          <w:sz w:val="28"/>
          <w:szCs w:val="28"/>
          <w:lang w:val="vi-VN"/>
        </w:rPr>
        <w:t>Vi</w:t>
      </w:r>
      <w:r w:rsidRPr="00717690">
        <w:rPr>
          <w:bCs/>
          <w:color w:val="000000"/>
          <w:sz w:val="28"/>
          <w:szCs w:val="28"/>
          <w:lang w:val="vi-VN"/>
        </w:rPr>
        <w:t>ế</w:t>
      </w:r>
      <w:r w:rsidRPr="00717690">
        <w:rPr>
          <w:bCs/>
          <w:color w:val="000000"/>
          <w:sz w:val="28"/>
          <w:szCs w:val="28"/>
          <w:lang w:val="vi-VN"/>
        </w:rPr>
        <w:t xml:space="preserve">t </w:t>
      </w:r>
      <w:r w:rsidRPr="00717690">
        <w:rPr>
          <w:color w:val="000000"/>
          <w:sz w:val="28"/>
          <w:szCs w:val="28"/>
          <w:lang w:val="vi-VN"/>
        </w:rPr>
        <w:t>công th</w:t>
      </w:r>
      <w:r w:rsidRPr="00717690">
        <w:rPr>
          <w:color w:val="000000"/>
          <w:sz w:val="28"/>
          <w:szCs w:val="28"/>
          <w:lang w:val="vi-VN"/>
        </w:rPr>
        <w:t>ứ</w:t>
      </w:r>
      <w:r w:rsidRPr="00717690">
        <w:rPr>
          <w:color w:val="000000"/>
          <w:sz w:val="28"/>
          <w:szCs w:val="28"/>
          <w:lang w:val="vi-VN"/>
        </w:rPr>
        <w:t>c tính t</w:t>
      </w:r>
      <w:r w:rsidRPr="00717690">
        <w:rPr>
          <w:color w:val="000000"/>
          <w:sz w:val="28"/>
          <w:szCs w:val="28"/>
          <w:lang w:val="vi-VN"/>
        </w:rPr>
        <w:t>ố</w:t>
      </w:r>
      <w:r w:rsidRPr="00717690">
        <w:rPr>
          <w:color w:val="000000"/>
          <w:sz w:val="28"/>
          <w:szCs w:val="28"/>
          <w:lang w:val="vi-VN"/>
        </w:rPr>
        <w:t>c đ</w:t>
      </w:r>
      <w:r w:rsidRPr="00717690">
        <w:rPr>
          <w:color w:val="000000"/>
          <w:sz w:val="28"/>
          <w:szCs w:val="28"/>
          <w:lang w:val="vi-VN"/>
        </w:rPr>
        <w:t>ộ</w:t>
      </w:r>
      <w:r>
        <w:rPr>
          <w:color w:val="000000"/>
          <w:sz w:val="28"/>
          <w:szCs w:val="28"/>
          <w:lang w:val="vi-VN"/>
        </w:rPr>
        <w:t xml:space="preserve"> </w:t>
      </w:r>
      <w:r w:rsidRPr="00717690">
        <w:rPr>
          <w:color w:val="000000"/>
          <w:sz w:val="28"/>
          <w:szCs w:val="28"/>
          <w:lang w:val="vi-VN"/>
        </w:rPr>
        <w:t>( có gi</w:t>
      </w:r>
      <w:r w:rsidRPr="00717690">
        <w:rPr>
          <w:color w:val="000000"/>
          <w:sz w:val="28"/>
          <w:szCs w:val="28"/>
          <w:lang w:val="vi-VN"/>
        </w:rPr>
        <w:t>ả</w:t>
      </w:r>
      <w:r w:rsidRPr="00717690">
        <w:rPr>
          <w:color w:val="000000"/>
          <w:sz w:val="28"/>
          <w:szCs w:val="28"/>
          <w:lang w:val="vi-VN"/>
        </w:rPr>
        <w:t>i thích kí hi</w:t>
      </w:r>
      <w:r w:rsidRPr="00717690">
        <w:rPr>
          <w:color w:val="000000"/>
          <w:sz w:val="28"/>
          <w:szCs w:val="28"/>
          <w:lang w:val="vi-VN"/>
        </w:rPr>
        <w:t>ệ</w:t>
      </w:r>
      <w:r w:rsidRPr="00717690">
        <w:rPr>
          <w:color w:val="000000"/>
          <w:sz w:val="28"/>
          <w:szCs w:val="28"/>
          <w:lang w:val="vi-VN"/>
        </w:rPr>
        <w:t>u, vi</w:t>
      </w:r>
      <w:r w:rsidRPr="00717690">
        <w:rPr>
          <w:color w:val="000000"/>
          <w:sz w:val="28"/>
          <w:szCs w:val="28"/>
          <w:lang w:val="vi-VN"/>
        </w:rPr>
        <w:t>ế</w:t>
      </w:r>
      <w:r w:rsidRPr="00717690">
        <w:rPr>
          <w:color w:val="000000"/>
          <w:sz w:val="28"/>
          <w:szCs w:val="28"/>
          <w:lang w:val="vi-VN"/>
        </w:rPr>
        <w:t>t đơn v</w:t>
      </w:r>
      <w:r w:rsidRPr="00717690">
        <w:rPr>
          <w:color w:val="000000"/>
          <w:sz w:val="28"/>
          <w:szCs w:val="28"/>
          <w:lang w:val="vi-VN"/>
        </w:rPr>
        <w:t>ị</w:t>
      </w:r>
      <w:r w:rsidRPr="00717690">
        <w:rPr>
          <w:color w:val="000000"/>
          <w:sz w:val="28"/>
          <w:szCs w:val="28"/>
          <w:lang w:val="vi-VN"/>
        </w:rPr>
        <w:t xml:space="preserve"> </w:t>
      </w:r>
      <w:r w:rsidRPr="00717690">
        <w:rPr>
          <w:color w:val="000000"/>
          <w:sz w:val="28"/>
          <w:szCs w:val="28"/>
          <w:lang w:val="vi-VN"/>
        </w:rPr>
        <w:t>c</w:t>
      </w:r>
      <w:r w:rsidRPr="00717690">
        <w:rPr>
          <w:color w:val="000000"/>
          <w:sz w:val="28"/>
          <w:szCs w:val="28"/>
          <w:lang w:val="vi-VN"/>
        </w:rPr>
        <w:t>ủ</w:t>
      </w:r>
      <w:r w:rsidRPr="00717690">
        <w:rPr>
          <w:color w:val="000000"/>
          <w:sz w:val="28"/>
          <w:szCs w:val="28"/>
          <w:lang w:val="vi-VN"/>
        </w:rPr>
        <w:t>a t</w:t>
      </w:r>
      <w:r w:rsidRPr="00717690">
        <w:rPr>
          <w:color w:val="000000"/>
          <w:sz w:val="28"/>
          <w:szCs w:val="28"/>
          <w:lang w:val="vi-VN"/>
        </w:rPr>
        <w:t>ừ</w:t>
      </w:r>
      <w:r w:rsidRPr="00717690">
        <w:rPr>
          <w:color w:val="000000"/>
          <w:sz w:val="28"/>
          <w:szCs w:val="28"/>
          <w:lang w:val="vi-VN"/>
        </w:rPr>
        <w:t>ng đ</w:t>
      </w:r>
      <w:r w:rsidRPr="00717690">
        <w:rPr>
          <w:color w:val="000000"/>
          <w:sz w:val="28"/>
          <w:szCs w:val="28"/>
          <w:lang w:val="vi-VN"/>
        </w:rPr>
        <w:t>ạ</w:t>
      </w:r>
      <w:r w:rsidRPr="00717690">
        <w:rPr>
          <w:color w:val="000000"/>
          <w:sz w:val="28"/>
          <w:szCs w:val="28"/>
          <w:lang w:val="vi-VN"/>
        </w:rPr>
        <w:t>i lư</w:t>
      </w:r>
      <w:r w:rsidRPr="00717690">
        <w:rPr>
          <w:color w:val="000000"/>
          <w:sz w:val="28"/>
          <w:szCs w:val="28"/>
          <w:lang w:val="vi-VN"/>
        </w:rPr>
        <w:t>ợ</w:t>
      </w:r>
      <w:r w:rsidRPr="00717690">
        <w:rPr>
          <w:color w:val="000000"/>
          <w:sz w:val="28"/>
          <w:szCs w:val="28"/>
          <w:lang w:val="vi-VN"/>
        </w:rPr>
        <w:t>ng).</w:t>
      </w:r>
      <w:r>
        <w:rPr>
          <w:color w:val="000000"/>
          <w:sz w:val="28"/>
          <w:szCs w:val="28"/>
          <w:lang w:val="vi-VN"/>
        </w:rPr>
        <w:t xml:space="preserve"> Nêu m</w:t>
      </w:r>
      <w:r>
        <w:rPr>
          <w:color w:val="000000"/>
          <w:sz w:val="28"/>
          <w:szCs w:val="28"/>
          <w:lang w:val="vi-VN"/>
        </w:rPr>
        <w:t>ộ</w:t>
      </w:r>
      <w:r>
        <w:rPr>
          <w:color w:val="000000"/>
          <w:sz w:val="28"/>
          <w:szCs w:val="28"/>
          <w:lang w:val="vi-VN"/>
        </w:rPr>
        <w:t>t s</w:t>
      </w:r>
      <w:r>
        <w:rPr>
          <w:color w:val="000000"/>
          <w:sz w:val="28"/>
          <w:szCs w:val="28"/>
          <w:lang w:val="vi-VN"/>
        </w:rPr>
        <w:t>ố</w:t>
      </w:r>
      <w:r>
        <w:rPr>
          <w:color w:val="000000"/>
          <w:sz w:val="28"/>
          <w:szCs w:val="28"/>
          <w:lang w:val="vi-VN"/>
        </w:rPr>
        <w:t xml:space="preserve"> t</w:t>
      </w:r>
      <w:r>
        <w:rPr>
          <w:color w:val="000000"/>
          <w:sz w:val="28"/>
          <w:szCs w:val="28"/>
          <w:lang w:val="vi-VN"/>
        </w:rPr>
        <w:t>ố</w:t>
      </w:r>
      <w:r>
        <w:rPr>
          <w:color w:val="000000"/>
          <w:sz w:val="28"/>
          <w:szCs w:val="28"/>
          <w:lang w:val="vi-VN"/>
        </w:rPr>
        <w:t>c đ</w:t>
      </w:r>
      <w:r>
        <w:rPr>
          <w:color w:val="000000"/>
          <w:sz w:val="28"/>
          <w:szCs w:val="28"/>
          <w:lang w:val="vi-VN"/>
        </w:rPr>
        <w:t>ộ</w:t>
      </w:r>
      <w:r>
        <w:rPr>
          <w:color w:val="000000"/>
          <w:sz w:val="28"/>
          <w:szCs w:val="28"/>
          <w:lang w:val="vi-VN"/>
        </w:rPr>
        <w:t xml:space="preserve"> thư</w:t>
      </w:r>
      <w:r>
        <w:rPr>
          <w:color w:val="000000"/>
          <w:sz w:val="28"/>
          <w:szCs w:val="28"/>
          <w:lang w:val="vi-VN"/>
        </w:rPr>
        <w:t>ờ</w:t>
      </w:r>
      <w:r>
        <w:rPr>
          <w:color w:val="000000"/>
          <w:sz w:val="28"/>
          <w:szCs w:val="28"/>
          <w:lang w:val="vi-VN"/>
        </w:rPr>
        <w:t>ng g</w:t>
      </w:r>
      <w:r>
        <w:rPr>
          <w:color w:val="000000"/>
          <w:sz w:val="28"/>
          <w:szCs w:val="28"/>
          <w:lang w:val="vi-VN"/>
        </w:rPr>
        <w:t>ặ</w:t>
      </w:r>
      <w:r>
        <w:rPr>
          <w:color w:val="000000"/>
          <w:sz w:val="28"/>
          <w:szCs w:val="28"/>
          <w:lang w:val="vi-VN"/>
        </w:rPr>
        <w:t>p trong cu</w:t>
      </w:r>
      <w:r>
        <w:rPr>
          <w:color w:val="000000"/>
          <w:sz w:val="28"/>
          <w:szCs w:val="28"/>
          <w:lang w:val="vi-VN"/>
        </w:rPr>
        <w:t>ộ</w:t>
      </w:r>
      <w:r>
        <w:rPr>
          <w:color w:val="000000"/>
          <w:sz w:val="28"/>
          <w:szCs w:val="28"/>
          <w:lang w:val="vi-VN"/>
        </w:rPr>
        <w:t>c s</w:t>
      </w:r>
      <w:r>
        <w:rPr>
          <w:color w:val="000000"/>
          <w:sz w:val="28"/>
          <w:szCs w:val="28"/>
          <w:lang w:val="vi-VN"/>
        </w:rPr>
        <w:t>ố</w:t>
      </w:r>
      <w:r>
        <w:rPr>
          <w:color w:val="000000"/>
          <w:sz w:val="28"/>
          <w:szCs w:val="28"/>
          <w:lang w:val="vi-VN"/>
        </w:rPr>
        <w:t>ng.</w:t>
      </w:r>
      <w:r w:rsidRPr="00717690">
        <w:rPr>
          <w:color w:val="000000"/>
          <w:sz w:val="28"/>
          <w:szCs w:val="28"/>
          <w:lang w:val="vi-VN"/>
        </w:rPr>
        <w:t xml:space="preserve"> </w:t>
      </w:r>
    </w:p>
    <w:p w:rsidR="004D02B3" w:rsidRDefault="008B3B5D" w:rsidP="00717690">
      <w:pPr>
        <w:pStyle w:val="NormalWeb"/>
        <w:numPr>
          <w:ilvl w:val="0"/>
          <w:numId w:val="15"/>
        </w:numPr>
        <w:shd w:val="clear" w:color="auto" w:fill="FFFFFF"/>
        <w:tabs>
          <w:tab w:val="left" w:pos="360"/>
        </w:tabs>
        <w:spacing w:beforeLines="50" w:before="120" w:beforeAutospacing="0" w:afterLines="50" w:after="120" w:afterAutospacing="0"/>
        <w:rPr>
          <w:b/>
          <w:sz w:val="28"/>
          <w:szCs w:val="28"/>
          <w:shd w:val="clear" w:color="auto" w:fill="FFFFFF"/>
          <w:lang w:val="vi-VN"/>
        </w:rPr>
      </w:pPr>
      <w:r>
        <w:rPr>
          <w:b/>
          <w:sz w:val="28"/>
          <w:szCs w:val="28"/>
          <w:shd w:val="clear" w:color="auto" w:fill="FFFFFF"/>
          <w:lang w:val="vi-VN"/>
        </w:rPr>
        <w:t>Đo t</w:t>
      </w:r>
      <w:r>
        <w:rPr>
          <w:b/>
          <w:sz w:val="28"/>
          <w:szCs w:val="28"/>
          <w:shd w:val="clear" w:color="auto" w:fill="FFFFFF"/>
          <w:lang w:val="vi-VN"/>
        </w:rPr>
        <w:t>ố</w:t>
      </w:r>
      <w:r>
        <w:rPr>
          <w:b/>
          <w:sz w:val="28"/>
          <w:szCs w:val="28"/>
          <w:shd w:val="clear" w:color="auto" w:fill="FFFFFF"/>
          <w:lang w:val="vi-VN"/>
        </w:rPr>
        <w:t>c đ</w:t>
      </w:r>
      <w:r>
        <w:rPr>
          <w:b/>
          <w:sz w:val="28"/>
          <w:szCs w:val="28"/>
          <w:shd w:val="clear" w:color="auto" w:fill="FFFFFF"/>
          <w:lang w:val="vi-VN"/>
        </w:rPr>
        <w:t>ộ</w:t>
      </w:r>
      <w:r>
        <w:rPr>
          <w:b/>
          <w:sz w:val="28"/>
          <w:szCs w:val="28"/>
          <w:shd w:val="clear" w:color="auto" w:fill="FFFFFF"/>
          <w:lang w:val="vi-VN"/>
        </w:rPr>
        <w:t>.</w:t>
      </w:r>
    </w:p>
    <w:p w:rsidR="004D02B3" w:rsidRDefault="008B3B5D" w:rsidP="00717690">
      <w:pPr>
        <w:pStyle w:val="NormalWeb"/>
        <w:shd w:val="clear" w:color="auto" w:fill="FFFFFF"/>
        <w:tabs>
          <w:tab w:val="left" w:pos="360"/>
        </w:tabs>
        <w:spacing w:beforeLines="50" w:before="120" w:beforeAutospacing="0" w:afterLines="50" w:after="120" w:afterAutospacing="0"/>
        <w:rPr>
          <w:color w:val="000000"/>
          <w:sz w:val="28"/>
          <w:szCs w:val="28"/>
          <w:lang w:val="vi-VN"/>
        </w:rPr>
      </w:pPr>
      <w:r>
        <w:rPr>
          <w:color w:val="000000"/>
          <w:sz w:val="28"/>
          <w:szCs w:val="28"/>
          <w:lang w:val="vi-VN"/>
        </w:rPr>
        <w:t xml:space="preserve">- </w:t>
      </w:r>
      <w:r w:rsidRPr="00717690">
        <w:rPr>
          <w:color w:val="000000"/>
          <w:sz w:val="28"/>
          <w:szCs w:val="28"/>
          <w:lang w:val="vi-VN"/>
        </w:rPr>
        <w:t xml:space="preserve">Trình bày </w:t>
      </w:r>
      <w:r>
        <w:rPr>
          <w:color w:val="000000"/>
          <w:sz w:val="28"/>
          <w:szCs w:val="28"/>
          <w:lang w:val="vi-VN"/>
        </w:rPr>
        <w:t>các</w:t>
      </w:r>
      <w:r w:rsidRPr="00717690">
        <w:rPr>
          <w:color w:val="000000"/>
          <w:sz w:val="28"/>
          <w:szCs w:val="28"/>
          <w:lang w:val="vi-VN"/>
        </w:rPr>
        <w:t xml:space="preserve"> cách đ</w:t>
      </w:r>
      <w:r w:rsidRPr="00717690">
        <w:rPr>
          <w:color w:val="000000"/>
          <w:sz w:val="28"/>
          <w:szCs w:val="28"/>
          <w:lang w:val="vi-VN"/>
        </w:rPr>
        <w:t>ể</w:t>
      </w:r>
      <w:r w:rsidRPr="00717690">
        <w:rPr>
          <w:color w:val="000000"/>
          <w:sz w:val="28"/>
          <w:szCs w:val="28"/>
          <w:lang w:val="vi-VN"/>
        </w:rPr>
        <w:t xml:space="preserve"> đo t</w:t>
      </w:r>
      <w:r w:rsidRPr="00717690">
        <w:rPr>
          <w:color w:val="000000"/>
          <w:sz w:val="28"/>
          <w:szCs w:val="28"/>
          <w:lang w:val="vi-VN"/>
        </w:rPr>
        <w:t>ố</w:t>
      </w:r>
      <w:r w:rsidRPr="00717690">
        <w:rPr>
          <w:color w:val="000000"/>
          <w:sz w:val="28"/>
          <w:szCs w:val="28"/>
          <w:lang w:val="vi-VN"/>
        </w:rPr>
        <w:t>c đ</w:t>
      </w:r>
      <w:r w:rsidRPr="00717690">
        <w:rPr>
          <w:color w:val="000000"/>
          <w:sz w:val="28"/>
          <w:szCs w:val="28"/>
          <w:lang w:val="vi-VN"/>
        </w:rPr>
        <w:t>ộ</w:t>
      </w:r>
      <w:r>
        <w:rPr>
          <w:color w:val="000000"/>
          <w:sz w:val="28"/>
          <w:szCs w:val="28"/>
          <w:lang w:val="vi-VN"/>
        </w:rPr>
        <w:t xml:space="preserve"> .</w:t>
      </w:r>
    </w:p>
    <w:p w:rsidR="004D02B3" w:rsidRPr="00717690" w:rsidRDefault="008B3B5D" w:rsidP="00717690">
      <w:pPr>
        <w:pStyle w:val="NormalWeb"/>
        <w:numPr>
          <w:ilvl w:val="0"/>
          <w:numId w:val="15"/>
        </w:numPr>
        <w:shd w:val="clear" w:color="auto" w:fill="FFFFFF"/>
        <w:tabs>
          <w:tab w:val="left" w:pos="360"/>
        </w:tabs>
        <w:spacing w:beforeLines="50" w:before="120" w:beforeAutospacing="0" w:afterLines="50" w:after="120" w:afterAutospacing="0"/>
        <w:rPr>
          <w:b/>
          <w:bCs/>
          <w:color w:val="000000"/>
          <w:sz w:val="28"/>
          <w:szCs w:val="28"/>
          <w:lang w:val="vi-VN"/>
        </w:rPr>
      </w:pPr>
      <w:r>
        <w:rPr>
          <w:b/>
          <w:bCs/>
          <w:color w:val="000000"/>
          <w:sz w:val="28"/>
          <w:szCs w:val="28"/>
          <w:lang w:val="vi-VN"/>
        </w:rPr>
        <w:t>Đ</w:t>
      </w:r>
      <w:r>
        <w:rPr>
          <w:b/>
          <w:bCs/>
          <w:color w:val="000000"/>
          <w:sz w:val="28"/>
          <w:szCs w:val="28"/>
          <w:lang w:val="vi-VN"/>
        </w:rPr>
        <w:t>ồ</w:t>
      </w:r>
      <w:r>
        <w:rPr>
          <w:b/>
          <w:bCs/>
          <w:color w:val="000000"/>
          <w:sz w:val="28"/>
          <w:szCs w:val="28"/>
          <w:lang w:val="vi-VN"/>
        </w:rPr>
        <w:t xml:space="preserve"> th</w:t>
      </w:r>
      <w:r>
        <w:rPr>
          <w:b/>
          <w:bCs/>
          <w:color w:val="000000"/>
          <w:sz w:val="28"/>
          <w:szCs w:val="28"/>
          <w:lang w:val="vi-VN"/>
        </w:rPr>
        <w:t>ị</w:t>
      </w:r>
      <w:r>
        <w:rPr>
          <w:b/>
          <w:bCs/>
          <w:color w:val="000000"/>
          <w:sz w:val="28"/>
          <w:szCs w:val="28"/>
          <w:lang w:val="vi-VN"/>
        </w:rPr>
        <w:t xml:space="preserve"> quãng đư</w:t>
      </w:r>
      <w:r>
        <w:rPr>
          <w:b/>
          <w:bCs/>
          <w:color w:val="000000"/>
          <w:sz w:val="28"/>
          <w:szCs w:val="28"/>
          <w:lang w:val="vi-VN"/>
        </w:rPr>
        <w:t>ờ</w:t>
      </w:r>
      <w:r>
        <w:rPr>
          <w:b/>
          <w:bCs/>
          <w:color w:val="000000"/>
          <w:sz w:val="28"/>
          <w:szCs w:val="28"/>
          <w:lang w:val="vi-VN"/>
        </w:rPr>
        <w:t>ng - Th</w:t>
      </w:r>
      <w:r>
        <w:rPr>
          <w:b/>
          <w:bCs/>
          <w:color w:val="000000"/>
          <w:sz w:val="28"/>
          <w:szCs w:val="28"/>
          <w:lang w:val="vi-VN"/>
        </w:rPr>
        <w:t>ờ</w:t>
      </w:r>
      <w:r>
        <w:rPr>
          <w:b/>
          <w:bCs/>
          <w:color w:val="000000"/>
          <w:sz w:val="28"/>
          <w:szCs w:val="28"/>
          <w:lang w:val="vi-VN"/>
        </w:rPr>
        <w:t>i gian</w:t>
      </w:r>
    </w:p>
    <w:p w:rsidR="004D02B3" w:rsidRPr="00717690" w:rsidRDefault="008B3B5D" w:rsidP="00717690">
      <w:pPr>
        <w:pStyle w:val="NormalWeb"/>
        <w:shd w:val="clear" w:color="auto" w:fill="FFFFFF"/>
        <w:tabs>
          <w:tab w:val="left" w:pos="360"/>
        </w:tabs>
        <w:spacing w:beforeLines="50" w:before="120" w:beforeAutospacing="0" w:afterLines="50" w:after="120" w:afterAutospacing="0"/>
        <w:rPr>
          <w:color w:val="000000"/>
          <w:sz w:val="28"/>
          <w:szCs w:val="28"/>
          <w:lang w:val="vi-VN"/>
        </w:rPr>
      </w:pPr>
      <w:r>
        <w:rPr>
          <w:color w:val="000000"/>
          <w:sz w:val="28"/>
          <w:szCs w:val="28"/>
          <w:lang w:val="vi-VN"/>
        </w:rPr>
        <w:t xml:space="preserve">- </w:t>
      </w:r>
      <w:r w:rsidRPr="00717690">
        <w:rPr>
          <w:color w:val="000000"/>
          <w:sz w:val="28"/>
          <w:szCs w:val="28"/>
          <w:lang w:val="vi-VN"/>
        </w:rPr>
        <w:t>Trình bày cách v</w:t>
      </w:r>
      <w:r w:rsidRPr="00717690">
        <w:rPr>
          <w:color w:val="000000"/>
          <w:sz w:val="28"/>
          <w:szCs w:val="28"/>
          <w:lang w:val="vi-VN"/>
        </w:rPr>
        <w:t>ẽ</w:t>
      </w:r>
      <w:r w:rsidRPr="00717690">
        <w:rPr>
          <w:color w:val="000000"/>
          <w:sz w:val="28"/>
          <w:szCs w:val="28"/>
          <w:lang w:val="vi-VN"/>
        </w:rPr>
        <w:t xml:space="preserve"> đ</w:t>
      </w:r>
      <w:r w:rsidRPr="00717690">
        <w:rPr>
          <w:color w:val="000000"/>
          <w:sz w:val="28"/>
          <w:szCs w:val="28"/>
          <w:lang w:val="vi-VN"/>
        </w:rPr>
        <w:t>ồ</w:t>
      </w:r>
      <w:r w:rsidRPr="00717690">
        <w:rPr>
          <w:color w:val="000000"/>
          <w:sz w:val="28"/>
          <w:szCs w:val="28"/>
          <w:lang w:val="vi-VN"/>
        </w:rPr>
        <w:t xml:space="preserve"> th</w:t>
      </w:r>
      <w:r w:rsidRPr="00717690">
        <w:rPr>
          <w:color w:val="000000"/>
          <w:sz w:val="28"/>
          <w:szCs w:val="28"/>
          <w:lang w:val="vi-VN"/>
        </w:rPr>
        <w:t>ị</w:t>
      </w:r>
      <w:r w:rsidRPr="00717690">
        <w:rPr>
          <w:color w:val="000000"/>
          <w:sz w:val="28"/>
          <w:szCs w:val="28"/>
          <w:lang w:val="vi-VN"/>
        </w:rPr>
        <w:t xml:space="preserve"> quãng đư</w:t>
      </w:r>
      <w:r w:rsidRPr="00717690">
        <w:rPr>
          <w:color w:val="000000"/>
          <w:sz w:val="28"/>
          <w:szCs w:val="28"/>
          <w:lang w:val="vi-VN"/>
        </w:rPr>
        <w:t>ờ</w:t>
      </w:r>
      <w:r w:rsidRPr="00717690">
        <w:rPr>
          <w:color w:val="000000"/>
          <w:sz w:val="28"/>
          <w:szCs w:val="28"/>
          <w:lang w:val="vi-VN"/>
        </w:rPr>
        <w:t>ng- th</w:t>
      </w:r>
      <w:r w:rsidRPr="00717690">
        <w:rPr>
          <w:color w:val="000000"/>
          <w:sz w:val="28"/>
          <w:szCs w:val="28"/>
          <w:lang w:val="vi-VN"/>
        </w:rPr>
        <w:t>ờ</w:t>
      </w:r>
      <w:r w:rsidRPr="00717690">
        <w:rPr>
          <w:color w:val="000000"/>
          <w:sz w:val="28"/>
          <w:szCs w:val="28"/>
          <w:lang w:val="vi-VN"/>
        </w:rPr>
        <w:t>i gian c</w:t>
      </w:r>
      <w:r w:rsidRPr="00717690">
        <w:rPr>
          <w:color w:val="000000"/>
          <w:sz w:val="28"/>
          <w:szCs w:val="28"/>
          <w:lang w:val="vi-VN"/>
        </w:rPr>
        <w:t>ủ</w:t>
      </w:r>
      <w:r w:rsidRPr="00717690">
        <w:rPr>
          <w:color w:val="000000"/>
          <w:sz w:val="28"/>
          <w:szCs w:val="28"/>
          <w:lang w:val="vi-VN"/>
        </w:rPr>
        <w:t>a m</w:t>
      </w:r>
      <w:r w:rsidRPr="00717690">
        <w:rPr>
          <w:color w:val="000000"/>
          <w:sz w:val="28"/>
          <w:szCs w:val="28"/>
          <w:lang w:val="vi-VN"/>
        </w:rPr>
        <w:t>ộ</w:t>
      </w:r>
      <w:r w:rsidRPr="00717690">
        <w:rPr>
          <w:color w:val="000000"/>
          <w:sz w:val="28"/>
          <w:szCs w:val="28"/>
          <w:lang w:val="vi-VN"/>
        </w:rPr>
        <w:t>t chuy</w:t>
      </w:r>
      <w:r w:rsidRPr="00717690">
        <w:rPr>
          <w:color w:val="000000"/>
          <w:sz w:val="28"/>
          <w:szCs w:val="28"/>
          <w:lang w:val="vi-VN"/>
        </w:rPr>
        <w:t>ể</w:t>
      </w:r>
      <w:r w:rsidRPr="00717690">
        <w:rPr>
          <w:color w:val="000000"/>
          <w:sz w:val="28"/>
          <w:szCs w:val="28"/>
          <w:lang w:val="vi-VN"/>
        </w:rPr>
        <w:t>n đ</w:t>
      </w:r>
      <w:r w:rsidRPr="00717690">
        <w:rPr>
          <w:color w:val="000000"/>
          <w:sz w:val="28"/>
          <w:szCs w:val="28"/>
          <w:lang w:val="vi-VN"/>
        </w:rPr>
        <w:t>ộ</w:t>
      </w:r>
      <w:r w:rsidRPr="00717690">
        <w:rPr>
          <w:color w:val="000000"/>
          <w:sz w:val="28"/>
          <w:szCs w:val="28"/>
          <w:lang w:val="vi-VN"/>
        </w:rPr>
        <w:t xml:space="preserve">ng. </w:t>
      </w:r>
    </w:p>
    <w:p w:rsidR="004D02B3" w:rsidRDefault="008B3B5D" w:rsidP="00717690">
      <w:pPr>
        <w:pStyle w:val="NormalWeb"/>
        <w:numPr>
          <w:ilvl w:val="0"/>
          <w:numId w:val="15"/>
        </w:numPr>
        <w:shd w:val="clear" w:color="auto" w:fill="FFFFFF"/>
        <w:tabs>
          <w:tab w:val="left" w:pos="360"/>
        </w:tabs>
        <w:spacing w:beforeLines="50" w:before="120" w:beforeAutospacing="0" w:afterLines="50" w:after="120" w:afterAutospacing="0"/>
        <w:rPr>
          <w:b/>
          <w:bCs/>
          <w:color w:val="000000"/>
          <w:sz w:val="28"/>
          <w:szCs w:val="28"/>
          <w:lang w:val="vi-VN"/>
        </w:rPr>
      </w:pPr>
      <w:r>
        <w:rPr>
          <w:b/>
          <w:bCs/>
          <w:color w:val="000000"/>
          <w:sz w:val="28"/>
          <w:szCs w:val="28"/>
          <w:lang w:val="vi-VN"/>
        </w:rPr>
        <w:t>Ả</w:t>
      </w:r>
      <w:r>
        <w:rPr>
          <w:b/>
          <w:bCs/>
          <w:color w:val="000000"/>
          <w:sz w:val="28"/>
          <w:szCs w:val="28"/>
          <w:lang w:val="vi-VN"/>
        </w:rPr>
        <w:t>nh hư</w:t>
      </w:r>
      <w:r>
        <w:rPr>
          <w:b/>
          <w:bCs/>
          <w:color w:val="000000"/>
          <w:sz w:val="28"/>
          <w:szCs w:val="28"/>
          <w:lang w:val="vi-VN"/>
        </w:rPr>
        <w:t>ở</w:t>
      </w:r>
      <w:r>
        <w:rPr>
          <w:b/>
          <w:bCs/>
          <w:color w:val="000000"/>
          <w:sz w:val="28"/>
          <w:szCs w:val="28"/>
          <w:lang w:val="vi-VN"/>
        </w:rPr>
        <w:t>ng c</w:t>
      </w:r>
      <w:r>
        <w:rPr>
          <w:b/>
          <w:bCs/>
          <w:color w:val="000000"/>
          <w:sz w:val="28"/>
          <w:szCs w:val="28"/>
          <w:lang w:val="vi-VN"/>
        </w:rPr>
        <w:t>ủ</w:t>
      </w:r>
      <w:r>
        <w:rPr>
          <w:b/>
          <w:bCs/>
          <w:color w:val="000000"/>
          <w:sz w:val="28"/>
          <w:szCs w:val="28"/>
          <w:lang w:val="vi-VN"/>
        </w:rPr>
        <w:t>a t</w:t>
      </w:r>
      <w:r>
        <w:rPr>
          <w:b/>
          <w:bCs/>
          <w:color w:val="000000"/>
          <w:sz w:val="28"/>
          <w:szCs w:val="28"/>
          <w:lang w:val="vi-VN"/>
        </w:rPr>
        <w:t>ố</w:t>
      </w:r>
      <w:r>
        <w:rPr>
          <w:b/>
          <w:bCs/>
          <w:color w:val="000000"/>
          <w:sz w:val="28"/>
          <w:szCs w:val="28"/>
          <w:lang w:val="vi-VN"/>
        </w:rPr>
        <w:t>c đ</w:t>
      </w:r>
      <w:r>
        <w:rPr>
          <w:b/>
          <w:bCs/>
          <w:color w:val="000000"/>
          <w:sz w:val="28"/>
          <w:szCs w:val="28"/>
          <w:lang w:val="vi-VN"/>
        </w:rPr>
        <w:t>ộ</w:t>
      </w:r>
      <w:r>
        <w:rPr>
          <w:b/>
          <w:bCs/>
          <w:color w:val="000000"/>
          <w:sz w:val="28"/>
          <w:szCs w:val="28"/>
          <w:lang w:val="vi-VN"/>
        </w:rPr>
        <w:t xml:space="preserve"> trong an toàn gia</w:t>
      </w:r>
      <w:r>
        <w:rPr>
          <w:b/>
          <w:bCs/>
          <w:color w:val="000000"/>
          <w:sz w:val="28"/>
          <w:szCs w:val="28"/>
          <w:lang w:val="vi-VN"/>
        </w:rPr>
        <w:t>o thông.</w:t>
      </w:r>
    </w:p>
    <w:p w:rsidR="004D02B3" w:rsidRDefault="008B3B5D" w:rsidP="00717690">
      <w:pPr>
        <w:pStyle w:val="NormalWeb"/>
        <w:shd w:val="clear" w:color="auto" w:fill="FFFFFF"/>
        <w:tabs>
          <w:tab w:val="left" w:pos="360"/>
        </w:tabs>
        <w:spacing w:beforeLines="50" w:before="120" w:beforeAutospacing="0" w:afterLines="50" w:after="120" w:afterAutospacing="0"/>
        <w:rPr>
          <w:color w:val="000000"/>
          <w:sz w:val="28"/>
          <w:szCs w:val="28"/>
          <w:lang w:val="vi-VN"/>
        </w:rPr>
      </w:pPr>
      <w:r>
        <w:rPr>
          <w:color w:val="000000"/>
          <w:sz w:val="28"/>
          <w:szCs w:val="28"/>
          <w:lang w:val="vi-VN"/>
        </w:rPr>
        <w:t xml:space="preserve">- </w:t>
      </w:r>
      <w:r w:rsidRPr="00717690">
        <w:rPr>
          <w:color w:val="000000"/>
          <w:sz w:val="28"/>
          <w:szCs w:val="28"/>
          <w:lang w:val="vi-VN"/>
        </w:rPr>
        <w:t>Nêu m</w:t>
      </w:r>
      <w:r w:rsidRPr="00717690">
        <w:rPr>
          <w:color w:val="000000"/>
          <w:sz w:val="28"/>
          <w:szCs w:val="28"/>
          <w:lang w:val="vi-VN"/>
        </w:rPr>
        <w:t>ứ</w:t>
      </w:r>
      <w:r w:rsidRPr="00717690">
        <w:rPr>
          <w:color w:val="000000"/>
          <w:sz w:val="28"/>
          <w:szCs w:val="28"/>
          <w:lang w:val="vi-VN"/>
        </w:rPr>
        <w:t>c đ</w:t>
      </w:r>
      <w:r w:rsidRPr="00717690">
        <w:rPr>
          <w:color w:val="000000"/>
          <w:sz w:val="28"/>
          <w:szCs w:val="28"/>
          <w:lang w:val="vi-VN"/>
        </w:rPr>
        <w:t>ộ</w:t>
      </w:r>
      <w:r w:rsidRPr="00717690">
        <w:rPr>
          <w:color w:val="000000"/>
          <w:sz w:val="28"/>
          <w:szCs w:val="28"/>
          <w:lang w:val="vi-VN"/>
        </w:rPr>
        <w:t xml:space="preserve"> </w:t>
      </w:r>
      <w:r w:rsidRPr="00717690">
        <w:rPr>
          <w:color w:val="000000"/>
          <w:sz w:val="28"/>
          <w:szCs w:val="28"/>
          <w:lang w:val="vi-VN"/>
        </w:rPr>
        <w:t>ả</w:t>
      </w:r>
      <w:r w:rsidRPr="00717690">
        <w:rPr>
          <w:color w:val="000000"/>
          <w:sz w:val="28"/>
          <w:szCs w:val="28"/>
          <w:lang w:val="vi-VN"/>
        </w:rPr>
        <w:t>nh hư</w:t>
      </w:r>
      <w:r w:rsidRPr="00717690">
        <w:rPr>
          <w:color w:val="000000"/>
          <w:sz w:val="28"/>
          <w:szCs w:val="28"/>
          <w:lang w:val="vi-VN"/>
        </w:rPr>
        <w:t>ở</w:t>
      </w:r>
      <w:r w:rsidRPr="00717690">
        <w:rPr>
          <w:color w:val="000000"/>
          <w:sz w:val="28"/>
          <w:szCs w:val="28"/>
          <w:lang w:val="vi-VN"/>
        </w:rPr>
        <w:t>ng c</w:t>
      </w:r>
      <w:r w:rsidRPr="00717690">
        <w:rPr>
          <w:color w:val="000000"/>
          <w:sz w:val="28"/>
          <w:szCs w:val="28"/>
          <w:lang w:val="vi-VN"/>
        </w:rPr>
        <w:t>ủ</w:t>
      </w:r>
      <w:r w:rsidRPr="00717690">
        <w:rPr>
          <w:color w:val="000000"/>
          <w:sz w:val="28"/>
          <w:szCs w:val="28"/>
          <w:lang w:val="vi-VN"/>
        </w:rPr>
        <w:t>a t</w:t>
      </w:r>
      <w:r w:rsidRPr="00717690">
        <w:rPr>
          <w:color w:val="000000"/>
          <w:sz w:val="28"/>
          <w:szCs w:val="28"/>
          <w:lang w:val="vi-VN"/>
        </w:rPr>
        <w:t>ố</w:t>
      </w:r>
      <w:r w:rsidRPr="00717690">
        <w:rPr>
          <w:color w:val="000000"/>
          <w:sz w:val="28"/>
          <w:szCs w:val="28"/>
          <w:lang w:val="vi-VN"/>
        </w:rPr>
        <w:t>c đ</w:t>
      </w:r>
      <w:r w:rsidRPr="00717690">
        <w:rPr>
          <w:color w:val="000000"/>
          <w:sz w:val="28"/>
          <w:szCs w:val="28"/>
          <w:lang w:val="vi-VN"/>
        </w:rPr>
        <w:t>ộ</w:t>
      </w:r>
      <w:r w:rsidRPr="00717690">
        <w:rPr>
          <w:color w:val="000000"/>
          <w:sz w:val="28"/>
          <w:szCs w:val="28"/>
          <w:lang w:val="vi-VN"/>
        </w:rPr>
        <w:t xml:space="preserve"> v</w:t>
      </w:r>
      <w:r w:rsidRPr="00717690">
        <w:rPr>
          <w:color w:val="000000"/>
          <w:sz w:val="28"/>
          <w:szCs w:val="28"/>
          <w:lang w:val="vi-VN"/>
        </w:rPr>
        <w:t>ớ</w:t>
      </w:r>
      <w:r w:rsidRPr="00717690">
        <w:rPr>
          <w:color w:val="000000"/>
          <w:sz w:val="28"/>
          <w:szCs w:val="28"/>
          <w:lang w:val="vi-VN"/>
        </w:rPr>
        <w:t>i ngư</w:t>
      </w:r>
      <w:r w:rsidRPr="00717690">
        <w:rPr>
          <w:color w:val="000000"/>
          <w:sz w:val="28"/>
          <w:szCs w:val="28"/>
          <w:lang w:val="vi-VN"/>
        </w:rPr>
        <w:t>ờ</w:t>
      </w:r>
      <w:r w:rsidRPr="00717690">
        <w:rPr>
          <w:color w:val="000000"/>
          <w:sz w:val="28"/>
          <w:szCs w:val="28"/>
          <w:lang w:val="vi-VN"/>
        </w:rPr>
        <w:t>i đi b</w:t>
      </w:r>
      <w:r w:rsidRPr="00717690">
        <w:rPr>
          <w:color w:val="000000"/>
          <w:sz w:val="28"/>
          <w:szCs w:val="28"/>
          <w:lang w:val="vi-VN"/>
        </w:rPr>
        <w:t>ộ</w:t>
      </w:r>
      <w:r w:rsidRPr="00717690">
        <w:rPr>
          <w:color w:val="000000"/>
          <w:sz w:val="28"/>
          <w:szCs w:val="28"/>
          <w:lang w:val="vi-VN"/>
        </w:rPr>
        <w:t xml:space="preserve"> khi x</w:t>
      </w:r>
      <w:r w:rsidRPr="00717690">
        <w:rPr>
          <w:color w:val="000000"/>
          <w:sz w:val="28"/>
          <w:szCs w:val="28"/>
          <w:lang w:val="vi-VN"/>
        </w:rPr>
        <w:t>ả</w:t>
      </w:r>
      <w:r w:rsidRPr="00717690">
        <w:rPr>
          <w:color w:val="000000"/>
          <w:sz w:val="28"/>
          <w:szCs w:val="28"/>
          <w:lang w:val="vi-VN"/>
        </w:rPr>
        <w:t>y ra tai n</w:t>
      </w:r>
      <w:r w:rsidRPr="00717690">
        <w:rPr>
          <w:color w:val="000000"/>
          <w:sz w:val="28"/>
          <w:szCs w:val="28"/>
          <w:lang w:val="vi-VN"/>
        </w:rPr>
        <w:t>ạ</w:t>
      </w:r>
      <w:r w:rsidRPr="00717690">
        <w:rPr>
          <w:color w:val="000000"/>
          <w:sz w:val="28"/>
          <w:szCs w:val="28"/>
          <w:lang w:val="vi-VN"/>
        </w:rPr>
        <w:t>n? Đ</w:t>
      </w:r>
      <w:r w:rsidRPr="00717690">
        <w:rPr>
          <w:color w:val="000000"/>
          <w:sz w:val="28"/>
          <w:szCs w:val="28"/>
          <w:lang w:val="vi-VN"/>
        </w:rPr>
        <w:t>ể</w:t>
      </w:r>
      <w:r w:rsidRPr="00717690">
        <w:rPr>
          <w:color w:val="000000"/>
          <w:sz w:val="28"/>
          <w:szCs w:val="28"/>
          <w:lang w:val="vi-VN"/>
        </w:rPr>
        <w:t xml:space="preserve"> gi</w:t>
      </w:r>
      <w:r w:rsidRPr="00717690">
        <w:rPr>
          <w:color w:val="000000"/>
          <w:sz w:val="28"/>
          <w:szCs w:val="28"/>
          <w:lang w:val="vi-VN"/>
        </w:rPr>
        <w:t>ữ</w:t>
      </w:r>
      <w:r w:rsidRPr="00717690">
        <w:rPr>
          <w:color w:val="000000"/>
          <w:sz w:val="28"/>
          <w:szCs w:val="28"/>
          <w:lang w:val="vi-VN"/>
        </w:rPr>
        <w:t xml:space="preserve"> an toàn khi tham gia giao thông, m</w:t>
      </w:r>
      <w:r w:rsidRPr="00717690">
        <w:rPr>
          <w:color w:val="000000"/>
          <w:sz w:val="28"/>
          <w:szCs w:val="28"/>
          <w:lang w:val="vi-VN"/>
        </w:rPr>
        <w:t>ọ</w:t>
      </w:r>
      <w:r w:rsidRPr="00717690">
        <w:rPr>
          <w:color w:val="000000"/>
          <w:sz w:val="28"/>
          <w:szCs w:val="28"/>
          <w:lang w:val="vi-VN"/>
        </w:rPr>
        <w:t>i ngư</w:t>
      </w:r>
      <w:r w:rsidRPr="00717690">
        <w:rPr>
          <w:color w:val="000000"/>
          <w:sz w:val="28"/>
          <w:szCs w:val="28"/>
          <w:lang w:val="vi-VN"/>
        </w:rPr>
        <w:t>ờ</w:t>
      </w:r>
      <w:r w:rsidRPr="00717690">
        <w:rPr>
          <w:color w:val="000000"/>
          <w:sz w:val="28"/>
          <w:szCs w:val="28"/>
          <w:lang w:val="vi-VN"/>
        </w:rPr>
        <w:t>i đ</w:t>
      </w:r>
      <w:r w:rsidRPr="00717690">
        <w:rPr>
          <w:color w:val="000000"/>
          <w:sz w:val="28"/>
          <w:szCs w:val="28"/>
          <w:lang w:val="vi-VN"/>
        </w:rPr>
        <w:t>ề</w:t>
      </w:r>
      <w:r w:rsidRPr="00717690">
        <w:rPr>
          <w:color w:val="000000"/>
          <w:sz w:val="28"/>
          <w:szCs w:val="28"/>
          <w:lang w:val="vi-VN"/>
        </w:rPr>
        <w:t>u ph</w:t>
      </w:r>
      <w:r w:rsidRPr="00717690">
        <w:rPr>
          <w:color w:val="000000"/>
          <w:sz w:val="28"/>
          <w:szCs w:val="28"/>
          <w:lang w:val="vi-VN"/>
        </w:rPr>
        <w:t>ả</w:t>
      </w:r>
      <w:r w:rsidRPr="00717690">
        <w:rPr>
          <w:color w:val="000000"/>
          <w:sz w:val="28"/>
          <w:szCs w:val="28"/>
          <w:lang w:val="vi-VN"/>
        </w:rPr>
        <w:t>i tuân th</w:t>
      </w:r>
      <w:r w:rsidRPr="00717690">
        <w:rPr>
          <w:color w:val="000000"/>
          <w:sz w:val="28"/>
          <w:szCs w:val="28"/>
          <w:lang w:val="vi-VN"/>
        </w:rPr>
        <w:t>ủ</w:t>
      </w:r>
      <w:r w:rsidRPr="00717690">
        <w:rPr>
          <w:color w:val="000000"/>
          <w:sz w:val="28"/>
          <w:szCs w:val="28"/>
          <w:lang w:val="vi-VN"/>
        </w:rPr>
        <w:t xml:space="preserve"> quy t</w:t>
      </w:r>
      <w:r w:rsidRPr="00717690">
        <w:rPr>
          <w:color w:val="000000"/>
          <w:sz w:val="28"/>
          <w:szCs w:val="28"/>
          <w:lang w:val="vi-VN"/>
        </w:rPr>
        <w:t>ắ</w:t>
      </w:r>
      <w:r w:rsidRPr="00717690">
        <w:rPr>
          <w:color w:val="000000"/>
          <w:sz w:val="28"/>
          <w:szCs w:val="28"/>
          <w:lang w:val="vi-VN"/>
        </w:rPr>
        <w:t xml:space="preserve">c 3 giây. </w:t>
      </w:r>
      <w:r>
        <w:rPr>
          <w:color w:val="000000"/>
          <w:sz w:val="28"/>
          <w:szCs w:val="28"/>
        </w:rPr>
        <w:t>Em hãy trình bày quy t</w:t>
      </w:r>
      <w:r>
        <w:rPr>
          <w:color w:val="000000"/>
          <w:sz w:val="28"/>
          <w:szCs w:val="28"/>
        </w:rPr>
        <w:t>ắ</w:t>
      </w:r>
      <w:r>
        <w:rPr>
          <w:color w:val="000000"/>
          <w:sz w:val="28"/>
          <w:szCs w:val="28"/>
        </w:rPr>
        <w:t>c đó.</w:t>
      </w:r>
    </w:p>
    <w:p w:rsidR="004D02B3" w:rsidRDefault="008B3B5D" w:rsidP="00717690">
      <w:pPr>
        <w:pStyle w:val="NormalWeb"/>
        <w:numPr>
          <w:ilvl w:val="0"/>
          <w:numId w:val="15"/>
        </w:numPr>
        <w:spacing w:beforeLines="50" w:before="120" w:beforeAutospacing="0" w:afterLines="50" w:after="120" w:afterAutospacing="0"/>
        <w:rPr>
          <w:b/>
          <w:bCs/>
          <w:color w:val="000000"/>
          <w:sz w:val="28"/>
          <w:szCs w:val="28"/>
        </w:rPr>
      </w:pPr>
      <w:r>
        <w:rPr>
          <w:b/>
          <w:bCs/>
          <w:color w:val="000000"/>
          <w:sz w:val="28"/>
          <w:szCs w:val="28"/>
          <w:lang w:val="vi-VN"/>
        </w:rPr>
        <w:t>Sóng âm.</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Nêu khái ni</w:t>
      </w:r>
      <w:r>
        <w:rPr>
          <w:color w:val="000000"/>
          <w:sz w:val="28"/>
          <w:szCs w:val="28"/>
          <w:lang w:val="vi-VN"/>
        </w:rPr>
        <w:t>ệ</w:t>
      </w:r>
      <w:r>
        <w:rPr>
          <w:color w:val="000000"/>
          <w:sz w:val="28"/>
          <w:szCs w:val="28"/>
          <w:lang w:val="vi-VN"/>
        </w:rPr>
        <w:t>m sóng, sóng âm và ngu</w:t>
      </w:r>
      <w:r>
        <w:rPr>
          <w:color w:val="000000"/>
          <w:sz w:val="28"/>
          <w:szCs w:val="28"/>
          <w:lang w:val="vi-VN"/>
        </w:rPr>
        <w:t>ồ</w:t>
      </w:r>
      <w:r>
        <w:rPr>
          <w:color w:val="000000"/>
          <w:sz w:val="28"/>
          <w:szCs w:val="28"/>
          <w:lang w:val="vi-VN"/>
        </w:rPr>
        <w:t xml:space="preserve">n âm. </w:t>
      </w:r>
      <w:r>
        <w:rPr>
          <w:color w:val="000000"/>
          <w:sz w:val="28"/>
          <w:szCs w:val="28"/>
        </w:rPr>
        <w:t xml:space="preserve"> </w:t>
      </w:r>
      <w:r>
        <w:rPr>
          <w:color w:val="000000"/>
          <w:sz w:val="28"/>
          <w:szCs w:val="28"/>
          <w:lang w:val="vi-VN"/>
        </w:rPr>
        <w:t>L</w:t>
      </w:r>
      <w:r>
        <w:rPr>
          <w:color w:val="000000"/>
          <w:sz w:val="28"/>
          <w:szCs w:val="28"/>
          <w:lang w:val="vi-VN"/>
        </w:rPr>
        <w:t>ấ</w:t>
      </w:r>
      <w:r>
        <w:rPr>
          <w:color w:val="000000"/>
          <w:sz w:val="28"/>
          <w:szCs w:val="28"/>
          <w:lang w:val="vi-VN"/>
        </w:rPr>
        <w:t>y ví d</w:t>
      </w:r>
      <w:r>
        <w:rPr>
          <w:color w:val="000000"/>
          <w:sz w:val="28"/>
          <w:szCs w:val="28"/>
          <w:lang w:val="vi-VN"/>
        </w:rPr>
        <w:t>ụ</w:t>
      </w:r>
      <w:r>
        <w:rPr>
          <w:color w:val="000000"/>
          <w:sz w:val="28"/>
          <w:szCs w:val="28"/>
          <w:lang w:val="vi-VN"/>
        </w:rPr>
        <w:t xml:space="preserve"> m</w:t>
      </w:r>
      <w:r>
        <w:rPr>
          <w:color w:val="000000"/>
          <w:sz w:val="28"/>
          <w:szCs w:val="28"/>
          <w:lang w:val="vi-VN"/>
        </w:rPr>
        <w:t>inh h</w:t>
      </w:r>
      <w:r>
        <w:rPr>
          <w:color w:val="000000"/>
          <w:sz w:val="28"/>
          <w:szCs w:val="28"/>
          <w:lang w:val="vi-VN"/>
        </w:rPr>
        <w:t>ọ</w:t>
      </w:r>
      <w:r>
        <w:rPr>
          <w:color w:val="000000"/>
          <w:sz w:val="28"/>
          <w:szCs w:val="28"/>
          <w:lang w:val="vi-VN"/>
        </w:rPr>
        <w:t>a v</w:t>
      </w:r>
      <w:r>
        <w:rPr>
          <w:color w:val="000000"/>
          <w:sz w:val="28"/>
          <w:szCs w:val="28"/>
          <w:lang w:val="vi-VN"/>
        </w:rPr>
        <w:t>ề</w:t>
      </w:r>
      <w:r>
        <w:rPr>
          <w:color w:val="000000"/>
          <w:sz w:val="28"/>
          <w:szCs w:val="28"/>
          <w:lang w:val="vi-VN"/>
        </w:rPr>
        <w:t xml:space="preserve"> ngu</w:t>
      </w:r>
      <w:r>
        <w:rPr>
          <w:color w:val="000000"/>
          <w:sz w:val="28"/>
          <w:szCs w:val="28"/>
          <w:lang w:val="vi-VN"/>
        </w:rPr>
        <w:t>ồ</w:t>
      </w:r>
      <w:r>
        <w:rPr>
          <w:color w:val="000000"/>
          <w:sz w:val="28"/>
          <w:szCs w:val="28"/>
          <w:lang w:val="vi-VN"/>
        </w:rPr>
        <w:t>n âm.</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xml:space="preserve">- </w:t>
      </w:r>
      <w:r w:rsidRPr="00717690">
        <w:rPr>
          <w:color w:val="000000"/>
          <w:sz w:val="28"/>
          <w:szCs w:val="28"/>
          <w:lang w:val="vi-VN"/>
        </w:rPr>
        <w:t>So sánh s</w:t>
      </w:r>
      <w:r w:rsidRPr="00717690">
        <w:rPr>
          <w:color w:val="000000"/>
          <w:sz w:val="28"/>
          <w:szCs w:val="28"/>
          <w:lang w:val="vi-VN"/>
        </w:rPr>
        <w:t>ự</w:t>
      </w:r>
      <w:r w:rsidRPr="00717690">
        <w:rPr>
          <w:color w:val="000000"/>
          <w:sz w:val="28"/>
          <w:szCs w:val="28"/>
          <w:lang w:val="vi-VN"/>
        </w:rPr>
        <w:t xml:space="preserve"> truy</w:t>
      </w:r>
      <w:r w:rsidRPr="00717690">
        <w:rPr>
          <w:color w:val="000000"/>
          <w:sz w:val="28"/>
          <w:szCs w:val="28"/>
          <w:lang w:val="vi-VN"/>
        </w:rPr>
        <w:t>ề</w:t>
      </w:r>
      <w:r w:rsidRPr="00717690">
        <w:rPr>
          <w:color w:val="000000"/>
          <w:sz w:val="28"/>
          <w:szCs w:val="28"/>
          <w:lang w:val="vi-VN"/>
        </w:rPr>
        <w:t>n âm qua các môi trư</w:t>
      </w:r>
      <w:r w:rsidRPr="00717690">
        <w:rPr>
          <w:color w:val="000000"/>
          <w:sz w:val="28"/>
          <w:szCs w:val="28"/>
          <w:lang w:val="vi-VN"/>
        </w:rPr>
        <w:t>ờ</w:t>
      </w:r>
      <w:r w:rsidRPr="00717690">
        <w:rPr>
          <w:color w:val="000000"/>
          <w:sz w:val="28"/>
          <w:szCs w:val="28"/>
          <w:lang w:val="vi-VN"/>
        </w:rPr>
        <w:t>ng? Nêu ví d</w:t>
      </w:r>
      <w:r w:rsidRPr="00717690">
        <w:rPr>
          <w:color w:val="000000"/>
          <w:sz w:val="28"/>
          <w:szCs w:val="28"/>
          <w:lang w:val="vi-VN"/>
        </w:rPr>
        <w:t>ụ</w:t>
      </w:r>
      <w:r w:rsidRPr="00717690">
        <w:rPr>
          <w:color w:val="000000"/>
          <w:sz w:val="28"/>
          <w:szCs w:val="28"/>
          <w:lang w:val="vi-VN"/>
        </w:rPr>
        <w:t xml:space="preserve"> minh h</w:t>
      </w:r>
      <w:r w:rsidRPr="00717690">
        <w:rPr>
          <w:color w:val="000000"/>
          <w:sz w:val="28"/>
          <w:szCs w:val="28"/>
          <w:lang w:val="vi-VN"/>
        </w:rPr>
        <w:t>ọ</w:t>
      </w:r>
      <w:r w:rsidRPr="00717690">
        <w:rPr>
          <w:color w:val="000000"/>
          <w:sz w:val="28"/>
          <w:szCs w:val="28"/>
          <w:lang w:val="vi-VN"/>
        </w:rPr>
        <w:t>a.</w:t>
      </w:r>
    </w:p>
    <w:p w:rsidR="004D02B3" w:rsidRDefault="008B3B5D" w:rsidP="00717690">
      <w:pPr>
        <w:pStyle w:val="NormalWeb"/>
        <w:numPr>
          <w:ilvl w:val="0"/>
          <w:numId w:val="15"/>
        </w:numPr>
        <w:spacing w:beforeLines="50" w:before="120" w:beforeAutospacing="0" w:afterLines="50" w:after="120" w:afterAutospacing="0"/>
        <w:rPr>
          <w:b/>
          <w:bCs/>
          <w:color w:val="000000"/>
          <w:sz w:val="28"/>
          <w:szCs w:val="28"/>
          <w:lang w:val="vi-VN"/>
        </w:rPr>
      </w:pPr>
      <w:r>
        <w:rPr>
          <w:b/>
          <w:bCs/>
          <w:color w:val="000000"/>
          <w:sz w:val="28"/>
          <w:szCs w:val="28"/>
          <w:lang w:val="vi-VN"/>
        </w:rPr>
        <w:t>Đ</w:t>
      </w:r>
      <w:r>
        <w:rPr>
          <w:b/>
          <w:bCs/>
          <w:color w:val="000000"/>
          <w:sz w:val="28"/>
          <w:szCs w:val="28"/>
          <w:lang w:val="vi-VN"/>
        </w:rPr>
        <w:t>ộ</w:t>
      </w:r>
      <w:r>
        <w:rPr>
          <w:b/>
          <w:bCs/>
          <w:color w:val="000000"/>
          <w:sz w:val="28"/>
          <w:szCs w:val="28"/>
          <w:lang w:val="vi-VN"/>
        </w:rPr>
        <w:t xml:space="preserve"> to và đ</w:t>
      </w:r>
      <w:r>
        <w:rPr>
          <w:b/>
          <w:bCs/>
          <w:color w:val="000000"/>
          <w:sz w:val="28"/>
          <w:szCs w:val="28"/>
          <w:lang w:val="vi-VN"/>
        </w:rPr>
        <w:t>ộ</w:t>
      </w:r>
      <w:r>
        <w:rPr>
          <w:b/>
          <w:bCs/>
          <w:color w:val="000000"/>
          <w:sz w:val="28"/>
          <w:szCs w:val="28"/>
          <w:lang w:val="vi-VN"/>
        </w:rPr>
        <w:t xml:space="preserve"> cao c</w:t>
      </w:r>
      <w:r>
        <w:rPr>
          <w:b/>
          <w:bCs/>
          <w:color w:val="000000"/>
          <w:sz w:val="28"/>
          <w:szCs w:val="28"/>
          <w:lang w:val="vi-VN"/>
        </w:rPr>
        <w:t>ủ</w:t>
      </w:r>
      <w:r>
        <w:rPr>
          <w:b/>
          <w:bCs/>
          <w:color w:val="000000"/>
          <w:sz w:val="28"/>
          <w:szCs w:val="28"/>
          <w:lang w:val="vi-VN"/>
        </w:rPr>
        <w:t>a âm.</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Biên đ</w:t>
      </w:r>
      <w:r>
        <w:rPr>
          <w:color w:val="000000"/>
          <w:sz w:val="28"/>
          <w:szCs w:val="28"/>
          <w:lang w:val="vi-VN"/>
        </w:rPr>
        <w:t>ộ</w:t>
      </w:r>
      <w:r>
        <w:rPr>
          <w:color w:val="000000"/>
          <w:sz w:val="28"/>
          <w:szCs w:val="28"/>
          <w:lang w:val="vi-VN"/>
        </w:rPr>
        <w:t xml:space="preserve"> dao đ</w:t>
      </w:r>
      <w:r>
        <w:rPr>
          <w:color w:val="000000"/>
          <w:sz w:val="28"/>
          <w:szCs w:val="28"/>
          <w:lang w:val="vi-VN"/>
        </w:rPr>
        <w:t>ộ</w:t>
      </w:r>
      <w:r>
        <w:rPr>
          <w:color w:val="000000"/>
          <w:sz w:val="28"/>
          <w:szCs w:val="28"/>
          <w:lang w:val="vi-VN"/>
        </w:rPr>
        <w:t>ng là gì?</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T</w:t>
      </w:r>
      <w:r>
        <w:rPr>
          <w:color w:val="000000"/>
          <w:sz w:val="28"/>
          <w:szCs w:val="28"/>
          <w:lang w:val="vi-VN"/>
        </w:rPr>
        <w:t>ầ</w:t>
      </w:r>
      <w:r>
        <w:rPr>
          <w:color w:val="000000"/>
          <w:sz w:val="28"/>
          <w:szCs w:val="28"/>
          <w:lang w:val="vi-VN"/>
        </w:rPr>
        <w:t>n s</w:t>
      </w:r>
      <w:r>
        <w:rPr>
          <w:color w:val="000000"/>
          <w:sz w:val="28"/>
          <w:szCs w:val="28"/>
          <w:lang w:val="vi-VN"/>
        </w:rPr>
        <w:t>ố</w:t>
      </w:r>
      <w:r>
        <w:rPr>
          <w:color w:val="000000"/>
          <w:sz w:val="28"/>
          <w:szCs w:val="28"/>
          <w:lang w:val="vi-VN"/>
        </w:rPr>
        <w:t xml:space="preserve"> là gì? Đơn v</w:t>
      </w:r>
      <w:r>
        <w:rPr>
          <w:color w:val="000000"/>
          <w:sz w:val="28"/>
          <w:szCs w:val="28"/>
          <w:lang w:val="vi-VN"/>
        </w:rPr>
        <w:t>ị</w:t>
      </w:r>
      <w:r>
        <w:rPr>
          <w:color w:val="000000"/>
          <w:sz w:val="28"/>
          <w:szCs w:val="28"/>
          <w:lang w:val="vi-VN"/>
        </w:rPr>
        <w:t xml:space="preserve"> c</w:t>
      </w:r>
      <w:r>
        <w:rPr>
          <w:color w:val="000000"/>
          <w:sz w:val="28"/>
          <w:szCs w:val="28"/>
          <w:lang w:val="vi-VN"/>
        </w:rPr>
        <w:t>ủ</w:t>
      </w:r>
      <w:r>
        <w:rPr>
          <w:color w:val="000000"/>
          <w:sz w:val="28"/>
          <w:szCs w:val="28"/>
          <w:lang w:val="vi-VN"/>
        </w:rPr>
        <w:t>a t</w:t>
      </w:r>
      <w:r>
        <w:rPr>
          <w:color w:val="000000"/>
          <w:sz w:val="28"/>
          <w:szCs w:val="28"/>
          <w:lang w:val="vi-VN"/>
        </w:rPr>
        <w:t>ầ</w:t>
      </w:r>
      <w:r>
        <w:rPr>
          <w:color w:val="000000"/>
          <w:sz w:val="28"/>
          <w:szCs w:val="28"/>
          <w:lang w:val="vi-VN"/>
        </w:rPr>
        <w:t>n s</w:t>
      </w:r>
      <w:r>
        <w:rPr>
          <w:color w:val="000000"/>
          <w:sz w:val="28"/>
          <w:szCs w:val="28"/>
          <w:lang w:val="vi-VN"/>
        </w:rPr>
        <w:t>ố</w:t>
      </w:r>
      <w:r>
        <w:rPr>
          <w:color w:val="000000"/>
          <w:sz w:val="28"/>
          <w:szCs w:val="28"/>
          <w:lang w:val="vi-VN"/>
        </w:rPr>
        <w:t>?</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xml:space="preserve">- </w:t>
      </w:r>
      <w:r w:rsidRPr="00717690">
        <w:rPr>
          <w:color w:val="000000"/>
          <w:sz w:val="28"/>
          <w:szCs w:val="28"/>
          <w:lang w:val="vi-VN"/>
        </w:rPr>
        <w:t>Khi nào âm phát ra to và âm nh</w:t>
      </w:r>
      <w:r w:rsidRPr="00717690">
        <w:rPr>
          <w:color w:val="000000"/>
          <w:sz w:val="28"/>
          <w:szCs w:val="28"/>
          <w:lang w:val="vi-VN"/>
        </w:rPr>
        <w:t>ỏ</w:t>
      </w:r>
      <w:r w:rsidRPr="00717690">
        <w:rPr>
          <w:color w:val="000000"/>
          <w:sz w:val="28"/>
          <w:szCs w:val="28"/>
          <w:lang w:val="vi-VN"/>
        </w:rPr>
        <w:t>, âm tr</w:t>
      </w:r>
      <w:r w:rsidRPr="00717690">
        <w:rPr>
          <w:color w:val="000000"/>
          <w:sz w:val="28"/>
          <w:szCs w:val="28"/>
          <w:lang w:val="vi-VN"/>
        </w:rPr>
        <w:t>ầ</w:t>
      </w:r>
      <w:r w:rsidRPr="00717690">
        <w:rPr>
          <w:color w:val="000000"/>
          <w:sz w:val="28"/>
          <w:szCs w:val="28"/>
          <w:lang w:val="vi-VN"/>
        </w:rPr>
        <w:t>m và âm b</w:t>
      </w:r>
      <w:r w:rsidRPr="00717690">
        <w:rPr>
          <w:color w:val="000000"/>
          <w:sz w:val="28"/>
          <w:szCs w:val="28"/>
          <w:lang w:val="vi-VN"/>
        </w:rPr>
        <w:t>ổ</w:t>
      </w:r>
      <w:r w:rsidRPr="00717690">
        <w:rPr>
          <w:color w:val="000000"/>
          <w:sz w:val="28"/>
          <w:szCs w:val="28"/>
          <w:lang w:val="vi-VN"/>
        </w:rPr>
        <w:t>ng</w:t>
      </w:r>
      <w:r>
        <w:rPr>
          <w:color w:val="000000"/>
          <w:sz w:val="28"/>
          <w:szCs w:val="28"/>
          <w:lang w:val="vi-VN"/>
        </w:rPr>
        <w:t>?</w:t>
      </w:r>
    </w:p>
    <w:p w:rsidR="004D02B3" w:rsidRDefault="008B3B5D" w:rsidP="00717690">
      <w:pPr>
        <w:pStyle w:val="NormalWeb"/>
        <w:numPr>
          <w:ilvl w:val="0"/>
          <w:numId w:val="15"/>
        </w:numPr>
        <w:spacing w:beforeLines="50" w:before="120" w:beforeAutospacing="0" w:afterLines="50" w:after="120" w:afterAutospacing="0"/>
        <w:rPr>
          <w:b/>
          <w:bCs/>
          <w:color w:val="000000"/>
          <w:sz w:val="28"/>
          <w:szCs w:val="28"/>
          <w:lang w:val="vi-VN"/>
        </w:rPr>
      </w:pPr>
      <w:r>
        <w:rPr>
          <w:b/>
          <w:bCs/>
          <w:color w:val="000000"/>
          <w:sz w:val="28"/>
          <w:szCs w:val="28"/>
          <w:lang w:val="vi-VN"/>
        </w:rPr>
        <w:t>Ph</w:t>
      </w:r>
      <w:r>
        <w:rPr>
          <w:b/>
          <w:bCs/>
          <w:color w:val="000000"/>
          <w:sz w:val="28"/>
          <w:szCs w:val="28"/>
          <w:lang w:val="vi-VN"/>
        </w:rPr>
        <w:t>ả</w:t>
      </w:r>
      <w:r>
        <w:rPr>
          <w:b/>
          <w:bCs/>
          <w:color w:val="000000"/>
          <w:sz w:val="28"/>
          <w:szCs w:val="28"/>
          <w:lang w:val="vi-VN"/>
        </w:rPr>
        <w:t>n x</w:t>
      </w:r>
      <w:r>
        <w:rPr>
          <w:b/>
          <w:bCs/>
          <w:color w:val="000000"/>
          <w:sz w:val="28"/>
          <w:szCs w:val="28"/>
          <w:lang w:val="vi-VN"/>
        </w:rPr>
        <w:t>ạ</w:t>
      </w:r>
      <w:r>
        <w:rPr>
          <w:b/>
          <w:bCs/>
          <w:color w:val="000000"/>
          <w:sz w:val="28"/>
          <w:szCs w:val="28"/>
          <w:lang w:val="vi-VN"/>
        </w:rPr>
        <w:t xml:space="preserve"> âm và ch</w:t>
      </w:r>
      <w:r>
        <w:rPr>
          <w:b/>
          <w:bCs/>
          <w:color w:val="000000"/>
          <w:sz w:val="28"/>
          <w:szCs w:val="28"/>
          <w:lang w:val="vi-VN"/>
        </w:rPr>
        <w:t>ố</w:t>
      </w:r>
      <w:r>
        <w:rPr>
          <w:b/>
          <w:bCs/>
          <w:color w:val="000000"/>
          <w:sz w:val="28"/>
          <w:szCs w:val="28"/>
          <w:lang w:val="vi-VN"/>
        </w:rPr>
        <w:t>ng ô nhi</w:t>
      </w:r>
      <w:r>
        <w:rPr>
          <w:b/>
          <w:bCs/>
          <w:color w:val="000000"/>
          <w:sz w:val="28"/>
          <w:szCs w:val="28"/>
          <w:lang w:val="vi-VN"/>
        </w:rPr>
        <w:t>ễ</w:t>
      </w:r>
      <w:r>
        <w:rPr>
          <w:b/>
          <w:bCs/>
          <w:color w:val="000000"/>
          <w:sz w:val="28"/>
          <w:szCs w:val="28"/>
          <w:lang w:val="vi-VN"/>
        </w:rPr>
        <w:t xml:space="preserve">m </w:t>
      </w:r>
      <w:r>
        <w:rPr>
          <w:b/>
          <w:bCs/>
          <w:color w:val="000000"/>
          <w:sz w:val="28"/>
          <w:szCs w:val="28"/>
          <w:lang w:val="vi-VN"/>
        </w:rPr>
        <w:t>ti</w:t>
      </w:r>
      <w:r>
        <w:rPr>
          <w:b/>
          <w:bCs/>
          <w:color w:val="000000"/>
          <w:sz w:val="28"/>
          <w:szCs w:val="28"/>
          <w:lang w:val="vi-VN"/>
        </w:rPr>
        <w:t>ế</w:t>
      </w:r>
      <w:r>
        <w:rPr>
          <w:b/>
          <w:bCs/>
          <w:color w:val="000000"/>
          <w:sz w:val="28"/>
          <w:szCs w:val="28"/>
          <w:lang w:val="vi-VN"/>
        </w:rPr>
        <w:t xml:space="preserve">ng </w:t>
      </w:r>
      <w:r>
        <w:rPr>
          <w:b/>
          <w:bCs/>
          <w:color w:val="000000"/>
          <w:sz w:val="28"/>
          <w:szCs w:val="28"/>
          <w:lang w:val="vi-VN"/>
        </w:rPr>
        <w:t>ồ</w:t>
      </w:r>
      <w:r>
        <w:rPr>
          <w:b/>
          <w:bCs/>
          <w:color w:val="000000"/>
          <w:sz w:val="28"/>
          <w:szCs w:val="28"/>
          <w:lang w:val="vi-VN"/>
        </w:rPr>
        <w:t>n.</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Ph</w:t>
      </w:r>
      <w:r>
        <w:rPr>
          <w:color w:val="000000"/>
          <w:sz w:val="28"/>
          <w:szCs w:val="28"/>
          <w:lang w:val="vi-VN"/>
        </w:rPr>
        <w:t>ả</w:t>
      </w:r>
      <w:r>
        <w:rPr>
          <w:color w:val="000000"/>
          <w:sz w:val="28"/>
          <w:szCs w:val="28"/>
          <w:lang w:val="vi-VN"/>
        </w:rPr>
        <w:t>n x</w:t>
      </w:r>
      <w:r>
        <w:rPr>
          <w:color w:val="000000"/>
          <w:sz w:val="28"/>
          <w:szCs w:val="28"/>
          <w:lang w:val="vi-VN"/>
        </w:rPr>
        <w:t>ạ</w:t>
      </w:r>
      <w:r>
        <w:rPr>
          <w:color w:val="000000"/>
          <w:sz w:val="28"/>
          <w:szCs w:val="28"/>
          <w:lang w:val="vi-VN"/>
        </w:rPr>
        <w:t xml:space="preserve"> âm là gì? </w:t>
      </w:r>
      <w:r>
        <w:rPr>
          <w:color w:val="000000"/>
          <w:sz w:val="28"/>
          <w:szCs w:val="28"/>
          <w:lang w:val="vi-VN"/>
        </w:rPr>
        <w:t>L</w:t>
      </w:r>
      <w:r>
        <w:rPr>
          <w:color w:val="000000"/>
          <w:sz w:val="28"/>
          <w:szCs w:val="28"/>
          <w:lang w:val="vi-VN"/>
        </w:rPr>
        <w:t>ấ</w:t>
      </w:r>
      <w:r>
        <w:rPr>
          <w:color w:val="000000"/>
          <w:sz w:val="28"/>
          <w:szCs w:val="28"/>
          <w:lang w:val="vi-VN"/>
        </w:rPr>
        <w:t>y ví d</w:t>
      </w:r>
      <w:r>
        <w:rPr>
          <w:color w:val="000000"/>
          <w:sz w:val="28"/>
          <w:szCs w:val="28"/>
          <w:lang w:val="vi-VN"/>
        </w:rPr>
        <w:t>ụ</w:t>
      </w:r>
      <w:r>
        <w:rPr>
          <w:color w:val="000000"/>
          <w:sz w:val="28"/>
          <w:szCs w:val="28"/>
          <w:lang w:val="vi-VN"/>
        </w:rPr>
        <w:t xml:space="preserve"> minh h</w:t>
      </w:r>
      <w:r>
        <w:rPr>
          <w:color w:val="000000"/>
          <w:sz w:val="28"/>
          <w:szCs w:val="28"/>
          <w:lang w:val="vi-VN"/>
        </w:rPr>
        <w:t>ọ</w:t>
      </w:r>
      <w:r>
        <w:rPr>
          <w:color w:val="000000"/>
          <w:sz w:val="28"/>
          <w:szCs w:val="28"/>
          <w:lang w:val="vi-VN"/>
        </w:rPr>
        <w:t>a v</w:t>
      </w:r>
      <w:r>
        <w:rPr>
          <w:color w:val="000000"/>
          <w:sz w:val="28"/>
          <w:szCs w:val="28"/>
          <w:lang w:val="vi-VN"/>
        </w:rPr>
        <w:t>ề</w:t>
      </w:r>
      <w:r>
        <w:rPr>
          <w:color w:val="000000"/>
          <w:sz w:val="28"/>
          <w:szCs w:val="28"/>
          <w:lang w:val="vi-VN"/>
        </w:rPr>
        <w:t xml:space="preserve"> ph</w:t>
      </w:r>
      <w:r>
        <w:rPr>
          <w:color w:val="000000"/>
          <w:sz w:val="28"/>
          <w:szCs w:val="28"/>
          <w:lang w:val="vi-VN"/>
        </w:rPr>
        <w:t>ả</w:t>
      </w:r>
      <w:r>
        <w:rPr>
          <w:color w:val="000000"/>
          <w:sz w:val="28"/>
          <w:szCs w:val="28"/>
          <w:lang w:val="vi-VN"/>
        </w:rPr>
        <w:t>n x</w:t>
      </w:r>
      <w:r>
        <w:rPr>
          <w:color w:val="000000"/>
          <w:sz w:val="28"/>
          <w:szCs w:val="28"/>
          <w:lang w:val="vi-VN"/>
        </w:rPr>
        <w:t>ạ</w:t>
      </w:r>
      <w:r>
        <w:rPr>
          <w:color w:val="000000"/>
          <w:sz w:val="28"/>
          <w:szCs w:val="28"/>
          <w:lang w:val="vi-VN"/>
        </w:rPr>
        <w:t xml:space="preserve"> âm?</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xml:space="preserve">- </w:t>
      </w:r>
      <w:r w:rsidRPr="00717690">
        <w:rPr>
          <w:color w:val="000000"/>
          <w:sz w:val="28"/>
          <w:szCs w:val="28"/>
          <w:lang w:val="vi-VN"/>
        </w:rPr>
        <w:t>V</w:t>
      </w:r>
      <w:r w:rsidRPr="00717690">
        <w:rPr>
          <w:color w:val="000000"/>
          <w:sz w:val="28"/>
          <w:szCs w:val="28"/>
          <w:lang w:val="vi-VN"/>
        </w:rPr>
        <w:t>ậ</w:t>
      </w:r>
      <w:r w:rsidRPr="00717690">
        <w:rPr>
          <w:color w:val="000000"/>
          <w:sz w:val="28"/>
          <w:szCs w:val="28"/>
          <w:lang w:val="vi-VN"/>
        </w:rPr>
        <w:t>t ph</w:t>
      </w:r>
      <w:r w:rsidRPr="00717690">
        <w:rPr>
          <w:color w:val="000000"/>
          <w:sz w:val="28"/>
          <w:szCs w:val="28"/>
          <w:lang w:val="vi-VN"/>
        </w:rPr>
        <w:t>ả</w:t>
      </w:r>
      <w:r w:rsidRPr="00717690">
        <w:rPr>
          <w:color w:val="000000"/>
          <w:sz w:val="28"/>
          <w:szCs w:val="28"/>
          <w:lang w:val="vi-VN"/>
        </w:rPr>
        <w:t>n x</w:t>
      </w:r>
      <w:r w:rsidRPr="00717690">
        <w:rPr>
          <w:color w:val="000000"/>
          <w:sz w:val="28"/>
          <w:szCs w:val="28"/>
          <w:lang w:val="vi-VN"/>
        </w:rPr>
        <w:t>ạ</w:t>
      </w:r>
      <w:r w:rsidRPr="00717690">
        <w:rPr>
          <w:color w:val="000000"/>
          <w:sz w:val="28"/>
          <w:szCs w:val="28"/>
          <w:lang w:val="vi-VN"/>
        </w:rPr>
        <w:t xml:space="preserve"> âm t</w:t>
      </w:r>
      <w:r w:rsidRPr="00717690">
        <w:rPr>
          <w:color w:val="000000"/>
          <w:sz w:val="28"/>
          <w:szCs w:val="28"/>
          <w:lang w:val="vi-VN"/>
        </w:rPr>
        <w:t>ố</w:t>
      </w:r>
      <w:r w:rsidRPr="00717690">
        <w:rPr>
          <w:color w:val="000000"/>
          <w:sz w:val="28"/>
          <w:szCs w:val="28"/>
          <w:lang w:val="vi-VN"/>
        </w:rPr>
        <w:t>t, ph</w:t>
      </w:r>
      <w:r w:rsidRPr="00717690">
        <w:rPr>
          <w:color w:val="000000"/>
          <w:sz w:val="28"/>
          <w:szCs w:val="28"/>
          <w:lang w:val="vi-VN"/>
        </w:rPr>
        <w:t>ả</w:t>
      </w:r>
      <w:r w:rsidRPr="00717690">
        <w:rPr>
          <w:color w:val="000000"/>
          <w:sz w:val="28"/>
          <w:szCs w:val="28"/>
          <w:lang w:val="vi-VN"/>
        </w:rPr>
        <w:t>n x</w:t>
      </w:r>
      <w:r w:rsidRPr="00717690">
        <w:rPr>
          <w:color w:val="000000"/>
          <w:sz w:val="28"/>
          <w:szCs w:val="28"/>
          <w:lang w:val="vi-VN"/>
        </w:rPr>
        <w:t>ạ</w:t>
      </w:r>
      <w:r w:rsidRPr="00717690">
        <w:rPr>
          <w:color w:val="000000"/>
          <w:sz w:val="28"/>
          <w:szCs w:val="28"/>
          <w:lang w:val="vi-VN"/>
        </w:rPr>
        <w:t xml:space="preserve"> âm kém có tính ch</w:t>
      </w:r>
      <w:r w:rsidRPr="00717690">
        <w:rPr>
          <w:color w:val="000000"/>
          <w:sz w:val="28"/>
          <w:szCs w:val="28"/>
          <w:lang w:val="vi-VN"/>
        </w:rPr>
        <w:t>ấ</w:t>
      </w:r>
      <w:r w:rsidRPr="00717690">
        <w:rPr>
          <w:color w:val="000000"/>
          <w:sz w:val="28"/>
          <w:szCs w:val="28"/>
          <w:lang w:val="vi-VN"/>
        </w:rPr>
        <w:t>t như th</w:t>
      </w:r>
      <w:r w:rsidRPr="00717690">
        <w:rPr>
          <w:color w:val="000000"/>
          <w:sz w:val="28"/>
          <w:szCs w:val="28"/>
          <w:lang w:val="vi-VN"/>
        </w:rPr>
        <w:t>ế</w:t>
      </w:r>
      <w:r w:rsidRPr="00717690">
        <w:rPr>
          <w:color w:val="000000"/>
          <w:sz w:val="28"/>
          <w:szCs w:val="28"/>
          <w:lang w:val="vi-VN"/>
        </w:rPr>
        <w:t xml:space="preserve"> nào?</w:t>
      </w:r>
      <w:r>
        <w:rPr>
          <w:color w:val="000000"/>
          <w:sz w:val="28"/>
          <w:szCs w:val="28"/>
          <w:lang w:val="vi-VN"/>
        </w:rPr>
        <w:t xml:space="preserve"> L</w:t>
      </w:r>
      <w:r>
        <w:rPr>
          <w:color w:val="000000"/>
          <w:sz w:val="28"/>
          <w:szCs w:val="28"/>
          <w:lang w:val="vi-VN"/>
        </w:rPr>
        <w:t>ấ</w:t>
      </w:r>
      <w:r>
        <w:rPr>
          <w:color w:val="000000"/>
          <w:sz w:val="28"/>
          <w:szCs w:val="28"/>
          <w:lang w:val="vi-VN"/>
        </w:rPr>
        <w:t>y ví d</w:t>
      </w:r>
      <w:r>
        <w:rPr>
          <w:color w:val="000000"/>
          <w:sz w:val="28"/>
          <w:szCs w:val="28"/>
          <w:lang w:val="vi-VN"/>
        </w:rPr>
        <w:t>ụ</w:t>
      </w:r>
      <w:r>
        <w:rPr>
          <w:color w:val="000000"/>
          <w:sz w:val="28"/>
          <w:szCs w:val="28"/>
          <w:lang w:val="vi-VN"/>
        </w:rPr>
        <w:t xml:space="preserve"> minh h</w:t>
      </w:r>
      <w:r>
        <w:rPr>
          <w:color w:val="000000"/>
          <w:sz w:val="28"/>
          <w:szCs w:val="28"/>
          <w:lang w:val="vi-VN"/>
        </w:rPr>
        <w:t>ọ</w:t>
      </w:r>
      <w:r>
        <w:rPr>
          <w:color w:val="000000"/>
          <w:sz w:val="28"/>
          <w:szCs w:val="28"/>
          <w:lang w:val="vi-VN"/>
        </w:rPr>
        <w:t>a?</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xml:space="preserve">- </w:t>
      </w:r>
      <w:r w:rsidRPr="00717690">
        <w:rPr>
          <w:color w:val="000000"/>
          <w:sz w:val="28"/>
          <w:szCs w:val="28"/>
          <w:lang w:val="vi-VN"/>
        </w:rPr>
        <w:t>Th</w:t>
      </w:r>
      <w:r w:rsidRPr="00717690">
        <w:rPr>
          <w:color w:val="000000"/>
          <w:sz w:val="28"/>
          <w:szCs w:val="28"/>
          <w:lang w:val="vi-VN"/>
        </w:rPr>
        <w:t>ế</w:t>
      </w:r>
      <w:r w:rsidRPr="00717690">
        <w:rPr>
          <w:color w:val="000000"/>
          <w:sz w:val="28"/>
          <w:szCs w:val="28"/>
          <w:lang w:val="vi-VN"/>
        </w:rPr>
        <w:t xml:space="preserve"> nào là ô nhi</w:t>
      </w:r>
      <w:r w:rsidRPr="00717690">
        <w:rPr>
          <w:color w:val="000000"/>
          <w:sz w:val="28"/>
          <w:szCs w:val="28"/>
          <w:lang w:val="vi-VN"/>
        </w:rPr>
        <w:t>ễ</w:t>
      </w:r>
      <w:r w:rsidRPr="00717690">
        <w:rPr>
          <w:color w:val="000000"/>
          <w:sz w:val="28"/>
          <w:szCs w:val="28"/>
          <w:lang w:val="vi-VN"/>
        </w:rPr>
        <w:t>m ti</w:t>
      </w:r>
      <w:r w:rsidRPr="00717690">
        <w:rPr>
          <w:color w:val="000000"/>
          <w:sz w:val="28"/>
          <w:szCs w:val="28"/>
          <w:lang w:val="vi-VN"/>
        </w:rPr>
        <w:t>ế</w:t>
      </w:r>
      <w:r w:rsidRPr="00717690">
        <w:rPr>
          <w:color w:val="000000"/>
          <w:sz w:val="28"/>
          <w:szCs w:val="28"/>
          <w:lang w:val="vi-VN"/>
        </w:rPr>
        <w:t xml:space="preserve">ng </w:t>
      </w:r>
      <w:r w:rsidRPr="00717690">
        <w:rPr>
          <w:color w:val="000000"/>
          <w:sz w:val="28"/>
          <w:szCs w:val="28"/>
          <w:lang w:val="vi-VN"/>
        </w:rPr>
        <w:t>ồ</w:t>
      </w:r>
      <w:r w:rsidRPr="00717690">
        <w:rPr>
          <w:color w:val="000000"/>
          <w:sz w:val="28"/>
          <w:szCs w:val="28"/>
          <w:lang w:val="vi-VN"/>
        </w:rPr>
        <w:t>n? Nêu 3 bi</w:t>
      </w:r>
      <w:r w:rsidRPr="00717690">
        <w:rPr>
          <w:color w:val="000000"/>
          <w:sz w:val="28"/>
          <w:szCs w:val="28"/>
          <w:lang w:val="vi-VN"/>
        </w:rPr>
        <w:t>ệ</w:t>
      </w:r>
      <w:r w:rsidRPr="00717690">
        <w:rPr>
          <w:color w:val="000000"/>
          <w:sz w:val="28"/>
          <w:szCs w:val="28"/>
          <w:lang w:val="vi-VN"/>
        </w:rPr>
        <w:t>n pháp ch</w:t>
      </w:r>
      <w:r w:rsidRPr="00717690">
        <w:rPr>
          <w:color w:val="000000"/>
          <w:sz w:val="28"/>
          <w:szCs w:val="28"/>
          <w:lang w:val="vi-VN"/>
        </w:rPr>
        <w:t>ố</w:t>
      </w:r>
      <w:r w:rsidRPr="00717690">
        <w:rPr>
          <w:color w:val="000000"/>
          <w:sz w:val="28"/>
          <w:szCs w:val="28"/>
          <w:lang w:val="vi-VN"/>
        </w:rPr>
        <w:t>ng ô nhi</w:t>
      </w:r>
      <w:r w:rsidRPr="00717690">
        <w:rPr>
          <w:color w:val="000000"/>
          <w:sz w:val="28"/>
          <w:szCs w:val="28"/>
          <w:lang w:val="vi-VN"/>
        </w:rPr>
        <w:t>ễ</w:t>
      </w:r>
      <w:r w:rsidRPr="00717690">
        <w:rPr>
          <w:color w:val="000000"/>
          <w:sz w:val="28"/>
          <w:szCs w:val="28"/>
          <w:lang w:val="vi-VN"/>
        </w:rPr>
        <w:t>m ti</w:t>
      </w:r>
      <w:r w:rsidRPr="00717690">
        <w:rPr>
          <w:color w:val="000000"/>
          <w:sz w:val="28"/>
          <w:szCs w:val="28"/>
          <w:lang w:val="vi-VN"/>
        </w:rPr>
        <w:t>ế</w:t>
      </w:r>
      <w:r w:rsidRPr="00717690">
        <w:rPr>
          <w:color w:val="000000"/>
          <w:sz w:val="28"/>
          <w:szCs w:val="28"/>
          <w:lang w:val="vi-VN"/>
        </w:rPr>
        <w:t xml:space="preserve">ng </w:t>
      </w:r>
      <w:r w:rsidRPr="00717690">
        <w:rPr>
          <w:color w:val="000000"/>
          <w:sz w:val="28"/>
          <w:szCs w:val="28"/>
          <w:lang w:val="vi-VN"/>
        </w:rPr>
        <w:t>ồ</w:t>
      </w:r>
      <w:r w:rsidRPr="00717690">
        <w:rPr>
          <w:color w:val="000000"/>
          <w:sz w:val="28"/>
          <w:szCs w:val="28"/>
          <w:lang w:val="vi-VN"/>
        </w:rPr>
        <w:t>n, m</w:t>
      </w:r>
      <w:r w:rsidRPr="00717690">
        <w:rPr>
          <w:color w:val="000000"/>
          <w:sz w:val="28"/>
          <w:szCs w:val="28"/>
          <w:lang w:val="vi-VN"/>
        </w:rPr>
        <w:t>ỗ</w:t>
      </w:r>
      <w:r w:rsidRPr="00717690">
        <w:rPr>
          <w:color w:val="000000"/>
          <w:sz w:val="28"/>
          <w:szCs w:val="28"/>
          <w:lang w:val="vi-VN"/>
        </w:rPr>
        <w:t>i bi</w:t>
      </w:r>
      <w:r w:rsidRPr="00717690">
        <w:rPr>
          <w:color w:val="000000"/>
          <w:sz w:val="28"/>
          <w:szCs w:val="28"/>
          <w:lang w:val="vi-VN"/>
        </w:rPr>
        <w:t>ệ</w:t>
      </w:r>
      <w:r w:rsidRPr="00717690">
        <w:rPr>
          <w:color w:val="000000"/>
          <w:sz w:val="28"/>
          <w:szCs w:val="28"/>
          <w:lang w:val="vi-VN"/>
        </w:rPr>
        <w:t>n pháp cho 1 ví d</w:t>
      </w:r>
      <w:r w:rsidRPr="00717690">
        <w:rPr>
          <w:color w:val="000000"/>
          <w:sz w:val="28"/>
          <w:szCs w:val="28"/>
          <w:lang w:val="vi-VN"/>
        </w:rPr>
        <w:t>ụ</w:t>
      </w:r>
      <w:r w:rsidRPr="00717690">
        <w:rPr>
          <w:color w:val="000000"/>
          <w:sz w:val="28"/>
          <w:szCs w:val="28"/>
          <w:lang w:val="vi-VN"/>
        </w:rPr>
        <w:t xml:space="preserve"> minh h</w:t>
      </w:r>
      <w:r w:rsidRPr="00717690">
        <w:rPr>
          <w:color w:val="000000"/>
          <w:sz w:val="28"/>
          <w:szCs w:val="28"/>
          <w:lang w:val="vi-VN"/>
        </w:rPr>
        <w:t>ọ</w:t>
      </w:r>
      <w:r w:rsidRPr="00717690">
        <w:rPr>
          <w:color w:val="000000"/>
          <w:sz w:val="28"/>
          <w:szCs w:val="28"/>
          <w:lang w:val="vi-VN"/>
        </w:rPr>
        <w:t>a.</w:t>
      </w:r>
    </w:p>
    <w:p w:rsidR="004D02B3" w:rsidRDefault="008B3B5D" w:rsidP="00717690">
      <w:pPr>
        <w:pStyle w:val="NormalWeb"/>
        <w:numPr>
          <w:ilvl w:val="0"/>
          <w:numId w:val="15"/>
        </w:numPr>
        <w:spacing w:beforeLines="50" w:before="120" w:beforeAutospacing="0" w:afterLines="50" w:after="120" w:afterAutospacing="0"/>
        <w:rPr>
          <w:b/>
          <w:bCs/>
          <w:color w:val="000000"/>
          <w:sz w:val="28"/>
          <w:szCs w:val="28"/>
          <w:lang w:val="vi-VN"/>
        </w:rPr>
      </w:pPr>
      <w:r>
        <w:rPr>
          <w:b/>
          <w:bCs/>
          <w:color w:val="000000"/>
          <w:sz w:val="28"/>
          <w:szCs w:val="28"/>
          <w:lang w:val="vi-VN"/>
        </w:rPr>
        <w:t>Nă</w:t>
      </w:r>
      <w:r>
        <w:rPr>
          <w:b/>
          <w:bCs/>
          <w:color w:val="000000"/>
          <w:sz w:val="28"/>
          <w:szCs w:val="28"/>
          <w:lang w:val="vi-VN"/>
        </w:rPr>
        <w:t>ng lư</w:t>
      </w:r>
      <w:r>
        <w:rPr>
          <w:b/>
          <w:bCs/>
          <w:color w:val="000000"/>
          <w:sz w:val="28"/>
          <w:szCs w:val="28"/>
          <w:lang w:val="vi-VN"/>
        </w:rPr>
        <w:t>ợ</w:t>
      </w:r>
      <w:r>
        <w:rPr>
          <w:b/>
          <w:bCs/>
          <w:color w:val="000000"/>
          <w:sz w:val="28"/>
          <w:szCs w:val="28"/>
          <w:lang w:val="vi-VN"/>
        </w:rPr>
        <w:t>ng ánh sáng. Tia sáng, vùng t</w:t>
      </w:r>
      <w:r>
        <w:rPr>
          <w:b/>
          <w:bCs/>
          <w:color w:val="000000"/>
          <w:sz w:val="28"/>
          <w:szCs w:val="28"/>
          <w:lang w:val="vi-VN"/>
        </w:rPr>
        <w:t>ố</w:t>
      </w:r>
      <w:r>
        <w:rPr>
          <w:b/>
          <w:bCs/>
          <w:color w:val="000000"/>
          <w:sz w:val="28"/>
          <w:szCs w:val="28"/>
          <w:lang w:val="vi-VN"/>
        </w:rPr>
        <w:t>i.</w:t>
      </w:r>
    </w:p>
    <w:p w:rsidR="004D02B3" w:rsidRPr="00717690" w:rsidRDefault="008B3B5D" w:rsidP="00717690">
      <w:pPr>
        <w:pStyle w:val="NormalWeb"/>
        <w:spacing w:beforeLines="50" w:before="120" w:beforeAutospacing="0" w:afterLines="50" w:after="120" w:afterAutospacing="0"/>
        <w:rPr>
          <w:color w:val="000000"/>
          <w:sz w:val="28"/>
          <w:szCs w:val="28"/>
          <w:lang w:val="fr-FR"/>
        </w:rPr>
      </w:pPr>
      <w:r>
        <w:rPr>
          <w:color w:val="000000"/>
          <w:sz w:val="28"/>
          <w:szCs w:val="28"/>
          <w:lang w:val="vi-VN"/>
        </w:rPr>
        <w:t xml:space="preserve">- </w:t>
      </w:r>
      <w:r w:rsidRPr="00717690">
        <w:rPr>
          <w:color w:val="000000"/>
          <w:sz w:val="28"/>
          <w:szCs w:val="28"/>
          <w:lang w:val="fr-FR"/>
        </w:rPr>
        <w:t>Tia sáng là ?</w:t>
      </w:r>
    </w:p>
    <w:p w:rsidR="004D02B3" w:rsidRDefault="008B3B5D" w:rsidP="00717690">
      <w:pPr>
        <w:pStyle w:val="NormalWeb"/>
        <w:spacing w:beforeLines="50" w:before="120" w:beforeAutospacing="0" w:afterLines="50" w:after="120" w:afterAutospacing="0"/>
        <w:rPr>
          <w:b/>
          <w:sz w:val="28"/>
          <w:szCs w:val="28"/>
          <w:shd w:val="clear" w:color="auto" w:fill="FFFFFF"/>
          <w:lang w:val="vi-VN"/>
        </w:rPr>
      </w:pPr>
      <w:r>
        <w:rPr>
          <w:color w:val="000000"/>
          <w:sz w:val="28"/>
          <w:szCs w:val="28"/>
          <w:lang w:val="vi-VN"/>
        </w:rPr>
        <w:t xml:space="preserve">- </w:t>
      </w:r>
      <w:r w:rsidRPr="00717690">
        <w:rPr>
          <w:color w:val="000000"/>
          <w:sz w:val="28"/>
          <w:szCs w:val="28"/>
          <w:lang w:val="fr-FR"/>
        </w:rPr>
        <w:t>Vùng t</w:t>
      </w:r>
      <w:r w:rsidRPr="00717690">
        <w:rPr>
          <w:color w:val="000000"/>
          <w:sz w:val="28"/>
          <w:szCs w:val="28"/>
          <w:lang w:val="fr-FR"/>
        </w:rPr>
        <w:t>ố</w:t>
      </w:r>
      <w:r w:rsidRPr="00717690">
        <w:rPr>
          <w:color w:val="000000"/>
          <w:sz w:val="28"/>
          <w:szCs w:val="28"/>
          <w:lang w:val="fr-FR"/>
        </w:rPr>
        <w:t>i là gì? Vùng n</w:t>
      </w:r>
      <w:r w:rsidRPr="00717690">
        <w:rPr>
          <w:color w:val="000000"/>
          <w:sz w:val="28"/>
          <w:szCs w:val="28"/>
          <w:lang w:val="fr-FR"/>
        </w:rPr>
        <w:t>ử</w:t>
      </w:r>
      <w:r w:rsidRPr="00717690">
        <w:rPr>
          <w:color w:val="000000"/>
          <w:sz w:val="28"/>
          <w:szCs w:val="28"/>
          <w:lang w:val="fr-FR"/>
        </w:rPr>
        <w:t>a t</w:t>
      </w:r>
      <w:r w:rsidRPr="00717690">
        <w:rPr>
          <w:color w:val="000000"/>
          <w:sz w:val="28"/>
          <w:szCs w:val="28"/>
          <w:lang w:val="fr-FR"/>
        </w:rPr>
        <w:t>ố</w:t>
      </w:r>
      <w:r w:rsidRPr="00717690">
        <w:rPr>
          <w:color w:val="000000"/>
          <w:sz w:val="28"/>
          <w:szCs w:val="28"/>
          <w:lang w:val="fr-FR"/>
        </w:rPr>
        <w:t>i là gì?</w:t>
      </w:r>
    </w:p>
    <w:p w:rsidR="004D02B3" w:rsidRDefault="008B3B5D" w:rsidP="00717690">
      <w:pPr>
        <w:pStyle w:val="NormalWeb"/>
        <w:numPr>
          <w:ilvl w:val="0"/>
          <w:numId w:val="11"/>
        </w:numPr>
        <w:shd w:val="clear" w:color="auto" w:fill="FFFFFF"/>
        <w:tabs>
          <w:tab w:val="left" w:pos="360"/>
        </w:tabs>
        <w:spacing w:beforeLines="50" w:before="120" w:beforeAutospacing="0" w:afterLines="50" w:after="120" w:afterAutospacing="0"/>
        <w:rPr>
          <w:b/>
          <w:bCs/>
          <w:color w:val="000000"/>
          <w:sz w:val="28"/>
          <w:szCs w:val="28"/>
        </w:rPr>
      </w:pPr>
      <w:r>
        <w:rPr>
          <w:b/>
          <w:bCs/>
          <w:color w:val="000000"/>
          <w:sz w:val="28"/>
          <w:szCs w:val="28"/>
        </w:rPr>
        <w:t>TR</w:t>
      </w:r>
      <w:r>
        <w:rPr>
          <w:b/>
          <w:bCs/>
          <w:color w:val="000000"/>
          <w:sz w:val="28"/>
          <w:szCs w:val="28"/>
        </w:rPr>
        <w:t>Ắ</w:t>
      </w:r>
      <w:r>
        <w:rPr>
          <w:b/>
          <w:bCs/>
          <w:color w:val="000000"/>
          <w:sz w:val="28"/>
          <w:szCs w:val="28"/>
        </w:rPr>
        <w:t>C NGHI</w:t>
      </w:r>
      <w:r>
        <w:rPr>
          <w:b/>
          <w:bCs/>
          <w:color w:val="000000"/>
          <w:sz w:val="28"/>
          <w:szCs w:val="28"/>
        </w:rPr>
        <w:t>Ệ</w:t>
      </w:r>
      <w:r>
        <w:rPr>
          <w:b/>
          <w:bCs/>
          <w:color w:val="000000"/>
          <w:sz w:val="28"/>
          <w:szCs w:val="28"/>
        </w:rPr>
        <w:t>M KHÁCH QUAN</w:t>
      </w:r>
      <w:r>
        <w:rPr>
          <w:b/>
          <w:bCs/>
          <w:color w:val="000000"/>
          <w:sz w:val="28"/>
          <w:szCs w:val="28"/>
        </w:rPr>
        <w:t>.</w:t>
      </w:r>
    </w:p>
    <w:p w:rsidR="004D02B3" w:rsidRDefault="008B3B5D" w:rsidP="00717690">
      <w:pPr>
        <w:pStyle w:val="NormalWeb"/>
        <w:spacing w:beforeLines="50" w:before="120" w:beforeAutospacing="0" w:afterLines="50" w:after="120" w:afterAutospacing="0"/>
        <w:rPr>
          <w:color w:val="000000"/>
          <w:sz w:val="28"/>
          <w:szCs w:val="28"/>
        </w:rPr>
      </w:pPr>
      <w:r>
        <w:rPr>
          <w:b/>
          <w:bCs/>
          <w:color w:val="000000"/>
          <w:sz w:val="28"/>
          <w:szCs w:val="28"/>
        </w:rPr>
        <w:t xml:space="preserve">Câu </w:t>
      </w:r>
      <w:r>
        <w:rPr>
          <w:b/>
          <w:bCs/>
          <w:color w:val="000000"/>
          <w:sz w:val="28"/>
          <w:szCs w:val="28"/>
          <w:lang w:val="vi-VN"/>
        </w:rPr>
        <w:t>1</w:t>
      </w:r>
      <w:r>
        <w:rPr>
          <w:b/>
          <w:bCs/>
          <w:color w:val="000000"/>
          <w:sz w:val="28"/>
          <w:szCs w:val="28"/>
        </w:rPr>
        <w:t xml:space="preserve">: </w:t>
      </w:r>
      <w:r>
        <w:rPr>
          <w:color w:val="000000"/>
          <w:sz w:val="28"/>
          <w:szCs w:val="28"/>
        </w:rPr>
        <w:t>Kh</w:t>
      </w:r>
      <w:r>
        <w:rPr>
          <w:color w:val="000000"/>
          <w:sz w:val="28"/>
          <w:szCs w:val="28"/>
        </w:rPr>
        <w:t>ố</w:t>
      </w:r>
      <w:r>
        <w:rPr>
          <w:color w:val="000000"/>
          <w:sz w:val="28"/>
          <w:szCs w:val="28"/>
        </w:rPr>
        <w:t>i lư</w:t>
      </w:r>
      <w:r>
        <w:rPr>
          <w:color w:val="000000"/>
          <w:sz w:val="28"/>
          <w:szCs w:val="28"/>
        </w:rPr>
        <w:t>ợ</w:t>
      </w:r>
      <w:r>
        <w:rPr>
          <w:color w:val="000000"/>
          <w:sz w:val="28"/>
          <w:szCs w:val="28"/>
        </w:rPr>
        <w:t>ng phân t</w:t>
      </w:r>
      <w:r>
        <w:rPr>
          <w:color w:val="000000"/>
          <w:sz w:val="28"/>
          <w:szCs w:val="28"/>
        </w:rPr>
        <w:t>ử</w:t>
      </w:r>
      <w:r>
        <w:rPr>
          <w:color w:val="000000"/>
          <w:sz w:val="28"/>
          <w:szCs w:val="28"/>
        </w:rPr>
        <w:t xml:space="preserve"> c</w:t>
      </w:r>
      <w:r>
        <w:rPr>
          <w:color w:val="000000"/>
          <w:sz w:val="28"/>
          <w:szCs w:val="28"/>
        </w:rPr>
        <w:t>ủ</w:t>
      </w:r>
      <w:r>
        <w:rPr>
          <w:color w:val="000000"/>
          <w:sz w:val="28"/>
          <w:szCs w:val="28"/>
        </w:rPr>
        <w:t>a CuSO4 là</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fr-FR"/>
        </w:rPr>
        <w:t xml:space="preserve">A. 120 amu. </w:t>
      </w:r>
      <w:r>
        <w:rPr>
          <w:color w:val="000000"/>
          <w:sz w:val="28"/>
          <w:szCs w:val="28"/>
          <w:lang w:val="vi-VN"/>
        </w:rPr>
        <w:t xml:space="preserve">            </w:t>
      </w:r>
      <w:r w:rsidRPr="00717690">
        <w:rPr>
          <w:color w:val="000000"/>
          <w:sz w:val="28"/>
          <w:szCs w:val="28"/>
          <w:lang w:val="fr-FR"/>
        </w:rPr>
        <w:t xml:space="preserve">B. 160 amu. </w:t>
      </w:r>
      <w:r>
        <w:rPr>
          <w:color w:val="000000"/>
          <w:sz w:val="28"/>
          <w:szCs w:val="28"/>
          <w:lang w:val="vi-VN"/>
        </w:rPr>
        <w:t xml:space="preserve">             </w:t>
      </w:r>
      <w:r w:rsidRPr="00717690">
        <w:rPr>
          <w:color w:val="000000"/>
          <w:sz w:val="28"/>
          <w:szCs w:val="28"/>
          <w:lang w:val="fr-FR"/>
        </w:rPr>
        <w:t xml:space="preserve">C. 106 amu. </w:t>
      </w:r>
      <w:r>
        <w:rPr>
          <w:color w:val="000000"/>
          <w:sz w:val="28"/>
          <w:szCs w:val="28"/>
          <w:lang w:val="vi-VN"/>
        </w:rPr>
        <w:t xml:space="preserve">              </w:t>
      </w:r>
      <w:r w:rsidRPr="00717690">
        <w:rPr>
          <w:color w:val="000000"/>
          <w:sz w:val="28"/>
          <w:szCs w:val="28"/>
          <w:lang w:val="vi-VN"/>
        </w:rPr>
        <w:t>D. 171 amu.</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Câu 2:</w:t>
      </w:r>
      <w:r w:rsidRPr="00717690">
        <w:rPr>
          <w:color w:val="000000"/>
          <w:sz w:val="28"/>
          <w:szCs w:val="28"/>
          <w:lang w:val="vi-VN"/>
        </w:rPr>
        <w:t xml:space="preserve"> Cho các đo bư</w:t>
      </w:r>
      <w:r w:rsidRPr="00717690">
        <w:rPr>
          <w:color w:val="000000"/>
          <w:sz w:val="28"/>
          <w:szCs w:val="28"/>
          <w:lang w:val="vi-VN"/>
        </w:rPr>
        <w:t>ớ</w:t>
      </w:r>
      <w:r w:rsidRPr="00717690">
        <w:rPr>
          <w:color w:val="000000"/>
          <w:sz w:val="28"/>
          <w:szCs w:val="28"/>
          <w:lang w:val="vi-VN"/>
        </w:rPr>
        <w:t>c sau:</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(1) Th</w:t>
      </w:r>
      <w:r w:rsidRPr="00717690">
        <w:rPr>
          <w:color w:val="000000"/>
          <w:sz w:val="28"/>
          <w:szCs w:val="28"/>
          <w:lang w:val="vi-VN"/>
        </w:rPr>
        <w:t>ự</w:t>
      </w:r>
      <w:r w:rsidRPr="00717690">
        <w:rPr>
          <w:color w:val="000000"/>
          <w:sz w:val="28"/>
          <w:szCs w:val="28"/>
          <w:lang w:val="vi-VN"/>
        </w:rPr>
        <w:t>c hi</w:t>
      </w:r>
      <w:r w:rsidRPr="00717690">
        <w:rPr>
          <w:color w:val="000000"/>
          <w:sz w:val="28"/>
          <w:szCs w:val="28"/>
          <w:lang w:val="vi-VN"/>
        </w:rPr>
        <w:t>ệ</w:t>
      </w:r>
      <w:r w:rsidRPr="00717690">
        <w:rPr>
          <w:color w:val="000000"/>
          <w:sz w:val="28"/>
          <w:szCs w:val="28"/>
          <w:lang w:val="vi-VN"/>
        </w:rPr>
        <w:t>n phép đo, ghi k</w:t>
      </w:r>
      <w:r w:rsidRPr="00717690">
        <w:rPr>
          <w:color w:val="000000"/>
          <w:sz w:val="28"/>
          <w:szCs w:val="28"/>
          <w:lang w:val="vi-VN"/>
        </w:rPr>
        <w:t>ế</w:t>
      </w:r>
      <w:r w:rsidRPr="00717690">
        <w:rPr>
          <w:color w:val="000000"/>
          <w:sz w:val="28"/>
          <w:szCs w:val="28"/>
          <w:lang w:val="vi-VN"/>
        </w:rPr>
        <w:t>t qu</w:t>
      </w:r>
      <w:r w:rsidRPr="00717690">
        <w:rPr>
          <w:color w:val="000000"/>
          <w:sz w:val="28"/>
          <w:szCs w:val="28"/>
          <w:lang w:val="vi-VN"/>
        </w:rPr>
        <w:t>ả</w:t>
      </w:r>
      <w:r w:rsidRPr="00717690">
        <w:rPr>
          <w:color w:val="000000"/>
          <w:sz w:val="28"/>
          <w:szCs w:val="28"/>
          <w:lang w:val="vi-VN"/>
        </w:rPr>
        <w:t xml:space="preserve"> đo và x</w:t>
      </w:r>
      <w:r w:rsidRPr="00717690">
        <w:rPr>
          <w:color w:val="000000"/>
          <w:sz w:val="28"/>
          <w:szCs w:val="28"/>
          <w:lang w:val="vi-VN"/>
        </w:rPr>
        <w:t>ử</w:t>
      </w:r>
      <w:r w:rsidRPr="00717690">
        <w:rPr>
          <w:color w:val="000000"/>
          <w:sz w:val="28"/>
          <w:szCs w:val="28"/>
          <w:lang w:val="vi-VN"/>
        </w:rPr>
        <w:t xml:space="preserve"> lí s</w:t>
      </w:r>
      <w:r w:rsidRPr="00717690">
        <w:rPr>
          <w:color w:val="000000"/>
          <w:sz w:val="28"/>
          <w:szCs w:val="28"/>
          <w:lang w:val="vi-VN"/>
        </w:rPr>
        <w:t>ố</w:t>
      </w:r>
      <w:r w:rsidRPr="00717690">
        <w:rPr>
          <w:color w:val="000000"/>
          <w:sz w:val="28"/>
          <w:szCs w:val="28"/>
          <w:lang w:val="vi-VN"/>
        </w:rPr>
        <w:t xml:space="preserve"> li</w:t>
      </w:r>
      <w:r w:rsidRPr="00717690">
        <w:rPr>
          <w:color w:val="000000"/>
          <w:sz w:val="28"/>
          <w:szCs w:val="28"/>
          <w:lang w:val="vi-VN"/>
        </w:rPr>
        <w:t>ệ</w:t>
      </w:r>
      <w:r w:rsidRPr="00717690">
        <w:rPr>
          <w:color w:val="000000"/>
          <w:sz w:val="28"/>
          <w:szCs w:val="28"/>
          <w:lang w:val="vi-VN"/>
        </w:rPr>
        <w:t>u đo.</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(2) Ư</w:t>
      </w:r>
      <w:r w:rsidRPr="00717690">
        <w:rPr>
          <w:color w:val="000000"/>
          <w:sz w:val="28"/>
          <w:szCs w:val="28"/>
          <w:lang w:val="vi-VN"/>
        </w:rPr>
        <w:t>ớ</w:t>
      </w:r>
      <w:r w:rsidRPr="00717690">
        <w:rPr>
          <w:color w:val="000000"/>
          <w:sz w:val="28"/>
          <w:szCs w:val="28"/>
          <w:lang w:val="vi-VN"/>
        </w:rPr>
        <w:t>c lư</w:t>
      </w:r>
      <w:r w:rsidRPr="00717690">
        <w:rPr>
          <w:color w:val="000000"/>
          <w:sz w:val="28"/>
          <w:szCs w:val="28"/>
          <w:lang w:val="vi-VN"/>
        </w:rPr>
        <w:t>ợ</w:t>
      </w:r>
      <w:r w:rsidRPr="00717690">
        <w:rPr>
          <w:color w:val="000000"/>
          <w:sz w:val="28"/>
          <w:szCs w:val="28"/>
          <w:lang w:val="vi-VN"/>
        </w:rPr>
        <w:t>ng đ</w:t>
      </w:r>
      <w:r w:rsidRPr="00717690">
        <w:rPr>
          <w:color w:val="000000"/>
          <w:sz w:val="28"/>
          <w:szCs w:val="28"/>
          <w:lang w:val="vi-VN"/>
        </w:rPr>
        <w:t>ể</w:t>
      </w:r>
      <w:r w:rsidRPr="00717690">
        <w:rPr>
          <w:color w:val="000000"/>
          <w:sz w:val="28"/>
          <w:szCs w:val="28"/>
          <w:lang w:val="vi-VN"/>
        </w:rPr>
        <w:t xml:space="preserve"> l</w:t>
      </w:r>
      <w:r w:rsidRPr="00717690">
        <w:rPr>
          <w:color w:val="000000"/>
          <w:sz w:val="28"/>
          <w:szCs w:val="28"/>
          <w:lang w:val="vi-VN"/>
        </w:rPr>
        <w:t>ự</w:t>
      </w:r>
      <w:r w:rsidRPr="00717690">
        <w:rPr>
          <w:color w:val="000000"/>
          <w:sz w:val="28"/>
          <w:szCs w:val="28"/>
          <w:lang w:val="vi-VN"/>
        </w:rPr>
        <w:t>a ch</w:t>
      </w:r>
      <w:r w:rsidRPr="00717690">
        <w:rPr>
          <w:color w:val="000000"/>
          <w:sz w:val="28"/>
          <w:szCs w:val="28"/>
          <w:lang w:val="vi-VN"/>
        </w:rPr>
        <w:t>ọ</w:t>
      </w:r>
      <w:r w:rsidRPr="00717690">
        <w:rPr>
          <w:color w:val="000000"/>
          <w:sz w:val="28"/>
          <w:szCs w:val="28"/>
          <w:lang w:val="vi-VN"/>
        </w:rPr>
        <w:t>n d</w:t>
      </w:r>
      <w:r w:rsidRPr="00717690">
        <w:rPr>
          <w:color w:val="000000"/>
          <w:sz w:val="28"/>
          <w:szCs w:val="28"/>
          <w:lang w:val="vi-VN"/>
        </w:rPr>
        <w:t>ụ</w:t>
      </w:r>
      <w:r w:rsidRPr="00717690">
        <w:rPr>
          <w:color w:val="000000"/>
          <w:sz w:val="28"/>
          <w:szCs w:val="28"/>
          <w:lang w:val="vi-VN"/>
        </w:rPr>
        <w:t>ng c</w:t>
      </w:r>
      <w:r w:rsidRPr="00717690">
        <w:rPr>
          <w:color w:val="000000"/>
          <w:sz w:val="28"/>
          <w:szCs w:val="28"/>
          <w:lang w:val="vi-VN"/>
        </w:rPr>
        <w:t>ụ</w:t>
      </w:r>
      <w:r w:rsidRPr="00717690">
        <w:rPr>
          <w:color w:val="000000"/>
          <w:sz w:val="28"/>
          <w:szCs w:val="28"/>
          <w:lang w:val="vi-VN"/>
        </w:rPr>
        <w:t>/thi</w:t>
      </w:r>
      <w:r w:rsidRPr="00717690">
        <w:rPr>
          <w:color w:val="000000"/>
          <w:sz w:val="28"/>
          <w:szCs w:val="28"/>
          <w:lang w:val="vi-VN"/>
        </w:rPr>
        <w:t>ế</w:t>
      </w:r>
      <w:r w:rsidRPr="00717690">
        <w:rPr>
          <w:color w:val="000000"/>
          <w:sz w:val="28"/>
          <w:szCs w:val="28"/>
          <w:lang w:val="vi-VN"/>
        </w:rPr>
        <w:t>t b</w:t>
      </w:r>
      <w:r w:rsidRPr="00717690">
        <w:rPr>
          <w:color w:val="000000"/>
          <w:sz w:val="28"/>
          <w:szCs w:val="28"/>
          <w:lang w:val="vi-VN"/>
        </w:rPr>
        <w:t>ị</w:t>
      </w:r>
      <w:r w:rsidRPr="00717690">
        <w:rPr>
          <w:color w:val="000000"/>
          <w:sz w:val="28"/>
          <w:szCs w:val="28"/>
          <w:lang w:val="vi-VN"/>
        </w:rPr>
        <w:t xml:space="preserve"> đo phù h</w:t>
      </w:r>
      <w:r w:rsidRPr="00717690">
        <w:rPr>
          <w:color w:val="000000"/>
          <w:sz w:val="28"/>
          <w:szCs w:val="28"/>
          <w:lang w:val="vi-VN"/>
        </w:rPr>
        <w:t>ợ</w:t>
      </w:r>
      <w:r w:rsidRPr="00717690">
        <w:rPr>
          <w:color w:val="000000"/>
          <w:sz w:val="28"/>
          <w:szCs w:val="28"/>
          <w:lang w:val="vi-VN"/>
        </w:rPr>
        <w:t>p.</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(3) Phân tích k</w:t>
      </w:r>
      <w:r w:rsidRPr="00717690">
        <w:rPr>
          <w:color w:val="000000"/>
          <w:sz w:val="28"/>
          <w:szCs w:val="28"/>
          <w:lang w:val="vi-VN"/>
        </w:rPr>
        <w:t>ế</w:t>
      </w:r>
      <w:r w:rsidRPr="00717690">
        <w:rPr>
          <w:color w:val="000000"/>
          <w:sz w:val="28"/>
          <w:szCs w:val="28"/>
          <w:lang w:val="vi-VN"/>
        </w:rPr>
        <w:t>t qu</w:t>
      </w:r>
      <w:r w:rsidRPr="00717690">
        <w:rPr>
          <w:color w:val="000000"/>
          <w:sz w:val="28"/>
          <w:szCs w:val="28"/>
          <w:lang w:val="vi-VN"/>
        </w:rPr>
        <w:t>ả</w:t>
      </w:r>
      <w:r w:rsidRPr="00717690">
        <w:rPr>
          <w:color w:val="000000"/>
          <w:sz w:val="28"/>
          <w:szCs w:val="28"/>
          <w:lang w:val="vi-VN"/>
        </w:rPr>
        <w:t xml:space="preserve"> và th</w:t>
      </w:r>
      <w:r w:rsidRPr="00717690">
        <w:rPr>
          <w:color w:val="000000"/>
          <w:sz w:val="28"/>
          <w:szCs w:val="28"/>
          <w:lang w:val="vi-VN"/>
        </w:rPr>
        <w:t>ả</w:t>
      </w:r>
      <w:r w:rsidRPr="00717690">
        <w:rPr>
          <w:color w:val="000000"/>
          <w:sz w:val="28"/>
          <w:szCs w:val="28"/>
          <w:lang w:val="vi-VN"/>
        </w:rPr>
        <w:t>o lu</w:t>
      </w:r>
      <w:r w:rsidRPr="00717690">
        <w:rPr>
          <w:color w:val="000000"/>
          <w:sz w:val="28"/>
          <w:szCs w:val="28"/>
          <w:lang w:val="vi-VN"/>
        </w:rPr>
        <w:t>ậ</w:t>
      </w:r>
      <w:r w:rsidRPr="00717690">
        <w:rPr>
          <w:color w:val="000000"/>
          <w:sz w:val="28"/>
          <w:szCs w:val="28"/>
          <w:lang w:val="vi-VN"/>
        </w:rPr>
        <w:t>n v</w:t>
      </w:r>
      <w:r w:rsidRPr="00717690">
        <w:rPr>
          <w:color w:val="000000"/>
          <w:sz w:val="28"/>
          <w:szCs w:val="28"/>
          <w:lang w:val="vi-VN"/>
        </w:rPr>
        <w:t>ề</w:t>
      </w:r>
      <w:r w:rsidRPr="00717690">
        <w:rPr>
          <w:color w:val="000000"/>
          <w:sz w:val="28"/>
          <w:szCs w:val="28"/>
          <w:lang w:val="vi-VN"/>
        </w:rPr>
        <w:t xml:space="preserve"> k</w:t>
      </w:r>
      <w:r w:rsidRPr="00717690">
        <w:rPr>
          <w:color w:val="000000"/>
          <w:sz w:val="28"/>
          <w:szCs w:val="28"/>
          <w:lang w:val="vi-VN"/>
        </w:rPr>
        <w:t>ế</w:t>
      </w:r>
      <w:r w:rsidRPr="00717690">
        <w:rPr>
          <w:color w:val="000000"/>
          <w:sz w:val="28"/>
          <w:szCs w:val="28"/>
          <w:lang w:val="vi-VN"/>
        </w:rPr>
        <w:t>t qu</w:t>
      </w:r>
      <w:r w:rsidRPr="00717690">
        <w:rPr>
          <w:color w:val="000000"/>
          <w:sz w:val="28"/>
          <w:szCs w:val="28"/>
          <w:lang w:val="vi-VN"/>
        </w:rPr>
        <w:t>ả</w:t>
      </w:r>
      <w:r w:rsidRPr="00717690">
        <w:rPr>
          <w:color w:val="000000"/>
          <w:sz w:val="28"/>
          <w:szCs w:val="28"/>
          <w:lang w:val="vi-VN"/>
        </w:rPr>
        <w:t xml:space="preserve"> nghiên c</w:t>
      </w:r>
      <w:r w:rsidRPr="00717690">
        <w:rPr>
          <w:color w:val="000000"/>
          <w:sz w:val="28"/>
          <w:szCs w:val="28"/>
          <w:lang w:val="vi-VN"/>
        </w:rPr>
        <w:t>ứ</w:t>
      </w:r>
      <w:r w:rsidRPr="00717690">
        <w:rPr>
          <w:color w:val="000000"/>
          <w:sz w:val="28"/>
          <w:szCs w:val="28"/>
          <w:lang w:val="vi-VN"/>
        </w:rPr>
        <w:t>u thu đư</w:t>
      </w:r>
      <w:r w:rsidRPr="00717690">
        <w:rPr>
          <w:color w:val="000000"/>
          <w:sz w:val="28"/>
          <w:szCs w:val="28"/>
          <w:lang w:val="vi-VN"/>
        </w:rPr>
        <w:t>ợ</w:t>
      </w:r>
      <w:r w:rsidRPr="00717690">
        <w:rPr>
          <w:color w:val="000000"/>
          <w:sz w:val="28"/>
          <w:szCs w:val="28"/>
          <w:lang w:val="vi-VN"/>
        </w:rPr>
        <w:t>c.</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(4) Đánh giá đ</w:t>
      </w:r>
      <w:r w:rsidRPr="00717690">
        <w:rPr>
          <w:color w:val="000000"/>
          <w:sz w:val="28"/>
          <w:szCs w:val="28"/>
          <w:lang w:val="vi-VN"/>
        </w:rPr>
        <w:t>ộ</w:t>
      </w:r>
      <w:r w:rsidRPr="00717690">
        <w:rPr>
          <w:color w:val="000000"/>
          <w:sz w:val="28"/>
          <w:szCs w:val="28"/>
          <w:lang w:val="vi-VN"/>
        </w:rPr>
        <w:t xml:space="preserve"> chính xác c</w:t>
      </w:r>
      <w:r w:rsidRPr="00717690">
        <w:rPr>
          <w:color w:val="000000"/>
          <w:sz w:val="28"/>
          <w:szCs w:val="28"/>
          <w:lang w:val="vi-VN"/>
        </w:rPr>
        <w:t>ủ</w:t>
      </w:r>
      <w:r w:rsidRPr="00717690">
        <w:rPr>
          <w:color w:val="000000"/>
          <w:sz w:val="28"/>
          <w:szCs w:val="28"/>
          <w:lang w:val="vi-VN"/>
        </w:rPr>
        <w:t>a k</w:t>
      </w:r>
      <w:r w:rsidRPr="00717690">
        <w:rPr>
          <w:color w:val="000000"/>
          <w:sz w:val="28"/>
          <w:szCs w:val="28"/>
          <w:lang w:val="vi-VN"/>
        </w:rPr>
        <w:t>ế</w:t>
      </w:r>
      <w:r w:rsidRPr="00717690">
        <w:rPr>
          <w:color w:val="000000"/>
          <w:sz w:val="28"/>
          <w:szCs w:val="28"/>
          <w:lang w:val="vi-VN"/>
        </w:rPr>
        <w:t>t qu</w:t>
      </w:r>
      <w:r w:rsidRPr="00717690">
        <w:rPr>
          <w:color w:val="000000"/>
          <w:sz w:val="28"/>
          <w:szCs w:val="28"/>
          <w:lang w:val="vi-VN"/>
        </w:rPr>
        <w:t>ả</w:t>
      </w:r>
      <w:r w:rsidRPr="00717690">
        <w:rPr>
          <w:color w:val="000000"/>
          <w:sz w:val="28"/>
          <w:szCs w:val="28"/>
          <w:lang w:val="vi-VN"/>
        </w:rPr>
        <w:t xml:space="preserve"> đo căn c</w:t>
      </w:r>
      <w:r w:rsidRPr="00717690">
        <w:rPr>
          <w:color w:val="000000"/>
          <w:sz w:val="28"/>
          <w:szCs w:val="28"/>
          <w:lang w:val="vi-VN"/>
        </w:rPr>
        <w:t>ứ</w:t>
      </w:r>
      <w:r w:rsidRPr="00717690">
        <w:rPr>
          <w:color w:val="000000"/>
          <w:sz w:val="28"/>
          <w:szCs w:val="28"/>
          <w:lang w:val="vi-VN"/>
        </w:rPr>
        <w:t xml:space="preserve"> vào </w:t>
      </w:r>
      <w:r w:rsidRPr="00717690">
        <w:rPr>
          <w:color w:val="000000"/>
          <w:sz w:val="28"/>
          <w:szCs w:val="28"/>
          <w:lang w:val="vi-VN"/>
        </w:rPr>
        <w:t>lo</w:t>
      </w:r>
      <w:r w:rsidRPr="00717690">
        <w:rPr>
          <w:color w:val="000000"/>
          <w:sz w:val="28"/>
          <w:szCs w:val="28"/>
          <w:lang w:val="vi-VN"/>
        </w:rPr>
        <w:t>ạ</w:t>
      </w:r>
      <w:r w:rsidRPr="00717690">
        <w:rPr>
          <w:color w:val="000000"/>
          <w:sz w:val="28"/>
          <w:szCs w:val="28"/>
          <w:lang w:val="vi-VN"/>
        </w:rPr>
        <w:t>i d</w:t>
      </w:r>
      <w:r w:rsidRPr="00717690">
        <w:rPr>
          <w:color w:val="000000"/>
          <w:sz w:val="28"/>
          <w:szCs w:val="28"/>
          <w:lang w:val="vi-VN"/>
        </w:rPr>
        <w:t>ụ</w:t>
      </w:r>
      <w:r w:rsidRPr="00717690">
        <w:rPr>
          <w:color w:val="000000"/>
          <w:sz w:val="28"/>
          <w:szCs w:val="28"/>
          <w:lang w:val="vi-VN"/>
        </w:rPr>
        <w:t>ng c</w:t>
      </w:r>
      <w:r w:rsidRPr="00717690">
        <w:rPr>
          <w:color w:val="000000"/>
          <w:sz w:val="28"/>
          <w:szCs w:val="28"/>
          <w:lang w:val="vi-VN"/>
        </w:rPr>
        <w:t>ụ</w:t>
      </w:r>
      <w:r w:rsidRPr="00717690">
        <w:rPr>
          <w:color w:val="000000"/>
          <w:sz w:val="28"/>
          <w:szCs w:val="28"/>
          <w:lang w:val="vi-VN"/>
        </w:rPr>
        <w:t xml:space="preserve"> đo và cách đo. Trình t</w:t>
      </w:r>
      <w:r w:rsidRPr="00717690">
        <w:rPr>
          <w:color w:val="000000"/>
          <w:sz w:val="28"/>
          <w:szCs w:val="28"/>
          <w:lang w:val="vi-VN"/>
        </w:rPr>
        <w:t>ự</w:t>
      </w:r>
      <w:r w:rsidRPr="00717690">
        <w:rPr>
          <w:color w:val="000000"/>
          <w:sz w:val="28"/>
          <w:szCs w:val="28"/>
          <w:lang w:val="vi-VN"/>
        </w:rPr>
        <w:t xml:space="preserve"> các bư</w:t>
      </w:r>
      <w:r w:rsidRPr="00717690">
        <w:rPr>
          <w:color w:val="000000"/>
          <w:sz w:val="28"/>
          <w:szCs w:val="28"/>
          <w:lang w:val="vi-VN"/>
        </w:rPr>
        <w:t>ớ</w:t>
      </w:r>
      <w:r w:rsidRPr="00717690">
        <w:rPr>
          <w:color w:val="000000"/>
          <w:sz w:val="28"/>
          <w:szCs w:val="28"/>
          <w:lang w:val="vi-VN"/>
        </w:rPr>
        <w:t>c hình thành kĩ năng đo là</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lastRenderedPageBreak/>
        <w:t>A. (1) —&gt;(2) —&gt; (3) —&gt; (4).</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B. (1)—&gt; (3) —&gt;</w:t>
      </w:r>
      <w:r>
        <w:rPr>
          <w:color w:val="000000"/>
          <w:sz w:val="28"/>
          <w:szCs w:val="28"/>
          <w:lang w:val="vi-VN"/>
        </w:rPr>
        <w:t xml:space="preserve"> </w:t>
      </w:r>
      <w:r w:rsidRPr="00717690">
        <w:rPr>
          <w:color w:val="000000"/>
          <w:sz w:val="28"/>
          <w:szCs w:val="28"/>
          <w:lang w:val="vi-VN"/>
        </w:rPr>
        <w:t>(2) —&gt; (4).</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C. (3)—&gt; (2)</w:t>
      </w:r>
      <w:r>
        <w:rPr>
          <w:color w:val="000000"/>
          <w:sz w:val="28"/>
          <w:szCs w:val="28"/>
          <w:lang w:val="vi-VN"/>
        </w:rPr>
        <w:t xml:space="preserve"> </w:t>
      </w:r>
      <w:r w:rsidRPr="00717690">
        <w:rPr>
          <w:color w:val="000000"/>
          <w:sz w:val="28"/>
          <w:szCs w:val="28"/>
          <w:lang w:val="vi-VN"/>
        </w:rPr>
        <w:t>—&gt; (4) —&gt; (1).</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D. (2) —&gt; (1) —&gt; (4) —&gt; (3).</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 xml:space="preserve">Câu 3: </w:t>
      </w:r>
      <w:r w:rsidRPr="00717690">
        <w:rPr>
          <w:color w:val="000000"/>
          <w:sz w:val="28"/>
          <w:szCs w:val="28"/>
          <w:lang w:val="vi-VN"/>
        </w:rPr>
        <w:t>Kí hi</w:t>
      </w:r>
      <w:r w:rsidRPr="00717690">
        <w:rPr>
          <w:color w:val="000000"/>
          <w:sz w:val="28"/>
          <w:szCs w:val="28"/>
          <w:lang w:val="vi-VN"/>
        </w:rPr>
        <w:t>ệ</w:t>
      </w:r>
      <w:r w:rsidRPr="00717690">
        <w:rPr>
          <w:color w:val="000000"/>
          <w:sz w:val="28"/>
          <w:szCs w:val="28"/>
          <w:lang w:val="vi-VN"/>
        </w:rPr>
        <w:t xml:space="preserve">u Mg, K, </w:t>
      </w:r>
      <w:r>
        <w:rPr>
          <w:color w:val="000000"/>
          <w:sz w:val="28"/>
          <w:szCs w:val="28"/>
          <w:lang w:val="vi-VN"/>
        </w:rPr>
        <w:t>Ba</w:t>
      </w:r>
      <w:r w:rsidRPr="00717690">
        <w:rPr>
          <w:color w:val="000000"/>
          <w:sz w:val="28"/>
          <w:szCs w:val="28"/>
          <w:lang w:val="vi-VN"/>
        </w:rPr>
        <w:t xml:space="preserve"> l</w:t>
      </w:r>
      <w:r w:rsidRPr="00717690">
        <w:rPr>
          <w:color w:val="000000"/>
          <w:sz w:val="28"/>
          <w:szCs w:val="28"/>
          <w:lang w:val="vi-VN"/>
        </w:rPr>
        <w:t>ầ</w:t>
      </w:r>
      <w:r w:rsidRPr="00717690">
        <w:rPr>
          <w:color w:val="000000"/>
          <w:sz w:val="28"/>
          <w:szCs w:val="28"/>
          <w:lang w:val="vi-VN"/>
        </w:rPr>
        <w:t>n lư</w:t>
      </w:r>
      <w:r w:rsidRPr="00717690">
        <w:rPr>
          <w:color w:val="000000"/>
          <w:sz w:val="28"/>
          <w:szCs w:val="28"/>
          <w:lang w:val="vi-VN"/>
        </w:rPr>
        <w:t>ợ</w:t>
      </w:r>
      <w:r w:rsidRPr="00717690">
        <w:rPr>
          <w:color w:val="000000"/>
          <w:sz w:val="28"/>
          <w:szCs w:val="28"/>
          <w:lang w:val="vi-VN"/>
        </w:rPr>
        <w:t>t là kí hi</w:t>
      </w:r>
      <w:r w:rsidRPr="00717690">
        <w:rPr>
          <w:color w:val="000000"/>
          <w:sz w:val="28"/>
          <w:szCs w:val="28"/>
          <w:lang w:val="vi-VN"/>
        </w:rPr>
        <w:t>ệ</w:t>
      </w:r>
      <w:r w:rsidRPr="00717690">
        <w:rPr>
          <w:color w:val="000000"/>
          <w:sz w:val="28"/>
          <w:szCs w:val="28"/>
          <w:lang w:val="vi-VN"/>
        </w:rPr>
        <w:t>u hóa h</w:t>
      </w:r>
      <w:r w:rsidRPr="00717690">
        <w:rPr>
          <w:color w:val="000000"/>
          <w:sz w:val="28"/>
          <w:szCs w:val="28"/>
          <w:lang w:val="vi-VN"/>
        </w:rPr>
        <w:t>ọ</w:t>
      </w:r>
      <w:r w:rsidRPr="00717690">
        <w:rPr>
          <w:color w:val="000000"/>
          <w:sz w:val="28"/>
          <w:szCs w:val="28"/>
          <w:lang w:val="vi-VN"/>
        </w:rPr>
        <w:t>c c</w:t>
      </w:r>
      <w:r w:rsidRPr="00717690">
        <w:rPr>
          <w:color w:val="000000"/>
          <w:sz w:val="28"/>
          <w:szCs w:val="28"/>
          <w:lang w:val="vi-VN"/>
        </w:rPr>
        <w:t>ủ</w:t>
      </w:r>
      <w:r w:rsidRPr="00717690">
        <w:rPr>
          <w:color w:val="000000"/>
          <w:sz w:val="28"/>
          <w:szCs w:val="28"/>
          <w:lang w:val="vi-VN"/>
        </w:rPr>
        <w:t>a các nguyên t</w:t>
      </w:r>
      <w:r w:rsidRPr="00717690">
        <w:rPr>
          <w:color w:val="000000"/>
          <w:sz w:val="28"/>
          <w:szCs w:val="28"/>
          <w:lang w:val="vi-VN"/>
        </w:rPr>
        <w:t>ố</w:t>
      </w:r>
      <w:r w:rsidRPr="00717690">
        <w:rPr>
          <w:color w:val="000000"/>
          <w:sz w:val="28"/>
          <w:szCs w:val="28"/>
          <w:lang w:val="vi-VN"/>
        </w:rPr>
        <w:t xml:space="preserve"> n</w:t>
      </w:r>
      <w:r w:rsidRPr="00717690">
        <w:rPr>
          <w:color w:val="000000"/>
          <w:sz w:val="28"/>
          <w:szCs w:val="28"/>
          <w:lang w:val="vi-VN"/>
        </w:rPr>
        <w:t>ào?</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 xml:space="preserve">A. </w:t>
      </w:r>
      <w:r w:rsidRPr="00717690">
        <w:rPr>
          <w:rFonts w:eastAsia="sans-serif"/>
          <w:color w:val="202122"/>
          <w:sz w:val="28"/>
          <w:szCs w:val="28"/>
          <w:shd w:val="clear" w:color="auto" w:fill="FFFFFF"/>
          <w:lang w:val="vi-VN"/>
        </w:rPr>
        <w:t>Manganese</w:t>
      </w:r>
      <w:r w:rsidRPr="00717690">
        <w:rPr>
          <w:color w:val="000000"/>
          <w:sz w:val="28"/>
          <w:szCs w:val="28"/>
          <w:lang w:val="vi-VN"/>
        </w:rPr>
        <w:t xml:space="preserve">, </w:t>
      </w:r>
      <w:r w:rsidRPr="00717690">
        <w:rPr>
          <w:rStyle w:val="Strong"/>
          <w:b w:val="0"/>
          <w:bCs w:val="0"/>
          <w:color w:val="140000"/>
          <w:sz w:val="28"/>
          <w:szCs w:val="28"/>
          <w:shd w:val="clear" w:color="auto" w:fill="FFFFFF"/>
          <w:lang w:val="vi-VN"/>
        </w:rPr>
        <w:t>Potassium</w:t>
      </w:r>
      <w:r w:rsidRPr="00717690">
        <w:rPr>
          <w:color w:val="000000"/>
          <w:sz w:val="28"/>
          <w:szCs w:val="28"/>
          <w:lang w:val="vi-VN"/>
        </w:rPr>
        <w:t>, Bari</w:t>
      </w:r>
      <w:r>
        <w:rPr>
          <w:color w:val="000000"/>
          <w:sz w:val="28"/>
          <w:szCs w:val="28"/>
          <w:lang w:val="vi-VN"/>
        </w:rPr>
        <w:t>um</w:t>
      </w:r>
      <w:r w:rsidRPr="00717690">
        <w:rPr>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 xml:space="preserve">B. </w:t>
      </w:r>
      <w:r w:rsidRPr="00717690">
        <w:rPr>
          <w:rStyle w:val="Strong"/>
          <w:b w:val="0"/>
          <w:bCs w:val="0"/>
          <w:color w:val="140000"/>
          <w:sz w:val="28"/>
          <w:szCs w:val="28"/>
          <w:shd w:val="clear" w:color="auto" w:fill="FFFFFF"/>
          <w:lang w:val="vi-VN"/>
        </w:rPr>
        <w:t>Magnesium</w:t>
      </w:r>
      <w:r w:rsidRPr="00717690">
        <w:rPr>
          <w:color w:val="000000"/>
          <w:sz w:val="28"/>
          <w:szCs w:val="28"/>
          <w:lang w:val="vi-VN"/>
        </w:rPr>
        <w:t xml:space="preserve">, </w:t>
      </w:r>
      <w:r w:rsidRPr="00717690">
        <w:rPr>
          <w:rStyle w:val="Strong"/>
          <w:b w:val="0"/>
          <w:bCs w:val="0"/>
          <w:color w:val="140000"/>
          <w:sz w:val="28"/>
          <w:szCs w:val="28"/>
          <w:shd w:val="clear" w:color="auto" w:fill="FFFFFF"/>
          <w:lang w:val="vi-VN"/>
        </w:rPr>
        <w:t>Potassium</w:t>
      </w:r>
      <w:r w:rsidRPr="00717690">
        <w:rPr>
          <w:color w:val="000000"/>
          <w:sz w:val="28"/>
          <w:szCs w:val="28"/>
          <w:lang w:val="vi-VN"/>
        </w:rPr>
        <w:t>, Beri</w:t>
      </w:r>
      <w:r>
        <w:rPr>
          <w:color w:val="000000"/>
          <w:sz w:val="28"/>
          <w:szCs w:val="28"/>
          <w:lang w:val="vi-VN"/>
        </w:rPr>
        <w:t>um</w:t>
      </w:r>
      <w:r w:rsidRPr="00717690">
        <w:rPr>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 xml:space="preserve">C. </w:t>
      </w:r>
      <w:r w:rsidRPr="00717690">
        <w:rPr>
          <w:rStyle w:val="Strong"/>
          <w:b w:val="0"/>
          <w:bCs w:val="0"/>
          <w:color w:val="140000"/>
          <w:sz w:val="28"/>
          <w:szCs w:val="28"/>
          <w:shd w:val="clear" w:color="auto" w:fill="FFFFFF"/>
          <w:lang w:val="vi-VN"/>
        </w:rPr>
        <w:t>Magnesium</w:t>
      </w:r>
      <w:r w:rsidRPr="00717690">
        <w:rPr>
          <w:color w:val="000000"/>
          <w:sz w:val="28"/>
          <w:szCs w:val="28"/>
          <w:lang w:val="vi-VN"/>
        </w:rPr>
        <w:t xml:space="preserve">, </w:t>
      </w:r>
      <w:r w:rsidRPr="00717690">
        <w:rPr>
          <w:rStyle w:val="Strong"/>
          <w:b w:val="0"/>
          <w:bCs w:val="0"/>
          <w:color w:val="140000"/>
          <w:sz w:val="28"/>
          <w:szCs w:val="28"/>
          <w:shd w:val="clear" w:color="auto" w:fill="FFFFFF"/>
          <w:lang w:val="vi-VN"/>
        </w:rPr>
        <w:t>Potassium</w:t>
      </w:r>
      <w:r w:rsidRPr="00717690">
        <w:rPr>
          <w:color w:val="000000"/>
          <w:sz w:val="28"/>
          <w:szCs w:val="28"/>
          <w:lang w:val="vi-VN"/>
        </w:rPr>
        <w:t>, Bari</w:t>
      </w:r>
      <w:r>
        <w:rPr>
          <w:color w:val="000000"/>
          <w:sz w:val="28"/>
          <w:szCs w:val="28"/>
          <w:lang w:val="vi-VN"/>
        </w:rPr>
        <w:t>um</w:t>
      </w:r>
      <w:r w:rsidRPr="00717690">
        <w:rPr>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 xml:space="preserve">D. </w:t>
      </w:r>
      <w:r w:rsidRPr="00717690">
        <w:rPr>
          <w:rFonts w:eastAsia="sans-serif"/>
          <w:color w:val="202122"/>
          <w:sz w:val="28"/>
          <w:szCs w:val="28"/>
          <w:shd w:val="clear" w:color="auto" w:fill="FFFFFF"/>
          <w:lang w:val="vi-VN"/>
        </w:rPr>
        <w:t>Manganese</w:t>
      </w:r>
      <w:r w:rsidRPr="00717690">
        <w:rPr>
          <w:color w:val="000000"/>
          <w:sz w:val="28"/>
          <w:szCs w:val="28"/>
          <w:lang w:val="vi-VN"/>
        </w:rPr>
        <w:t xml:space="preserve">, </w:t>
      </w:r>
      <w:r w:rsidRPr="00717690">
        <w:rPr>
          <w:rStyle w:val="Strong"/>
          <w:b w:val="0"/>
          <w:bCs w:val="0"/>
          <w:color w:val="140000"/>
          <w:sz w:val="28"/>
          <w:szCs w:val="28"/>
          <w:shd w:val="clear" w:color="auto" w:fill="FFFFFF"/>
          <w:lang w:val="vi-VN"/>
        </w:rPr>
        <w:t>Potassium</w:t>
      </w:r>
      <w:r w:rsidRPr="00717690">
        <w:rPr>
          <w:color w:val="000000"/>
          <w:sz w:val="28"/>
          <w:szCs w:val="28"/>
          <w:lang w:val="vi-VN"/>
        </w:rPr>
        <w:t>, Beri</w:t>
      </w:r>
      <w:r>
        <w:rPr>
          <w:color w:val="000000"/>
          <w:sz w:val="28"/>
          <w:szCs w:val="28"/>
          <w:lang w:val="vi-VN"/>
        </w:rPr>
        <w:t>um</w:t>
      </w:r>
      <w:r w:rsidRPr="00717690">
        <w:rPr>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Câu 4</w:t>
      </w:r>
      <w:r w:rsidRPr="00717690">
        <w:rPr>
          <w:b/>
          <w:bCs/>
          <w:color w:val="000000"/>
          <w:sz w:val="28"/>
          <w:szCs w:val="28"/>
          <w:lang w:val="vi-VN"/>
        </w:rPr>
        <w:t>:</w:t>
      </w:r>
      <w:r w:rsidRPr="00717690">
        <w:rPr>
          <w:color w:val="000000"/>
          <w:sz w:val="28"/>
          <w:szCs w:val="28"/>
          <w:lang w:val="vi-VN"/>
        </w:rPr>
        <w:t xml:space="preserve"> </w:t>
      </w:r>
      <w:r w:rsidRPr="00717690">
        <w:rPr>
          <w:color w:val="000000"/>
          <w:sz w:val="28"/>
          <w:szCs w:val="28"/>
          <w:lang w:val="vi-VN"/>
        </w:rPr>
        <w:t>T</w:t>
      </w:r>
      <w:r w:rsidRPr="00717690">
        <w:rPr>
          <w:color w:val="000000"/>
          <w:sz w:val="28"/>
          <w:szCs w:val="28"/>
          <w:lang w:val="vi-VN"/>
        </w:rPr>
        <w:t>ậ</w:t>
      </w:r>
      <w:r w:rsidRPr="00717690">
        <w:rPr>
          <w:color w:val="000000"/>
          <w:sz w:val="28"/>
          <w:szCs w:val="28"/>
          <w:lang w:val="vi-VN"/>
        </w:rPr>
        <w:t>p h</w:t>
      </w:r>
      <w:r w:rsidRPr="00717690">
        <w:rPr>
          <w:color w:val="000000"/>
          <w:sz w:val="28"/>
          <w:szCs w:val="28"/>
          <w:lang w:val="vi-VN"/>
        </w:rPr>
        <w:t>ợ</w:t>
      </w:r>
      <w:r w:rsidRPr="00717690">
        <w:rPr>
          <w:color w:val="000000"/>
          <w:sz w:val="28"/>
          <w:szCs w:val="28"/>
          <w:lang w:val="vi-VN"/>
        </w:rPr>
        <w:t>p nh</w:t>
      </w:r>
      <w:r w:rsidRPr="00717690">
        <w:rPr>
          <w:color w:val="000000"/>
          <w:sz w:val="28"/>
          <w:szCs w:val="28"/>
          <w:lang w:val="vi-VN"/>
        </w:rPr>
        <w:t>ữ</w:t>
      </w:r>
      <w:r w:rsidRPr="00717690">
        <w:rPr>
          <w:color w:val="000000"/>
          <w:sz w:val="28"/>
          <w:szCs w:val="28"/>
          <w:lang w:val="vi-VN"/>
        </w:rPr>
        <w:t>ng nguyên t</w:t>
      </w:r>
      <w:r w:rsidRPr="00717690">
        <w:rPr>
          <w:color w:val="000000"/>
          <w:sz w:val="28"/>
          <w:szCs w:val="28"/>
          <w:lang w:val="vi-VN"/>
        </w:rPr>
        <w:t>ử</w:t>
      </w:r>
      <w:r w:rsidRPr="00717690">
        <w:rPr>
          <w:color w:val="000000"/>
          <w:sz w:val="28"/>
          <w:szCs w:val="28"/>
          <w:lang w:val="vi-VN"/>
        </w:rPr>
        <w:t xml:space="preserve"> có cùng s</w:t>
      </w:r>
      <w:r w:rsidRPr="00717690">
        <w:rPr>
          <w:color w:val="000000"/>
          <w:sz w:val="28"/>
          <w:szCs w:val="28"/>
          <w:lang w:val="vi-VN"/>
        </w:rPr>
        <w:t>ố</w:t>
      </w:r>
      <w:r w:rsidRPr="00717690">
        <w:rPr>
          <w:color w:val="000000"/>
          <w:sz w:val="28"/>
          <w:szCs w:val="28"/>
          <w:lang w:val="vi-VN"/>
        </w:rPr>
        <w:t xml:space="preserve"> proton trong h</w:t>
      </w:r>
      <w:r w:rsidRPr="00717690">
        <w:rPr>
          <w:color w:val="000000"/>
          <w:sz w:val="28"/>
          <w:szCs w:val="28"/>
          <w:lang w:val="vi-VN"/>
        </w:rPr>
        <w:t>ạ</w:t>
      </w:r>
      <w:r w:rsidRPr="00717690">
        <w:rPr>
          <w:color w:val="000000"/>
          <w:sz w:val="28"/>
          <w:szCs w:val="28"/>
          <w:lang w:val="vi-VN"/>
        </w:rPr>
        <w:t>t nhân đư</w:t>
      </w:r>
      <w:r w:rsidRPr="00717690">
        <w:rPr>
          <w:color w:val="000000"/>
          <w:sz w:val="28"/>
          <w:szCs w:val="28"/>
          <w:lang w:val="vi-VN"/>
        </w:rPr>
        <w:t>ợ</w:t>
      </w:r>
      <w:r w:rsidRPr="00717690">
        <w:rPr>
          <w:color w:val="000000"/>
          <w:sz w:val="28"/>
          <w:szCs w:val="28"/>
          <w:lang w:val="vi-VN"/>
        </w:rPr>
        <w:t>c g</w:t>
      </w:r>
      <w:r w:rsidRPr="00717690">
        <w:rPr>
          <w:color w:val="000000"/>
          <w:sz w:val="28"/>
          <w:szCs w:val="28"/>
          <w:lang w:val="vi-VN"/>
        </w:rPr>
        <w:t>ọ</w:t>
      </w:r>
      <w:r w:rsidRPr="00717690">
        <w:rPr>
          <w:color w:val="000000"/>
          <w:sz w:val="28"/>
          <w:szCs w:val="28"/>
          <w:lang w:val="vi-VN"/>
        </w:rPr>
        <w:t>i là</w:t>
      </w:r>
      <w:r w:rsidRPr="00717690">
        <w:rPr>
          <w:color w:val="000000"/>
          <w:sz w:val="28"/>
          <w:szCs w:val="28"/>
          <w:lang w:val="vi-VN"/>
        </w:rPr>
        <w:t xml:space="preserve">: </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A. nguyên t</w:t>
      </w:r>
      <w:r w:rsidRPr="00717690">
        <w:rPr>
          <w:color w:val="000000"/>
          <w:sz w:val="28"/>
          <w:szCs w:val="28"/>
          <w:lang w:val="vi-VN"/>
        </w:rPr>
        <w:t>ử</w:t>
      </w:r>
      <w:r w:rsidRPr="00717690">
        <w:rPr>
          <w:color w:val="000000"/>
          <w:sz w:val="28"/>
          <w:szCs w:val="28"/>
          <w:lang w:val="vi-VN"/>
        </w:rPr>
        <w:t xml:space="preserve">. </w:t>
      </w:r>
      <w:r w:rsidRPr="00717690">
        <w:rPr>
          <w:color w:val="000000"/>
          <w:sz w:val="28"/>
          <w:szCs w:val="28"/>
          <w:lang w:val="vi-VN"/>
        </w:rPr>
        <w:t xml:space="preserve">    </w:t>
      </w:r>
      <w:r w:rsidRPr="00717690">
        <w:rPr>
          <w:color w:val="000000"/>
          <w:sz w:val="28"/>
          <w:szCs w:val="28"/>
          <w:lang w:val="vi-VN"/>
        </w:rPr>
        <w:t>B. nguyên t</w:t>
      </w:r>
      <w:r w:rsidRPr="00717690">
        <w:rPr>
          <w:color w:val="000000"/>
          <w:sz w:val="28"/>
          <w:szCs w:val="28"/>
          <w:lang w:val="vi-VN"/>
        </w:rPr>
        <w:t>ố</w:t>
      </w:r>
      <w:r w:rsidRPr="00717690">
        <w:rPr>
          <w:color w:val="000000"/>
          <w:sz w:val="28"/>
          <w:szCs w:val="28"/>
          <w:lang w:val="vi-VN"/>
        </w:rPr>
        <w:t xml:space="preserve"> hóa h</w:t>
      </w:r>
      <w:r w:rsidRPr="00717690">
        <w:rPr>
          <w:color w:val="000000"/>
          <w:sz w:val="28"/>
          <w:szCs w:val="28"/>
          <w:lang w:val="vi-VN"/>
        </w:rPr>
        <w:t>ọ</w:t>
      </w:r>
      <w:r w:rsidRPr="00717690">
        <w:rPr>
          <w:color w:val="000000"/>
          <w:sz w:val="28"/>
          <w:szCs w:val="28"/>
          <w:lang w:val="vi-VN"/>
        </w:rPr>
        <w:t xml:space="preserve">c. </w:t>
      </w:r>
      <w:r w:rsidRPr="00717690">
        <w:rPr>
          <w:color w:val="000000"/>
          <w:sz w:val="28"/>
          <w:szCs w:val="28"/>
          <w:lang w:val="vi-VN"/>
        </w:rPr>
        <w:t xml:space="preserve">   </w:t>
      </w:r>
      <w:r w:rsidRPr="00717690">
        <w:rPr>
          <w:color w:val="000000"/>
          <w:sz w:val="28"/>
          <w:szCs w:val="28"/>
          <w:lang w:val="vi-VN"/>
        </w:rPr>
        <w:t>C. kí hi</w:t>
      </w:r>
      <w:r w:rsidRPr="00717690">
        <w:rPr>
          <w:color w:val="000000"/>
          <w:sz w:val="28"/>
          <w:szCs w:val="28"/>
          <w:lang w:val="vi-VN"/>
        </w:rPr>
        <w:t>ệ</w:t>
      </w:r>
      <w:r w:rsidRPr="00717690">
        <w:rPr>
          <w:color w:val="000000"/>
          <w:sz w:val="28"/>
          <w:szCs w:val="28"/>
          <w:lang w:val="vi-VN"/>
        </w:rPr>
        <w:t>u hóa h</w:t>
      </w:r>
      <w:r w:rsidRPr="00717690">
        <w:rPr>
          <w:color w:val="000000"/>
          <w:sz w:val="28"/>
          <w:szCs w:val="28"/>
          <w:lang w:val="vi-VN"/>
        </w:rPr>
        <w:t>ọ</w:t>
      </w:r>
      <w:r w:rsidRPr="00717690">
        <w:rPr>
          <w:color w:val="000000"/>
          <w:sz w:val="28"/>
          <w:szCs w:val="28"/>
          <w:lang w:val="vi-VN"/>
        </w:rPr>
        <w:t xml:space="preserve">c. </w:t>
      </w:r>
      <w:r w:rsidRPr="00717690">
        <w:rPr>
          <w:color w:val="000000"/>
          <w:sz w:val="28"/>
          <w:szCs w:val="28"/>
          <w:lang w:val="vi-VN"/>
        </w:rPr>
        <w:t xml:space="preserve">    </w:t>
      </w:r>
      <w:r w:rsidRPr="00717690">
        <w:rPr>
          <w:color w:val="000000"/>
          <w:sz w:val="28"/>
          <w:szCs w:val="28"/>
          <w:lang w:val="vi-VN"/>
        </w:rPr>
        <w:t>D. h</w:t>
      </w:r>
      <w:r w:rsidRPr="00717690">
        <w:rPr>
          <w:color w:val="000000"/>
          <w:sz w:val="28"/>
          <w:szCs w:val="28"/>
          <w:lang w:val="vi-VN"/>
        </w:rPr>
        <w:t>ạ</w:t>
      </w:r>
      <w:r w:rsidRPr="00717690">
        <w:rPr>
          <w:color w:val="000000"/>
          <w:sz w:val="28"/>
          <w:szCs w:val="28"/>
          <w:lang w:val="vi-VN"/>
        </w:rPr>
        <w:t>t nhân nguyên t</w:t>
      </w:r>
      <w:r w:rsidRPr="00717690">
        <w:rPr>
          <w:color w:val="000000"/>
          <w:sz w:val="28"/>
          <w:szCs w:val="28"/>
          <w:lang w:val="vi-VN"/>
        </w:rPr>
        <w:t>ử</w:t>
      </w:r>
      <w:r w:rsidRPr="00717690">
        <w:rPr>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 xml:space="preserve">Câu </w:t>
      </w:r>
      <w:r>
        <w:rPr>
          <w:b/>
          <w:bCs/>
          <w:color w:val="000000"/>
          <w:sz w:val="28"/>
          <w:szCs w:val="28"/>
          <w:lang w:val="vi-VN"/>
        </w:rPr>
        <w:t xml:space="preserve">5: </w:t>
      </w:r>
      <w:r w:rsidRPr="00717690">
        <w:rPr>
          <w:color w:val="000000"/>
          <w:sz w:val="28"/>
          <w:szCs w:val="28"/>
          <w:lang w:val="vi-VN"/>
        </w:rPr>
        <w:t>Nguyên t</w:t>
      </w:r>
      <w:r w:rsidRPr="00717690">
        <w:rPr>
          <w:color w:val="000000"/>
          <w:sz w:val="28"/>
          <w:szCs w:val="28"/>
          <w:lang w:val="vi-VN"/>
        </w:rPr>
        <w:t>ử</w:t>
      </w:r>
      <w:r w:rsidRPr="00717690">
        <w:rPr>
          <w:color w:val="000000"/>
          <w:sz w:val="28"/>
          <w:szCs w:val="28"/>
          <w:lang w:val="vi-VN"/>
        </w:rPr>
        <w:t xml:space="preserve"> c</w:t>
      </w:r>
      <w:r w:rsidRPr="00717690">
        <w:rPr>
          <w:color w:val="000000"/>
          <w:sz w:val="28"/>
          <w:szCs w:val="28"/>
          <w:lang w:val="vi-VN"/>
        </w:rPr>
        <w:t>ủ</w:t>
      </w:r>
      <w:r w:rsidRPr="00717690">
        <w:rPr>
          <w:color w:val="000000"/>
          <w:sz w:val="28"/>
          <w:szCs w:val="28"/>
          <w:lang w:val="vi-VN"/>
        </w:rPr>
        <w:t>a nguyên t</w:t>
      </w:r>
      <w:r w:rsidRPr="00717690">
        <w:rPr>
          <w:color w:val="000000"/>
          <w:sz w:val="28"/>
          <w:szCs w:val="28"/>
          <w:lang w:val="vi-VN"/>
        </w:rPr>
        <w:t>ố</w:t>
      </w:r>
      <w:r w:rsidRPr="00717690">
        <w:rPr>
          <w:color w:val="000000"/>
          <w:sz w:val="28"/>
          <w:szCs w:val="28"/>
          <w:lang w:val="vi-VN"/>
        </w:rPr>
        <w:t xml:space="preserve"> Y có s</w:t>
      </w:r>
      <w:r w:rsidRPr="00717690">
        <w:rPr>
          <w:color w:val="000000"/>
          <w:sz w:val="28"/>
          <w:szCs w:val="28"/>
          <w:lang w:val="vi-VN"/>
        </w:rPr>
        <w:t>ố</w:t>
      </w:r>
      <w:r w:rsidRPr="00717690">
        <w:rPr>
          <w:color w:val="000000"/>
          <w:sz w:val="28"/>
          <w:szCs w:val="28"/>
          <w:lang w:val="vi-VN"/>
        </w:rPr>
        <w:t xml:space="preserve"> hi</w:t>
      </w:r>
      <w:r w:rsidRPr="00717690">
        <w:rPr>
          <w:color w:val="000000"/>
          <w:sz w:val="28"/>
          <w:szCs w:val="28"/>
          <w:lang w:val="vi-VN"/>
        </w:rPr>
        <w:t>ệ</w:t>
      </w:r>
      <w:r w:rsidRPr="00717690">
        <w:rPr>
          <w:color w:val="000000"/>
          <w:sz w:val="28"/>
          <w:szCs w:val="28"/>
          <w:lang w:val="vi-VN"/>
        </w:rPr>
        <w:t>u nguyên t</w:t>
      </w:r>
      <w:r w:rsidRPr="00717690">
        <w:rPr>
          <w:color w:val="000000"/>
          <w:sz w:val="28"/>
          <w:szCs w:val="28"/>
          <w:lang w:val="vi-VN"/>
        </w:rPr>
        <w:t>ử</w:t>
      </w:r>
      <w:r w:rsidRPr="00717690">
        <w:rPr>
          <w:color w:val="000000"/>
          <w:sz w:val="28"/>
          <w:szCs w:val="28"/>
          <w:lang w:val="vi-VN"/>
        </w:rPr>
        <w:t xml:space="preserve"> là 12. Hãy cho bi</w:t>
      </w:r>
      <w:r w:rsidRPr="00717690">
        <w:rPr>
          <w:color w:val="000000"/>
          <w:sz w:val="28"/>
          <w:szCs w:val="28"/>
          <w:lang w:val="vi-VN"/>
        </w:rPr>
        <w:t>ế</w:t>
      </w:r>
      <w:r w:rsidRPr="00717690">
        <w:rPr>
          <w:color w:val="000000"/>
          <w:sz w:val="28"/>
          <w:szCs w:val="28"/>
          <w:lang w:val="vi-VN"/>
        </w:rPr>
        <w:t>t nguyên t</w:t>
      </w:r>
      <w:r w:rsidRPr="00717690">
        <w:rPr>
          <w:color w:val="000000"/>
          <w:sz w:val="28"/>
          <w:szCs w:val="28"/>
          <w:lang w:val="vi-VN"/>
        </w:rPr>
        <w:t>ố</w:t>
      </w:r>
      <w:r w:rsidRPr="00717690">
        <w:rPr>
          <w:color w:val="000000"/>
          <w:sz w:val="28"/>
          <w:szCs w:val="28"/>
          <w:lang w:val="vi-VN"/>
        </w:rPr>
        <w:t xml:space="preserve"> Y n</w:t>
      </w:r>
      <w:r w:rsidRPr="00717690">
        <w:rPr>
          <w:color w:val="000000"/>
          <w:sz w:val="28"/>
          <w:szCs w:val="28"/>
          <w:lang w:val="vi-VN"/>
        </w:rPr>
        <w:t>ằ</w:t>
      </w:r>
      <w:r w:rsidRPr="00717690">
        <w:rPr>
          <w:color w:val="000000"/>
          <w:sz w:val="28"/>
          <w:szCs w:val="28"/>
          <w:lang w:val="vi-VN"/>
        </w:rPr>
        <w:t xml:space="preserve">m </w:t>
      </w:r>
      <w:r w:rsidRPr="00717690">
        <w:rPr>
          <w:color w:val="000000"/>
          <w:sz w:val="28"/>
          <w:szCs w:val="28"/>
          <w:lang w:val="vi-VN"/>
        </w:rPr>
        <w:t>ở</w:t>
      </w:r>
      <w:r w:rsidRPr="00717690">
        <w:rPr>
          <w:color w:val="000000"/>
          <w:sz w:val="28"/>
          <w:szCs w:val="28"/>
          <w:lang w:val="vi-VN"/>
        </w:rPr>
        <w:t xml:space="preserve"> nhóm m</w:t>
      </w:r>
      <w:r w:rsidRPr="00717690">
        <w:rPr>
          <w:color w:val="000000"/>
          <w:sz w:val="28"/>
          <w:szCs w:val="28"/>
          <w:lang w:val="vi-VN"/>
        </w:rPr>
        <w:t>ấ</w:t>
      </w:r>
      <w:r w:rsidRPr="00717690">
        <w:rPr>
          <w:color w:val="000000"/>
          <w:sz w:val="28"/>
          <w:szCs w:val="28"/>
          <w:lang w:val="vi-VN"/>
        </w:rPr>
        <w:t>y?</w:t>
      </w:r>
    </w:p>
    <w:p w:rsidR="004D02B3" w:rsidRPr="00717690" w:rsidRDefault="008B3B5D" w:rsidP="00717690">
      <w:pPr>
        <w:pStyle w:val="NormalWeb"/>
        <w:numPr>
          <w:ilvl w:val="0"/>
          <w:numId w:val="16"/>
        </w:numPr>
        <w:spacing w:beforeLines="50" w:before="120" w:beforeAutospacing="0" w:afterLines="50" w:after="120" w:afterAutospacing="0"/>
        <w:rPr>
          <w:color w:val="000000"/>
          <w:sz w:val="28"/>
          <w:szCs w:val="28"/>
          <w:lang w:val="vi-VN"/>
        </w:rPr>
      </w:pPr>
      <w:r w:rsidRPr="00717690">
        <w:rPr>
          <w:color w:val="000000"/>
          <w:sz w:val="28"/>
          <w:szCs w:val="28"/>
          <w:lang w:val="vi-VN"/>
        </w:rPr>
        <w:t>Nhóm I.</w:t>
      </w:r>
      <w:r>
        <w:rPr>
          <w:color w:val="000000"/>
          <w:sz w:val="28"/>
          <w:szCs w:val="28"/>
          <w:lang w:val="vi-VN"/>
        </w:rPr>
        <w:t xml:space="preserve">                  </w:t>
      </w:r>
      <w:r w:rsidRPr="00717690">
        <w:rPr>
          <w:color w:val="000000"/>
          <w:sz w:val="28"/>
          <w:szCs w:val="28"/>
          <w:lang w:val="vi-VN"/>
        </w:rPr>
        <w:t xml:space="preserve"> B. Nhóm II. </w:t>
      </w:r>
      <w:r>
        <w:rPr>
          <w:color w:val="000000"/>
          <w:sz w:val="28"/>
          <w:szCs w:val="28"/>
          <w:lang w:val="vi-VN"/>
        </w:rPr>
        <w:t xml:space="preserve">             </w:t>
      </w:r>
      <w:r w:rsidRPr="00717690">
        <w:rPr>
          <w:color w:val="000000"/>
          <w:sz w:val="28"/>
          <w:szCs w:val="28"/>
          <w:lang w:val="vi-VN"/>
        </w:rPr>
        <w:t>C. Nhóm III.</w:t>
      </w:r>
      <w:r>
        <w:rPr>
          <w:color w:val="000000"/>
          <w:sz w:val="28"/>
          <w:szCs w:val="28"/>
          <w:lang w:val="vi-VN"/>
        </w:rPr>
        <w:t xml:space="preserve">                </w:t>
      </w:r>
      <w:r w:rsidRPr="00717690">
        <w:rPr>
          <w:color w:val="000000"/>
          <w:sz w:val="28"/>
          <w:szCs w:val="28"/>
          <w:lang w:val="vi-VN"/>
        </w:rPr>
        <w:t>D. Nhóm IV.</w:t>
      </w:r>
    </w:p>
    <w:p w:rsidR="004D02B3"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 xml:space="preserve">Câu </w:t>
      </w:r>
      <w:r>
        <w:rPr>
          <w:b/>
          <w:bCs/>
          <w:color w:val="000000"/>
          <w:sz w:val="28"/>
          <w:szCs w:val="28"/>
          <w:lang w:val="vi-VN"/>
        </w:rPr>
        <w:t>6:</w:t>
      </w:r>
      <w:r>
        <w:rPr>
          <w:color w:val="000000"/>
          <w:sz w:val="28"/>
          <w:szCs w:val="28"/>
          <w:lang w:val="vi-VN"/>
        </w:rPr>
        <w:t xml:space="preserve"> </w:t>
      </w:r>
      <w:r w:rsidRPr="00717690">
        <w:rPr>
          <w:color w:val="000000"/>
          <w:sz w:val="28"/>
          <w:szCs w:val="28"/>
          <w:lang w:val="vi-VN"/>
        </w:rPr>
        <w:t xml:space="preserve">Liên </w:t>
      </w:r>
      <w:r w:rsidRPr="00717690">
        <w:rPr>
          <w:color w:val="000000"/>
          <w:sz w:val="28"/>
          <w:szCs w:val="28"/>
          <w:lang w:val="vi-VN"/>
        </w:rPr>
        <w:t>k</w:t>
      </w:r>
      <w:r w:rsidRPr="00717690">
        <w:rPr>
          <w:color w:val="000000"/>
          <w:sz w:val="28"/>
          <w:szCs w:val="28"/>
          <w:lang w:val="vi-VN"/>
        </w:rPr>
        <w:t>ế</w:t>
      </w:r>
      <w:r w:rsidRPr="00717690">
        <w:rPr>
          <w:color w:val="000000"/>
          <w:sz w:val="28"/>
          <w:szCs w:val="28"/>
          <w:lang w:val="vi-VN"/>
        </w:rPr>
        <w:t>t gi</w:t>
      </w:r>
      <w:r w:rsidRPr="00717690">
        <w:rPr>
          <w:color w:val="000000"/>
          <w:sz w:val="28"/>
          <w:szCs w:val="28"/>
          <w:lang w:val="vi-VN"/>
        </w:rPr>
        <w:t>ữ</w:t>
      </w:r>
      <w:r w:rsidRPr="00717690">
        <w:rPr>
          <w:color w:val="000000"/>
          <w:sz w:val="28"/>
          <w:szCs w:val="28"/>
          <w:lang w:val="vi-VN"/>
        </w:rPr>
        <w:t>a các nguyên t</w:t>
      </w:r>
      <w:r w:rsidRPr="00717690">
        <w:rPr>
          <w:color w:val="000000"/>
          <w:sz w:val="28"/>
          <w:szCs w:val="28"/>
          <w:lang w:val="vi-VN"/>
        </w:rPr>
        <w:t>ử</w:t>
      </w:r>
      <w:r w:rsidRPr="00717690">
        <w:rPr>
          <w:color w:val="000000"/>
          <w:sz w:val="28"/>
          <w:szCs w:val="28"/>
          <w:lang w:val="vi-VN"/>
        </w:rPr>
        <w:t xml:space="preserve"> trong phân t</w:t>
      </w:r>
      <w:r w:rsidRPr="00717690">
        <w:rPr>
          <w:color w:val="000000"/>
          <w:sz w:val="28"/>
          <w:szCs w:val="28"/>
          <w:lang w:val="vi-VN"/>
        </w:rPr>
        <w:t>ử</w:t>
      </w:r>
      <w:r w:rsidRPr="00717690">
        <w:rPr>
          <w:color w:val="000000"/>
          <w:sz w:val="28"/>
          <w:szCs w:val="28"/>
          <w:lang w:val="vi-VN"/>
        </w:rPr>
        <w:t xml:space="preserve"> nư</w:t>
      </w:r>
      <w:r w:rsidRPr="00717690">
        <w:rPr>
          <w:color w:val="000000"/>
          <w:sz w:val="28"/>
          <w:szCs w:val="28"/>
          <w:lang w:val="vi-VN"/>
        </w:rPr>
        <w:t>ớ</w:t>
      </w:r>
      <w:r w:rsidRPr="00717690">
        <w:rPr>
          <w:color w:val="000000"/>
          <w:sz w:val="28"/>
          <w:szCs w:val="28"/>
          <w:lang w:val="vi-VN"/>
        </w:rPr>
        <w:t>c là liên k</w:t>
      </w:r>
      <w:r w:rsidRPr="00717690">
        <w:rPr>
          <w:color w:val="000000"/>
          <w:sz w:val="28"/>
          <w:szCs w:val="28"/>
          <w:lang w:val="vi-VN"/>
        </w:rPr>
        <w:t>ế</w:t>
      </w:r>
      <w:r w:rsidRPr="00717690">
        <w:rPr>
          <w:color w:val="000000"/>
          <w:sz w:val="28"/>
          <w:szCs w:val="28"/>
          <w:lang w:val="vi-VN"/>
        </w:rPr>
        <w:t>t</w:t>
      </w:r>
      <w:r>
        <w:rPr>
          <w:color w:val="000000"/>
          <w:sz w:val="28"/>
          <w:szCs w:val="28"/>
          <w:lang w:val="vi-VN"/>
        </w:rPr>
        <w:t>:</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A. c</w:t>
      </w:r>
      <w:r>
        <w:rPr>
          <w:color w:val="000000"/>
          <w:sz w:val="28"/>
          <w:szCs w:val="28"/>
        </w:rPr>
        <w:t>ộ</w:t>
      </w:r>
      <w:r>
        <w:rPr>
          <w:color w:val="000000"/>
          <w:sz w:val="28"/>
          <w:szCs w:val="28"/>
        </w:rPr>
        <w:t>ng hoá tr</w:t>
      </w:r>
      <w:r>
        <w:rPr>
          <w:color w:val="000000"/>
          <w:sz w:val="28"/>
          <w:szCs w:val="28"/>
        </w:rPr>
        <w:t>ị</w:t>
      </w:r>
      <w:r>
        <w:rPr>
          <w:color w:val="000000"/>
          <w:sz w:val="28"/>
          <w:szCs w:val="28"/>
        </w:rPr>
        <w:t>.</w:t>
      </w:r>
      <w:r>
        <w:rPr>
          <w:color w:val="000000"/>
          <w:sz w:val="28"/>
          <w:szCs w:val="28"/>
          <w:lang w:val="vi-VN"/>
        </w:rPr>
        <w:t xml:space="preserve">                    </w:t>
      </w:r>
      <w:r>
        <w:rPr>
          <w:color w:val="000000"/>
          <w:sz w:val="28"/>
          <w:szCs w:val="28"/>
        </w:rPr>
        <w:t xml:space="preserve"> B. ion. </w:t>
      </w:r>
      <w:r>
        <w:rPr>
          <w:color w:val="000000"/>
          <w:sz w:val="28"/>
          <w:szCs w:val="28"/>
          <w:lang w:val="vi-VN"/>
        </w:rPr>
        <w:t xml:space="preserve">             </w:t>
      </w:r>
      <w:r>
        <w:rPr>
          <w:color w:val="000000"/>
          <w:sz w:val="28"/>
          <w:szCs w:val="28"/>
        </w:rPr>
        <w:t>C. kim lo</w:t>
      </w:r>
      <w:r>
        <w:rPr>
          <w:color w:val="000000"/>
          <w:sz w:val="28"/>
          <w:szCs w:val="28"/>
        </w:rPr>
        <w:t>ạ</w:t>
      </w:r>
      <w:r>
        <w:rPr>
          <w:color w:val="000000"/>
          <w:sz w:val="28"/>
          <w:szCs w:val="28"/>
        </w:rPr>
        <w:t>i</w:t>
      </w:r>
      <w:r>
        <w:rPr>
          <w:color w:val="000000"/>
          <w:sz w:val="28"/>
          <w:szCs w:val="28"/>
          <w:lang w:val="vi-VN"/>
        </w:rPr>
        <w:t xml:space="preserve">                   </w:t>
      </w:r>
      <w:r>
        <w:rPr>
          <w:color w:val="000000"/>
          <w:sz w:val="28"/>
          <w:szCs w:val="28"/>
        </w:rPr>
        <w:t xml:space="preserve"> D. phi kim.</w:t>
      </w:r>
    </w:p>
    <w:p w:rsidR="004D02B3" w:rsidRDefault="008B3B5D" w:rsidP="00717690">
      <w:pPr>
        <w:pStyle w:val="NormalWeb"/>
        <w:spacing w:beforeLines="50" w:before="120" w:beforeAutospacing="0" w:afterLines="50" w:after="120" w:afterAutospacing="0"/>
        <w:rPr>
          <w:color w:val="000000"/>
          <w:sz w:val="28"/>
          <w:szCs w:val="28"/>
          <w:lang w:val="vi-VN"/>
        </w:rPr>
      </w:pPr>
      <w:r>
        <w:rPr>
          <w:b/>
          <w:bCs/>
          <w:color w:val="000000"/>
          <w:sz w:val="28"/>
          <w:szCs w:val="28"/>
        </w:rPr>
        <w:t>Câu</w:t>
      </w:r>
      <w:r>
        <w:rPr>
          <w:b/>
          <w:bCs/>
          <w:color w:val="000000"/>
          <w:sz w:val="28"/>
          <w:szCs w:val="28"/>
          <w:lang w:val="vi-VN"/>
        </w:rPr>
        <w:t xml:space="preserve"> 7</w:t>
      </w:r>
      <w:r>
        <w:rPr>
          <w:b/>
          <w:bCs/>
          <w:color w:val="000000"/>
          <w:sz w:val="28"/>
          <w:szCs w:val="28"/>
        </w:rPr>
        <w:t xml:space="preserve"> </w:t>
      </w:r>
      <w:r>
        <w:rPr>
          <w:color w:val="000000"/>
          <w:sz w:val="28"/>
          <w:szCs w:val="28"/>
        </w:rPr>
        <w:t>:Trong h</w:t>
      </w:r>
      <w:r>
        <w:rPr>
          <w:color w:val="000000"/>
          <w:sz w:val="28"/>
          <w:szCs w:val="28"/>
        </w:rPr>
        <w:t>ệ</w:t>
      </w:r>
      <w:r>
        <w:rPr>
          <w:color w:val="000000"/>
          <w:sz w:val="28"/>
          <w:szCs w:val="28"/>
        </w:rPr>
        <w:t xml:space="preserve"> đo lư</w:t>
      </w:r>
      <w:r>
        <w:rPr>
          <w:color w:val="000000"/>
          <w:sz w:val="28"/>
          <w:szCs w:val="28"/>
        </w:rPr>
        <w:t>ờ</w:t>
      </w:r>
      <w:r>
        <w:rPr>
          <w:color w:val="000000"/>
          <w:sz w:val="28"/>
          <w:szCs w:val="28"/>
        </w:rPr>
        <w:t>ng chính th</w:t>
      </w:r>
      <w:r>
        <w:rPr>
          <w:color w:val="000000"/>
          <w:sz w:val="28"/>
          <w:szCs w:val="28"/>
        </w:rPr>
        <w:t>ứ</w:t>
      </w:r>
      <w:r>
        <w:rPr>
          <w:color w:val="000000"/>
          <w:sz w:val="28"/>
          <w:szCs w:val="28"/>
        </w:rPr>
        <w:t>c c</w:t>
      </w:r>
      <w:r>
        <w:rPr>
          <w:color w:val="000000"/>
          <w:sz w:val="28"/>
          <w:szCs w:val="28"/>
        </w:rPr>
        <w:t>ủ</w:t>
      </w:r>
      <w:r>
        <w:rPr>
          <w:color w:val="000000"/>
          <w:sz w:val="28"/>
          <w:szCs w:val="28"/>
        </w:rPr>
        <w:t>a nư</w:t>
      </w:r>
      <w:r>
        <w:rPr>
          <w:color w:val="000000"/>
          <w:sz w:val="28"/>
          <w:szCs w:val="28"/>
        </w:rPr>
        <w:t>ớ</w:t>
      </w:r>
      <w:r>
        <w:rPr>
          <w:color w:val="000000"/>
          <w:sz w:val="28"/>
          <w:szCs w:val="28"/>
        </w:rPr>
        <w:t>c ta, đơn v</w:t>
      </w:r>
      <w:r>
        <w:rPr>
          <w:color w:val="000000"/>
          <w:sz w:val="28"/>
          <w:szCs w:val="28"/>
        </w:rPr>
        <w:t>ị</w:t>
      </w:r>
      <w:r>
        <w:rPr>
          <w:color w:val="000000"/>
          <w:sz w:val="28"/>
          <w:szCs w:val="28"/>
        </w:rPr>
        <w:t xml:space="preserve"> đo t</w:t>
      </w:r>
      <w:r>
        <w:rPr>
          <w:color w:val="000000"/>
          <w:sz w:val="28"/>
          <w:szCs w:val="28"/>
        </w:rPr>
        <w:t>ố</w:t>
      </w:r>
      <w:r>
        <w:rPr>
          <w:color w:val="000000"/>
          <w:sz w:val="28"/>
          <w:szCs w:val="28"/>
        </w:rPr>
        <w:t>c đ</w:t>
      </w:r>
      <w:r>
        <w:rPr>
          <w:color w:val="000000"/>
          <w:sz w:val="28"/>
          <w:szCs w:val="28"/>
        </w:rPr>
        <w:t>ộ</w:t>
      </w:r>
      <w:r>
        <w:rPr>
          <w:color w:val="000000"/>
          <w:sz w:val="28"/>
          <w:szCs w:val="28"/>
        </w:rPr>
        <w:t xml:space="preserve"> là</w:t>
      </w:r>
      <w:r>
        <w:rPr>
          <w:color w:val="000000"/>
          <w:sz w:val="28"/>
          <w:szCs w:val="28"/>
          <w:lang w:val="vi-VN"/>
        </w:rPr>
        <w:t>:</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rPr>
        <w:t xml:space="preserve">A. m/h. </w:t>
      </w:r>
      <w:r>
        <w:rPr>
          <w:color w:val="000000"/>
          <w:sz w:val="28"/>
          <w:szCs w:val="28"/>
          <w:lang w:val="vi-VN"/>
        </w:rPr>
        <w:t xml:space="preserve">                      </w:t>
      </w:r>
      <w:r>
        <w:rPr>
          <w:color w:val="000000"/>
          <w:sz w:val="28"/>
          <w:szCs w:val="28"/>
          <w:lang w:val="vi-VN"/>
        </w:rPr>
        <w:t xml:space="preserve">   </w:t>
      </w:r>
      <w:r>
        <w:rPr>
          <w:color w:val="000000"/>
          <w:sz w:val="28"/>
          <w:szCs w:val="28"/>
        </w:rPr>
        <w:t xml:space="preserve">B. m/s. </w:t>
      </w:r>
      <w:r>
        <w:rPr>
          <w:color w:val="000000"/>
          <w:sz w:val="28"/>
          <w:szCs w:val="28"/>
          <w:lang w:val="vi-VN"/>
        </w:rPr>
        <w:t xml:space="preserve">                    </w:t>
      </w:r>
      <w:r>
        <w:rPr>
          <w:color w:val="000000"/>
          <w:sz w:val="28"/>
          <w:szCs w:val="28"/>
        </w:rPr>
        <w:t xml:space="preserve">C. km/phút. </w:t>
      </w:r>
      <w:r>
        <w:rPr>
          <w:color w:val="000000"/>
          <w:sz w:val="28"/>
          <w:szCs w:val="28"/>
          <w:lang w:val="vi-VN"/>
        </w:rPr>
        <w:t xml:space="preserve">                 </w:t>
      </w:r>
      <w:r w:rsidRPr="00717690">
        <w:rPr>
          <w:color w:val="000000"/>
          <w:sz w:val="28"/>
          <w:szCs w:val="28"/>
          <w:lang w:val="vi-VN"/>
        </w:rPr>
        <w:t>D. m/phút.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 xml:space="preserve">Câu </w:t>
      </w:r>
      <w:r>
        <w:rPr>
          <w:b/>
          <w:bCs/>
          <w:color w:val="000000"/>
          <w:sz w:val="28"/>
          <w:szCs w:val="28"/>
          <w:lang w:val="vi-VN"/>
        </w:rPr>
        <w:t>8</w:t>
      </w:r>
      <w:r w:rsidRPr="00717690">
        <w:rPr>
          <w:b/>
          <w:bCs/>
          <w:color w:val="000000"/>
          <w:sz w:val="28"/>
          <w:szCs w:val="28"/>
          <w:lang w:val="vi-VN"/>
        </w:rPr>
        <w:t>:</w:t>
      </w:r>
      <w:r w:rsidRPr="00717690">
        <w:rPr>
          <w:color w:val="000000"/>
          <w:sz w:val="28"/>
          <w:szCs w:val="28"/>
          <w:lang w:val="vi-VN"/>
        </w:rPr>
        <w:t xml:space="preserve"> Các bư</w:t>
      </w:r>
      <w:r w:rsidRPr="00717690">
        <w:rPr>
          <w:color w:val="000000"/>
          <w:sz w:val="28"/>
          <w:szCs w:val="28"/>
          <w:lang w:val="vi-VN"/>
        </w:rPr>
        <w:t>ớ</w:t>
      </w:r>
      <w:r w:rsidRPr="00717690">
        <w:rPr>
          <w:color w:val="000000"/>
          <w:sz w:val="28"/>
          <w:szCs w:val="28"/>
          <w:lang w:val="vi-VN"/>
        </w:rPr>
        <w:t>c đo khi dùng đ</w:t>
      </w:r>
      <w:r w:rsidRPr="00717690">
        <w:rPr>
          <w:color w:val="000000"/>
          <w:sz w:val="28"/>
          <w:szCs w:val="28"/>
          <w:lang w:val="vi-VN"/>
        </w:rPr>
        <w:t>ồ</w:t>
      </w:r>
      <w:r w:rsidRPr="00717690">
        <w:rPr>
          <w:color w:val="000000"/>
          <w:sz w:val="28"/>
          <w:szCs w:val="28"/>
          <w:lang w:val="vi-VN"/>
        </w:rPr>
        <w:t>ng h</w:t>
      </w:r>
      <w:r w:rsidRPr="00717690">
        <w:rPr>
          <w:color w:val="000000"/>
          <w:sz w:val="28"/>
          <w:szCs w:val="28"/>
          <w:lang w:val="vi-VN"/>
        </w:rPr>
        <w:t>ồ</w:t>
      </w:r>
      <w:r w:rsidRPr="00717690">
        <w:rPr>
          <w:color w:val="000000"/>
          <w:sz w:val="28"/>
          <w:szCs w:val="28"/>
          <w:lang w:val="vi-VN"/>
        </w:rPr>
        <w:t xml:space="preserve"> b</w:t>
      </w:r>
      <w:r w:rsidRPr="00717690">
        <w:rPr>
          <w:color w:val="000000"/>
          <w:sz w:val="28"/>
          <w:szCs w:val="28"/>
          <w:lang w:val="vi-VN"/>
        </w:rPr>
        <w:t>ấ</w:t>
      </w:r>
      <w:r w:rsidRPr="00717690">
        <w:rPr>
          <w:color w:val="000000"/>
          <w:sz w:val="28"/>
          <w:szCs w:val="28"/>
          <w:lang w:val="vi-VN"/>
        </w:rPr>
        <w:t>m gi</w:t>
      </w:r>
      <w:r>
        <w:rPr>
          <w:color w:val="000000"/>
          <w:sz w:val="28"/>
          <w:szCs w:val="28"/>
          <w:lang w:val="vi-VN"/>
        </w:rPr>
        <w:t>â</w:t>
      </w:r>
      <w:r w:rsidRPr="00717690">
        <w:rPr>
          <w:color w:val="000000"/>
          <w:sz w:val="28"/>
          <w:szCs w:val="28"/>
          <w:lang w:val="vi-VN"/>
        </w:rPr>
        <w:t>y là:</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1. Dùng thư</w:t>
      </w:r>
      <w:r w:rsidRPr="00717690">
        <w:rPr>
          <w:color w:val="000000"/>
          <w:sz w:val="28"/>
          <w:szCs w:val="28"/>
          <w:lang w:val="vi-VN"/>
        </w:rPr>
        <w:t>ớ</w:t>
      </w:r>
      <w:r w:rsidRPr="00717690">
        <w:rPr>
          <w:color w:val="000000"/>
          <w:sz w:val="28"/>
          <w:szCs w:val="28"/>
          <w:lang w:val="vi-VN"/>
        </w:rPr>
        <w:t>c đo đ</w:t>
      </w:r>
      <w:r w:rsidRPr="00717690">
        <w:rPr>
          <w:color w:val="000000"/>
          <w:sz w:val="28"/>
          <w:szCs w:val="28"/>
          <w:lang w:val="vi-VN"/>
        </w:rPr>
        <w:t>ộ</w:t>
      </w:r>
      <w:r w:rsidRPr="00717690">
        <w:rPr>
          <w:color w:val="000000"/>
          <w:sz w:val="28"/>
          <w:szCs w:val="28"/>
          <w:lang w:val="vi-VN"/>
        </w:rPr>
        <w:t xml:space="preserve"> dài quãng đư</w:t>
      </w:r>
      <w:r w:rsidRPr="00717690">
        <w:rPr>
          <w:color w:val="000000"/>
          <w:sz w:val="28"/>
          <w:szCs w:val="28"/>
          <w:lang w:val="vi-VN"/>
        </w:rPr>
        <w:t>ờ</w:t>
      </w:r>
      <w:r w:rsidRPr="00717690">
        <w:rPr>
          <w:color w:val="000000"/>
          <w:sz w:val="28"/>
          <w:szCs w:val="28"/>
          <w:lang w:val="vi-VN"/>
        </w:rPr>
        <w:t>ng s. Xác đ</w:t>
      </w:r>
      <w:r w:rsidRPr="00717690">
        <w:rPr>
          <w:color w:val="000000"/>
          <w:sz w:val="28"/>
          <w:szCs w:val="28"/>
          <w:lang w:val="vi-VN"/>
        </w:rPr>
        <w:t>ị</w:t>
      </w:r>
      <w:r w:rsidRPr="00717690">
        <w:rPr>
          <w:color w:val="000000"/>
          <w:sz w:val="28"/>
          <w:szCs w:val="28"/>
          <w:lang w:val="vi-VN"/>
        </w:rPr>
        <w:t>nh v</w:t>
      </w:r>
      <w:r w:rsidRPr="00717690">
        <w:rPr>
          <w:color w:val="000000"/>
          <w:sz w:val="28"/>
          <w:szCs w:val="28"/>
          <w:lang w:val="vi-VN"/>
        </w:rPr>
        <w:t>ạ</w:t>
      </w:r>
      <w:r w:rsidRPr="00717690">
        <w:rPr>
          <w:color w:val="000000"/>
          <w:sz w:val="28"/>
          <w:szCs w:val="28"/>
          <w:lang w:val="vi-VN"/>
        </w:rPr>
        <w:t>ch xu</w:t>
      </w:r>
      <w:r w:rsidRPr="00717690">
        <w:rPr>
          <w:color w:val="000000"/>
          <w:sz w:val="28"/>
          <w:szCs w:val="28"/>
          <w:lang w:val="vi-VN"/>
        </w:rPr>
        <w:t>ấ</w:t>
      </w:r>
      <w:r w:rsidRPr="00717690">
        <w:rPr>
          <w:color w:val="000000"/>
          <w:sz w:val="28"/>
          <w:szCs w:val="28"/>
          <w:lang w:val="vi-VN"/>
        </w:rPr>
        <w:t>t phát và v</w:t>
      </w:r>
      <w:r w:rsidRPr="00717690">
        <w:rPr>
          <w:color w:val="000000"/>
          <w:sz w:val="28"/>
          <w:szCs w:val="28"/>
          <w:lang w:val="vi-VN"/>
        </w:rPr>
        <w:t>ạ</w:t>
      </w:r>
      <w:r w:rsidRPr="00717690">
        <w:rPr>
          <w:color w:val="000000"/>
          <w:sz w:val="28"/>
          <w:szCs w:val="28"/>
          <w:lang w:val="vi-VN"/>
        </w:rPr>
        <w:t>ch đích</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2. Dùng đ</w:t>
      </w:r>
      <w:r w:rsidRPr="00717690">
        <w:rPr>
          <w:color w:val="000000"/>
          <w:sz w:val="28"/>
          <w:szCs w:val="28"/>
          <w:lang w:val="vi-VN"/>
        </w:rPr>
        <w:t>ồ</w:t>
      </w:r>
      <w:r w:rsidRPr="00717690">
        <w:rPr>
          <w:color w:val="000000"/>
          <w:sz w:val="28"/>
          <w:szCs w:val="28"/>
          <w:lang w:val="vi-VN"/>
        </w:rPr>
        <w:t>ng h</w:t>
      </w:r>
      <w:r w:rsidRPr="00717690">
        <w:rPr>
          <w:color w:val="000000"/>
          <w:sz w:val="28"/>
          <w:szCs w:val="28"/>
          <w:lang w:val="vi-VN"/>
        </w:rPr>
        <w:t>ồ</w:t>
      </w:r>
      <w:r w:rsidRPr="00717690">
        <w:rPr>
          <w:color w:val="000000"/>
          <w:sz w:val="28"/>
          <w:szCs w:val="28"/>
          <w:lang w:val="vi-VN"/>
        </w:rPr>
        <w:t xml:space="preserve"> b</w:t>
      </w:r>
      <w:r w:rsidRPr="00717690">
        <w:rPr>
          <w:color w:val="000000"/>
          <w:sz w:val="28"/>
          <w:szCs w:val="28"/>
          <w:lang w:val="vi-VN"/>
        </w:rPr>
        <w:t>ấ</w:t>
      </w:r>
      <w:r w:rsidRPr="00717690">
        <w:rPr>
          <w:color w:val="000000"/>
          <w:sz w:val="28"/>
          <w:szCs w:val="28"/>
          <w:lang w:val="vi-VN"/>
        </w:rPr>
        <w:t>m giây đo th</w:t>
      </w:r>
      <w:r w:rsidRPr="00717690">
        <w:rPr>
          <w:color w:val="000000"/>
          <w:sz w:val="28"/>
          <w:szCs w:val="28"/>
          <w:lang w:val="vi-VN"/>
        </w:rPr>
        <w:t>ờ</w:t>
      </w:r>
      <w:r w:rsidRPr="00717690">
        <w:rPr>
          <w:color w:val="000000"/>
          <w:sz w:val="28"/>
          <w:szCs w:val="28"/>
          <w:lang w:val="vi-VN"/>
        </w:rPr>
        <w:t>i gian t</w:t>
      </w:r>
      <w:r w:rsidRPr="00717690">
        <w:rPr>
          <w:color w:val="000000"/>
          <w:sz w:val="28"/>
          <w:szCs w:val="28"/>
          <w:lang w:val="vi-VN"/>
        </w:rPr>
        <w:t>ừ</w:t>
      </w:r>
      <w:r w:rsidRPr="00717690">
        <w:rPr>
          <w:color w:val="000000"/>
          <w:sz w:val="28"/>
          <w:szCs w:val="28"/>
          <w:lang w:val="vi-VN"/>
        </w:rPr>
        <w:t xml:space="preserve"> khi v</w:t>
      </w:r>
      <w:r w:rsidRPr="00717690">
        <w:rPr>
          <w:color w:val="000000"/>
          <w:sz w:val="28"/>
          <w:szCs w:val="28"/>
          <w:lang w:val="vi-VN"/>
        </w:rPr>
        <w:t>ậ</w:t>
      </w:r>
      <w:r w:rsidRPr="00717690">
        <w:rPr>
          <w:color w:val="000000"/>
          <w:sz w:val="28"/>
          <w:szCs w:val="28"/>
          <w:lang w:val="vi-VN"/>
        </w:rPr>
        <w:t>t b</w:t>
      </w:r>
      <w:r w:rsidRPr="00717690">
        <w:rPr>
          <w:color w:val="000000"/>
          <w:sz w:val="28"/>
          <w:szCs w:val="28"/>
          <w:lang w:val="vi-VN"/>
        </w:rPr>
        <w:t>ắ</w:t>
      </w:r>
      <w:r w:rsidRPr="00717690">
        <w:rPr>
          <w:color w:val="000000"/>
          <w:sz w:val="28"/>
          <w:szCs w:val="28"/>
          <w:lang w:val="vi-VN"/>
        </w:rPr>
        <w:t>t đ</w:t>
      </w:r>
      <w:r w:rsidRPr="00717690">
        <w:rPr>
          <w:color w:val="000000"/>
          <w:sz w:val="28"/>
          <w:szCs w:val="28"/>
          <w:lang w:val="vi-VN"/>
        </w:rPr>
        <w:t>ầ</w:t>
      </w:r>
      <w:r w:rsidRPr="00717690">
        <w:rPr>
          <w:color w:val="000000"/>
          <w:sz w:val="28"/>
          <w:szCs w:val="28"/>
          <w:lang w:val="vi-VN"/>
        </w:rPr>
        <w:t>u chu</w:t>
      </w:r>
      <w:r w:rsidRPr="00717690">
        <w:rPr>
          <w:color w:val="000000"/>
          <w:sz w:val="28"/>
          <w:szCs w:val="28"/>
          <w:lang w:val="vi-VN"/>
        </w:rPr>
        <w:t>y</w:t>
      </w:r>
      <w:r w:rsidRPr="00717690">
        <w:rPr>
          <w:color w:val="000000"/>
          <w:sz w:val="28"/>
          <w:szCs w:val="28"/>
          <w:lang w:val="vi-VN"/>
        </w:rPr>
        <w:t>ể</w:t>
      </w:r>
      <w:r w:rsidRPr="00717690">
        <w:rPr>
          <w:color w:val="000000"/>
          <w:sz w:val="28"/>
          <w:szCs w:val="28"/>
          <w:lang w:val="vi-VN"/>
        </w:rPr>
        <w:t>n đ</w:t>
      </w:r>
      <w:r w:rsidRPr="00717690">
        <w:rPr>
          <w:color w:val="000000"/>
          <w:sz w:val="28"/>
          <w:szCs w:val="28"/>
          <w:lang w:val="vi-VN"/>
        </w:rPr>
        <w:t>ộ</w:t>
      </w:r>
      <w:r w:rsidRPr="00717690">
        <w:rPr>
          <w:color w:val="000000"/>
          <w:sz w:val="28"/>
          <w:szCs w:val="28"/>
          <w:lang w:val="vi-VN"/>
        </w:rPr>
        <w:t>ng t</w:t>
      </w:r>
      <w:r w:rsidRPr="00717690">
        <w:rPr>
          <w:color w:val="000000"/>
          <w:sz w:val="28"/>
          <w:szCs w:val="28"/>
          <w:lang w:val="vi-VN"/>
        </w:rPr>
        <w:t>ừ</w:t>
      </w:r>
      <w:r w:rsidRPr="00717690">
        <w:rPr>
          <w:color w:val="000000"/>
          <w:sz w:val="28"/>
          <w:szCs w:val="28"/>
          <w:lang w:val="vi-VN"/>
        </w:rPr>
        <w:t xml:space="preserve"> v</w:t>
      </w:r>
      <w:r w:rsidRPr="00717690">
        <w:rPr>
          <w:color w:val="000000"/>
          <w:sz w:val="28"/>
          <w:szCs w:val="28"/>
          <w:lang w:val="vi-VN"/>
        </w:rPr>
        <w:t>ạ</w:t>
      </w:r>
      <w:r w:rsidRPr="00717690">
        <w:rPr>
          <w:color w:val="000000"/>
          <w:sz w:val="28"/>
          <w:szCs w:val="28"/>
          <w:lang w:val="vi-VN"/>
        </w:rPr>
        <w:t>ch xu</w:t>
      </w:r>
      <w:r w:rsidRPr="00717690">
        <w:rPr>
          <w:color w:val="000000"/>
          <w:sz w:val="28"/>
          <w:szCs w:val="28"/>
          <w:lang w:val="vi-VN"/>
        </w:rPr>
        <w:t>ấ</w:t>
      </w:r>
      <w:r w:rsidRPr="00717690">
        <w:rPr>
          <w:color w:val="000000"/>
          <w:sz w:val="28"/>
          <w:szCs w:val="28"/>
          <w:lang w:val="vi-VN"/>
        </w:rPr>
        <w:t>t phát cho đ</w:t>
      </w:r>
      <w:r w:rsidRPr="00717690">
        <w:rPr>
          <w:color w:val="000000"/>
          <w:sz w:val="28"/>
          <w:szCs w:val="28"/>
          <w:lang w:val="vi-VN"/>
        </w:rPr>
        <w:t>ế</w:t>
      </w:r>
      <w:r w:rsidRPr="00717690">
        <w:rPr>
          <w:color w:val="000000"/>
          <w:sz w:val="28"/>
          <w:szCs w:val="28"/>
          <w:lang w:val="vi-VN"/>
        </w:rPr>
        <w:t>n khi t</w:t>
      </w:r>
      <w:r w:rsidRPr="00717690">
        <w:rPr>
          <w:color w:val="000000"/>
          <w:sz w:val="28"/>
          <w:szCs w:val="28"/>
          <w:lang w:val="vi-VN"/>
        </w:rPr>
        <w:t>ớ</w:t>
      </w:r>
      <w:r w:rsidRPr="00717690">
        <w:rPr>
          <w:color w:val="000000"/>
          <w:sz w:val="28"/>
          <w:szCs w:val="28"/>
          <w:lang w:val="vi-VN"/>
        </w:rPr>
        <w:t>i v</w:t>
      </w:r>
      <w:r w:rsidRPr="00717690">
        <w:rPr>
          <w:color w:val="000000"/>
          <w:sz w:val="28"/>
          <w:szCs w:val="28"/>
          <w:lang w:val="vi-VN"/>
        </w:rPr>
        <w:t>ạ</w:t>
      </w:r>
      <w:r w:rsidRPr="00717690">
        <w:rPr>
          <w:color w:val="000000"/>
          <w:sz w:val="28"/>
          <w:szCs w:val="28"/>
          <w:lang w:val="vi-VN"/>
        </w:rPr>
        <w:t>ch đích</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3. L</w:t>
      </w:r>
      <w:r w:rsidRPr="00717690">
        <w:rPr>
          <w:color w:val="000000"/>
          <w:sz w:val="28"/>
          <w:szCs w:val="28"/>
          <w:lang w:val="vi-VN"/>
        </w:rPr>
        <w:t>ậ</w:t>
      </w:r>
      <w:r w:rsidRPr="00717690">
        <w:rPr>
          <w:color w:val="000000"/>
          <w:sz w:val="28"/>
          <w:szCs w:val="28"/>
          <w:lang w:val="vi-VN"/>
        </w:rPr>
        <w:t>p b</w:t>
      </w:r>
      <w:r w:rsidRPr="00717690">
        <w:rPr>
          <w:color w:val="000000"/>
          <w:sz w:val="28"/>
          <w:szCs w:val="28"/>
          <w:lang w:val="vi-VN"/>
        </w:rPr>
        <w:t>ả</w:t>
      </w:r>
      <w:r w:rsidRPr="00717690">
        <w:rPr>
          <w:color w:val="000000"/>
          <w:sz w:val="28"/>
          <w:szCs w:val="28"/>
          <w:lang w:val="vi-VN"/>
        </w:rPr>
        <w:t>ng k</w:t>
      </w:r>
      <w:r w:rsidRPr="00717690">
        <w:rPr>
          <w:color w:val="000000"/>
          <w:sz w:val="28"/>
          <w:szCs w:val="28"/>
          <w:lang w:val="vi-VN"/>
        </w:rPr>
        <w:t>ế</w:t>
      </w:r>
      <w:r w:rsidRPr="00717690">
        <w:rPr>
          <w:color w:val="000000"/>
          <w:sz w:val="28"/>
          <w:szCs w:val="28"/>
          <w:lang w:val="vi-VN"/>
        </w:rPr>
        <w:t>t qu</w:t>
      </w:r>
      <w:r w:rsidRPr="00717690">
        <w:rPr>
          <w:color w:val="000000"/>
          <w:sz w:val="28"/>
          <w:szCs w:val="28"/>
          <w:lang w:val="vi-VN"/>
        </w:rPr>
        <w:t>ả</w:t>
      </w:r>
      <w:r w:rsidRPr="00717690">
        <w:rPr>
          <w:color w:val="000000"/>
          <w:sz w:val="28"/>
          <w:szCs w:val="28"/>
          <w:lang w:val="vi-VN"/>
        </w:rPr>
        <w:t xml:space="preserve"> đ</w:t>
      </w:r>
      <w:r>
        <w:rPr>
          <w:color w:val="000000"/>
          <w:sz w:val="28"/>
          <w:szCs w:val="28"/>
          <w:lang w:val="vi-VN"/>
        </w:rPr>
        <w:t>o</w:t>
      </w:r>
      <w:r w:rsidRPr="00717690">
        <w:rPr>
          <w:color w:val="000000"/>
          <w:sz w:val="28"/>
          <w:szCs w:val="28"/>
          <w:lang w:val="vi-VN"/>
        </w:rPr>
        <w:t>, tính trung bình quãng đư</w:t>
      </w:r>
      <w:r w:rsidRPr="00717690">
        <w:rPr>
          <w:color w:val="000000"/>
          <w:sz w:val="28"/>
          <w:szCs w:val="28"/>
          <w:lang w:val="vi-VN"/>
        </w:rPr>
        <w:t>ờ</w:t>
      </w:r>
      <w:r w:rsidRPr="00717690">
        <w:rPr>
          <w:color w:val="000000"/>
          <w:sz w:val="28"/>
          <w:szCs w:val="28"/>
          <w:lang w:val="vi-VN"/>
        </w:rPr>
        <w:t>ng và th</w:t>
      </w:r>
      <w:r w:rsidRPr="00717690">
        <w:rPr>
          <w:color w:val="000000"/>
          <w:sz w:val="28"/>
          <w:szCs w:val="28"/>
          <w:lang w:val="vi-VN"/>
        </w:rPr>
        <w:t>ờ</w:t>
      </w:r>
      <w:r w:rsidRPr="00717690">
        <w:rPr>
          <w:color w:val="000000"/>
          <w:sz w:val="28"/>
          <w:szCs w:val="28"/>
          <w:lang w:val="vi-VN"/>
        </w:rPr>
        <w:t>i gian trong các l</w:t>
      </w:r>
      <w:r w:rsidRPr="00717690">
        <w:rPr>
          <w:color w:val="000000"/>
          <w:sz w:val="28"/>
          <w:szCs w:val="28"/>
          <w:lang w:val="vi-VN"/>
        </w:rPr>
        <w:t>ầ</w:t>
      </w:r>
      <w:r w:rsidRPr="00717690">
        <w:rPr>
          <w:color w:val="000000"/>
          <w:sz w:val="28"/>
          <w:szCs w:val="28"/>
          <w:lang w:val="vi-VN"/>
        </w:rPr>
        <w:t>n đo, r</w:t>
      </w:r>
      <w:r w:rsidRPr="00717690">
        <w:rPr>
          <w:color w:val="000000"/>
          <w:sz w:val="28"/>
          <w:szCs w:val="28"/>
          <w:lang w:val="vi-VN"/>
        </w:rPr>
        <w:t>ồ</w:t>
      </w:r>
      <w:r w:rsidRPr="00717690">
        <w:rPr>
          <w:color w:val="000000"/>
          <w:sz w:val="28"/>
          <w:szCs w:val="28"/>
          <w:lang w:val="vi-VN"/>
        </w:rPr>
        <w:t>i tính t</w:t>
      </w:r>
      <w:r w:rsidRPr="00717690">
        <w:rPr>
          <w:color w:val="000000"/>
          <w:sz w:val="28"/>
          <w:szCs w:val="28"/>
          <w:lang w:val="vi-VN"/>
        </w:rPr>
        <w:t>ố</w:t>
      </w:r>
      <w:r w:rsidRPr="00717690">
        <w:rPr>
          <w:color w:val="000000"/>
          <w:sz w:val="28"/>
          <w:szCs w:val="28"/>
          <w:lang w:val="vi-VN"/>
        </w:rPr>
        <w:t>c đ</w:t>
      </w:r>
      <w:r w:rsidRPr="00717690">
        <w:rPr>
          <w:color w:val="000000"/>
          <w:sz w:val="28"/>
          <w:szCs w:val="28"/>
          <w:lang w:val="vi-VN"/>
        </w:rPr>
        <w:t>ộ</w:t>
      </w:r>
      <w:r w:rsidRPr="00717690">
        <w:rPr>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4. Nh</w:t>
      </w:r>
      <w:r w:rsidRPr="00717690">
        <w:rPr>
          <w:color w:val="000000"/>
          <w:sz w:val="28"/>
          <w:szCs w:val="28"/>
          <w:lang w:val="vi-VN"/>
        </w:rPr>
        <w:t>ậ</w:t>
      </w:r>
      <w:r w:rsidRPr="00717690">
        <w:rPr>
          <w:color w:val="000000"/>
          <w:sz w:val="28"/>
          <w:szCs w:val="28"/>
          <w:lang w:val="vi-VN"/>
        </w:rPr>
        <w:t>n xét k</w:t>
      </w:r>
      <w:r w:rsidRPr="00717690">
        <w:rPr>
          <w:color w:val="000000"/>
          <w:sz w:val="28"/>
          <w:szCs w:val="28"/>
          <w:lang w:val="vi-VN"/>
        </w:rPr>
        <w:t>ế</w:t>
      </w:r>
      <w:r w:rsidRPr="00717690">
        <w:rPr>
          <w:color w:val="000000"/>
          <w:sz w:val="28"/>
          <w:szCs w:val="28"/>
          <w:lang w:val="vi-VN"/>
        </w:rPr>
        <w:t>t qu</w:t>
      </w:r>
      <w:r w:rsidRPr="00717690">
        <w:rPr>
          <w:color w:val="000000"/>
          <w:sz w:val="28"/>
          <w:szCs w:val="28"/>
          <w:lang w:val="vi-VN"/>
        </w:rPr>
        <w:t>ả</w:t>
      </w:r>
      <w:r w:rsidRPr="00717690">
        <w:rPr>
          <w:color w:val="000000"/>
          <w:sz w:val="28"/>
          <w:szCs w:val="28"/>
          <w:lang w:val="vi-VN"/>
        </w:rPr>
        <w:t xml:space="preserve"> đo</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5. Dùng công th</w:t>
      </w:r>
      <w:r w:rsidRPr="00717690">
        <w:rPr>
          <w:color w:val="000000"/>
          <w:sz w:val="28"/>
          <w:szCs w:val="28"/>
          <w:lang w:val="vi-VN"/>
        </w:rPr>
        <w:t>ứ</w:t>
      </w:r>
      <w:r w:rsidRPr="00717690">
        <w:rPr>
          <w:color w:val="000000"/>
          <w:sz w:val="28"/>
          <w:szCs w:val="28"/>
          <w:lang w:val="vi-VN"/>
        </w:rPr>
        <w:t>c v= s/t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Trình t</w:t>
      </w:r>
      <w:r w:rsidRPr="00717690">
        <w:rPr>
          <w:color w:val="000000"/>
          <w:sz w:val="28"/>
          <w:szCs w:val="28"/>
          <w:lang w:val="vi-VN"/>
        </w:rPr>
        <w:t>ự</w:t>
      </w:r>
      <w:r w:rsidRPr="00717690">
        <w:rPr>
          <w:color w:val="000000"/>
          <w:sz w:val="28"/>
          <w:szCs w:val="28"/>
          <w:lang w:val="vi-VN"/>
        </w:rPr>
        <w:t xml:space="preserve"> các bư</w:t>
      </w:r>
      <w:r w:rsidRPr="00717690">
        <w:rPr>
          <w:color w:val="000000"/>
          <w:sz w:val="28"/>
          <w:szCs w:val="28"/>
          <w:lang w:val="vi-VN"/>
        </w:rPr>
        <w:t>ớ</w:t>
      </w:r>
      <w:r w:rsidRPr="00717690">
        <w:rPr>
          <w:color w:val="000000"/>
          <w:sz w:val="28"/>
          <w:szCs w:val="28"/>
          <w:lang w:val="vi-VN"/>
        </w:rPr>
        <w:t>c đo đúng đư</w:t>
      </w:r>
      <w:r w:rsidRPr="00717690">
        <w:rPr>
          <w:color w:val="000000"/>
          <w:sz w:val="28"/>
          <w:szCs w:val="28"/>
          <w:lang w:val="vi-VN"/>
        </w:rPr>
        <w:t>ợ</w:t>
      </w:r>
      <w:r w:rsidRPr="00717690">
        <w:rPr>
          <w:color w:val="000000"/>
          <w:sz w:val="28"/>
          <w:szCs w:val="28"/>
          <w:lang w:val="vi-VN"/>
        </w:rPr>
        <w:t>c s</w:t>
      </w:r>
      <w:r w:rsidRPr="00717690">
        <w:rPr>
          <w:color w:val="000000"/>
          <w:sz w:val="28"/>
          <w:szCs w:val="28"/>
          <w:lang w:val="vi-VN"/>
        </w:rPr>
        <w:t>ắ</w:t>
      </w:r>
      <w:r w:rsidRPr="00717690">
        <w:rPr>
          <w:color w:val="000000"/>
          <w:sz w:val="28"/>
          <w:szCs w:val="28"/>
          <w:lang w:val="vi-VN"/>
        </w:rPr>
        <w:t>p x</w:t>
      </w:r>
      <w:r w:rsidRPr="00717690">
        <w:rPr>
          <w:color w:val="000000"/>
          <w:sz w:val="28"/>
          <w:szCs w:val="28"/>
          <w:lang w:val="vi-VN"/>
        </w:rPr>
        <w:t>ế</w:t>
      </w:r>
      <w:r w:rsidRPr="00717690">
        <w:rPr>
          <w:color w:val="000000"/>
          <w:sz w:val="28"/>
          <w:szCs w:val="28"/>
          <w:lang w:val="vi-VN"/>
        </w:rPr>
        <w:t>p:</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A. 1-2-3-4-5</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B.</w:t>
      </w:r>
      <w:r w:rsidRPr="00717690">
        <w:rPr>
          <w:color w:val="000000"/>
          <w:sz w:val="28"/>
          <w:szCs w:val="28"/>
          <w:lang w:val="vi-VN"/>
        </w:rPr>
        <w:t xml:space="preserve"> 1-2-3-5-4</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C. 3-4-2-1-5</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D. 2-1-4-3-5</w:t>
      </w:r>
    </w:p>
    <w:p w:rsidR="004D02B3" w:rsidRPr="00717690" w:rsidRDefault="008B3B5D" w:rsidP="00717690">
      <w:pPr>
        <w:pStyle w:val="NormalWeb"/>
        <w:spacing w:beforeLines="50" w:before="120" w:beforeAutospacing="0" w:afterLines="50" w:after="120" w:afterAutospacing="0"/>
        <w:rPr>
          <w:color w:val="000000"/>
          <w:sz w:val="28"/>
          <w:szCs w:val="28"/>
          <w:lang w:val="fr-FR"/>
        </w:rPr>
      </w:pPr>
      <w:r w:rsidRPr="00717690">
        <w:rPr>
          <w:b/>
          <w:bCs/>
          <w:color w:val="000000"/>
          <w:sz w:val="28"/>
          <w:szCs w:val="28"/>
          <w:lang w:val="vi-VN"/>
        </w:rPr>
        <w:t xml:space="preserve">Câu </w:t>
      </w:r>
      <w:r>
        <w:rPr>
          <w:b/>
          <w:bCs/>
          <w:color w:val="000000"/>
          <w:sz w:val="28"/>
          <w:szCs w:val="28"/>
          <w:lang w:val="vi-VN"/>
        </w:rPr>
        <w:t>9:</w:t>
      </w:r>
      <w:r w:rsidRPr="00717690">
        <w:rPr>
          <w:color w:val="000000"/>
          <w:sz w:val="28"/>
          <w:szCs w:val="28"/>
          <w:lang w:val="vi-VN"/>
        </w:rPr>
        <w:t xml:space="preserve"> G</w:t>
      </w:r>
      <w:r w:rsidRPr="00717690">
        <w:rPr>
          <w:color w:val="000000"/>
          <w:sz w:val="28"/>
          <w:szCs w:val="28"/>
          <w:lang w:val="vi-VN"/>
        </w:rPr>
        <w:t>ọ</w:t>
      </w:r>
      <w:r w:rsidRPr="00717690">
        <w:rPr>
          <w:color w:val="000000"/>
          <w:sz w:val="28"/>
          <w:szCs w:val="28"/>
          <w:lang w:val="vi-VN"/>
        </w:rPr>
        <w:t>i s là quãng đư</w:t>
      </w:r>
      <w:r w:rsidRPr="00717690">
        <w:rPr>
          <w:color w:val="000000"/>
          <w:sz w:val="28"/>
          <w:szCs w:val="28"/>
          <w:lang w:val="vi-VN"/>
        </w:rPr>
        <w:t>ờ</w:t>
      </w:r>
      <w:r w:rsidRPr="00717690">
        <w:rPr>
          <w:color w:val="000000"/>
          <w:sz w:val="28"/>
          <w:szCs w:val="28"/>
          <w:lang w:val="vi-VN"/>
        </w:rPr>
        <w:t>ng đi đư</w:t>
      </w:r>
      <w:r w:rsidRPr="00717690">
        <w:rPr>
          <w:color w:val="000000"/>
          <w:sz w:val="28"/>
          <w:szCs w:val="28"/>
          <w:lang w:val="vi-VN"/>
        </w:rPr>
        <w:t>ợ</w:t>
      </w:r>
      <w:r w:rsidRPr="00717690">
        <w:rPr>
          <w:color w:val="000000"/>
          <w:sz w:val="28"/>
          <w:szCs w:val="28"/>
          <w:lang w:val="vi-VN"/>
        </w:rPr>
        <w:t>c, t là th</w:t>
      </w:r>
      <w:r w:rsidRPr="00717690">
        <w:rPr>
          <w:color w:val="000000"/>
          <w:sz w:val="28"/>
          <w:szCs w:val="28"/>
          <w:lang w:val="vi-VN"/>
        </w:rPr>
        <w:t>ờ</w:t>
      </w:r>
      <w:r w:rsidRPr="00717690">
        <w:rPr>
          <w:color w:val="000000"/>
          <w:sz w:val="28"/>
          <w:szCs w:val="28"/>
          <w:lang w:val="vi-VN"/>
        </w:rPr>
        <w:t>i gian đi h</w:t>
      </w:r>
      <w:r w:rsidRPr="00717690">
        <w:rPr>
          <w:color w:val="000000"/>
          <w:sz w:val="28"/>
          <w:szCs w:val="28"/>
          <w:lang w:val="vi-VN"/>
        </w:rPr>
        <w:t>ế</w:t>
      </w:r>
      <w:r w:rsidRPr="00717690">
        <w:rPr>
          <w:color w:val="000000"/>
          <w:sz w:val="28"/>
          <w:szCs w:val="28"/>
          <w:lang w:val="vi-VN"/>
        </w:rPr>
        <w:t>t quãng đư</w:t>
      </w:r>
      <w:r w:rsidRPr="00717690">
        <w:rPr>
          <w:color w:val="000000"/>
          <w:sz w:val="28"/>
          <w:szCs w:val="28"/>
          <w:lang w:val="vi-VN"/>
        </w:rPr>
        <w:t>ờ</w:t>
      </w:r>
      <w:r w:rsidRPr="00717690">
        <w:rPr>
          <w:color w:val="000000"/>
          <w:sz w:val="28"/>
          <w:szCs w:val="28"/>
          <w:lang w:val="vi-VN"/>
        </w:rPr>
        <w:t>ng đó, v là t</w:t>
      </w:r>
      <w:r w:rsidRPr="00717690">
        <w:rPr>
          <w:color w:val="000000"/>
          <w:sz w:val="28"/>
          <w:szCs w:val="28"/>
          <w:lang w:val="vi-VN"/>
        </w:rPr>
        <w:t>ố</w:t>
      </w:r>
      <w:r w:rsidRPr="00717690">
        <w:rPr>
          <w:color w:val="000000"/>
          <w:sz w:val="28"/>
          <w:szCs w:val="28"/>
          <w:lang w:val="vi-VN"/>
        </w:rPr>
        <w:t>c đ</w:t>
      </w:r>
      <w:r w:rsidRPr="00717690">
        <w:rPr>
          <w:color w:val="000000"/>
          <w:sz w:val="28"/>
          <w:szCs w:val="28"/>
          <w:lang w:val="vi-VN"/>
        </w:rPr>
        <w:t>ộ</w:t>
      </w:r>
      <w:r w:rsidRPr="00717690">
        <w:rPr>
          <w:color w:val="000000"/>
          <w:sz w:val="28"/>
          <w:szCs w:val="28"/>
          <w:lang w:val="vi-VN"/>
        </w:rPr>
        <w:t xml:space="preserve"> chuy</w:t>
      </w:r>
      <w:r w:rsidRPr="00717690">
        <w:rPr>
          <w:color w:val="000000"/>
          <w:sz w:val="28"/>
          <w:szCs w:val="28"/>
          <w:lang w:val="vi-VN"/>
        </w:rPr>
        <w:t>ể</w:t>
      </w:r>
      <w:r w:rsidRPr="00717690">
        <w:rPr>
          <w:color w:val="000000"/>
          <w:sz w:val="28"/>
          <w:szCs w:val="28"/>
          <w:lang w:val="vi-VN"/>
        </w:rPr>
        <w:t>n đ</w:t>
      </w:r>
      <w:r w:rsidRPr="00717690">
        <w:rPr>
          <w:color w:val="000000"/>
          <w:sz w:val="28"/>
          <w:szCs w:val="28"/>
          <w:lang w:val="vi-VN"/>
        </w:rPr>
        <w:t>ộ</w:t>
      </w:r>
      <w:r w:rsidRPr="00717690">
        <w:rPr>
          <w:color w:val="000000"/>
          <w:sz w:val="28"/>
          <w:szCs w:val="28"/>
          <w:lang w:val="vi-VN"/>
        </w:rPr>
        <w:t xml:space="preserve">ng. </w:t>
      </w:r>
      <w:r w:rsidRPr="00717690">
        <w:rPr>
          <w:color w:val="000000"/>
          <w:sz w:val="28"/>
          <w:szCs w:val="28"/>
          <w:lang w:val="fr-FR"/>
        </w:rPr>
        <w:t>Công th</w:t>
      </w:r>
      <w:r w:rsidRPr="00717690">
        <w:rPr>
          <w:color w:val="000000"/>
          <w:sz w:val="28"/>
          <w:szCs w:val="28"/>
          <w:lang w:val="fr-FR"/>
        </w:rPr>
        <w:t>ứ</w:t>
      </w:r>
      <w:r w:rsidRPr="00717690">
        <w:rPr>
          <w:color w:val="000000"/>
          <w:sz w:val="28"/>
          <w:szCs w:val="28"/>
          <w:lang w:val="fr-FR"/>
        </w:rPr>
        <w:t>c tính t</w:t>
      </w:r>
      <w:r w:rsidRPr="00717690">
        <w:rPr>
          <w:color w:val="000000"/>
          <w:sz w:val="28"/>
          <w:szCs w:val="28"/>
          <w:lang w:val="fr-FR"/>
        </w:rPr>
        <w:t>ố</w:t>
      </w:r>
      <w:r w:rsidRPr="00717690">
        <w:rPr>
          <w:color w:val="000000"/>
          <w:sz w:val="28"/>
          <w:szCs w:val="28"/>
          <w:lang w:val="fr-FR"/>
        </w:rPr>
        <w:t>c đ</w:t>
      </w:r>
      <w:r w:rsidRPr="00717690">
        <w:rPr>
          <w:color w:val="000000"/>
          <w:sz w:val="28"/>
          <w:szCs w:val="28"/>
          <w:lang w:val="fr-FR"/>
        </w:rPr>
        <w:t>ộ</w:t>
      </w:r>
      <w:r w:rsidRPr="00717690">
        <w:rPr>
          <w:color w:val="000000"/>
          <w:sz w:val="28"/>
          <w:szCs w:val="28"/>
          <w:lang w:val="fr-FR"/>
        </w:rPr>
        <w:t xml:space="preserve"> là:</w:t>
      </w:r>
    </w:p>
    <w:p w:rsidR="004D02B3" w:rsidRDefault="008B3B5D" w:rsidP="00717690">
      <w:pPr>
        <w:pStyle w:val="NormalWeb"/>
        <w:spacing w:beforeLines="50" w:before="120" w:beforeAutospacing="0" w:afterLines="50" w:after="120" w:afterAutospacing="0"/>
        <w:rPr>
          <w:color w:val="000000"/>
          <w:sz w:val="28"/>
          <w:szCs w:val="28"/>
          <w:vertAlign w:val="superscript"/>
          <w:lang w:val="vi-VN"/>
        </w:rPr>
      </w:pPr>
      <w:r w:rsidRPr="00717690">
        <w:rPr>
          <w:color w:val="000000"/>
          <w:sz w:val="28"/>
          <w:szCs w:val="28"/>
          <w:lang w:val="fr-FR"/>
        </w:rPr>
        <w:t xml:space="preserve">A. t = </w:t>
      </w:r>
      <m:oMath>
        <m:f>
          <m:fPr>
            <m:ctrlPr>
              <w:rPr>
                <w:rFonts w:ascii="Cambria Math" w:hAnsi="Cambria Math"/>
                <w:iCs/>
                <w:color w:val="000000"/>
                <w:sz w:val="28"/>
                <w:szCs w:val="28"/>
              </w:rPr>
            </m:ctrlPr>
          </m:fPr>
          <m:num>
            <m:r>
              <m:rPr>
                <m:sty m:val="p"/>
              </m:rPr>
              <w:rPr>
                <w:rFonts w:ascii="Cambria Math" w:hAnsi="Cambria Math"/>
                <w:color w:val="000000"/>
                <w:sz w:val="28"/>
                <w:szCs w:val="28"/>
                <w:lang w:val="vi-VN"/>
              </w:rPr>
              <m:t>s</m:t>
            </m:r>
          </m:num>
          <m:den>
            <m:r>
              <m:rPr>
                <m:sty m:val="p"/>
              </m:rPr>
              <w:rPr>
                <w:rFonts w:ascii="Cambria Math" w:hAnsi="Cambria Math"/>
                <w:color w:val="000000"/>
                <w:sz w:val="28"/>
                <w:szCs w:val="28"/>
                <w:lang w:val="vi-VN"/>
              </w:rPr>
              <m:t>v</m:t>
            </m:r>
          </m:den>
        </m:f>
      </m:oMath>
      <w:r w:rsidRPr="00717690">
        <w:rPr>
          <w:color w:val="000000"/>
          <w:sz w:val="28"/>
          <w:szCs w:val="28"/>
          <w:lang w:val="fr-FR"/>
        </w:rPr>
        <w:t xml:space="preserve"> </w:t>
      </w:r>
      <w:r>
        <w:rPr>
          <w:color w:val="000000"/>
          <w:sz w:val="28"/>
          <w:szCs w:val="28"/>
          <w:lang w:val="vi-VN"/>
        </w:rPr>
        <w:t xml:space="preserve">                  </w:t>
      </w:r>
      <w:r w:rsidRPr="00717690">
        <w:rPr>
          <w:color w:val="000000"/>
          <w:sz w:val="28"/>
          <w:szCs w:val="28"/>
          <w:lang w:val="fr-FR"/>
        </w:rPr>
        <w:t xml:space="preserve">B. t = </w:t>
      </w:r>
      <m:oMath>
        <m:f>
          <m:fPr>
            <m:ctrlPr>
              <w:rPr>
                <w:rFonts w:ascii="Cambria Math" w:hAnsi="Cambria Math"/>
                <w:iCs/>
                <w:color w:val="000000"/>
                <w:sz w:val="28"/>
                <w:szCs w:val="28"/>
              </w:rPr>
            </m:ctrlPr>
          </m:fPr>
          <m:num>
            <m:r>
              <m:rPr>
                <m:sty m:val="p"/>
              </m:rPr>
              <w:rPr>
                <w:rFonts w:ascii="Cambria Math" w:hAnsi="Cambria Math"/>
                <w:color w:val="000000"/>
                <w:sz w:val="28"/>
                <w:szCs w:val="28"/>
                <w:lang w:val="vi-VN"/>
              </w:rPr>
              <m:t>v</m:t>
            </m:r>
          </m:num>
          <m:den>
            <m:r>
              <m:rPr>
                <m:sty m:val="p"/>
              </m:rPr>
              <w:rPr>
                <w:rFonts w:ascii="Cambria Math" w:hAnsi="Cambria Math"/>
                <w:color w:val="000000"/>
                <w:sz w:val="28"/>
                <w:szCs w:val="28"/>
                <w:lang w:val="vi-VN"/>
              </w:rPr>
              <m:t>s</m:t>
            </m:r>
          </m:den>
        </m:f>
      </m:oMath>
      <w:r w:rsidRPr="00717690">
        <w:rPr>
          <w:color w:val="000000"/>
          <w:sz w:val="28"/>
          <w:szCs w:val="28"/>
          <w:lang w:val="fr-FR"/>
        </w:rPr>
        <w:t xml:space="preserve"> </w:t>
      </w:r>
      <w:r>
        <w:rPr>
          <w:color w:val="000000"/>
          <w:sz w:val="28"/>
          <w:szCs w:val="28"/>
          <w:lang w:val="vi-VN"/>
        </w:rPr>
        <w:t xml:space="preserve">                    </w:t>
      </w:r>
      <w:r w:rsidRPr="00717690">
        <w:rPr>
          <w:color w:val="000000"/>
          <w:sz w:val="28"/>
          <w:szCs w:val="28"/>
          <w:lang w:val="fr-FR"/>
        </w:rPr>
        <w:t>C. t = s.v</w:t>
      </w:r>
      <w:r>
        <w:rPr>
          <w:color w:val="000000"/>
          <w:sz w:val="28"/>
          <w:szCs w:val="28"/>
          <w:lang w:val="vi-VN"/>
        </w:rPr>
        <w:t xml:space="preserve">                    </w:t>
      </w:r>
      <w:r w:rsidRPr="00717690">
        <w:rPr>
          <w:color w:val="000000"/>
          <w:sz w:val="28"/>
          <w:szCs w:val="28"/>
          <w:lang w:val="fr-FR"/>
        </w:rPr>
        <w:t xml:space="preserve"> D. t = s.v</w:t>
      </w:r>
      <w:r>
        <w:rPr>
          <w:color w:val="000000"/>
          <w:sz w:val="28"/>
          <w:szCs w:val="28"/>
          <w:vertAlign w:val="superscript"/>
          <w:lang w:val="vi-VN"/>
        </w:rPr>
        <w:t>2</w:t>
      </w:r>
    </w:p>
    <w:p w:rsidR="004D02B3"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lastRenderedPageBreak/>
        <w:t xml:space="preserve">Câu </w:t>
      </w:r>
      <w:r>
        <w:rPr>
          <w:b/>
          <w:bCs/>
          <w:color w:val="000000"/>
          <w:sz w:val="28"/>
          <w:szCs w:val="28"/>
          <w:lang w:val="vi-VN"/>
        </w:rPr>
        <w:t>10</w:t>
      </w:r>
      <w:r w:rsidRPr="00717690">
        <w:rPr>
          <w:b/>
          <w:bCs/>
          <w:color w:val="000000"/>
          <w:sz w:val="28"/>
          <w:szCs w:val="28"/>
          <w:lang w:val="vi-VN"/>
        </w:rPr>
        <w:t xml:space="preserve">: </w:t>
      </w:r>
      <w:r w:rsidRPr="00717690">
        <w:rPr>
          <w:color w:val="000000"/>
          <w:sz w:val="28"/>
          <w:szCs w:val="28"/>
          <w:lang w:val="vi-VN"/>
        </w:rPr>
        <w:t>Đư</w:t>
      </w:r>
      <w:r w:rsidRPr="00717690">
        <w:rPr>
          <w:color w:val="000000"/>
          <w:sz w:val="28"/>
          <w:szCs w:val="28"/>
          <w:lang w:val="vi-VN"/>
        </w:rPr>
        <w:t>ờ</w:t>
      </w:r>
      <w:r w:rsidRPr="00717690">
        <w:rPr>
          <w:color w:val="000000"/>
          <w:sz w:val="28"/>
          <w:szCs w:val="28"/>
          <w:lang w:val="vi-VN"/>
        </w:rPr>
        <w:t>ng s</w:t>
      </w:r>
      <w:r w:rsidRPr="00717690">
        <w:rPr>
          <w:color w:val="000000"/>
          <w:sz w:val="28"/>
          <w:szCs w:val="28"/>
          <w:lang w:val="vi-VN"/>
        </w:rPr>
        <w:t>ắ</w:t>
      </w:r>
      <w:r w:rsidRPr="00717690">
        <w:rPr>
          <w:color w:val="000000"/>
          <w:sz w:val="28"/>
          <w:szCs w:val="28"/>
          <w:lang w:val="vi-VN"/>
        </w:rPr>
        <w:t>t Hà N</w:t>
      </w:r>
      <w:r w:rsidRPr="00717690">
        <w:rPr>
          <w:color w:val="000000"/>
          <w:sz w:val="28"/>
          <w:szCs w:val="28"/>
          <w:lang w:val="vi-VN"/>
        </w:rPr>
        <w:t>ộ</w:t>
      </w:r>
      <w:r w:rsidRPr="00717690">
        <w:rPr>
          <w:color w:val="000000"/>
          <w:sz w:val="28"/>
          <w:szCs w:val="28"/>
          <w:lang w:val="vi-VN"/>
        </w:rPr>
        <w:t>i - Đà N</w:t>
      </w:r>
      <w:r>
        <w:rPr>
          <w:color w:val="000000"/>
          <w:sz w:val="28"/>
          <w:szCs w:val="28"/>
          <w:lang w:val="vi-VN"/>
        </w:rPr>
        <w:t>ẵ</w:t>
      </w:r>
      <w:r w:rsidRPr="00717690">
        <w:rPr>
          <w:color w:val="000000"/>
          <w:sz w:val="28"/>
          <w:szCs w:val="28"/>
          <w:lang w:val="vi-VN"/>
        </w:rPr>
        <w:t>ng dài kho</w:t>
      </w:r>
      <w:r w:rsidRPr="00717690">
        <w:rPr>
          <w:color w:val="000000"/>
          <w:sz w:val="28"/>
          <w:szCs w:val="28"/>
          <w:lang w:val="vi-VN"/>
        </w:rPr>
        <w:t>ả</w:t>
      </w:r>
      <w:r w:rsidRPr="00717690">
        <w:rPr>
          <w:color w:val="000000"/>
          <w:sz w:val="28"/>
          <w:szCs w:val="28"/>
          <w:lang w:val="vi-VN"/>
        </w:rPr>
        <w:t>ng 880 km. N</w:t>
      </w:r>
      <w:r w:rsidRPr="00717690">
        <w:rPr>
          <w:color w:val="000000"/>
          <w:sz w:val="28"/>
          <w:szCs w:val="28"/>
          <w:lang w:val="vi-VN"/>
        </w:rPr>
        <w:t>ế</w:t>
      </w:r>
      <w:r w:rsidRPr="00717690">
        <w:rPr>
          <w:color w:val="000000"/>
          <w:sz w:val="28"/>
          <w:szCs w:val="28"/>
          <w:lang w:val="vi-VN"/>
        </w:rPr>
        <w:t>u t</w:t>
      </w:r>
      <w:r w:rsidRPr="00717690">
        <w:rPr>
          <w:color w:val="000000"/>
          <w:sz w:val="28"/>
          <w:szCs w:val="28"/>
          <w:lang w:val="vi-VN"/>
        </w:rPr>
        <w:t>ố</w:t>
      </w:r>
      <w:r w:rsidRPr="00717690">
        <w:rPr>
          <w:color w:val="000000"/>
          <w:sz w:val="28"/>
          <w:szCs w:val="28"/>
          <w:lang w:val="vi-VN"/>
        </w:rPr>
        <w:t>c đ</w:t>
      </w:r>
      <w:r w:rsidRPr="00717690">
        <w:rPr>
          <w:color w:val="000000"/>
          <w:sz w:val="28"/>
          <w:szCs w:val="28"/>
          <w:lang w:val="vi-VN"/>
        </w:rPr>
        <w:t>ộ</w:t>
      </w:r>
      <w:r w:rsidRPr="00717690">
        <w:rPr>
          <w:color w:val="000000"/>
          <w:sz w:val="28"/>
          <w:szCs w:val="28"/>
          <w:lang w:val="vi-VN"/>
        </w:rPr>
        <w:t xml:space="preserve"> trung bình c</w:t>
      </w:r>
      <w:r w:rsidRPr="00717690">
        <w:rPr>
          <w:color w:val="000000"/>
          <w:sz w:val="28"/>
          <w:szCs w:val="28"/>
          <w:lang w:val="vi-VN"/>
        </w:rPr>
        <w:t>ủ</w:t>
      </w:r>
      <w:r w:rsidRPr="00717690">
        <w:rPr>
          <w:color w:val="000000"/>
          <w:sz w:val="28"/>
          <w:szCs w:val="28"/>
          <w:lang w:val="vi-VN"/>
        </w:rPr>
        <w:t>a m</w:t>
      </w:r>
      <w:r w:rsidRPr="00717690">
        <w:rPr>
          <w:color w:val="000000"/>
          <w:sz w:val="28"/>
          <w:szCs w:val="28"/>
          <w:lang w:val="vi-VN"/>
        </w:rPr>
        <w:t>ộ</w:t>
      </w:r>
      <w:r w:rsidRPr="00717690">
        <w:rPr>
          <w:color w:val="000000"/>
          <w:sz w:val="28"/>
          <w:szCs w:val="28"/>
          <w:lang w:val="vi-VN"/>
        </w:rPr>
        <w:t>t tàu ho</w:t>
      </w:r>
      <w:r w:rsidRPr="00717690">
        <w:rPr>
          <w:color w:val="000000"/>
          <w:sz w:val="28"/>
          <w:szCs w:val="28"/>
          <w:lang w:val="vi-VN"/>
        </w:rPr>
        <w:t>ả</w:t>
      </w:r>
      <w:r w:rsidRPr="00717690">
        <w:rPr>
          <w:color w:val="000000"/>
          <w:sz w:val="28"/>
          <w:szCs w:val="28"/>
          <w:lang w:val="vi-VN"/>
        </w:rPr>
        <w:t xml:space="preserve"> là 55 km/h thì th</w:t>
      </w:r>
      <w:r w:rsidRPr="00717690">
        <w:rPr>
          <w:color w:val="000000"/>
          <w:sz w:val="28"/>
          <w:szCs w:val="28"/>
          <w:lang w:val="vi-VN"/>
        </w:rPr>
        <w:t>ờ</w:t>
      </w:r>
      <w:r w:rsidRPr="00717690">
        <w:rPr>
          <w:color w:val="000000"/>
          <w:sz w:val="28"/>
          <w:szCs w:val="28"/>
          <w:lang w:val="vi-VN"/>
        </w:rPr>
        <w:t>i gian tàu ch</w:t>
      </w:r>
      <w:r w:rsidRPr="00717690">
        <w:rPr>
          <w:color w:val="000000"/>
          <w:sz w:val="28"/>
          <w:szCs w:val="28"/>
          <w:lang w:val="vi-VN"/>
        </w:rPr>
        <w:t>ạ</w:t>
      </w:r>
      <w:r w:rsidRPr="00717690">
        <w:rPr>
          <w:color w:val="000000"/>
          <w:sz w:val="28"/>
          <w:szCs w:val="28"/>
          <w:lang w:val="vi-VN"/>
        </w:rPr>
        <w:t>y t</w:t>
      </w:r>
      <w:r w:rsidRPr="00717690">
        <w:rPr>
          <w:color w:val="000000"/>
          <w:sz w:val="28"/>
          <w:szCs w:val="28"/>
          <w:lang w:val="vi-VN"/>
        </w:rPr>
        <w:t>ừ</w:t>
      </w:r>
      <w:r w:rsidRPr="00717690">
        <w:rPr>
          <w:color w:val="000000"/>
          <w:sz w:val="28"/>
          <w:szCs w:val="28"/>
          <w:lang w:val="vi-VN"/>
        </w:rPr>
        <w:t xml:space="preserve"> Hà N</w:t>
      </w:r>
      <w:r w:rsidRPr="00717690">
        <w:rPr>
          <w:color w:val="000000"/>
          <w:sz w:val="28"/>
          <w:szCs w:val="28"/>
          <w:lang w:val="vi-VN"/>
        </w:rPr>
        <w:t>ộ</w:t>
      </w:r>
      <w:r w:rsidRPr="00717690">
        <w:rPr>
          <w:color w:val="000000"/>
          <w:sz w:val="28"/>
          <w:szCs w:val="28"/>
          <w:lang w:val="vi-VN"/>
        </w:rPr>
        <w:t>i đ</w:t>
      </w:r>
      <w:r w:rsidRPr="00717690">
        <w:rPr>
          <w:color w:val="000000"/>
          <w:sz w:val="28"/>
          <w:szCs w:val="28"/>
          <w:lang w:val="vi-VN"/>
        </w:rPr>
        <w:t>ế</w:t>
      </w:r>
      <w:r w:rsidRPr="00717690">
        <w:rPr>
          <w:color w:val="000000"/>
          <w:sz w:val="28"/>
          <w:szCs w:val="28"/>
          <w:lang w:val="vi-VN"/>
        </w:rPr>
        <w:t>n Đà N</w:t>
      </w:r>
      <w:r>
        <w:rPr>
          <w:color w:val="000000"/>
          <w:sz w:val="28"/>
          <w:szCs w:val="28"/>
          <w:lang w:val="vi-VN"/>
        </w:rPr>
        <w:t>ẵ</w:t>
      </w:r>
      <w:r w:rsidRPr="00717690">
        <w:rPr>
          <w:color w:val="000000"/>
          <w:sz w:val="28"/>
          <w:szCs w:val="28"/>
          <w:lang w:val="vi-VN"/>
        </w:rPr>
        <w:t>ng là</w:t>
      </w:r>
      <w:r>
        <w:rPr>
          <w:color w:val="000000"/>
          <w:sz w:val="28"/>
          <w:szCs w:val="28"/>
          <w:lang w:val="vi-VN"/>
        </w:rPr>
        <w:t xml:space="preserve">: </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rPr>
        <w:t>A.8h.</w:t>
      </w:r>
      <w:r>
        <w:rPr>
          <w:color w:val="000000"/>
          <w:sz w:val="28"/>
          <w:szCs w:val="28"/>
          <w:lang w:val="vi-VN"/>
        </w:rPr>
        <w:t xml:space="preserve">                     </w:t>
      </w:r>
      <w:r>
        <w:rPr>
          <w:color w:val="000000"/>
          <w:sz w:val="28"/>
          <w:szCs w:val="28"/>
        </w:rPr>
        <w:t xml:space="preserve"> B. 16 h. </w:t>
      </w:r>
      <w:r>
        <w:rPr>
          <w:color w:val="000000"/>
          <w:sz w:val="28"/>
          <w:szCs w:val="28"/>
          <w:lang w:val="vi-VN"/>
        </w:rPr>
        <w:t xml:space="preserve">                          </w:t>
      </w:r>
      <w:r w:rsidRPr="00717690">
        <w:rPr>
          <w:color w:val="000000"/>
          <w:sz w:val="28"/>
          <w:szCs w:val="28"/>
          <w:lang w:val="vi-VN"/>
        </w:rPr>
        <w:t xml:space="preserve">C. 24 h. </w:t>
      </w:r>
      <w:r>
        <w:rPr>
          <w:color w:val="000000"/>
          <w:sz w:val="28"/>
          <w:szCs w:val="28"/>
          <w:lang w:val="vi-VN"/>
        </w:rPr>
        <w:t xml:space="preserve">                               </w:t>
      </w:r>
      <w:r w:rsidRPr="00717690">
        <w:rPr>
          <w:color w:val="000000"/>
          <w:sz w:val="28"/>
          <w:szCs w:val="28"/>
          <w:lang w:val="vi-VN"/>
        </w:rPr>
        <w:t>D. 32 h.</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Câu 1</w:t>
      </w:r>
      <w:r>
        <w:rPr>
          <w:b/>
          <w:bCs/>
          <w:color w:val="000000"/>
          <w:sz w:val="28"/>
          <w:szCs w:val="28"/>
          <w:lang w:val="vi-VN"/>
        </w:rPr>
        <w:t>1</w:t>
      </w:r>
      <w:r w:rsidRPr="00717690">
        <w:rPr>
          <w:b/>
          <w:bCs/>
          <w:color w:val="000000"/>
          <w:sz w:val="28"/>
          <w:szCs w:val="28"/>
          <w:lang w:val="vi-VN"/>
        </w:rPr>
        <w:t>:</w:t>
      </w:r>
      <w:r w:rsidRPr="00717690">
        <w:rPr>
          <w:color w:val="000000"/>
          <w:sz w:val="28"/>
          <w:szCs w:val="28"/>
          <w:lang w:val="vi-VN"/>
        </w:rPr>
        <w:t xml:space="preserve"> Hóa tr</w:t>
      </w:r>
      <w:r w:rsidRPr="00717690">
        <w:rPr>
          <w:color w:val="000000"/>
          <w:sz w:val="28"/>
          <w:szCs w:val="28"/>
          <w:lang w:val="vi-VN"/>
        </w:rPr>
        <w:t>ị</w:t>
      </w:r>
      <w:r w:rsidRPr="00717690">
        <w:rPr>
          <w:color w:val="000000"/>
          <w:sz w:val="28"/>
          <w:szCs w:val="28"/>
          <w:lang w:val="vi-VN"/>
        </w:rPr>
        <w:t xml:space="preserve"> c</w:t>
      </w:r>
      <w:r w:rsidRPr="00717690">
        <w:rPr>
          <w:color w:val="000000"/>
          <w:sz w:val="28"/>
          <w:szCs w:val="28"/>
          <w:lang w:val="vi-VN"/>
        </w:rPr>
        <w:t>ủ</w:t>
      </w:r>
      <w:r w:rsidRPr="00717690">
        <w:rPr>
          <w:color w:val="000000"/>
          <w:sz w:val="28"/>
          <w:szCs w:val="28"/>
          <w:lang w:val="vi-VN"/>
        </w:rPr>
        <w:t>a các nguyên t</w:t>
      </w:r>
      <w:r w:rsidRPr="00717690">
        <w:rPr>
          <w:color w:val="000000"/>
          <w:sz w:val="28"/>
          <w:szCs w:val="28"/>
          <w:lang w:val="vi-VN"/>
        </w:rPr>
        <w:t>ố</w:t>
      </w:r>
      <w:r w:rsidRPr="00717690">
        <w:rPr>
          <w:color w:val="000000"/>
          <w:sz w:val="28"/>
          <w:szCs w:val="28"/>
          <w:lang w:val="vi-VN"/>
        </w:rPr>
        <w:t xml:space="preserve"> sau: O, Na, Al trong h</w:t>
      </w:r>
      <w:r w:rsidRPr="00717690">
        <w:rPr>
          <w:color w:val="000000"/>
          <w:sz w:val="28"/>
          <w:szCs w:val="28"/>
          <w:lang w:val="vi-VN"/>
        </w:rPr>
        <w:t>ợ</w:t>
      </w:r>
      <w:r w:rsidRPr="00717690">
        <w:rPr>
          <w:color w:val="000000"/>
          <w:sz w:val="28"/>
          <w:szCs w:val="28"/>
          <w:lang w:val="vi-VN"/>
        </w:rPr>
        <w:t>p ch</w:t>
      </w:r>
      <w:r w:rsidRPr="00717690">
        <w:rPr>
          <w:color w:val="000000"/>
          <w:sz w:val="28"/>
          <w:szCs w:val="28"/>
          <w:lang w:val="vi-VN"/>
        </w:rPr>
        <w:t>ấ</w:t>
      </w:r>
      <w:r w:rsidRPr="00717690">
        <w:rPr>
          <w:color w:val="000000"/>
          <w:sz w:val="28"/>
          <w:szCs w:val="28"/>
          <w:lang w:val="vi-VN"/>
        </w:rPr>
        <w:t>t l</w:t>
      </w:r>
      <w:r w:rsidRPr="00717690">
        <w:rPr>
          <w:color w:val="000000"/>
          <w:sz w:val="28"/>
          <w:szCs w:val="28"/>
          <w:lang w:val="vi-VN"/>
        </w:rPr>
        <w:t>ầ</w:t>
      </w:r>
      <w:r w:rsidRPr="00717690">
        <w:rPr>
          <w:color w:val="000000"/>
          <w:sz w:val="28"/>
          <w:szCs w:val="28"/>
          <w:lang w:val="vi-VN"/>
        </w:rPr>
        <w:t>n lư</w:t>
      </w:r>
      <w:r w:rsidRPr="00717690">
        <w:rPr>
          <w:color w:val="000000"/>
          <w:sz w:val="28"/>
          <w:szCs w:val="28"/>
          <w:lang w:val="vi-VN"/>
        </w:rPr>
        <w:t>ợ</w:t>
      </w:r>
      <w:r w:rsidRPr="00717690">
        <w:rPr>
          <w:color w:val="000000"/>
          <w:sz w:val="28"/>
          <w:szCs w:val="28"/>
          <w:lang w:val="vi-VN"/>
        </w:rPr>
        <w:t>t là:</w:t>
      </w:r>
    </w:p>
    <w:p w:rsidR="004D02B3" w:rsidRDefault="008B3B5D" w:rsidP="00717690">
      <w:pPr>
        <w:pStyle w:val="NormalWeb"/>
        <w:numPr>
          <w:ilvl w:val="0"/>
          <w:numId w:val="17"/>
        </w:numPr>
        <w:spacing w:beforeLines="50" w:before="120" w:beforeAutospacing="0" w:afterLines="50" w:after="120" w:afterAutospacing="0"/>
        <w:rPr>
          <w:color w:val="000000"/>
          <w:sz w:val="28"/>
          <w:szCs w:val="28"/>
        </w:rPr>
      </w:pPr>
      <w:r>
        <w:rPr>
          <w:color w:val="000000"/>
          <w:sz w:val="28"/>
          <w:szCs w:val="28"/>
        </w:rPr>
        <w:t xml:space="preserve">I, II, III </w:t>
      </w:r>
      <w:r>
        <w:rPr>
          <w:color w:val="000000"/>
          <w:sz w:val="28"/>
          <w:szCs w:val="28"/>
          <w:lang w:val="vi-VN"/>
        </w:rPr>
        <w:t xml:space="preserve">                B</w:t>
      </w:r>
      <w:r>
        <w:rPr>
          <w:color w:val="000000"/>
          <w:sz w:val="28"/>
          <w:szCs w:val="28"/>
        </w:rPr>
        <w:t>.</w:t>
      </w:r>
      <w:r>
        <w:rPr>
          <w:color w:val="000000"/>
          <w:sz w:val="28"/>
          <w:szCs w:val="28"/>
          <w:lang w:val="vi-VN"/>
        </w:rPr>
        <w:t xml:space="preserve"> </w:t>
      </w:r>
      <w:r>
        <w:rPr>
          <w:color w:val="000000"/>
          <w:sz w:val="28"/>
          <w:szCs w:val="28"/>
        </w:rPr>
        <w:t>III, II, I</w:t>
      </w:r>
      <w:r>
        <w:rPr>
          <w:color w:val="000000"/>
          <w:sz w:val="28"/>
          <w:szCs w:val="28"/>
          <w:lang w:val="vi-VN"/>
        </w:rPr>
        <w:t xml:space="preserve">                C. </w:t>
      </w:r>
      <w:r>
        <w:rPr>
          <w:color w:val="000000"/>
          <w:sz w:val="28"/>
          <w:szCs w:val="28"/>
        </w:rPr>
        <w:t>II, I, III</w:t>
      </w:r>
      <w:r>
        <w:rPr>
          <w:color w:val="000000"/>
          <w:sz w:val="28"/>
          <w:szCs w:val="28"/>
          <w:lang w:val="vi-VN"/>
        </w:rPr>
        <w:t xml:space="preserve">               </w:t>
      </w:r>
      <w:r>
        <w:rPr>
          <w:color w:val="000000"/>
          <w:sz w:val="28"/>
          <w:szCs w:val="28"/>
        </w:rPr>
        <w:t xml:space="preserve"> D.</w:t>
      </w:r>
      <w:r>
        <w:rPr>
          <w:color w:val="000000"/>
          <w:sz w:val="28"/>
          <w:szCs w:val="28"/>
          <w:lang w:val="vi-VN"/>
        </w:rPr>
        <w:t xml:space="preserve"> </w:t>
      </w:r>
      <w:r>
        <w:rPr>
          <w:color w:val="000000"/>
          <w:sz w:val="28"/>
          <w:szCs w:val="28"/>
        </w:rPr>
        <w:t>II, III, I</w:t>
      </w:r>
    </w:p>
    <w:p w:rsidR="004D02B3" w:rsidRDefault="008B3B5D" w:rsidP="00717690">
      <w:pPr>
        <w:pStyle w:val="NormalWeb"/>
        <w:spacing w:beforeLines="50" w:before="120" w:beforeAutospacing="0" w:afterLines="50" w:after="120" w:afterAutospacing="0"/>
        <w:rPr>
          <w:rFonts w:eastAsia="Open Sans"/>
          <w:color w:val="212529"/>
          <w:sz w:val="28"/>
          <w:szCs w:val="28"/>
          <w:shd w:val="clear" w:color="auto" w:fill="FFFFFF"/>
          <w:lang w:val="vi-VN"/>
        </w:rPr>
      </w:pPr>
      <w:r>
        <w:rPr>
          <w:b/>
          <w:bCs/>
          <w:color w:val="000000"/>
          <w:sz w:val="28"/>
          <w:szCs w:val="28"/>
        </w:rPr>
        <w:t xml:space="preserve">Câu </w:t>
      </w:r>
      <w:r>
        <w:rPr>
          <w:b/>
          <w:bCs/>
          <w:color w:val="000000"/>
          <w:sz w:val="28"/>
          <w:szCs w:val="28"/>
          <w:lang w:val="vi-VN"/>
        </w:rPr>
        <w:t>12</w:t>
      </w:r>
      <w:r>
        <w:rPr>
          <w:b/>
          <w:bCs/>
          <w:color w:val="000000"/>
          <w:sz w:val="28"/>
          <w:szCs w:val="28"/>
        </w:rPr>
        <w:t>:</w:t>
      </w:r>
      <w:r>
        <w:rPr>
          <w:color w:val="000000"/>
          <w:sz w:val="28"/>
          <w:szCs w:val="28"/>
        </w:rPr>
        <w:t xml:space="preserve"> </w:t>
      </w:r>
      <w:r>
        <w:rPr>
          <w:color w:val="000000"/>
          <w:sz w:val="28"/>
          <w:szCs w:val="28"/>
          <w:lang w:val="vi-VN"/>
        </w:rPr>
        <w:t>Ph</w:t>
      </w:r>
      <w:r>
        <w:rPr>
          <w:color w:val="000000"/>
          <w:sz w:val="28"/>
          <w:szCs w:val="28"/>
          <w:lang w:val="vi-VN"/>
        </w:rPr>
        <w:t>ầ</w:t>
      </w:r>
      <w:r>
        <w:rPr>
          <w:color w:val="000000"/>
          <w:sz w:val="28"/>
          <w:szCs w:val="28"/>
          <w:lang w:val="vi-VN"/>
        </w:rPr>
        <w:t>n trăm kh</w:t>
      </w:r>
      <w:r>
        <w:rPr>
          <w:color w:val="000000"/>
          <w:sz w:val="28"/>
          <w:szCs w:val="28"/>
          <w:lang w:val="vi-VN"/>
        </w:rPr>
        <w:t>ố</w:t>
      </w:r>
      <w:r>
        <w:rPr>
          <w:color w:val="000000"/>
          <w:sz w:val="28"/>
          <w:szCs w:val="28"/>
          <w:lang w:val="vi-VN"/>
        </w:rPr>
        <w:t>i lư</w:t>
      </w:r>
      <w:r>
        <w:rPr>
          <w:color w:val="000000"/>
          <w:sz w:val="28"/>
          <w:szCs w:val="28"/>
          <w:lang w:val="vi-VN"/>
        </w:rPr>
        <w:t>ợ</w:t>
      </w:r>
      <w:r>
        <w:rPr>
          <w:color w:val="000000"/>
          <w:sz w:val="28"/>
          <w:szCs w:val="28"/>
          <w:lang w:val="vi-VN"/>
        </w:rPr>
        <w:t>ng</w:t>
      </w:r>
      <w:r>
        <w:rPr>
          <w:rFonts w:eastAsia="Open Sans"/>
          <w:color w:val="212529"/>
          <w:sz w:val="28"/>
          <w:szCs w:val="28"/>
          <w:shd w:val="clear" w:color="auto" w:fill="FFFFFF"/>
        </w:rPr>
        <w:t xml:space="preserve"> c</w:t>
      </w:r>
      <w:r>
        <w:rPr>
          <w:rFonts w:eastAsia="Open Sans"/>
          <w:color w:val="212529"/>
          <w:sz w:val="28"/>
          <w:szCs w:val="28"/>
          <w:shd w:val="clear" w:color="auto" w:fill="FFFFFF"/>
        </w:rPr>
        <w:t>ủ</w:t>
      </w:r>
      <w:r>
        <w:rPr>
          <w:rFonts w:eastAsia="Open Sans"/>
          <w:color w:val="212529"/>
          <w:sz w:val="28"/>
          <w:szCs w:val="28"/>
          <w:shd w:val="clear" w:color="auto" w:fill="FFFFFF"/>
        </w:rPr>
        <w:t>a nguyên t</w:t>
      </w:r>
      <w:r>
        <w:rPr>
          <w:rFonts w:eastAsia="Open Sans"/>
          <w:color w:val="212529"/>
          <w:sz w:val="28"/>
          <w:szCs w:val="28"/>
          <w:shd w:val="clear" w:color="auto" w:fill="FFFFFF"/>
        </w:rPr>
        <w:t>ố</w:t>
      </w:r>
      <w:r>
        <w:rPr>
          <w:rFonts w:eastAsia="Open Sans"/>
          <w:color w:val="212529"/>
          <w:sz w:val="28"/>
          <w:szCs w:val="28"/>
          <w:shd w:val="clear" w:color="auto" w:fill="FFFFFF"/>
        </w:rPr>
        <w:t xml:space="preserve"> Al trong </w:t>
      </w:r>
      <w:r>
        <w:rPr>
          <w:rFonts w:eastAsia="Open Sans"/>
          <w:color w:val="212529"/>
          <w:sz w:val="28"/>
          <w:szCs w:val="28"/>
          <w:shd w:val="clear" w:color="auto" w:fill="FFFFFF"/>
          <w:lang w:val="vi-VN"/>
        </w:rPr>
        <w:t xml:space="preserve">Aluminium oxide </w:t>
      </w:r>
      <w:r>
        <w:rPr>
          <w:rFonts w:eastAsia="Open Sans"/>
          <w:color w:val="212529"/>
          <w:sz w:val="28"/>
          <w:szCs w:val="28"/>
          <w:shd w:val="clear" w:color="auto" w:fill="FFFFFF"/>
        </w:rPr>
        <w:t>Al</w:t>
      </w:r>
      <w:r>
        <w:rPr>
          <w:rFonts w:eastAsia="Open Sans"/>
          <w:color w:val="212529"/>
          <w:sz w:val="28"/>
          <w:szCs w:val="28"/>
          <w:shd w:val="clear" w:color="auto" w:fill="FFFFFF"/>
          <w:vertAlign w:val="subscript"/>
        </w:rPr>
        <w:t>2</w:t>
      </w:r>
      <w:r>
        <w:rPr>
          <w:rFonts w:eastAsia="Open Sans"/>
          <w:color w:val="212529"/>
          <w:sz w:val="28"/>
          <w:szCs w:val="28"/>
          <w:shd w:val="clear" w:color="auto" w:fill="FFFFFF"/>
        </w:rPr>
        <w:t>O</w:t>
      </w:r>
      <w:r>
        <w:rPr>
          <w:rFonts w:eastAsia="Open Sans"/>
          <w:color w:val="212529"/>
          <w:sz w:val="28"/>
          <w:szCs w:val="28"/>
          <w:shd w:val="clear" w:color="auto" w:fill="FFFFFF"/>
          <w:vertAlign w:val="subscript"/>
        </w:rPr>
        <w:t>3</w:t>
      </w:r>
      <w:r>
        <w:rPr>
          <w:rFonts w:eastAsia="Open Sans"/>
          <w:color w:val="212529"/>
          <w:sz w:val="28"/>
          <w:szCs w:val="28"/>
          <w:shd w:val="clear" w:color="auto" w:fill="FFFFFF"/>
          <w:vertAlign w:val="subscript"/>
          <w:lang w:val="vi-VN"/>
        </w:rPr>
        <w:t xml:space="preserve"> </w:t>
      </w:r>
      <w:r>
        <w:rPr>
          <w:rFonts w:eastAsia="Open Sans"/>
          <w:color w:val="212529"/>
          <w:sz w:val="28"/>
          <w:szCs w:val="28"/>
          <w:shd w:val="clear" w:color="auto" w:fill="FFFFFF"/>
          <w:lang w:val="vi-VN"/>
        </w:rPr>
        <w:t xml:space="preserve">là: </w:t>
      </w:r>
    </w:p>
    <w:p w:rsidR="004D02B3" w:rsidRDefault="008B3B5D" w:rsidP="00717690">
      <w:pPr>
        <w:pStyle w:val="NormalWeb"/>
        <w:numPr>
          <w:ilvl w:val="0"/>
          <w:numId w:val="18"/>
        </w:numPr>
        <w:spacing w:beforeLines="50" w:before="120" w:beforeAutospacing="0" w:afterLines="50" w:after="120" w:afterAutospacing="0"/>
        <w:rPr>
          <w:color w:val="000000"/>
          <w:sz w:val="28"/>
          <w:szCs w:val="28"/>
        </w:rPr>
      </w:pPr>
      <w:r>
        <w:rPr>
          <w:sz w:val="28"/>
          <w:szCs w:val="28"/>
          <w:shd w:val="clear" w:color="auto" w:fill="FFFFFF"/>
        </w:rPr>
        <w:t>52,94%</w:t>
      </w:r>
      <w:r>
        <w:rPr>
          <w:sz w:val="28"/>
          <w:szCs w:val="28"/>
          <w:shd w:val="clear" w:color="auto" w:fill="FFFFFF"/>
          <w:lang w:val="vi-VN"/>
        </w:rPr>
        <w:t xml:space="preserve">             </w:t>
      </w:r>
      <w:r>
        <w:rPr>
          <w:sz w:val="28"/>
          <w:szCs w:val="28"/>
          <w:shd w:val="clear" w:color="auto" w:fill="FFFFFF"/>
          <w:lang w:val="vi-VN"/>
        </w:rPr>
        <w:t xml:space="preserve"> </w:t>
      </w:r>
      <w:r>
        <w:rPr>
          <w:sz w:val="28"/>
          <w:szCs w:val="28"/>
          <w:shd w:val="clear" w:color="auto" w:fill="FFFFFF"/>
          <w:lang w:val="vi-VN"/>
        </w:rPr>
        <w:t xml:space="preserve">   B. </w:t>
      </w:r>
      <w:r>
        <w:rPr>
          <w:sz w:val="28"/>
          <w:szCs w:val="28"/>
          <w:shd w:val="clear" w:color="auto" w:fill="FFFFFF"/>
        </w:rPr>
        <w:t>47,06%</w:t>
      </w:r>
      <w:r>
        <w:rPr>
          <w:sz w:val="28"/>
          <w:szCs w:val="28"/>
          <w:shd w:val="clear" w:color="auto" w:fill="FFFFFF"/>
          <w:lang w:val="vi-VN"/>
        </w:rPr>
        <w:t xml:space="preserve">          </w:t>
      </w:r>
      <w:r>
        <w:rPr>
          <w:sz w:val="28"/>
          <w:szCs w:val="28"/>
          <w:shd w:val="clear" w:color="auto" w:fill="FFFFFF"/>
          <w:lang w:val="vi-VN"/>
        </w:rPr>
        <w:t xml:space="preserve">  </w:t>
      </w:r>
      <w:r>
        <w:rPr>
          <w:sz w:val="28"/>
          <w:szCs w:val="28"/>
          <w:shd w:val="clear" w:color="auto" w:fill="FFFFFF"/>
          <w:lang w:val="vi-VN"/>
        </w:rPr>
        <w:t xml:space="preserve">   C. 26,47%             </w:t>
      </w:r>
      <w:r>
        <w:rPr>
          <w:sz w:val="28"/>
          <w:szCs w:val="28"/>
          <w:shd w:val="clear" w:color="auto" w:fill="FFFFFF"/>
          <w:lang w:val="vi-VN"/>
        </w:rPr>
        <w:t xml:space="preserve">  </w:t>
      </w:r>
      <w:r>
        <w:rPr>
          <w:sz w:val="28"/>
          <w:szCs w:val="28"/>
          <w:shd w:val="clear" w:color="auto" w:fill="FFFFFF"/>
          <w:lang w:val="vi-VN"/>
        </w:rPr>
        <w:t xml:space="preserve"> D. 15,69%</w:t>
      </w:r>
    </w:p>
    <w:p w:rsidR="004D02B3" w:rsidRDefault="008B3B5D" w:rsidP="00717690">
      <w:pPr>
        <w:pStyle w:val="NormalWeb"/>
        <w:spacing w:beforeLines="50" w:before="120" w:beforeAutospacing="0" w:afterLines="50" w:after="120" w:afterAutospacing="0"/>
        <w:rPr>
          <w:color w:val="000000"/>
          <w:sz w:val="28"/>
          <w:szCs w:val="28"/>
        </w:rPr>
      </w:pPr>
      <w:r>
        <w:rPr>
          <w:b/>
          <w:bCs/>
          <w:color w:val="000000"/>
          <w:sz w:val="28"/>
          <w:szCs w:val="28"/>
        </w:rPr>
        <w:t>Câu 1</w:t>
      </w:r>
      <w:r>
        <w:rPr>
          <w:b/>
          <w:bCs/>
          <w:color w:val="000000"/>
          <w:sz w:val="28"/>
          <w:szCs w:val="28"/>
          <w:lang w:val="vi-VN"/>
        </w:rPr>
        <w:t xml:space="preserve">3: </w:t>
      </w:r>
      <w:r>
        <w:rPr>
          <w:color w:val="000000"/>
          <w:sz w:val="28"/>
          <w:szCs w:val="28"/>
        </w:rPr>
        <w:t>V</w:t>
      </w:r>
      <w:r>
        <w:rPr>
          <w:color w:val="000000"/>
          <w:sz w:val="28"/>
          <w:szCs w:val="28"/>
        </w:rPr>
        <w:t>ậ</w:t>
      </w:r>
      <w:r>
        <w:rPr>
          <w:color w:val="000000"/>
          <w:sz w:val="28"/>
          <w:szCs w:val="28"/>
        </w:rPr>
        <w:t>t nào sau đây dao đ</w:t>
      </w:r>
      <w:r>
        <w:rPr>
          <w:color w:val="000000"/>
          <w:sz w:val="28"/>
          <w:szCs w:val="28"/>
        </w:rPr>
        <w:t>ộ</w:t>
      </w:r>
      <w:r>
        <w:rPr>
          <w:color w:val="000000"/>
          <w:sz w:val="28"/>
          <w:szCs w:val="28"/>
        </w:rPr>
        <w:t>ng phát ra âm tr</w:t>
      </w:r>
      <w:r>
        <w:rPr>
          <w:color w:val="000000"/>
          <w:sz w:val="28"/>
          <w:szCs w:val="28"/>
        </w:rPr>
        <w:t>ầ</w:t>
      </w:r>
      <w:r>
        <w:rPr>
          <w:color w:val="000000"/>
          <w:sz w:val="28"/>
          <w:szCs w:val="28"/>
        </w:rPr>
        <w:t>m nh</w:t>
      </w:r>
      <w:r>
        <w:rPr>
          <w:color w:val="000000"/>
          <w:sz w:val="28"/>
          <w:szCs w:val="28"/>
        </w:rPr>
        <w:t>ấ</w:t>
      </w:r>
      <w:r>
        <w:rPr>
          <w:color w:val="000000"/>
          <w:sz w:val="28"/>
          <w:szCs w:val="28"/>
        </w:rPr>
        <w:t>t ?</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A. Trong 0,01 giây, v</w:t>
      </w:r>
      <w:r>
        <w:rPr>
          <w:color w:val="000000"/>
          <w:sz w:val="28"/>
          <w:szCs w:val="28"/>
        </w:rPr>
        <w:t>ậ</w:t>
      </w:r>
      <w:r>
        <w:rPr>
          <w:color w:val="000000"/>
          <w:sz w:val="28"/>
          <w:szCs w:val="28"/>
        </w:rPr>
        <w:t>t th</w:t>
      </w:r>
      <w:r>
        <w:rPr>
          <w:color w:val="000000"/>
          <w:sz w:val="28"/>
          <w:szCs w:val="28"/>
        </w:rPr>
        <w:t>ự</w:t>
      </w:r>
      <w:r>
        <w:rPr>
          <w:color w:val="000000"/>
          <w:sz w:val="28"/>
          <w:szCs w:val="28"/>
        </w:rPr>
        <w:t>c hi</w:t>
      </w:r>
      <w:r>
        <w:rPr>
          <w:color w:val="000000"/>
          <w:sz w:val="28"/>
          <w:szCs w:val="28"/>
        </w:rPr>
        <w:t>ệ</w:t>
      </w:r>
      <w:r>
        <w:rPr>
          <w:color w:val="000000"/>
          <w:sz w:val="28"/>
          <w:szCs w:val="28"/>
        </w:rPr>
        <w:t>n đư</w:t>
      </w:r>
      <w:r>
        <w:rPr>
          <w:color w:val="000000"/>
          <w:sz w:val="28"/>
          <w:szCs w:val="28"/>
        </w:rPr>
        <w:t>ợ</w:t>
      </w:r>
      <w:r>
        <w:rPr>
          <w:color w:val="000000"/>
          <w:sz w:val="28"/>
          <w:szCs w:val="28"/>
        </w:rPr>
        <w:t>c 20 dao đ</w:t>
      </w:r>
      <w:r>
        <w:rPr>
          <w:color w:val="000000"/>
          <w:sz w:val="28"/>
          <w:szCs w:val="28"/>
        </w:rPr>
        <w:t>ộ</w:t>
      </w:r>
      <w:r>
        <w:rPr>
          <w:color w:val="000000"/>
          <w:sz w:val="28"/>
          <w:szCs w:val="28"/>
        </w:rPr>
        <w:t>ng.</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B. Trong m</w:t>
      </w:r>
      <w:r>
        <w:rPr>
          <w:color w:val="000000"/>
          <w:sz w:val="28"/>
          <w:szCs w:val="28"/>
        </w:rPr>
        <w:t>ộ</w:t>
      </w:r>
      <w:r>
        <w:rPr>
          <w:color w:val="000000"/>
          <w:sz w:val="28"/>
          <w:szCs w:val="28"/>
        </w:rPr>
        <w:t xml:space="preserve">t </w:t>
      </w:r>
      <w:r>
        <w:rPr>
          <w:color w:val="000000"/>
          <w:sz w:val="28"/>
          <w:szCs w:val="28"/>
        </w:rPr>
        <w:t>phút, v</w:t>
      </w:r>
      <w:r>
        <w:rPr>
          <w:color w:val="000000"/>
          <w:sz w:val="28"/>
          <w:szCs w:val="28"/>
        </w:rPr>
        <w:t>ậ</w:t>
      </w:r>
      <w:r>
        <w:rPr>
          <w:color w:val="000000"/>
          <w:sz w:val="28"/>
          <w:szCs w:val="28"/>
        </w:rPr>
        <w:t>t th</w:t>
      </w:r>
      <w:r>
        <w:rPr>
          <w:color w:val="000000"/>
          <w:sz w:val="28"/>
          <w:szCs w:val="28"/>
        </w:rPr>
        <w:t>ự</w:t>
      </w:r>
      <w:r>
        <w:rPr>
          <w:color w:val="000000"/>
          <w:sz w:val="28"/>
          <w:szCs w:val="28"/>
        </w:rPr>
        <w:t>c hi</w:t>
      </w:r>
      <w:r>
        <w:rPr>
          <w:color w:val="000000"/>
          <w:sz w:val="28"/>
          <w:szCs w:val="28"/>
        </w:rPr>
        <w:t>ệ</w:t>
      </w:r>
      <w:r>
        <w:rPr>
          <w:color w:val="000000"/>
          <w:sz w:val="28"/>
          <w:szCs w:val="28"/>
        </w:rPr>
        <w:t>n đư</w:t>
      </w:r>
      <w:r>
        <w:rPr>
          <w:color w:val="000000"/>
          <w:sz w:val="28"/>
          <w:szCs w:val="28"/>
        </w:rPr>
        <w:t>ợ</w:t>
      </w:r>
      <w:r>
        <w:rPr>
          <w:color w:val="000000"/>
          <w:sz w:val="28"/>
          <w:szCs w:val="28"/>
        </w:rPr>
        <w:t>c 300 dao đ</w:t>
      </w:r>
      <w:r>
        <w:rPr>
          <w:color w:val="000000"/>
          <w:sz w:val="28"/>
          <w:szCs w:val="28"/>
        </w:rPr>
        <w:t>ộ</w:t>
      </w:r>
      <w:r>
        <w:rPr>
          <w:color w:val="000000"/>
          <w:sz w:val="28"/>
          <w:szCs w:val="28"/>
        </w:rPr>
        <w:t>ng.</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C. Trong 5 giây, v</w:t>
      </w:r>
      <w:r>
        <w:rPr>
          <w:color w:val="000000"/>
          <w:sz w:val="28"/>
          <w:szCs w:val="28"/>
        </w:rPr>
        <w:t>ậ</w:t>
      </w:r>
      <w:r>
        <w:rPr>
          <w:color w:val="000000"/>
          <w:sz w:val="28"/>
          <w:szCs w:val="28"/>
        </w:rPr>
        <w:t>t th</w:t>
      </w:r>
      <w:r>
        <w:rPr>
          <w:color w:val="000000"/>
          <w:sz w:val="28"/>
          <w:szCs w:val="28"/>
        </w:rPr>
        <w:t>ự</w:t>
      </w:r>
      <w:r>
        <w:rPr>
          <w:color w:val="000000"/>
          <w:sz w:val="28"/>
          <w:szCs w:val="28"/>
        </w:rPr>
        <w:t>c hi</w:t>
      </w:r>
      <w:r>
        <w:rPr>
          <w:color w:val="000000"/>
          <w:sz w:val="28"/>
          <w:szCs w:val="28"/>
        </w:rPr>
        <w:t>ệ</w:t>
      </w:r>
      <w:r>
        <w:rPr>
          <w:color w:val="000000"/>
          <w:sz w:val="28"/>
          <w:szCs w:val="28"/>
        </w:rPr>
        <w:t>n đư</w:t>
      </w:r>
      <w:r>
        <w:rPr>
          <w:color w:val="000000"/>
          <w:sz w:val="28"/>
          <w:szCs w:val="28"/>
        </w:rPr>
        <w:t>ợ</w:t>
      </w:r>
      <w:r>
        <w:rPr>
          <w:color w:val="000000"/>
          <w:sz w:val="28"/>
          <w:szCs w:val="28"/>
        </w:rPr>
        <w:t>c 500 dao đ</w:t>
      </w:r>
      <w:r>
        <w:rPr>
          <w:color w:val="000000"/>
          <w:sz w:val="28"/>
          <w:szCs w:val="28"/>
        </w:rPr>
        <w:t>ộ</w:t>
      </w:r>
      <w:r>
        <w:rPr>
          <w:color w:val="000000"/>
          <w:sz w:val="28"/>
          <w:szCs w:val="28"/>
        </w:rPr>
        <w:t>ng.</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D. Trong 20 giây, v</w:t>
      </w:r>
      <w:r>
        <w:rPr>
          <w:color w:val="000000"/>
          <w:sz w:val="28"/>
          <w:szCs w:val="28"/>
        </w:rPr>
        <w:t>ậ</w:t>
      </w:r>
      <w:r>
        <w:rPr>
          <w:color w:val="000000"/>
          <w:sz w:val="28"/>
          <w:szCs w:val="28"/>
        </w:rPr>
        <w:t>t th</w:t>
      </w:r>
      <w:r>
        <w:rPr>
          <w:color w:val="000000"/>
          <w:sz w:val="28"/>
          <w:szCs w:val="28"/>
        </w:rPr>
        <w:t>ự</w:t>
      </w:r>
      <w:r>
        <w:rPr>
          <w:color w:val="000000"/>
          <w:sz w:val="28"/>
          <w:szCs w:val="28"/>
        </w:rPr>
        <w:t>c hi</w:t>
      </w:r>
      <w:r>
        <w:rPr>
          <w:color w:val="000000"/>
          <w:sz w:val="28"/>
          <w:szCs w:val="28"/>
        </w:rPr>
        <w:t>ệ</w:t>
      </w:r>
      <w:r>
        <w:rPr>
          <w:color w:val="000000"/>
          <w:sz w:val="28"/>
          <w:szCs w:val="28"/>
        </w:rPr>
        <w:t>n đư</w:t>
      </w:r>
      <w:r>
        <w:rPr>
          <w:color w:val="000000"/>
          <w:sz w:val="28"/>
          <w:szCs w:val="28"/>
        </w:rPr>
        <w:t>ợ</w:t>
      </w:r>
      <w:r>
        <w:rPr>
          <w:color w:val="000000"/>
          <w:sz w:val="28"/>
          <w:szCs w:val="28"/>
        </w:rPr>
        <w:t>c 1200 dao đ</w:t>
      </w:r>
      <w:r>
        <w:rPr>
          <w:color w:val="000000"/>
          <w:sz w:val="28"/>
          <w:szCs w:val="28"/>
        </w:rPr>
        <w:t>ộ</w:t>
      </w:r>
      <w:r>
        <w:rPr>
          <w:color w:val="000000"/>
          <w:sz w:val="28"/>
          <w:szCs w:val="28"/>
        </w:rPr>
        <w:t>ng.</w:t>
      </w:r>
    </w:p>
    <w:p w:rsidR="004D02B3" w:rsidRDefault="008B3B5D" w:rsidP="00717690">
      <w:pPr>
        <w:pStyle w:val="NormalWeb"/>
        <w:spacing w:beforeLines="50" w:before="120" w:beforeAutospacing="0" w:afterLines="50" w:after="120" w:afterAutospacing="0"/>
        <w:rPr>
          <w:color w:val="000000"/>
          <w:sz w:val="28"/>
          <w:szCs w:val="28"/>
          <w:lang w:val="vi-VN"/>
        </w:rPr>
      </w:pPr>
      <w:r>
        <w:rPr>
          <w:b/>
          <w:bCs/>
          <w:color w:val="000000"/>
          <w:sz w:val="28"/>
          <w:szCs w:val="28"/>
        </w:rPr>
        <w:t>Câu 1</w:t>
      </w:r>
      <w:r>
        <w:rPr>
          <w:b/>
          <w:bCs/>
          <w:color w:val="000000"/>
          <w:sz w:val="28"/>
          <w:szCs w:val="28"/>
          <w:lang w:val="vi-VN"/>
        </w:rPr>
        <w:t>4</w:t>
      </w:r>
      <w:r>
        <w:rPr>
          <w:b/>
          <w:bCs/>
          <w:color w:val="000000"/>
          <w:sz w:val="28"/>
          <w:szCs w:val="28"/>
        </w:rPr>
        <w:t>:</w:t>
      </w:r>
      <w:r>
        <w:rPr>
          <w:color w:val="000000"/>
          <w:sz w:val="28"/>
          <w:szCs w:val="28"/>
        </w:rPr>
        <w:t xml:space="preserve"> V</w:t>
      </w:r>
      <w:r>
        <w:rPr>
          <w:color w:val="000000"/>
          <w:sz w:val="28"/>
          <w:szCs w:val="28"/>
        </w:rPr>
        <w:t>ậ</w:t>
      </w:r>
      <w:r>
        <w:rPr>
          <w:color w:val="000000"/>
          <w:sz w:val="28"/>
          <w:szCs w:val="28"/>
        </w:rPr>
        <w:t>t ph</w:t>
      </w:r>
      <w:r>
        <w:rPr>
          <w:color w:val="000000"/>
          <w:sz w:val="28"/>
          <w:szCs w:val="28"/>
        </w:rPr>
        <w:t>ả</w:t>
      </w:r>
      <w:r>
        <w:rPr>
          <w:color w:val="000000"/>
          <w:sz w:val="28"/>
          <w:szCs w:val="28"/>
        </w:rPr>
        <w:t>n x</w:t>
      </w:r>
      <w:r>
        <w:rPr>
          <w:color w:val="000000"/>
          <w:sz w:val="28"/>
          <w:szCs w:val="28"/>
        </w:rPr>
        <w:t>ạ</w:t>
      </w:r>
      <w:r>
        <w:rPr>
          <w:color w:val="000000"/>
          <w:sz w:val="28"/>
          <w:szCs w:val="28"/>
        </w:rPr>
        <w:t xml:space="preserve"> âm kém là</w:t>
      </w:r>
      <w:r>
        <w:rPr>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A. T</w:t>
      </w:r>
      <w:r w:rsidRPr="00717690">
        <w:rPr>
          <w:color w:val="000000"/>
          <w:sz w:val="28"/>
          <w:szCs w:val="28"/>
          <w:lang w:val="vi-VN"/>
        </w:rPr>
        <w:t>ấ</w:t>
      </w:r>
      <w:r w:rsidRPr="00717690">
        <w:rPr>
          <w:color w:val="000000"/>
          <w:sz w:val="28"/>
          <w:szCs w:val="28"/>
          <w:lang w:val="vi-VN"/>
        </w:rPr>
        <w:t>m g</w:t>
      </w:r>
      <w:r w:rsidRPr="00717690">
        <w:rPr>
          <w:color w:val="000000"/>
          <w:sz w:val="28"/>
          <w:szCs w:val="28"/>
          <w:lang w:val="vi-VN"/>
        </w:rPr>
        <w:t>ỗ</w:t>
      </w:r>
      <w:r>
        <w:rPr>
          <w:color w:val="000000"/>
          <w:sz w:val="28"/>
          <w:szCs w:val="28"/>
          <w:lang w:val="vi-VN"/>
        </w:rPr>
        <w:t xml:space="preserve">          </w:t>
      </w:r>
      <w:r w:rsidRPr="00717690">
        <w:rPr>
          <w:color w:val="000000"/>
          <w:sz w:val="28"/>
          <w:szCs w:val="28"/>
          <w:lang w:val="vi-VN"/>
        </w:rPr>
        <w:t>B. Rèm nhung</w:t>
      </w:r>
      <w:r>
        <w:rPr>
          <w:color w:val="000000"/>
          <w:sz w:val="28"/>
          <w:szCs w:val="28"/>
          <w:lang w:val="vi-VN"/>
        </w:rPr>
        <w:t xml:space="preserve">              </w:t>
      </w:r>
      <w:r w:rsidRPr="00717690">
        <w:rPr>
          <w:color w:val="000000"/>
          <w:sz w:val="28"/>
          <w:szCs w:val="28"/>
          <w:lang w:val="vi-VN"/>
        </w:rPr>
        <w:t>C. T</w:t>
      </w:r>
      <w:r w:rsidRPr="00717690">
        <w:rPr>
          <w:color w:val="000000"/>
          <w:sz w:val="28"/>
          <w:szCs w:val="28"/>
          <w:lang w:val="vi-VN"/>
        </w:rPr>
        <w:t>ấ</w:t>
      </w:r>
      <w:r w:rsidRPr="00717690">
        <w:rPr>
          <w:color w:val="000000"/>
          <w:sz w:val="28"/>
          <w:szCs w:val="28"/>
          <w:lang w:val="vi-VN"/>
        </w:rPr>
        <w:t>m kim lo</w:t>
      </w:r>
      <w:r w:rsidRPr="00717690">
        <w:rPr>
          <w:color w:val="000000"/>
          <w:sz w:val="28"/>
          <w:szCs w:val="28"/>
          <w:lang w:val="vi-VN"/>
        </w:rPr>
        <w:t>ạ</w:t>
      </w:r>
      <w:r w:rsidRPr="00717690">
        <w:rPr>
          <w:color w:val="000000"/>
          <w:sz w:val="28"/>
          <w:szCs w:val="28"/>
          <w:lang w:val="vi-VN"/>
        </w:rPr>
        <w:t>i</w:t>
      </w:r>
      <w:r>
        <w:rPr>
          <w:color w:val="000000"/>
          <w:sz w:val="28"/>
          <w:szCs w:val="28"/>
          <w:lang w:val="vi-VN"/>
        </w:rPr>
        <w:t xml:space="preserve">                 </w:t>
      </w:r>
      <w:r w:rsidRPr="00717690">
        <w:rPr>
          <w:color w:val="000000"/>
          <w:sz w:val="28"/>
          <w:szCs w:val="28"/>
          <w:lang w:val="vi-VN"/>
        </w:rPr>
        <w:t>D. T</w:t>
      </w:r>
      <w:r w:rsidRPr="00717690">
        <w:rPr>
          <w:color w:val="000000"/>
          <w:sz w:val="28"/>
          <w:szCs w:val="28"/>
          <w:lang w:val="vi-VN"/>
        </w:rPr>
        <w:t>ấ</w:t>
      </w:r>
      <w:r w:rsidRPr="00717690">
        <w:rPr>
          <w:color w:val="000000"/>
          <w:sz w:val="28"/>
          <w:szCs w:val="28"/>
          <w:lang w:val="vi-VN"/>
        </w:rPr>
        <w:t xml:space="preserve">m </w:t>
      </w:r>
      <w:r w:rsidRPr="00717690">
        <w:rPr>
          <w:color w:val="000000"/>
          <w:sz w:val="28"/>
          <w:szCs w:val="28"/>
          <w:lang w:val="vi-VN"/>
        </w:rPr>
        <w:t>gương</w:t>
      </w:r>
    </w:p>
    <w:p w:rsidR="004D02B3"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 xml:space="preserve">Câu </w:t>
      </w:r>
      <w:r>
        <w:rPr>
          <w:b/>
          <w:bCs/>
          <w:color w:val="000000"/>
          <w:sz w:val="28"/>
          <w:szCs w:val="28"/>
          <w:lang w:val="vi-VN"/>
        </w:rPr>
        <w:t xml:space="preserve">15: </w:t>
      </w:r>
      <w:r w:rsidRPr="00717690">
        <w:rPr>
          <w:color w:val="000000"/>
          <w:sz w:val="28"/>
          <w:szCs w:val="28"/>
          <w:lang w:val="vi-VN"/>
        </w:rPr>
        <w:t>Ch</w:t>
      </w:r>
      <w:r w:rsidRPr="00717690">
        <w:rPr>
          <w:color w:val="000000"/>
          <w:sz w:val="28"/>
          <w:szCs w:val="28"/>
          <w:lang w:val="vi-VN"/>
        </w:rPr>
        <w:t>ọ</w:t>
      </w:r>
      <w:r w:rsidRPr="00717690">
        <w:rPr>
          <w:color w:val="000000"/>
          <w:sz w:val="28"/>
          <w:szCs w:val="28"/>
          <w:lang w:val="vi-VN"/>
        </w:rPr>
        <w:t>n phát bi</w:t>
      </w:r>
      <w:r w:rsidRPr="00717690">
        <w:rPr>
          <w:color w:val="000000"/>
          <w:sz w:val="28"/>
          <w:szCs w:val="28"/>
          <w:lang w:val="vi-VN"/>
        </w:rPr>
        <w:t>ể</w:t>
      </w:r>
      <w:r w:rsidRPr="00717690">
        <w:rPr>
          <w:color w:val="000000"/>
          <w:sz w:val="28"/>
          <w:szCs w:val="28"/>
          <w:lang w:val="vi-VN"/>
        </w:rPr>
        <w:t xml:space="preserve">u </w:t>
      </w:r>
      <w:r w:rsidRPr="00717690">
        <w:rPr>
          <w:b/>
          <w:bCs/>
          <w:color w:val="000000"/>
          <w:sz w:val="28"/>
          <w:szCs w:val="28"/>
          <w:lang w:val="vi-VN"/>
        </w:rPr>
        <w:t>đúng</w:t>
      </w:r>
      <w:r>
        <w:rPr>
          <w:b/>
          <w:bCs/>
          <w:color w:val="000000"/>
          <w:sz w:val="28"/>
          <w:szCs w:val="28"/>
          <w:lang w:val="vi-VN"/>
        </w:rPr>
        <w: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A. V</w:t>
      </w:r>
      <w:r w:rsidRPr="00717690">
        <w:rPr>
          <w:color w:val="000000"/>
          <w:sz w:val="28"/>
          <w:szCs w:val="28"/>
          <w:lang w:val="vi-VN"/>
        </w:rPr>
        <w:t>ậ</w:t>
      </w:r>
      <w:r w:rsidRPr="00717690">
        <w:rPr>
          <w:color w:val="000000"/>
          <w:sz w:val="28"/>
          <w:szCs w:val="28"/>
          <w:lang w:val="vi-VN"/>
        </w:rPr>
        <w:t>t dao đ</w:t>
      </w:r>
      <w:r w:rsidRPr="00717690">
        <w:rPr>
          <w:color w:val="000000"/>
          <w:sz w:val="28"/>
          <w:szCs w:val="28"/>
          <w:lang w:val="vi-VN"/>
        </w:rPr>
        <w:t>ộ</w:t>
      </w:r>
      <w:r w:rsidRPr="00717690">
        <w:rPr>
          <w:color w:val="000000"/>
          <w:sz w:val="28"/>
          <w:szCs w:val="28"/>
          <w:lang w:val="vi-VN"/>
        </w:rPr>
        <w:t>ng càng m</w:t>
      </w:r>
      <w:r w:rsidRPr="00717690">
        <w:rPr>
          <w:color w:val="000000"/>
          <w:sz w:val="28"/>
          <w:szCs w:val="28"/>
          <w:lang w:val="vi-VN"/>
        </w:rPr>
        <w:t>ạ</w:t>
      </w:r>
      <w:r w:rsidRPr="00717690">
        <w:rPr>
          <w:color w:val="000000"/>
          <w:sz w:val="28"/>
          <w:szCs w:val="28"/>
          <w:lang w:val="vi-VN"/>
        </w:rPr>
        <w:t>nh thì âm phát ra càng to.</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B. V</w:t>
      </w:r>
      <w:r w:rsidRPr="00717690">
        <w:rPr>
          <w:color w:val="000000"/>
          <w:sz w:val="28"/>
          <w:szCs w:val="28"/>
          <w:lang w:val="vi-VN"/>
        </w:rPr>
        <w:t>ậ</w:t>
      </w:r>
      <w:r w:rsidRPr="00717690">
        <w:rPr>
          <w:color w:val="000000"/>
          <w:sz w:val="28"/>
          <w:szCs w:val="28"/>
          <w:lang w:val="vi-VN"/>
        </w:rPr>
        <w:t>t dao đ</w:t>
      </w:r>
      <w:r w:rsidRPr="00717690">
        <w:rPr>
          <w:color w:val="000000"/>
          <w:sz w:val="28"/>
          <w:szCs w:val="28"/>
          <w:lang w:val="vi-VN"/>
        </w:rPr>
        <w:t>ộ</w:t>
      </w:r>
      <w:r w:rsidRPr="00717690">
        <w:rPr>
          <w:color w:val="000000"/>
          <w:sz w:val="28"/>
          <w:szCs w:val="28"/>
          <w:lang w:val="vi-VN"/>
        </w:rPr>
        <w:t>ng càng m</w:t>
      </w:r>
      <w:r w:rsidRPr="00717690">
        <w:rPr>
          <w:color w:val="000000"/>
          <w:sz w:val="28"/>
          <w:szCs w:val="28"/>
          <w:lang w:val="vi-VN"/>
        </w:rPr>
        <w:t>ạ</w:t>
      </w:r>
      <w:r w:rsidRPr="00717690">
        <w:rPr>
          <w:color w:val="000000"/>
          <w:sz w:val="28"/>
          <w:szCs w:val="28"/>
          <w:lang w:val="vi-VN"/>
        </w:rPr>
        <w:t>nh thì âm phát ra càng cao.</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C. V</w:t>
      </w:r>
      <w:r w:rsidRPr="00717690">
        <w:rPr>
          <w:color w:val="000000"/>
          <w:sz w:val="28"/>
          <w:szCs w:val="28"/>
          <w:lang w:val="vi-VN"/>
        </w:rPr>
        <w:t>ậ</w:t>
      </w:r>
      <w:r w:rsidRPr="00717690">
        <w:rPr>
          <w:color w:val="000000"/>
          <w:sz w:val="28"/>
          <w:szCs w:val="28"/>
          <w:lang w:val="vi-VN"/>
        </w:rPr>
        <w:t>t dao đ</w:t>
      </w:r>
      <w:r w:rsidRPr="00717690">
        <w:rPr>
          <w:color w:val="000000"/>
          <w:sz w:val="28"/>
          <w:szCs w:val="28"/>
          <w:lang w:val="vi-VN"/>
        </w:rPr>
        <w:t>ộ</w:t>
      </w:r>
      <w:r w:rsidRPr="00717690">
        <w:rPr>
          <w:color w:val="000000"/>
          <w:sz w:val="28"/>
          <w:szCs w:val="28"/>
          <w:lang w:val="vi-VN"/>
        </w:rPr>
        <w:t>ng càng nhanh thì âm phát ra càng to.</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D. V</w:t>
      </w:r>
      <w:r w:rsidRPr="00717690">
        <w:rPr>
          <w:color w:val="000000"/>
          <w:sz w:val="28"/>
          <w:szCs w:val="28"/>
          <w:lang w:val="vi-VN"/>
        </w:rPr>
        <w:t>ậ</w:t>
      </w:r>
      <w:r w:rsidRPr="00717690">
        <w:rPr>
          <w:color w:val="000000"/>
          <w:sz w:val="28"/>
          <w:szCs w:val="28"/>
          <w:lang w:val="vi-VN"/>
        </w:rPr>
        <w:t>t dao đ</w:t>
      </w:r>
      <w:r w:rsidRPr="00717690">
        <w:rPr>
          <w:color w:val="000000"/>
          <w:sz w:val="28"/>
          <w:szCs w:val="28"/>
          <w:lang w:val="vi-VN"/>
        </w:rPr>
        <w:t>ộ</w:t>
      </w:r>
      <w:r w:rsidRPr="00717690">
        <w:rPr>
          <w:color w:val="000000"/>
          <w:sz w:val="28"/>
          <w:szCs w:val="28"/>
          <w:lang w:val="vi-VN"/>
        </w:rPr>
        <w:t>ng càng ch</w:t>
      </w:r>
      <w:r w:rsidRPr="00717690">
        <w:rPr>
          <w:color w:val="000000"/>
          <w:sz w:val="28"/>
          <w:szCs w:val="28"/>
          <w:lang w:val="vi-VN"/>
        </w:rPr>
        <w:t>ậ</w:t>
      </w:r>
      <w:r w:rsidRPr="00717690">
        <w:rPr>
          <w:color w:val="000000"/>
          <w:sz w:val="28"/>
          <w:szCs w:val="28"/>
          <w:lang w:val="vi-VN"/>
        </w:rPr>
        <w:t>m thì âm phát ra càng nh</w:t>
      </w:r>
      <w:r w:rsidRPr="00717690">
        <w:rPr>
          <w:color w:val="000000"/>
          <w:sz w:val="28"/>
          <w:szCs w:val="28"/>
          <w:lang w:val="vi-VN"/>
        </w:rPr>
        <w:t>ỏ</w:t>
      </w:r>
      <w:r w:rsidRPr="00717690">
        <w:rPr>
          <w:color w:val="000000"/>
          <w:sz w:val="28"/>
          <w:szCs w:val="28"/>
          <w:lang w:val="vi-VN"/>
        </w:rPr>
        <w:t>.</w:t>
      </w:r>
    </w:p>
    <w:p w:rsidR="004D02B3"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C</w:t>
      </w:r>
      <w:r>
        <w:rPr>
          <w:b/>
          <w:bCs/>
          <w:color w:val="000000"/>
          <w:sz w:val="28"/>
          <w:szCs w:val="28"/>
          <w:lang w:val="vi-VN"/>
        </w:rPr>
        <w:t xml:space="preserve">âu 6: </w:t>
      </w:r>
      <w:r>
        <w:rPr>
          <w:color w:val="000000"/>
          <w:sz w:val="28"/>
          <w:szCs w:val="28"/>
          <w:lang w:val="vi-VN"/>
        </w:rPr>
        <w:t>C</w:t>
      </w:r>
      <w:r w:rsidRPr="00717690">
        <w:rPr>
          <w:color w:val="000000"/>
          <w:sz w:val="28"/>
          <w:szCs w:val="28"/>
          <w:lang w:val="vi-VN"/>
        </w:rPr>
        <w:t>ho các ch</w:t>
      </w:r>
      <w:r w:rsidRPr="00717690">
        <w:rPr>
          <w:color w:val="000000"/>
          <w:sz w:val="28"/>
          <w:szCs w:val="28"/>
          <w:lang w:val="vi-VN"/>
        </w:rPr>
        <w:t>ấ</w:t>
      </w:r>
      <w:r w:rsidRPr="00717690">
        <w:rPr>
          <w:color w:val="000000"/>
          <w:sz w:val="28"/>
          <w:szCs w:val="28"/>
          <w:lang w:val="vi-VN"/>
        </w:rPr>
        <w:t>t sau: Ca, O</w:t>
      </w:r>
      <w:r w:rsidRPr="00717690">
        <w:rPr>
          <w:color w:val="000000"/>
          <w:sz w:val="28"/>
          <w:szCs w:val="28"/>
          <w:vertAlign w:val="subscript"/>
          <w:lang w:val="vi-VN"/>
        </w:rPr>
        <w:t>2</w:t>
      </w:r>
      <w:r w:rsidRPr="00717690">
        <w:rPr>
          <w:color w:val="000000"/>
          <w:sz w:val="28"/>
          <w:szCs w:val="28"/>
          <w:lang w:val="vi-VN"/>
        </w:rPr>
        <w:t>, P</w:t>
      </w:r>
      <w:r w:rsidRPr="00717690">
        <w:rPr>
          <w:color w:val="000000"/>
          <w:sz w:val="28"/>
          <w:szCs w:val="28"/>
          <w:vertAlign w:val="subscript"/>
          <w:lang w:val="vi-VN"/>
        </w:rPr>
        <w:t>2</w:t>
      </w:r>
      <w:r w:rsidRPr="00717690">
        <w:rPr>
          <w:color w:val="000000"/>
          <w:sz w:val="28"/>
          <w:szCs w:val="28"/>
          <w:lang w:val="vi-VN"/>
        </w:rPr>
        <w:t>O</w:t>
      </w:r>
      <w:r w:rsidRPr="00717690">
        <w:rPr>
          <w:color w:val="000000"/>
          <w:sz w:val="28"/>
          <w:szCs w:val="28"/>
          <w:vertAlign w:val="subscript"/>
          <w:lang w:val="vi-VN"/>
        </w:rPr>
        <w:t>5</w:t>
      </w:r>
      <w:r w:rsidRPr="00717690">
        <w:rPr>
          <w:color w:val="000000"/>
          <w:sz w:val="28"/>
          <w:szCs w:val="28"/>
          <w:lang w:val="vi-VN"/>
        </w:rPr>
        <w:t>, HCl, Na, NH</w:t>
      </w:r>
      <w:r w:rsidRPr="00717690">
        <w:rPr>
          <w:color w:val="000000"/>
          <w:sz w:val="28"/>
          <w:szCs w:val="28"/>
          <w:vertAlign w:val="subscript"/>
          <w:lang w:val="vi-VN"/>
        </w:rPr>
        <w:t>3</w:t>
      </w:r>
      <w:r w:rsidRPr="00717690">
        <w:rPr>
          <w:color w:val="000000"/>
          <w:sz w:val="28"/>
          <w:szCs w:val="28"/>
          <w:lang w:val="vi-VN"/>
        </w:rPr>
        <w:t>, Al đâu là đơn ch</w:t>
      </w:r>
      <w:r w:rsidRPr="00717690">
        <w:rPr>
          <w:color w:val="000000"/>
          <w:sz w:val="28"/>
          <w:szCs w:val="28"/>
          <w:lang w:val="vi-VN"/>
        </w:rPr>
        <w:t>ấ</w:t>
      </w:r>
      <w:r w:rsidRPr="00717690">
        <w:rPr>
          <w:color w:val="000000"/>
          <w:sz w:val="28"/>
          <w:szCs w:val="28"/>
          <w:lang w:val="vi-VN"/>
        </w:rPr>
        <w:t>t</w:t>
      </w:r>
      <w:r>
        <w:rPr>
          <w:color w:val="000000"/>
          <w:sz w:val="28"/>
          <w:szCs w:val="28"/>
          <w:lang w:val="vi-VN"/>
        </w:rPr>
        <w:t>:</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A. Ca, O</w:t>
      </w:r>
      <w:r>
        <w:rPr>
          <w:color w:val="000000"/>
          <w:sz w:val="28"/>
          <w:szCs w:val="28"/>
          <w:vertAlign w:val="subscript"/>
        </w:rPr>
        <w:t>2</w:t>
      </w:r>
      <w:r>
        <w:rPr>
          <w:color w:val="000000"/>
          <w:sz w:val="28"/>
          <w:szCs w:val="28"/>
        </w:rPr>
        <w:t>, Na, Al.</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B. Ca, O, HCl, NH</w:t>
      </w:r>
      <w:r>
        <w:rPr>
          <w:color w:val="000000"/>
          <w:sz w:val="28"/>
          <w:szCs w:val="28"/>
          <w:vertAlign w:val="subscript"/>
        </w:rPr>
        <w:t>3</w:t>
      </w:r>
      <w:r>
        <w:rPr>
          <w:color w:val="000000"/>
          <w:sz w:val="28"/>
          <w:szCs w:val="28"/>
        </w:rPr>
        <w:t>.</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C. HCl, P</w:t>
      </w:r>
      <w:r>
        <w:rPr>
          <w:color w:val="000000"/>
          <w:sz w:val="28"/>
          <w:szCs w:val="28"/>
          <w:vertAlign w:val="subscript"/>
        </w:rPr>
        <w:t>2</w:t>
      </w:r>
      <w:r>
        <w:rPr>
          <w:color w:val="000000"/>
          <w:sz w:val="28"/>
          <w:szCs w:val="28"/>
        </w:rPr>
        <w:t>O</w:t>
      </w:r>
      <w:r>
        <w:rPr>
          <w:color w:val="000000"/>
          <w:sz w:val="28"/>
          <w:szCs w:val="28"/>
          <w:vertAlign w:val="subscript"/>
        </w:rPr>
        <w:t>5</w:t>
      </w:r>
      <w:r>
        <w:rPr>
          <w:color w:val="000000"/>
          <w:sz w:val="28"/>
          <w:szCs w:val="28"/>
        </w:rPr>
        <w:t>, Na, Al.</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D. NH</w:t>
      </w:r>
      <w:r>
        <w:rPr>
          <w:color w:val="000000"/>
          <w:sz w:val="28"/>
          <w:szCs w:val="28"/>
          <w:vertAlign w:val="subscript"/>
        </w:rPr>
        <w:t>3,</w:t>
      </w:r>
      <w:r>
        <w:rPr>
          <w:color w:val="000000"/>
          <w:sz w:val="28"/>
          <w:szCs w:val="28"/>
        </w:rPr>
        <w:t xml:space="preserve"> HCl, Na, Al</w:t>
      </w:r>
    </w:p>
    <w:p w:rsidR="004D02B3" w:rsidRDefault="008B3B5D" w:rsidP="00717690">
      <w:pPr>
        <w:pStyle w:val="NormalWeb"/>
        <w:spacing w:beforeLines="50" w:before="120" w:beforeAutospacing="0" w:afterLines="50" w:after="120" w:afterAutospacing="0"/>
        <w:rPr>
          <w:color w:val="000000"/>
          <w:sz w:val="28"/>
          <w:szCs w:val="28"/>
        </w:rPr>
      </w:pPr>
      <w:r>
        <w:rPr>
          <w:b/>
          <w:bCs/>
          <w:color w:val="000000"/>
          <w:sz w:val="28"/>
          <w:szCs w:val="28"/>
        </w:rPr>
        <w:t>Câu 1</w:t>
      </w:r>
      <w:r>
        <w:rPr>
          <w:b/>
          <w:bCs/>
          <w:color w:val="000000"/>
          <w:sz w:val="28"/>
          <w:szCs w:val="28"/>
          <w:lang w:val="vi-VN"/>
        </w:rPr>
        <w:t>7</w:t>
      </w:r>
      <w:r>
        <w:rPr>
          <w:b/>
          <w:bCs/>
          <w:color w:val="000000"/>
          <w:sz w:val="28"/>
          <w:szCs w:val="28"/>
        </w:rPr>
        <w:t>:</w:t>
      </w:r>
      <w:r>
        <w:rPr>
          <w:color w:val="000000"/>
          <w:sz w:val="28"/>
          <w:szCs w:val="28"/>
        </w:rPr>
        <w:t xml:space="preserve"> Trong hình dư</w:t>
      </w:r>
      <w:r>
        <w:rPr>
          <w:color w:val="000000"/>
          <w:sz w:val="28"/>
          <w:szCs w:val="28"/>
        </w:rPr>
        <w:t>ớ</w:t>
      </w:r>
      <w:r>
        <w:rPr>
          <w:color w:val="000000"/>
          <w:sz w:val="28"/>
          <w:szCs w:val="28"/>
        </w:rPr>
        <w:t>i đây, năng lư</w:t>
      </w:r>
      <w:r>
        <w:rPr>
          <w:color w:val="000000"/>
          <w:sz w:val="28"/>
          <w:szCs w:val="28"/>
        </w:rPr>
        <w:t>ợ</w:t>
      </w:r>
      <w:r>
        <w:rPr>
          <w:color w:val="000000"/>
          <w:sz w:val="28"/>
          <w:szCs w:val="28"/>
        </w:rPr>
        <w:t>ng ánh sáng m</w:t>
      </w:r>
      <w:r>
        <w:rPr>
          <w:color w:val="000000"/>
          <w:sz w:val="28"/>
          <w:szCs w:val="28"/>
        </w:rPr>
        <w:t>ặ</w:t>
      </w:r>
      <w:r>
        <w:rPr>
          <w:color w:val="000000"/>
          <w:sz w:val="28"/>
          <w:szCs w:val="28"/>
        </w:rPr>
        <w:t>t tr</w:t>
      </w:r>
      <w:r>
        <w:rPr>
          <w:color w:val="000000"/>
          <w:sz w:val="28"/>
          <w:szCs w:val="28"/>
        </w:rPr>
        <w:t>ờ</w:t>
      </w:r>
      <w:r>
        <w:rPr>
          <w:color w:val="000000"/>
          <w:sz w:val="28"/>
          <w:szCs w:val="28"/>
        </w:rPr>
        <w:t>i đã chuy</w:t>
      </w:r>
      <w:r>
        <w:rPr>
          <w:color w:val="000000"/>
          <w:sz w:val="28"/>
          <w:szCs w:val="28"/>
        </w:rPr>
        <w:t>ể</w:t>
      </w:r>
      <w:r>
        <w:rPr>
          <w:color w:val="000000"/>
          <w:sz w:val="28"/>
          <w:szCs w:val="28"/>
        </w:rPr>
        <w:t>n hóa thành d</w:t>
      </w:r>
      <w:r>
        <w:rPr>
          <w:color w:val="000000"/>
          <w:sz w:val="28"/>
          <w:szCs w:val="28"/>
        </w:rPr>
        <w:t>ạ</w:t>
      </w:r>
      <w:r>
        <w:rPr>
          <w:color w:val="000000"/>
          <w:sz w:val="28"/>
          <w:szCs w:val="28"/>
        </w:rPr>
        <w:t>ng năng lư</w:t>
      </w:r>
      <w:r>
        <w:rPr>
          <w:color w:val="000000"/>
          <w:sz w:val="28"/>
          <w:szCs w:val="28"/>
        </w:rPr>
        <w:t>ợ</w:t>
      </w:r>
      <w:r>
        <w:rPr>
          <w:color w:val="000000"/>
          <w:sz w:val="28"/>
          <w:szCs w:val="28"/>
        </w:rPr>
        <w:t>ng nào?</w:t>
      </w:r>
    </w:p>
    <w:p w:rsidR="004D02B3" w:rsidRDefault="008B3B5D" w:rsidP="00717690">
      <w:pPr>
        <w:pStyle w:val="NormalWeb"/>
        <w:spacing w:beforeLines="50" w:before="120" w:beforeAutospacing="0" w:afterLines="50" w:after="120" w:afterAutospacing="0"/>
        <w:rPr>
          <w:color w:val="000000"/>
          <w:sz w:val="28"/>
          <w:szCs w:val="28"/>
        </w:rPr>
      </w:pPr>
      <w:r>
        <w:rPr>
          <w:noProof/>
          <w:sz w:val="28"/>
          <w:szCs w:val="28"/>
          <w:lang w:val="vi-VN" w:eastAsia="vi-VN"/>
        </w:rPr>
        <w:drawing>
          <wp:inline distT="0" distB="0" distL="114300" distR="114300">
            <wp:extent cx="1516380" cy="13716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1516380" cy="1371600"/>
                    </a:xfrm>
                    <a:prstGeom prst="rect">
                      <a:avLst/>
                    </a:prstGeom>
                    <a:noFill/>
                    <a:ln>
                      <a:noFill/>
                    </a:ln>
                  </pic:spPr>
                </pic:pic>
              </a:graphicData>
            </a:graphic>
          </wp:inline>
        </w:drawing>
      </w:r>
    </w:p>
    <w:p w:rsidR="004D02B3" w:rsidRPr="00717690" w:rsidRDefault="008B3B5D" w:rsidP="00717690">
      <w:pPr>
        <w:pStyle w:val="NormalWeb"/>
        <w:numPr>
          <w:ilvl w:val="0"/>
          <w:numId w:val="19"/>
        </w:numPr>
        <w:spacing w:beforeLines="50" w:before="120" w:beforeAutospacing="0" w:afterLines="50" w:after="120" w:afterAutospacing="0"/>
        <w:rPr>
          <w:color w:val="000000"/>
          <w:sz w:val="28"/>
          <w:szCs w:val="28"/>
          <w:lang w:val="vi-VN"/>
        </w:rPr>
      </w:pPr>
      <w:r>
        <w:rPr>
          <w:color w:val="000000"/>
          <w:sz w:val="28"/>
          <w:szCs w:val="28"/>
        </w:rPr>
        <w:t>đi</w:t>
      </w:r>
      <w:r>
        <w:rPr>
          <w:color w:val="000000"/>
          <w:sz w:val="28"/>
          <w:szCs w:val="28"/>
        </w:rPr>
        <w:t>ệ</w:t>
      </w:r>
      <w:r>
        <w:rPr>
          <w:color w:val="000000"/>
          <w:sz w:val="28"/>
          <w:szCs w:val="28"/>
        </w:rPr>
        <w:t>n năng.</w:t>
      </w:r>
      <w:r>
        <w:rPr>
          <w:color w:val="000000"/>
          <w:sz w:val="28"/>
          <w:szCs w:val="28"/>
          <w:lang w:val="vi-VN"/>
        </w:rPr>
        <w:t xml:space="preserve">            </w:t>
      </w:r>
      <w:r>
        <w:rPr>
          <w:color w:val="000000"/>
          <w:sz w:val="28"/>
          <w:szCs w:val="28"/>
        </w:rPr>
        <w:t xml:space="preserve"> B. quang năng. </w:t>
      </w:r>
      <w:r>
        <w:rPr>
          <w:color w:val="000000"/>
          <w:sz w:val="28"/>
          <w:szCs w:val="28"/>
          <w:lang w:val="vi-VN"/>
        </w:rPr>
        <w:t xml:space="preserve">             </w:t>
      </w:r>
      <w:r w:rsidRPr="00717690">
        <w:rPr>
          <w:color w:val="000000"/>
          <w:sz w:val="28"/>
          <w:szCs w:val="28"/>
          <w:lang w:val="vi-VN"/>
        </w:rPr>
        <w:t xml:space="preserve">C. hóa năng. </w:t>
      </w:r>
      <w:r>
        <w:rPr>
          <w:color w:val="000000"/>
          <w:sz w:val="28"/>
          <w:szCs w:val="28"/>
          <w:lang w:val="vi-VN"/>
        </w:rPr>
        <w:t xml:space="preserve">               </w:t>
      </w:r>
      <w:r w:rsidRPr="00717690">
        <w:rPr>
          <w:color w:val="000000"/>
          <w:sz w:val="28"/>
          <w:szCs w:val="28"/>
          <w:lang w:val="vi-VN"/>
        </w:rPr>
        <w:t>D. nhi</w:t>
      </w:r>
      <w:r w:rsidRPr="00717690">
        <w:rPr>
          <w:color w:val="000000"/>
          <w:sz w:val="28"/>
          <w:szCs w:val="28"/>
          <w:lang w:val="vi-VN"/>
        </w:rPr>
        <w:t>ệ</w:t>
      </w:r>
      <w:r w:rsidRPr="00717690">
        <w:rPr>
          <w:color w:val="000000"/>
          <w:sz w:val="28"/>
          <w:szCs w:val="28"/>
          <w:lang w:val="vi-VN"/>
        </w:rPr>
        <w:t>t năng.</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lastRenderedPageBreak/>
        <w:t>Câu 1</w:t>
      </w:r>
      <w:r>
        <w:rPr>
          <w:b/>
          <w:bCs/>
          <w:color w:val="000000"/>
          <w:sz w:val="28"/>
          <w:szCs w:val="28"/>
          <w:lang w:val="vi-VN"/>
        </w:rPr>
        <w:t>8:</w:t>
      </w:r>
      <w:r w:rsidRPr="00717690">
        <w:rPr>
          <w:b/>
          <w:bCs/>
          <w:color w:val="000000"/>
          <w:sz w:val="28"/>
          <w:szCs w:val="28"/>
          <w:lang w:val="vi-VN"/>
        </w:rPr>
        <w:t xml:space="preserve"> </w:t>
      </w:r>
      <w:r w:rsidRPr="00717690">
        <w:rPr>
          <w:color w:val="000000"/>
          <w:sz w:val="28"/>
          <w:szCs w:val="28"/>
          <w:lang w:val="vi-VN"/>
        </w:rPr>
        <w:t>T</w:t>
      </w:r>
      <w:r w:rsidRPr="00717690">
        <w:rPr>
          <w:color w:val="000000"/>
          <w:sz w:val="28"/>
          <w:szCs w:val="28"/>
          <w:lang w:val="vi-VN"/>
        </w:rPr>
        <w:t>ạ</w:t>
      </w:r>
      <w:r w:rsidRPr="00717690">
        <w:rPr>
          <w:color w:val="000000"/>
          <w:sz w:val="28"/>
          <w:szCs w:val="28"/>
          <w:lang w:val="vi-VN"/>
        </w:rPr>
        <w:t>i sao trong l</w:t>
      </w:r>
      <w:r w:rsidRPr="00717690">
        <w:rPr>
          <w:color w:val="000000"/>
          <w:sz w:val="28"/>
          <w:szCs w:val="28"/>
          <w:lang w:val="vi-VN"/>
        </w:rPr>
        <w:t>ớ</w:t>
      </w:r>
      <w:r w:rsidRPr="00717690">
        <w:rPr>
          <w:color w:val="000000"/>
          <w:sz w:val="28"/>
          <w:szCs w:val="28"/>
          <w:lang w:val="vi-VN"/>
        </w:rPr>
        <w:t>p h</w:t>
      </w:r>
      <w:r w:rsidRPr="00717690">
        <w:rPr>
          <w:color w:val="000000"/>
          <w:sz w:val="28"/>
          <w:szCs w:val="28"/>
          <w:lang w:val="vi-VN"/>
        </w:rPr>
        <w:t>ọ</w:t>
      </w:r>
      <w:r w:rsidRPr="00717690">
        <w:rPr>
          <w:color w:val="000000"/>
          <w:sz w:val="28"/>
          <w:szCs w:val="28"/>
          <w:lang w:val="vi-VN"/>
        </w:rPr>
        <w:t>c, ngư</w:t>
      </w:r>
      <w:r w:rsidRPr="00717690">
        <w:rPr>
          <w:color w:val="000000"/>
          <w:sz w:val="28"/>
          <w:szCs w:val="28"/>
          <w:lang w:val="vi-VN"/>
        </w:rPr>
        <w:t>ờ</w:t>
      </w:r>
      <w:r w:rsidRPr="00717690">
        <w:rPr>
          <w:color w:val="000000"/>
          <w:sz w:val="28"/>
          <w:szCs w:val="28"/>
          <w:lang w:val="vi-VN"/>
        </w:rPr>
        <w:t>i ta l</w:t>
      </w:r>
      <w:r w:rsidRPr="00717690">
        <w:rPr>
          <w:color w:val="000000"/>
          <w:sz w:val="28"/>
          <w:szCs w:val="28"/>
          <w:lang w:val="vi-VN"/>
        </w:rPr>
        <w:t>ắ</w:t>
      </w:r>
      <w:r w:rsidRPr="00717690">
        <w:rPr>
          <w:color w:val="000000"/>
          <w:sz w:val="28"/>
          <w:szCs w:val="28"/>
          <w:lang w:val="vi-VN"/>
        </w:rPr>
        <w:t>p nhi</w:t>
      </w:r>
      <w:r w:rsidRPr="00717690">
        <w:rPr>
          <w:color w:val="000000"/>
          <w:sz w:val="28"/>
          <w:szCs w:val="28"/>
          <w:lang w:val="vi-VN"/>
        </w:rPr>
        <w:t>ề</w:t>
      </w:r>
      <w:r w:rsidRPr="00717690">
        <w:rPr>
          <w:color w:val="000000"/>
          <w:sz w:val="28"/>
          <w:szCs w:val="28"/>
          <w:lang w:val="vi-VN"/>
        </w:rPr>
        <w:t xml:space="preserve">u bóng đèn </w:t>
      </w:r>
      <w:r w:rsidRPr="00717690">
        <w:rPr>
          <w:color w:val="000000"/>
          <w:sz w:val="28"/>
          <w:szCs w:val="28"/>
          <w:lang w:val="vi-VN"/>
        </w:rPr>
        <w:t>ở</w:t>
      </w:r>
      <w:r w:rsidRPr="00717690">
        <w:rPr>
          <w:color w:val="000000"/>
          <w:sz w:val="28"/>
          <w:szCs w:val="28"/>
          <w:lang w:val="vi-VN"/>
        </w:rPr>
        <w:t xml:space="preserve"> các v</w:t>
      </w:r>
      <w:r w:rsidRPr="00717690">
        <w:rPr>
          <w:color w:val="000000"/>
          <w:sz w:val="28"/>
          <w:szCs w:val="28"/>
          <w:lang w:val="vi-VN"/>
        </w:rPr>
        <w:t>ị</w:t>
      </w:r>
      <w:r w:rsidRPr="00717690">
        <w:rPr>
          <w:color w:val="000000"/>
          <w:sz w:val="28"/>
          <w:szCs w:val="28"/>
          <w:lang w:val="vi-VN"/>
        </w:rPr>
        <w:t xml:space="preserve"> trí khác nhau mà không dùng m</w:t>
      </w:r>
      <w:r w:rsidRPr="00717690">
        <w:rPr>
          <w:color w:val="000000"/>
          <w:sz w:val="28"/>
          <w:szCs w:val="28"/>
          <w:lang w:val="vi-VN"/>
        </w:rPr>
        <w:t>ộ</w:t>
      </w:r>
      <w:r w:rsidRPr="00717690">
        <w:rPr>
          <w:color w:val="000000"/>
          <w:sz w:val="28"/>
          <w:szCs w:val="28"/>
          <w:lang w:val="vi-VN"/>
        </w:rPr>
        <w:t>t bóng đèn l</w:t>
      </w:r>
      <w:r w:rsidRPr="00717690">
        <w:rPr>
          <w:color w:val="000000"/>
          <w:sz w:val="28"/>
          <w:szCs w:val="28"/>
          <w:lang w:val="vi-VN"/>
        </w:rPr>
        <w:t>ớ</w:t>
      </w:r>
      <w:r w:rsidRPr="00717690">
        <w:rPr>
          <w:color w:val="000000"/>
          <w:sz w:val="28"/>
          <w:szCs w:val="28"/>
          <w:lang w:val="vi-VN"/>
        </w:rPr>
        <w:t>n? Câu gi</w:t>
      </w:r>
      <w:r w:rsidRPr="00717690">
        <w:rPr>
          <w:color w:val="000000"/>
          <w:sz w:val="28"/>
          <w:szCs w:val="28"/>
          <w:lang w:val="vi-VN"/>
        </w:rPr>
        <w:t>ả</w:t>
      </w:r>
      <w:r w:rsidRPr="00717690">
        <w:rPr>
          <w:color w:val="000000"/>
          <w:sz w:val="28"/>
          <w:szCs w:val="28"/>
          <w:lang w:val="vi-VN"/>
        </w:rPr>
        <w:t>i thích nào sau đây là đúng?</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A. Đ</w:t>
      </w:r>
      <w:r w:rsidRPr="00717690">
        <w:rPr>
          <w:color w:val="000000"/>
          <w:sz w:val="28"/>
          <w:szCs w:val="28"/>
          <w:lang w:val="vi-VN"/>
        </w:rPr>
        <w:t>ể</w:t>
      </w:r>
      <w:r w:rsidRPr="00717690">
        <w:rPr>
          <w:color w:val="000000"/>
          <w:sz w:val="28"/>
          <w:szCs w:val="28"/>
          <w:lang w:val="vi-VN"/>
        </w:rPr>
        <w:t xml:space="preserve"> cho l</w:t>
      </w:r>
      <w:r w:rsidRPr="00717690">
        <w:rPr>
          <w:color w:val="000000"/>
          <w:sz w:val="28"/>
          <w:szCs w:val="28"/>
          <w:lang w:val="vi-VN"/>
        </w:rPr>
        <w:t>ớ</w:t>
      </w:r>
      <w:r w:rsidRPr="00717690">
        <w:rPr>
          <w:color w:val="000000"/>
          <w:sz w:val="28"/>
          <w:szCs w:val="28"/>
          <w:lang w:val="vi-VN"/>
        </w:rPr>
        <w:t>p h</w:t>
      </w:r>
      <w:r w:rsidRPr="00717690">
        <w:rPr>
          <w:color w:val="000000"/>
          <w:sz w:val="28"/>
          <w:szCs w:val="28"/>
          <w:lang w:val="vi-VN"/>
        </w:rPr>
        <w:t>ọ</w:t>
      </w:r>
      <w:r w:rsidRPr="00717690">
        <w:rPr>
          <w:color w:val="000000"/>
          <w:sz w:val="28"/>
          <w:szCs w:val="28"/>
          <w:lang w:val="vi-VN"/>
        </w:rPr>
        <w:t>c đ</w:t>
      </w:r>
      <w:r w:rsidRPr="00717690">
        <w:rPr>
          <w:color w:val="000000"/>
          <w:sz w:val="28"/>
          <w:szCs w:val="28"/>
          <w:lang w:val="vi-VN"/>
        </w:rPr>
        <w:t>ẹ</w:t>
      </w:r>
      <w:r w:rsidRPr="00717690">
        <w:rPr>
          <w:color w:val="000000"/>
          <w:sz w:val="28"/>
          <w:szCs w:val="28"/>
          <w:lang w:val="vi-VN"/>
        </w:rPr>
        <w:t xml:space="preserve">p </w:t>
      </w:r>
      <w:r w:rsidRPr="00717690">
        <w:rPr>
          <w:color w:val="000000"/>
          <w:sz w:val="28"/>
          <w:szCs w:val="28"/>
          <w:lang w:val="vi-VN"/>
        </w:rPr>
        <w:t>hơn.</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B. Ch</w:t>
      </w:r>
      <w:r w:rsidRPr="00717690">
        <w:rPr>
          <w:color w:val="000000"/>
          <w:sz w:val="28"/>
          <w:szCs w:val="28"/>
          <w:lang w:val="vi-VN"/>
        </w:rPr>
        <w:t>ỉ</w:t>
      </w:r>
      <w:r w:rsidRPr="00717690">
        <w:rPr>
          <w:color w:val="000000"/>
          <w:sz w:val="28"/>
          <w:szCs w:val="28"/>
          <w:lang w:val="vi-VN"/>
        </w:rPr>
        <w:t xml:space="preserve"> đ</w:t>
      </w:r>
      <w:r w:rsidRPr="00717690">
        <w:rPr>
          <w:color w:val="000000"/>
          <w:sz w:val="28"/>
          <w:szCs w:val="28"/>
          <w:lang w:val="vi-VN"/>
        </w:rPr>
        <w:t>ể</w:t>
      </w:r>
      <w:r w:rsidRPr="00717690">
        <w:rPr>
          <w:color w:val="000000"/>
          <w:sz w:val="28"/>
          <w:szCs w:val="28"/>
          <w:lang w:val="vi-VN"/>
        </w:rPr>
        <w:t xml:space="preserve"> tăng cư</w:t>
      </w:r>
      <w:r w:rsidRPr="00717690">
        <w:rPr>
          <w:color w:val="000000"/>
          <w:sz w:val="28"/>
          <w:szCs w:val="28"/>
          <w:lang w:val="vi-VN"/>
        </w:rPr>
        <w:t>ờ</w:t>
      </w:r>
      <w:r w:rsidRPr="00717690">
        <w:rPr>
          <w:color w:val="000000"/>
          <w:sz w:val="28"/>
          <w:szCs w:val="28"/>
          <w:lang w:val="vi-VN"/>
        </w:rPr>
        <w:t>ng đ</w:t>
      </w:r>
      <w:r w:rsidRPr="00717690">
        <w:rPr>
          <w:color w:val="000000"/>
          <w:sz w:val="28"/>
          <w:szCs w:val="28"/>
          <w:lang w:val="vi-VN"/>
        </w:rPr>
        <w:t>ộ</w:t>
      </w:r>
      <w:r w:rsidRPr="00717690">
        <w:rPr>
          <w:color w:val="000000"/>
          <w:sz w:val="28"/>
          <w:szCs w:val="28"/>
          <w:lang w:val="vi-VN"/>
        </w:rPr>
        <w:t xml:space="preserve"> sáng cho l</w:t>
      </w:r>
      <w:r w:rsidRPr="00717690">
        <w:rPr>
          <w:color w:val="000000"/>
          <w:sz w:val="28"/>
          <w:szCs w:val="28"/>
          <w:lang w:val="vi-VN"/>
        </w:rPr>
        <w:t>ớ</w:t>
      </w:r>
      <w:r w:rsidRPr="00717690">
        <w:rPr>
          <w:color w:val="000000"/>
          <w:sz w:val="28"/>
          <w:szCs w:val="28"/>
          <w:lang w:val="vi-VN"/>
        </w:rPr>
        <w:t>p h</w:t>
      </w:r>
      <w:r w:rsidRPr="00717690">
        <w:rPr>
          <w:color w:val="000000"/>
          <w:sz w:val="28"/>
          <w:szCs w:val="28"/>
          <w:lang w:val="vi-VN"/>
        </w:rPr>
        <w:t>ọ</w:t>
      </w:r>
      <w:r w:rsidRPr="00717690">
        <w:rPr>
          <w:color w:val="000000"/>
          <w:sz w:val="28"/>
          <w:szCs w:val="28"/>
          <w:lang w:val="vi-VN"/>
        </w:rPr>
        <w:t>c.</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C. Đ</w:t>
      </w:r>
      <w:r w:rsidRPr="00717690">
        <w:rPr>
          <w:color w:val="000000"/>
          <w:sz w:val="28"/>
          <w:szCs w:val="28"/>
          <w:lang w:val="vi-VN"/>
        </w:rPr>
        <w:t>ể</w:t>
      </w:r>
      <w:r w:rsidRPr="00717690">
        <w:rPr>
          <w:color w:val="000000"/>
          <w:sz w:val="28"/>
          <w:szCs w:val="28"/>
          <w:lang w:val="vi-VN"/>
        </w:rPr>
        <w:t xml:space="preserve"> tránh bóng t</w:t>
      </w:r>
      <w:r w:rsidRPr="00717690">
        <w:rPr>
          <w:color w:val="000000"/>
          <w:sz w:val="28"/>
          <w:szCs w:val="28"/>
          <w:lang w:val="vi-VN"/>
        </w:rPr>
        <w:t>ố</w:t>
      </w:r>
      <w:r w:rsidRPr="00717690">
        <w:rPr>
          <w:color w:val="000000"/>
          <w:sz w:val="28"/>
          <w:szCs w:val="28"/>
          <w:lang w:val="vi-VN"/>
        </w:rPr>
        <w:t>i và bóng n</w:t>
      </w:r>
      <w:r w:rsidRPr="00717690">
        <w:rPr>
          <w:color w:val="000000"/>
          <w:sz w:val="28"/>
          <w:szCs w:val="28"/>
          <w:lang w:val="vi-VN"/>
        </w:rPr>
        <w:t>ử</w:t>
      </w:r>
      <w:r w:rsidRPr="00717690">
        <w:rPr>
          <w:color w:val="000000"/>
          <w:sz w:val="28"/>
          <w:szCs w:val="28"/>
          <w:lang w:val="vi-VN"/>
        </w:rPr>
        <w:t>a t</w:t>
      </w:r>
      <w:r w:rsidRPr="00717690">
        <w:rPr>
          <w:color w:val="000000"/>
          <w:sz w:val="28"/>
          <w:szCs w:val="28"/>
          <w:lang w:val="vi-VN"/>
        </w:rPr>
        <w:t>ố</w:t>
      </w:r>
      <w:r w:rsidRPr="00717690">
        <w:rPr>
          <w:color w:val="000000"/>
          <w:sz w:val="28"/>
          <w:szCs w:val="28"/>
          <w:lang w:val="vi-VN"/>
        </w:rPr>
        <w:t>i khi h</w:t>
      </w:r>
      <w:r w:rsidRPr="00717690">
        <w:rPr>
          <w:color w:val="000000"/>
          <w:sz w:val="28"/>
          <w:szCs w:val="28"/>
          <w:lang w:val="vi-VN"/>
        </w:rPr>
        <w:t>ọ</w:t>
      </w:r>
      <w:r w:rsidRPr="00717690">
        <w:rPr>
          <w:color w:val="000000"/>
          <w:sz w:val="28"/>
          <w:szCs w:val="28"/>
          <w:lang w:val="vi-VN"/>
        </w:rPr>
        <w:t>c sinh vi</w:t>
      </w:r>
      <w:r w:rsidRPr="00717690">
        <w:rPr>
          <w:color w:val="000000"/>
          <w:sz w:val="28"/>
          <w:szCs w:val="28"/>
          <w:lang w:val="vi-VN"/>
        </w:rPr>
        <w:t>ế</w:t>
      </w:r>
      <w:r w:rsidRPr="00717690">
        <w:rPr>
          <w:color w:val="000000"/>
          <w:sz w:val="28"/>
          <w:szCs w:val="28"/>
          <w:lang w:val="vi-VN"/>
        </w:rPr>
        <w:t>t bài.</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D. Đ</w:t>
      </w:r>
      <w:r w:rsidRPr="00717690">
        <w:rPr>
          <w:color w:val="000000"/>
          <w:sz w:val="28"/>
          <w:szCs w:val="28"/>
          <w:lang w:val="vi-VN"/>
        </w:rPr>
        <w:t>ể</w:t>
      </w:r>
      <w:r w:rsidRPr="00717690">
        <w:rPr>
          <w:color w:val="000000"/>
          <w:sz w:val="28"/>
          <w:szCs w:val="28"/>
          <w:lang w:val="vi-VN"/>
        </w:rPr>
        <w:t xml:space="preserve"> h</w:t>
      </w:r>
      <w:r w:rsidRPr="00717690">
        <w:rPr>
          <w:color w:val="000000"/>
          <w:sz w:val="28"/>
          <w:szCs w:val="28"/>
          <w:lang w:val="vi-VN"/>
        </w:rPr>
        <w:t>ọ</w:t>
      </w:r>
      <w:r w:rsidRPr="00717690">
        <w:rPr>
          <w:color w:val="000000"/>
          <w:sz w:val="28"/>
          <w:szCs w:val="28"/>
          <w:lang w:val="vi-VN"/>
        </w:rPr>
        <w:t>c sinh không b</w:t>
      </w:r>
      <w:r w:rsidRPr="00717690">
        <w:rPr>
          <w:color w:val="000000"/>
          <w:sz w:val="28"/>
          <w:szCs w:val="28"/>
          <w:lang w:val="vi-VN"/>
        </w:rPr>
        <w:t>ị</w:t>
      </w:r>
      <w:r w:rsidRPr="00717690">
        <w:rPr>
          <w:color w:val="000000"/>
          <w:sz w:val="28"/>
          <w:szCs w:val="28"/>
          <w:lang w:val="vi-VN"/>
        </w:rPr>
        <w:t xml:space="preserve"> chói m</w:t>
      </w:r>
      <w:r w:rsidRPr="00717690">
        <w:rPr>
          <w:color w:val="000000"/>
          <w:sz w:val="28"/>
          <w:szCs w:val="28"/>
          <w:lang w:val="vi-VN"/>
        </w:rPr>
        <w:t>ắ</w:t>
      </w:r>
      <w:r w:rsidRPr="00717690">
        <w:rPr>
          <w:color w:val="000000"/>
          <w:sz w:val="28"/>
          <w:szCs w:val="28"/>
          <w:lang w:val="vi-VN"/>
        </w:rPr>
        <w:t>t.</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Câu 1</w:t>
      </w:r>
      <w:r>
        <w:rPr>
          <w:b/>
          <w:bCs/>
          <w:color w:val="000000"/>
          <w:sz w:val="28"/>
          <w:szCs w:val="28"/>
          <w:lang w:val="vi-VN"/>
        </w:rPr>
        <w:t>9</w:t>
      </w:r>
      <w:r w:rsidRPr="00717690">
        <w:rPr>
          <w:b/>
          <w:bCs/>
          <w:color w:val="000000"/>
          <w:sz w:val="28"/>
          <w:szCs w:val="28"/>
          <w:lang w:val="vi-VN"/>
        </w:rPr>
        <w:t>:</w:t>
      </w:r>
      <w:r w:rsidRPr="00717690">
        <w:rPr>
          <w:color w:val="000000"/>
          <w:sz w:val="28"/>
          <w:szCs w:val="28"/>
          <w:lang w:val="vi-VN"/>
        </w:rPr>
        <w:t xml:space="preserve"> Ch</w:t>
      </w:r>
      <w:r w:rsidRPr="00717690">
        <w:rPr>
          <w:color w:val="000000"/>
          <w:sz w:val="28"/>
          <w:szCs w:val="28"/>
          <w:lang w:val="vi-VN"/>
        </w:rPr>
        <w:t>ọ</w:t>
      </w:r>
      <w:r w:rsidRPr="00717690">
        <w:rPr>
          <w:color w:val="000000"/>
          <w:sz w:val="28"/>
          <w:szCs w:val="28"/>
          <w:lang w:val="vi-VN"/>
        </w:rPr>
        <w:t>n t</w:t>
      </w:r>
      <w:r w:rsidRPr="00717690">
        <w:rPr>
          <w:color w:val="000000"/>
          <w:sz w:val="28"/>
          <w:szCs w:val="28"/>
          <w:lang w:val="vi-VN"/>
        </w:rPr>
        <w:t>ừ</w:t>
      </w:r>
      <w:r w:rsidRPr="00717690">
        <w:rPr>
          <w:color w:val="000000"/>
          <w:sz w:val="28"/>
          <w:szCs w:val="28"/>
          <w:lang w:val="vi-VN"/>
        </w:rPr>
        <w:t xml:space="preserve"> thích h</w:t>
      </w:r>
      <w:r w:rsidRPr="00717690">
        <w:rPr>
          <w:color w:val="000000"/>
          <w:sz w:val="28"/>
          <w:szCs w:val="28"/>
          <w:lang w:val="vi-VN"/>
        </w:rPr>
        <w:t>ợ</w:t>
      </w:r>
      <w:r w:rsidRPr="00717690">
        <w:rPr>
          <w:color w:val="000000"/>
          <w:sz w:val="28"/>
          <w:szCs w:val="28"/>
          <w:lang w:val="vi-VN"/>
        </w:rPr>
        <w:t>p đi</w:t>
      </w:r>
      <w:r w:rsidRPr="00717690">
        <w:rPr>
          <w:color w:val="000000"/>
          <w:sz w:val="28"/>
          <w:szCs w:val="28"/>
          <w:lang w:val="vi-VN"/>
        </w:rPr>
        <w:t>ề</w:t>
      </w:r>
      <w:r w:rsidRPr="00717690">
        <w:rPr>
          <w:color w:val="000000"/>
          <w:sz w:val="28"/>
          <w:szCs w:val="28"/>
          <w:lang w:val="vi-VN"/>
        </w:rPr>
        <w:t>n vào ch</w:t>
      </w:r>
      <w:r w:rsidRPr="00717690">
        <w:rPr>
          <w:color w:val="000000"/>
          <w:sz w:val="28"/>
          <w:szCs w:val="28"/>
          <w:lang w:val="vi-VN"/>
        </w:rPr>
        <w:t>ỗ</w:t>
      </w:r>
      <w:r w:rsidRPr="00717690">
        <w:rPr>
          <w:color w:val="000000"/>
          <w:sz w:val="28"/>
          <w:szCs w:val="28"/>
          <w:lang w:val="vi-VN"/>
        </w:rPr>
        <w:t xml:space="preserve"> tr</w:t>
      </w:r>
      <w:r w:rsidRPr="00717690">
        <w:rPr>
          <w:color w:val="000000"/>
          <w:sz w:val="28"/>
          <w:szCs w:val="28"/>
          <w:lang w:val="vi-VN"/>
        </w:rPr>
        <w:t>ố</w:t>
      </w:r>
      <w:r w:rsidRPr="00717690">
        <w:rPr>
          <w:color w:val="000000"/>
          <w:sz w:val="28"/>
          <w:szCs w:val="28"/>
          <w:lang w:val="vi-VN"/>
        </w:rPr>
        <w:t>ng cho phù h</w:t>
      </w:r>
      <w:r w:rsidRPr="00717690">
        <w:rPr>
          <w:color w:val="000000"/>
          <w:sz w:val="28"/>
          <w:szCs w:val="28"/>
          <w:lang w:val="vi-VN"/>
        </w:rPr>
        <w:t>ợ</w:t>
      </w:r>
      <w:r w:rsidRPr="00717690">
        <w:rPr>
          <w:color w:val="000000"/>
          <w:sz w:val="28"/>
          <w:szCs w:val="28"/>
          <w:lang w:val="vi-VN"/>
        </w:rPr>
        <w:t>p:</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Chùm sáng ……………. R</w:t>
      </w:r>
      <w:r w:rsidRPr="00717690">
        <w:rPr>
          <w:color w:val="000000"/>
          <w:sz w:val="28"/>
          <w:szCs w:val="28"/>
          <w:lang w:val="vi-VN"/>
        </w:rPr>
        <w:t>ấ</w:t>
      </w:r>
      <w:r w:rsidRPr="00717690">
        <w:rPr>
          <w:color w:val="000000"/>
          <w:sz w:val="28"/>
          <w:szCs w:val="28"/>
          <w:lang w:val="vi-VN"/>
        </w:rPr>
        <w:t>t h</w:t>
      </w:r>
      <w:r w:rsidRPr="00717690">
        <w:rPr>
          <w:color w:val="000000"/>
          <w:sz w:val="28"/>
          <w:szCs w:val="28"/>
          <w:lang w:val="vi-VN"/>
        </w:rPr>
        <w:t>ẹ</w:t>
      </w:r>
      <w:r w:rsidRPr="00717690">
        <w:rPr>
          <w:color w:val="000000"/>
          <w:sz w:val="28"/>
          <w:szCs w:val="28"/>
          <w:lang w:val="vi-VN"/>
        </w:rPr>
        <w:t>p đư</w:t>
      </w:r>
      <w:r w:rsidRPr="00717690">
        <w:rPr>
          <w:color w:val="000000"/>
          <w:sz w:val="28"/>
          <w:szCs w:val="28"/>
          <w:lang w:val="vi-VN"/>
        </w:rPr>
        <w:t>ợ</w:t>
      </w:r>
      <w:r w:rsidRPr="00717690">
        <w:rPr>
          <w:color w:val="000000"/>
          <w:sz w:val="28"/>
          <w:szCs w:val="28"/>
          <w:lang w:val="vi-VN"/>
        </w:rPr>
        <w:t>c coi là mô hình c</w:t>
      </w:r>
      <w:r w:rsidRPr="00717690">
        <w:rPr>
          <w:color w:val="000000"/>
          <w:sz w:val="28"/>
          <w:szCs w:val="28"/>
          <w:lang w:val="vi-VN"/>
        </w:rPr>
        <w:t>ủ</w:t>
      </w:r>
      <w:r w:rsidRPr="00717690">
        <w:rPr>
          <w:color w:val="000000"/>
          <w:sz w:val="28"/>
          <w:szCs w:val="28"/>
          <w:lang w:val="vi-VN"/>
        </w:rPr>
        <w:t>a tia sáng</w:t>
      </w:r>
      <w:r w:rsidRPr="00717690">
        <w:rPr>
          <w:color w:val="000000"/>
          <w:sz w:val="28"/>
          <w:szCs w:val="28"/>
          <w:lang w:val="vi-VN"/>
        </w:rPr>
        <w:t>.</w:t>
      </w:r>
    </w:p>
    <w:p w:rsidR="004D02B3" w:rsidRPr="00717690" w:rsidRDefault="008B3B5D" w:rsidP="00717690">
      <w:pPr>
        <w:pStyle w:val="NormalWeb"/>
        <w:numPr>
          <w:ilvl w:val="0"/>
          <w:numId w:val="20"/>
        </w:numPr>
        <w:spacing w:beforeLines="50" w:before="120" w:beforeAutospacing="0" w:afterLines="50" w:after="120" w:afterAutospacing="0"/>
        <w:rPr>
          <w:color w:val="000000"/>
          <w:sz w:val="28"/>
          <w:szCs w:val="28"/>
          <w:lang w:val="vi-VN"/>
        </w:rPr>
      </w:pPr>
      <w:r w:rsidRPr="00717690">
        <w:rPr>
          <w:color w:val="000000"/>
          <w:sz w:val="28"/>
          <w:szCs w:val="28"/>
          <w:lang w:val="vi-VN"/>
        </w:rPr>
        <w:t xml:space="preserve">Song song </w:t>
      </w:r>
      <w:r>
        <w:rPr>
          <w:color w:val="000000"/>
          <w:sz w:val="28"/>
          <w:szCs w:val="28"/>
          <w:lang w:val="vi-VN"/>
        </w:rPr>
        <w:t xml:space="preserve">               </w:t>
      </w:r>
      <w:r w:rsidRPr="00717690">
        <w:rPr>
          <w:color w:val="000000"/>
          <w:sz w:val="28"/>
          <w:szCs w:val="28"/>
          <w:lang w:val="vi-VN"/>
        </w:rPr>
        <w:t>B. H</w:t>
      </w:r>
      <w:r w:rsidRPr="00717690">
        <w:rPr>
          <w:color w:val="000000"/>
          <w:sz w:val="28"/>
          <w:szCs w:val="28"/>
          <w:lang w:val="vi-VN"/>
        </w:rPr>
        <w:t>ộ</w:t>
      </w:r>
      <w:r w:rsidRPr="00717690">
        <w:rPr>
          <w:color w:val="000000"/>
          <w:sz w:val="28"/>
          <w:szCs w:val="28"/>
          <w:lang w:val="vi-VN"/>
        </w:rPr>
        <w:t>i t</w:t>
      </w:r>
      <w:r w:rsidRPr="00717690">
        <w:rPr>
          <w:color w:val="000000"/>
          <w:sz w:val="28"/>
          <w:szCs w:val="28"/>
          <w:lang w:val="vi-VN"/>
        </w:rPr>
        <w:t>ụ</w:t>
      </w:r>
      <w:r w:rsidRPr="00717690">
        <w:rPr>
          <w:color w:val="000000"/>
          <w:sz w:val="28"/>
          <w:szCs w:val="28"/>
          <w:lang w:val="vi-VN"/>
        </w:rPr>
        <w:t xml:space="preserve"> </w:t>
      </w:r>
      <w:r>
        <w:rPr>
          <w:color w:val="000000"/>
          <w:sz w:val="28"/>
          <w:szCs w:val="28"/>
          <w:lang w:val="vi-VN"/>
        </w:rPr>
        <w:t xml:space="preserve">                       </w:t>
      </w:r>
      <w:r w:rsidRPr="00717690">
        <w:rPr>
          <w:color w:val="000000"/>
          <w:sz w:val="28"/>
          <w:szCs w:val="28"/>
          <w:lang w:val="vi-VN"/>
        </w:rPr>
        <w:t xml:space="preserve">C. Phân kì </w:t>
      </w:r>
      <w:r>
        <w:rPr>
          <w:color w:val="000000"/>
          <w:sz w:val="28"/>
          <w:szCs w:val="28"/>
          <w:lang w:val="vi-VN"/>
        </w:rPr>
        <w:t xml:space="preserve">             </w:t>
      </w:r>
      <w:r w:rsidRPr="00717690">
        <w:rPr>
          <w:color w:val="000000"/>
          <w:sz w:val="28"/>
          <w:szCs w:val="28"/>
          <w:lang w:val="vi-VN"/>
        </w:rPr>
        <w:t>D. tia sáng</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 xml:space="preserve">Câu </w:t>
      </w:r>
      <w:r>
        <w:rPr>
          <w:b/>
          <w:bCs/>
          <w:color w:val="000000"/>
          <w:sz w:val="28"/>
          <w:szCs w:val="28"/>
          <w:lang w:val="vi-VN"/>
        </w:rPr>
        <w:t>20</w:t>
      </w:r>
      <w:r w:rsidRPr="00717690">
        <w:rPr>
          <w:b/>
          <w:bCs/>
          <w:color w:val="000000"/>
          <w:sz w:val="28"/>
          <w:szCs w:val="28"/>
          <w:lang w:val="vi-VN"/>
        </w:rPr>
        <w:t xml:space="preserve">: </w:t>
      </w:r>
      <w:r w:rsidRPr="00717690">
        <w:rPr>
          <w:color w:val="000000"/>
          <w:sz w:val="28"/>
          <w:szCs w:val="28"/>
          <w:lang w:val="vi-VN"/>
        </w:rPr>
        <w:t>D</w:t>
      </w:r>
      <w:r w:rsidRPr="00717690">
        <w:rPr>
          <w:color w:val="000000"/>
          <w:sz w:val="28"/>
          <w:szCs w:val="28"/>
          <w:lang w:val="vi-VN"/>
        </w:rPr>
        <w:t>ự</w:t>
      </w:r>
      <w:r w:rsidRPr="00717690">
        <w:rPr>
          <w:color w:val="000000"/>
          <w:sz w:val="28"/>
          <w:szCs w:val="28"/>
          <w:lang w:val="vi-VN"/>
        </w:rPr>
        <w:t>a vào đ</w:t>
      </w:r>
      <w:r w:rsidRPr="00717690">
        <w:rPr>
          <w:color w:val="000000"/>
          <w:sz w:val="28"/>
          <w:szCs w:val="28"/>
          <w:lang w:val="vi-VN"/>
        </w:rPr>
        <w:t>ồ</w:t>
      </w:r>
      <w:r w:rsidRPr="00717690">
        <w:rPr>
          <w:color w:val="000000"/>
          <w:sz w:val="28"/>
          <w:szCs w:val="28"/>
          <w:lang w:val="vi-VN"/>
        </w:rPr>
        <w:t xml:space="preserve"> th</w:t>
      </w:r>
      <w:r w:rsidRPr="00717690">
        <w:rPr>
          <w:color w:val="000000"/>
          <w:sz w:val="28"/>
          <w:szCs w:val="28"/>
          <w:lang w:val="vi-VN"/>
        </w:rPr>
        <w:t>ị</w:t>
      </w:r>
      <w:r w:rsidRPr="00717690">
        <w:rPr>
          <w:color w:val="000000"/>
          <w:sz w:val="28"/>
          <w:szCs w:val="28"/>
          <w:lang w:val="vi-VN"/>
        </w:rPr>
        <w:t xml:space="preserve"> chuy</w:t>
      </w:r>
      <w:r w:rsidRPr="00717690">
        <w:rPr>
          <w:color w:val="000000"/>
          <w:sz w:val="28"/>
          <w:szCs w:val="28"/>
          <w:lang w:val="vi-VN"/>
        </w:rPr>
        <w:t>ể</w:t>
      </w:r>
      <w:r w:rsidRPr="00717690">
        <w:rPr>
          <w:color w:val="000000"/>
          <w:sz w:val="28"/>
          <w:szCs w:val="28"/>
          <w:lang w:val="vi-VN"/>
        </w:rPr>
        <w:t>n đ</w:t>
      </w:r>
      <w:r w:rsidRPr="00717690">
        <w:rPr>
          <w:color w:val="000000"/>
          <w:sz w:val="28"/>
          <w:szCs w:val="28"/>
          <w:lang w:val="vi-VN"/>
        </w:rPr>
        <w:t>ộ</w:t>
      </w:r>
      <w:r w:rsidRPr="00717690">
        <w:rPr>
          <w:color w:val="000000"/>
          <w:sz w:val="28"/>
          <w:szCs w:val="28"/>
          <w:lang w:val="vi-VN"/>
        </w:rPr>
        <w:t>ng c</w:t>
      </w:r>
      <w:r w:rsidRPr="00717690">
        <w:rPr>
          <w:color w:val="000000"/>
          <w:sz w:val="28"/>
          <w:szCs w:val="28"/>
          <w:lang w:val="vi-VN"/>
        </w:rPr>
        <w:t>ủ</w:t>
      </w:r>
      <w:r w:rsidRPr="00717690">
        <w:rPr>
          <w:color w:val="000000"/>
          <w:sz w:val="28"/>
          <w:szCs w:val="28"/>
          <w:lang w:val="vi-VN"/>
        </w:rPr>
        <w:t>a v</w:t>
      </w:r>
      <w:r w:rsidRPr="00717690">
        <w:rPr>
          <w:color w:val="000000"/>
          <w:sz w:val="28"/>
          <w:szCs w:val="28"/>
          <w:lang w:val="vi-VN"/>
        </w:rPr>
        <w:t>ậ</w:t>
      </w:r>
      <w:r w:rsidRPr="00717690">
        <w:rPr>
          <w:color w:val="000000"/>
          <w:sz w:val="28"/>
          <w:szCs w:val="28"/>
          <w:lang w:val="vi-VN"/>
        </w:rPr>
        <w:t>t như trên hình v</w:t>
      </w:r>
      <w:r w:rsidRPr="00717690">
        <w:rPr>
          <w:color w:val="000000"/>
          <w:sz w:val="28"/>
          <w:szCs w:val="28"/>
          <w:lang w:val="vi-VN"/>
        </w:rPr>
        <w:t>ẽ</w:t>
      </w:r>
      <w:r w:rsidRPr="00717690">
        <w:rPr>
          <w:color w:val="000000"/>
          <w:sz w:val="28"/>
          <w:szCs w:val="28"/>
          <w:lang w:val="vi-VN"/>
        </w:rPr>
        <w:t>, em hãy cho bi</w:t>
      </w:r>
      <w:r w:rsidRPr="00717690">
        <w:rPr>
          <w:color w:val="000000"/>
          <w:sz w:val="28"/>
          <w:szCs w:val="28"/>
          <w:lang w:val="vi-VN"/>
        </w:rPr>
        <w:t>ế</w:t>
      </w:r>
      <w:r w:rsidRPr="00717690">
        <w:rPr>
          <w:color w:val="000000"/>
          <w:sz w:val="28"/>
          <w:szCs w:val="28"/>
          <w:lang w:val="vi-VN"/>
        </w:rPr>
        <w:t>t: sau 2 gi</w:t>
      </w:r>
      <w:r w:rsidRPr="00717690">
        <w:rPr>
          <w:color w:val="000000"/>
          <w:sz w:val="28"/>
          <w:szCs w:val="28"/>
          <w:lang w:val="vi-VN"/>
        </w:rPr>
        <w:t>ờ</w:t>
      </w:r>
      <w:r w:rsidRPr="00717690">
        <w:rPr>
          <w:color w:val="000000"/>
          <w:sz w:val="28"/>
          <w:szCs w:val="28"/>
          <w:lang w:val="vi-VN"/>
        </w:rPr>
        <w:t xml:space="preserve"> k</w:t>
      </w:r>
      <w:r w:rsidRPr="00717690">
        <w:rPr>
          <w:color w:val="000000"/>
          <w:sz w:val="28"/>
          <w:szCs w:val="28"/>
          <w:lang w:val="vi-VN"/>
        </w:rPr>
        <w:t>ể</w:t>
      </w:r>
      <w:r w:rsidRPr="00717690">
        <w:rPr>
          <w:color w:val="000000"/>
          <w:sz w:val="28"/>
          <w:szCs w:val="28"/>
          <w:lang w:val="vi-VN"/>
        </w:rPr>
        <w:t xml:space="preserve"> t</w:t>
      </w:r>
      <w:r w:rsidRPr="00717690">
        <w:rPr>
          <w:color w:val="000000"/>
          <w:sz w:val="28"/>
          <w:szCs w:val="28"/>
          <w:lang w:val="vi-VN"/>
        </w:rPr>
        <w:t>ừ</w:t>
      </w:r>
      <w:r w:rsidRPr="00717690">
        <w:rPr>
          <w:color w:val="000000"/>
          <w:sz w:val="28"/>
          <w:szCs w:val="28"/>
          <w:lang w:val="vi-VN"/>
        </w:rPr>
        <w:t xml:space="preserve"> khi xu</w:t>
      </w:r>
      <w:r w:rsidRPr="00717690">
        <w:rPr>
          <w:color w:val="000000"/>
          <w:sz w:val="28"/>
          <w:szCs w:val="28"/>
          <w:lang w:val="vi-VN"/>
        </w:rPr>
        <w:t>ấ</w:t>
      </w:r>
      <w:r w:rsidRPr="00717690">
        <w:rPr>
          <w:color w:val="000000"/>
          <w:sz w:val="28"/>
          <w:szCs w:val="28"/>
          <w:lang w:val="vi-VN"/>
        </w:rPr>
        <w:t>t phát thì v</w:t>
      </w:r>
      <w:r w:rsidRPr="00717690">
        <w:rPr>
          <w:color w:val="000000"/>
          <w:sz w:val="28"/>
          <w:szCs w:val="28"/>
          <w:lang w:val="vi-VN"/>
        </w:rPr>
        <w:t>ậ</w:t>
      </w:r>
      <w:r w:rsidRPr="00717690">
        <w:rPr>
          <w:color w:val="000000"/>
          <w:sz w:val="28"/>
          <w:szCs w:val="28"/>
          <w:lang w:val="vi-VN"/>
        </w:rPr>
        <w:t>t cách đi</w:t>
      </w:r>
      <w:r w:rsidRPr="00717690">
        <w:rPr>
          <w:color w:val="000000"/>
          <w:sz w:val="28"/>
          <w:szCs w:val="28"/>
          <w:lang w:val="vi-VN"/>
        </w:rPr>
        <w:t>ể</w:t>
      </w:r>
      <w:r w:rsidRPr="00717690">
        <w:rPr>
          <w:color w:val="000000"/>
          <w:sz w:val="28"/>
          <w:szCs w:val="28"/>
          <w:lang w:val="vi-VN"/>
        </w:rPr>
        <w:t>m xu</w:t>
      </w:r>
      <w:r w:rsidRPr="00717690">
        <w:rPr>
          <w:color w:val="000000"/>
          <w:sz w:val="28"/>
          <w:szCs w:val="28"/>
          <w:lang w:val="vi-VN"/>
        </w:rPr>
        <w:t>ấ</w:t>
      </w:r>
      <w:r w:rsidRPr="00717690">
        <w:rPr>
          <w:color w:val="000000"/>
          <w:sz w:val="28"/>
          <w:szCs w:val="28"/>
          <w:lang w:val="vi-VN"/>
        </w:rPr>
        <w:t>t phát bao nhiêu km?</w:t>
      </w:r>
    </w:p>
    <w:p w:rsidR="004D02B3" w:rsidRDefault="008B3B5D" w:rsidP="00717690">
      <w:pPr>
        <w:pStyle w:val="NormalWeb"/>
        <w:spacing w:beforeLines="50" w:before="120" w:beforeAutospacing="0" w:afterLines="50" w:after="120" w:afterAutospacing="0"/>
        <w:rPr>
          <w:color w:val="000000"/>
          <w:sz w:val="28"/>
          <w:szCs w:val="28"/>
        </w:rPr>
      </w:pPr>
      <w:r>
        <w:rPr>
          <w:noProof/>
          <w:sz w:val="28"/>
          <w:szCs w:val="28"/>
          <w:lang w:val="vi-VN" w:eastAsia="vi-VN"/>
        </w:rPr>
        <w:drawing>
          <wp:inline distT="0" distB="0" distL="114300" distR="114300">
            <wp:extent cx="2438400" cy="1714500"/>
            <wp:effectExtent l="0" t="0" r="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9"/>
                    <a:stretch>
                      <a:fillRect/>
                    </a:stretch>
                  </pic:blipFill>
                  <pic:spPr>
                    <a:xfrm>
                      <a:off x="0" y="0"/>
                      <a:ext cx="2438400" cy="1714500"/>
                    </a:xfrm>
                    <a:prstGeom prst="rect">
                      <a:avLst/>
                    </a:prstGeom>
                    <a:noFill/>
                    <a:ln>
                      <a:noFill/>
                    </a:ln>
                  </pic:spPr>
                </pic:pic>
              </a:graphicData>
            </a:graphic>
          </wp:inline>
        </w:drawing>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 xml:space="preserve">A. 25km </w:t>
      </w:r>
      <w:r>
        <w:rPr>
          <w:color w:val="000000"/>
          <w:sz w:val="28"/>
          <w:szCs w:val="28"/>
          <w:lang w:val="vi-VN"/>
        </w:rPr>
        <w:t xml:space="preserve">            </w:t>
      </w:r>
      <w:r>
        <w:rPr>
          <w:color w:val="000000"/>
          <w:sz w:val="28"/>
          <w:szCs w:val="28"/>
        </w:rPr>
        <w:t xml:space="preserve">B. 50km </w:t>
      </w:r>
      <w:r>
        <w:rPr>
          <w:color w:val="000000"/>
          <w:sz w:val="28"/>
          <w:szCs w:val="28"/>
          <w:lang w:val="vi-VN"/>
        </w:rPr>
        <w:t xml:space="preserve">                 </w:t>
      </w:r>
      <w:r>
        <w:rPr>
          <w:color w:val="000000"/>
          <w:sz w:val="28"/>
          <w:szCs w:val="28"/>
        </w:rPr>
        <w:t xml:space="preserve">C. 75km </w:t>
      </w:r>
      <w:r>
        <w:rPr>
          <w:color w:val="000000"/>
          <w:sz w:val="28"/>
          <w:szCs w:val="28"/>
          <w:lang w:val="vi-VN"/>
        </w:rPr>
        <w:t xml:space="preserve">                 </w:t>
      </w:r>
      <w:r>
        <w:rPr>
          <w:color w:val="000000"/>
          <w:sz w:val="28"/>
          <w:szCs w:val="28"/>
        </w:rPr>
        <w:t>D. 100km</w:t>
      </w:r>
    </w:p>
    <w:p w:rsidR="004D02B3" w:rsidRDefault="008B3B5D" w:rsidP="00717690">
      <w:pPr>
        <w:pStyle w:val="NormalWeb"/>
        <w:spacing w:beforeLines="50" w:before="120" w:beforeAutospacing="0" w:afterLines="50" w:after="120" w:afterAutospacing="0"/>
        <w:rPr>
          <w:b/>
          <w:bCs/>
          <w:color w:val="000000"/>
          <w:sz w:val="28"/>
          <w:szCs w:val="28"/>
          <w:lang w:val="vi-VN"/>
        </w:rPr>
      </w:pPr>
      <w:r>
        <w:rPr>
          <w:b/>
          <w:bCs/>
          <w:color w:val="000000"/>
          <w:sz w:val="28"/>
          <w:szCs w:val="28"/>
          <w:lang w:val="vi-VN"/>
        </w:rPr>
        <w:t>C</w:t>
      </w:r>
      <w:r>
        <w:rPr>
          <w:b/>
          <w:bCs/>
          <w:color w:val="000000"/>
          <w:sz w:val="28"/>
          <w:szCs w:val="28"/>
          <w:lang w:val="vi-VN"/>
        </w:rPr>
        <w:t>. T</w:t>
      </w:r>
      <w:r>
        <w:rPr>
          <w:b/>
          <w:bCs/>
          <w:color w:val="000000"/>
          <w:sz w:val="28"/>
          <w:szCs w:val="28"/>
          <w:lang w:val="vi-VN"/>
        </w:rPr>
        <w:t>Ự</w:t>
      </w:r>
      <w:r>
        <w:rPr>
          <w:b/>
          <w:bCs/>
          <w:color w:val="000000"/>
          <w:sz w:val="28"/>
          <w:szCs w:val="28"/>
          <w:lang w:val="vi-VN"/>
        </w:rPr>
        <w:t xml:space="preserve"> LU</w:t>
      </w:r>
      <w:r>
        <w:rPr>
          <w:b/>
          <w:bCs/>
          <w:color w:val="000000"/>
          <w:sz w:val="28"/>
          <w:szCs w:val="28"/>
          <w:lang w:val="vi-VN"/>
        </w:rPr>
        <w:t>Ậ</w:t>
      </w:r>
      <w:r>
        <w:rPr>
          <w:b/>
          <w:bCs/>
          <w:color w:val="000000"/>
          <w:sz w:val="28"/>
          <w:szCs w:val="28"/>
          <w:lang w:val="vi-VN"/>
        </w:rPr>
        <w:t xml:space="preserve">N </w:t>
      </w:r>
    </w:p>
    <w:p w:rsidR="004D02B3" w:rsidRDefault="008B3B5D" w:rsidP="00717690">
      <w:pPr>
        <w:pStyle w:val="NormalWeb"/>
        <w:spacing w:beforeLines="50" w:before="120" w:beforeAutospacing="0" w:afterLines="50" w:after="120" w:afterAutospacing="0"/>
        <w:rPr>
          <w:color w:val="000000"/>
          <w:sz w:val="28"/>
          <w:szCs w:val="28"/>
          <w:lang w:val="vi-VN"/>
        </w:rPr>
      </w:pPr>
      <w:r>
        <w:rPr>
          <w:b/>
          <w:bCs/>
          <w:noProof/>
          <w:sz w:val="28"/>
          <w:szCs w:val="28"/>
          <w:lang w:val="vi-VN" w:eastAsia="vi-VN"/>
        </w:rPr>
        <w:drawing>
          <wp:anchor distT="0" distB="0" distL="114300" distR="114300" simplePos="0" relativeHeight="251659264" behindDoc="0" locked="0" layoutInCell="1" allowOverlap="1">
            <wp:simplePos x="0" y="0"/>
            <wp:positionH relativeFrom="column">
              <wp:posOffset>2103120</wp:posOffset>
            </wp:positionH>
            <wp:positionV relativeFrom="paragraph">
              <wp:posOffset>759460</wp:posOffset>
            </wp:positionV>
            <wp:extent cx="1833245" cy="1527175"/>
            <wp:effectExtent l="0" t="0" r="10795" b="12065"/>
            <wp:wrapTopAndBottom/>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0"/>
                    <a:stretch>
                      <a:fillRect/>
                    </a:stretch>
                  </pic:blipFill>
                  <pic:spPr>
                    <a:xfrm>
                      <a:off x="0" y="0"/>
                      <a:ext cx="1833245" cy="1527175"/>
                    </a:xfrm>
                    <a:prstGeom prst="rect">
                      <a:avLst/>
                    </a:prstGeom>
                    <a:noFill/>
                    <a:ln>
                      <a:noFill/>
                    </a:ln>
                  </pic:spPr>
                </pic:pic>
              </a:graphicData>
            </a:graphic>
          </wp:anchor>
        </w:drawing>
      </w:r>
      <w:r>
        <w:rPr>
          <w:b/>
          <w:bCs/>
          <w:color w:val="000000"/>
          <w:sz w:val="28"/>
          <w:szCs w:val="28"/>
          <w:lang w:val="vi-VN"/>
        </w:rPr>
        <w:t xml:space="preserve">Câu 1: </w:t>
      </w:r>
      <w:r>
        <w:rPr>
          <w:color w:val="000000"/>
          <w:sz w:val="28"/>
          <w:szCs w:val="28"/>
          <w:lang w:val="vi-VN"/>
        </w:rPr>
        <w:t xml:space="preserve"> Quan sát ô nguyên t</w:t>
      </w:r>
      <w:r>
        <w:rPr>
          <w:color w:val="000000"/>
          <w:sz w:val="28"/>
          <w:szCs w:val="28"/>
          <w:lang w:val="vi-VN"/>
        </w:rPr>
        <w:t>ố</w:t>
      </w:r>
      <w:r>
        <w:rPr>
          <w:color w:val="000000"/>
          <w:sz w:val="28"/>
          <w:szCs w:val="28"/>
          <w:lang w:val="vi-VN"/>
        </w:rPr>
        <w:t xml:space="preserve"> và tr</w:t>
      </w:r>
      <w:r>
        <w:rPr>
          <w:color w:val="000000"/>
          <w:sz w:val="28"/>
          <w:szCs w:val="28"/>
          <w:lang w:val="vi-VN"/>
        </w:rPr>
        <w:t>ả</w:t>
      </w:r>
      <w:r>
        <w:rPr>
          <w:color w:val="000000"/>
          <w:sz w:val="28"/>
          <w:szCs w:val="28"/>
          <w:lang w:val="vi-VN"/>
        </w:rPr>
        <w:t xml:space="preserve"> l</w:t>
      </w:r>
      <w:r>
        <w:rPr>
          <w:color w:val="000000"/>
          <w:sz w:val="28"/>
          <w:szCs w:val="28"/>
          <w:lang w:val="vi-VN"/>
        </w:rPr>
        <w:t>ờ</w:t>
      </w:r>
      <w:r>
        <w:rPr>
          <w:color w:val="000000"/>
          <w:sz w:val="28"/>
          <w:szCs w:val="28"/>
          <w:lang w:val="vi-VN"/>
        </w:rPr>
        <w:t>i các câu h</w:t>
      </w:r>
      <w:r>
        <w:rPr>
          <w:color w:val="000000"/>
          <w:sz w:val="28"/>
          <w:szCs w:val="28"/>
          <w:lang w:val="vi-VN"/>
        </w:rPr>
        <w:t>ỏ</w:t>
      </w:r>
      <w:r>
        <w:rPr>
          <w:color w:val="000000"/>
          <w:sz w:val="28"/>
          <w:szCs w:val="28"/>
          <w:lang w:val="vi-VN"/>
        </w:rPr>
        <w:t>i sau:</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a) Em bi</w:t>
      </w:r>
      <w:r>
        <w:rPr>
          <w:color w:val="000000"/>
          <w:sz w:val="28"/>
          <w:szCs w:val="28"/>
          <w:lang w:val="vi-VN"/>
        </w:rPr>
        <w:t>ế</w:t>
      </w:r>
      <w:r>
        <w:rPr>
          <w:color w:val="000000"/>
          <w:sz w:val="28"/>
          <w:szCs w:val="28"/>
          <w:lang w:val="vi-VN"/>
        </w:rPr>
        <w:t>t đư</w:t>
      </w:r>
      <w:r>
        <w:rPr>
          <w:color w:val="000000"/>
          <w:sz w:val="28"/>
          <w:szCs w:val="28"/>
          <w:lang w:val="vi-VN"/>
        </w:rPr>
        <w:t>ợ</w:t>
      </w:r>
      <w:r>
        <w:rPr>
          <w:color w:val="000000"/>
          <w:sz w:val="28"/>
          <w:szCs w:val="28"/>
          <w:lang w:val="vi-VN"/>
        </w:rPr>
        <w:t>c thông tin gì trong ô nguyên t</w:t>
      </w:r>
      <w:r>
        <w:rPr>
          <w:color w:val="000000"/>
          <w:sz w:val="28"/>
          <w:szCs w:val="28"/>
          <w:lang w:val="vi-VN"/>
        </w:rPr>
        <w:t>ố</w:t>
      </w:r>
      <w:r>
        <w:rPr>
          <w:color w:val="000000"/>
          <w:sz w:val="28"/>
          <w:szCs w:val="28"/>
          <w:lang w:val="vi-VN"/>
        </w:rPr>
        <w:t xml:space="preserve"> chlorine?</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b) Nguyên t</w:t>
      </w:r>
      <w:r>
        <w:rPr>
          <w:color w:val="000000"/>
          <w:sz w:val="28"/>
          <w:szCs w:val="28"/>
          <w:lang w:val="vi-VN"/>
        </w:rPr>
        <w:t>ố</w:t>
      </w:r>
      <w:r>
        <w:rPr>
          <w:color w:val="000000"/>
          <w:sz w:val="28"/>
          <w:szCs w:val="28"/>
          <w:lang w:val="vi-VN"/>
        </w:rPr>
        <w:t xml:space="preserve"> chlorine ngày n</w:t>
      </w:r>
      <w:r>
        <w:rPr>
          <w:color w:val="000000"/>
          <w:sz w:val="28"/>
          <w:szCs w:val="28"/>
          <w:lang w:val="vi-VN"/>
        </w:rPr>
        <w:t>ằ</w:t>
      </w:r>
      <w:r>
        <w:rPr>
          <w:color w:val="000000"/>
          <w:sz w:val="28"/>
          <w:szCs w:val="28"/>
          <w:lang w:val="vi-VN"/>
        </w:rPr>
        <w:t xml:space="preserve">m </w:t>
      </w:r>
      <w:r>
        <w:rPr>
          <w:color w:val="000000"/>
          <w:sz w:val="28"/>
          <w:szCs w:val="28"/>
          <w:lang w:val="vi-VN"/>
        </w:rPr>
        <w:t>ở</w:t>
      </w:r>
      <w:r>
        <w:rPr>
          <w:color w:val="000000"/>
          <w:sz w:val="28"/>
          <w:szCs w:val="28"/>
          <w:lang w:val="vi-VN"/>
        </w:rPr>
        <w:t xml:space="preserve"> v</w:t>
      </w:r>
      <w:r>
        <w:rPr>
          <w:color w:val="000000"/>
          <w:sz w:val="28"/>
          <w:szCs w:val="28"/>
          <w:lang w:val="vi-VN"/>
        </w:rPr>
        <w:t>ị</w:t>
      </w:r>
      <w:r>
        <w:rPr>
          <w:color w:val="000000"/>
          <w:sz w:val="28"/>
          <w:szCs w:val="28"/>
          <w:lang w:val="vi-VN"/>
        </w:rPr>
        <w:t xml:space="preserve"> trí nào (ô, nhóm, chu </w:t>
      </w:r>
      <w:r>
        <w:rPr>
          <w:color w:val="000000"/>
          <w:sz w:val="28"/>
          <w:szCs w:val="28"/>
          <w:lang w:val="vi-VN"/>
        </w:rPr>
        <w:t>kì) trong b</w:t>
      </w:r>
      <w:r>
        <w:rPr>
          <w:color w:val="000000"/>
          <w:sz w:val="28"/>
          <w:szCs w:val="28"/>
          <w:lang w:val="vi-VN"/>
        </w:rPr>
        <w:t>ả</w:t>
      </w:r>
      <w:r>
        <w:rPr>
          <w:color w:val="000000"/>
          <w:sz w:val="28"/>
          <w:szCs w:val="28"/>
          <w:lang w:val="vi-VN"/>
        </w:rPr>
        <w:t>ng tu</w:t>
      </w:r>
      <w:r>
        <w:rPr>
          <w:color w:val="000000"/>
          <w:sz w:val="28"/>
          <w:szCs w:val="28"/>
          <w:lang w:val="vi-VN"/>
        </w:rPr>
        <w:t>ầ</w:t>
      </w:r>
      <w:r>
        <w:rPr>
          <w:color w:val="000000"/>
          <w:sz w:val="28"/>
          <w:szCs w:val="28"/>
          <w:lang w:val="vi-VN"/>
        </w:rPr>
        <w:t>n hoàn các nguyên t</w:t>
      </w:r>
      <w:r>
        <w:rPr>
          <w:color w:val="000000"/>
          <w:sz w:val="28"/>
          <w:szCs w:val="28"/>
          <w:lang w:val="vi-VN"/>
        </w:rPr>
        <w:t>ố</w:t>
      </w:r>
      <w:r>
        <w:rPr>
          <w:color w:val="000000"/>
          <w:sz w:val="28"/>
          <w:szCs w:val="28"/>
          <w:lang w:val="vi-VN"/>
        </w:rPr>
        <w:t xml:space="preserve"> hóa h</w:t>
      </w:r>
      <w:r>
        <w:rPr>
          <w:color w:val="000000"/>
          <w:sz w:val="28"/>
          <w:szCs w:val="28"/>
          <w:lang w:val="vi-VN"/>
        </w:rPr>
        <w:t>ọ</w:t>
      </w:r>
      <w:r>
        <w:rPr>
          <w:color w:val="000000"/>
          <w:sz w:val="28"/>
          <w:szCs w:val="28"/>
          <w:lang w:val="vi-VN"/>
        </w:rPr>
        <w:t>c?</w:t>
      </w:r>
    </w:p>
    <w:p w:rsidR="004D02B3" w:rsidRDefault="008B3B5D" w:rsidP="00717690">
      <w:pPr>
        <w:pStyle w:val="NormalWeb"/>
        <w:spacing w:beforeLines="50" w:before="120" w:beforeAutospacing="0" w:afterLines="50" w:after="120" w:afterAutospacing="0"/>
        <w:rPr>
          <w:color w:val="000000"/>
          <w:sz w:val="28"/>
          <w:szCs w:val="28"/>
          <w:lang w:val="vi-VN"/>
        </w:rPr>
      </w:pPr>
      <w:r>
        <w:rPr>
          <w:b/>
          <w:bCs/>
          <w:color w:val="000000"/>
          <w:sz w:val="28"/>
          <w:szCs w:val="28"/>
          <w:lang w:val="vi-VN"/>
        </w:rPr>
        <w:t>Câu 2:</w:t>
      </w:r>
      <w:r>
        <w:rPr>
          <w:color w:val="000000"/>
          <w:sz w:val="28"/>
          <w:szCs w:val="28"/>
          <w:lang w:val="vi-VN"/>
        </w:rPr>
        <w:t xml:space="preserve"> Phân t</w:t>
      </w:r>
      <w:r>
        <w:rPr>
          <w:color w:val="000000"/>
          <w:sz w:val="28"/>
          <w:szCs w:val="28"/>
          <w:lang w:val="vi-VN"/>
        </w:rPr>
        <w:t>ử</w:t>
      </w:r>
      <w:r>
        <w:rPr>
          <w:color w:val="000000"/>
          <w:sz w:val="28"/>
          <w:szCs w:val="28"/>
          <w:lang w:val="vi-VN"/>
        </w:rPr>
        <w:t xml:space="preserve"> calcium carbonate có c</w:t>
      </w:r>
      <w:r>
        <w:rPr>
          <w:color w:val="000000"/>
          <w:sz w:val="28"/>
          <w:szCs w:val="28"/>
          <w:lang w:val="vi-VN"/>
        </w:rPr>
        <w:t>ấ</w:t>
      </w:r>
      <w:r>
        <w:rPr>
          <w:color w:val="000000"/>
          <w:sz w:val="28"/>
          <w:szCs w:val="28"/>
          <w:lang w:val="vi-VN"/>
        </w:rPr>
        <w:t>u t</w:t>
      </w:r>
      <w:r>
        <w:rPr>
          <w:color w:val="000000"/>
          <w:sz w:val="28"/>
          <w:szCs w:val="28"/>
          <w:lang w:val="vi-VN"/>
        </w:rPr>
        <w:t>ạ</w:t>
      </w:r>
      <w:r>
        <w:rPr>
          <w:color w:val="000000"/>
          <w:sz w:val="28"/>
          <w:szCs w:val="28"/>
          <w:lang w:val="vi-VN"/>
        </w:rPr>
        <w:t>o t</w:t>
      </w:r>
      <w:r>
        <w:rPr>
          <w:color w:val="000000"/>
          <w:sz w:val="28"/>
          <w:szCs w:val="28"/>
          <w:lang w:val="vi-VN"/>
        </w:rPr>
        <w:t>ừ</w:t>
      </w:r>
      <w:r>
        <w:rPr>
          <w:color w:val="000000"/>
          <w:sz w:val="28"/>
          <w:szCs w:val="28"/>
          <w:lang w:val="vi-VN"/>
        </w:rPr>
        <w:t xml:space="preserve"> các nguyên t</w:t>
      </w:r>
      <w:r>
        <w:rPr>
          <w:color w:val="000000"/>
          <w:sz w:val="28"/>
          <w:szCs w:val="28"/>
          <w:lang w:val="vi-VN"/>
        </w:rPr>
        <w:t>ố</w:t>
      </w:r>
      <w:r>
        <w:rPr>
          <w:color w:val="000000"/>
          <w:sz w:val="28"/>
          <w:szCs w:val="28"/>
          <w:lang w:val="vi-VN"/>
        </w:rPr>
        <w:t xml:space="preserve"> calcium, carbon và oxygen. Bi</w:t>
      </w:r>
      <w:r>
        <w:rPr>
          <w:color w:val="000000"/>
          <w:sz w:val="28"/>
          <w:szCs w:val="28"/>
          <w:lang w:val="vi-VN"/>
        </w:rPr>
        <w:t>ế</w:t>
      </w:r>
      <w:r>
        <w:rPr>
          <w:color w:val="000000"/>
          <w:sz w:val="28"/>
          <w:szCs w:val="28"/>
          <w:lang w:val="vi-VN"/>
        </w:rPr>
        <w:t>t kh</w:t>
      </w:r>
      <w:r>
        <w:rPr>
          <w:color w:val="000000"/>
          <w:sz w:val="28"/>
          <w:szCs w:val="28"/>
          <w:lang w:val="vi-VN"/>
        </w:rPr>
        <w:t>ố</w:t>
      </w:r>
      <w:r>
        <w:rPr>
          <w:color w:val="000000"/>
          <w:sz w:val="28"/>
          <w:szCs w:val="28"/>
          <w:lang w:val="vi-VN"/>
        </w:rPr>
        <w:t>i lư</w:t>
      </w:r>
      <w:r>
        <w:rPr>
          <w:color w:val="000000"/>
          <w:sz w:val="28"/>
          <w:szCs w:val="28"/>
          <w:lang w:val="vi-VN"/>
        </w:rPr>
        <w:t>ợ</w:t>
      </w:r>
      <w:r>
        <w:rPr>
          <w:color w:val="000000"/>
          <w:sz w:val="28"/>
          <w:szCs w:val="28"/>
          <w:lang w:val="vi-VN"/>
        </w:rPr>
        <w:t>ng phân t</w:t>
      </w:r>
      <w:r>
        <w:rPr>
          <w:color w:val="000000"/>
          <w:sz w:val="28"/>
          <w:szCs w:val="28"/>
          <w:lang w:val="vi-VN"/>
        </w:rPr>
        <w:t>ử</w:t>
      </w:r>
      <w:r>
        <w:rPr>
          <w:color w:val="000000"/>
          <w:sz w:val="28"/>
          <w:szCs w:val="28"/>
          <w:lang w:val="vi-VN"/>
        </w:rPr>
        <w:t xml:space="preserve"> calcium carbonate là 100 amu, nguyên t</w:t>
      </w:r>
      <w:r>
        <w:rPr>
          <w:color w:val="000000"/>
          <w:sz w:val="28"/>
          <w:szCs w:val="28"/>
          <w:lang w:val="vi-VN"/>
        </w:rPr>
        <w:t>ố</w:t>
      </w:r>
      <w:r>
        <w:rPr>
          <w:color w:val="000000"/>
          <w:sz w:val="28"/>
          <w:szCs w:val="28"/>
          <w:lang w:val="vi-VN"/>
        </w:rPr>
        <w:t xml:space="preserve"> calcium và carbon l</w:t>
      </w:r>
      <w:r>
        <w:rPr>
          <w:color w:val="000000"/>
          <w:sz w:val="28"/>
          <w:szCs w:val="28"/>
          <w:lang w:val="vi-VN"/>
        </w:rPr>
        <w:t>ầ</w:t>
      </w:r>
      <w:r>
        <w:rPr>
          <w:color w:val="000000"/>
          <w:sz w:val="28"/>
          <w:szCs w:val="28"/>
          <w:lang w:val="vi-VN"/>
        </w:rPr>
        <w:t>n lư</w:t>
      </w:r>
      <w:r>
        <w:rPr>
          <w:color w:val="000000"/>
          <w:sz w:val="28"/>
          <w:szCs w:val="28"/>
          <w:lang w:val="vi-VN"/>
        </w:rPr>
        <w:t>ợ</w:t>
      </w:r>
      <w:r>
        <w:rPr>
          <w:color w:val="000000"/>
          <w:sz w:val="28"/>
          <w:szCs w:val="28"/>
          <w:lang w:val="vi-VN"/>
        </w:rPr>
        <w:t>t chi</w:t>
      </w:r>
      <w:r>
        <w:rPr>
          <w:color w:val="000000"/>
          <w:sz w:val="28"/>
          <w:szCs w:val="28"/>
          <w:lang w:val="vi-VN"/>
        </w:rPr>
        <w:t>ế</w:t>
      </w:r>
      <w:r>
        <w:rPr>
          <w:color w:val="000000"/>
          <w:sz w:val="28"/>
          <w:szCs w:val="28"/>
          <w:lang w:val="vi-VN"/>
        </w:rPr>
        <w:t>m 40% và 12% kh</w:t>
      </w:r>
      <w:r>
        <w:rPr>
          <w:color w:val="000000"/>
          <w:sz w:val="28"/>
          <w:szCs w:val="28"/>
          <w:lang w:val="vi-VN"/>
        </w:rPr>
        <w:t>ố</w:t>
      </w:r>
      <w:r>
        <w:rPr>
          <w:color w:val="000000"/>
          <w:sz w:val="28"/>
          <w:szCs w:val="28"/>
          <w:lang w:val="vi-VN"/>
        </w:rPr>
        <w:t>i lư</w:t>
      </w:r>
      <w:r>
        <w:rPr>
          <w:color w:val="000000"/>
          <w:sz w:val="28"/>
          <w:szCs w:val="28"/>
          <w:lang w:val="vi-VN"/>
        </w:rPr>
        <w:t>ợ</w:t>
      </w:r>
      <w:r>
        <w:rPr>
          <w:color w:val="000000"/>
          <w:sz w:val="28"/>
          <w:szCs w:val="28"/>
          <w:lang w:val="vi-VN"/>
        </w:rPr>
        <w:t>ng p</w:t>
      </w:r>
      <w:r>
        <w:rPr>
          <w:color w:val="000000"/>
          <w:sz w:val="28"/>
          <w:szCs w:val="28"/>
          <w:lang w:val="vi-VN"/>
        </w:rPr>
        <w:t>hân t</w:t>
      </w:r>
      <w:r>
        <w:rPr>
          <w:color w:val="000000"/>
          <w:sz w:val="28"/>
          <w:szCs w:val="28"/>
          <w:lang w:val="vi-VN"/>
        </w:rPr>
        <w:t>ử</w:t>
      </w:r>
      <w:r>
        <w:rPr>
          <w:color w:val="000000"/>
          <w:sz w:val="28"/>
          <w:szCs w:val="28"/>
          <w:lang w:val="vi-VN"/>
        </w:rPr>
        <w:t>. Hãy xác đ</w:t>
      </w:r>
      <w:r>
        <w:rPr>
          <w:color w:val="000000"/>
          <w:sz w:val="28"/>
          <w:szCs w:val="28"/>
          <w:lang w:val="vi-VN"/>
        </w:rPr>
        <w:t>ị</w:t>
      </w:r>
      <w:r>
        <w:rPr>
          <w:color w:val="000000"/>
          <w:sz w:val="28"/>
          <w:szCs w:val="28"/>
          <w:lang w:val="vi-VN"/>
        </w:rPr>
        <w:t>nh công th</w:t>
      </w:r>
      <w:r>
        <w:rPr>
          <w:color w:val="000000"/>
          <w:sz w:val="28"/>
          <w:szCs w:val="28"/>
          <w:lang w:val="vi-VN"/>
        </w:rPr>
        <w:t>ứ</w:t>
      </w:r>
      <w:r>
        <w:rPr>
          <w:color w:val="000000"/>
          <w:sz w:val="28"/>
          <w:szCs w:val="28"/>
          <w:lang w:val="vi-VN"/>
        </w:rPr>
        <w:t>c hóa h</w:t>
      </w:r>
      <w:r>
        <w:rPr>
          <w:color w:val="000000"/>
          <w:sz w:val="28"/>
          <w:szCs w:val="28"/>
          <w:lang w:val="vi-VN"/>
        </w:rPr>
        <w:t>ọ</w:t>
      </w:r>
      <w:r>
        <w:rPr>
          <w:color w:val="000000"/>
          <w:sz w:val="28"/>
          <w:szCs w:val="28"/>
          <w:lang w:val="vi-VN"/>
        </w:rPr>
        <w:t>c c</w:t>
      </w:r>
      <w:r>
        <w:rPr>
          <w:color w:val="000000"/>
          <w:sz w:val="28"/>
          <w:szCs w:val="28"/>
          <w:lang w:val="vi-VN"/>
        </w:rPr>
        <w:t>ủ</w:t>
      </w:r>
      <w:r>
        <w:rPr>
          <w:color w:val="000000"/>
          <w:sz w:val="28"/>
          <w:szCs w:val="28"/>
          <w:lang w:val="vi-VN"/>
        </w:rPr>
        <w:t>a calcium carbonate.</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Pr>
          <w:b/>
          <w:bCs/>
          <w:color w:val="000000"/>
          <w:sz w:val="28"/>
          <w:szCs w:val="28"/>
          <w:lang w:val="vi-VN"/>
        </w:rPr>
        <w:lastRenderedPageBreak/>
        <w:t>C</w:t>
      </w:r>
      <w:r>
        <w:rPr>
          <w:b/>
          <w:bCs/>
          <w:color w:val="000000"/>
          <w:sz w:val="28"/>
          <w:szCs w:val="28"/>
          <w:lang w:val="vi-VN"/>
        </w:rPr>
        <w:t>âu 3</w:t>
      </w:r>
      <w:r>
        <w:rPr>
          <w:b/>
          <w:bCs/>
          <w:color w:val="000000"/>
          <w:sz w:val="28"/>
          <w:szCs w:val="28"/>
          <w:lang w:val="vi-VN"/>
        </w:rPr>
        <w:t>:</w:t>
      </w:r>
      <w:r>
        <w:rPr>
          <w:color w:val="000000"/>
          <w:sz w:val="28"/>
          <w:szCs w:val="28"/>
          <w:lang w:val="vi-VN"/>
        </w:rPr>
        <w:t xml:space="preserve"> </w:t>
      </w:r>
      <w:r w:rsidRPr="00717690">
        <w:rPr>
          <w:color w:val="000000"/>
          <w:sz w:val="28"/>
          <w:szCs w:val="28"/>
          <w:lang w:val="vi-VN"/>
        </w:rPr>
        <w:t>L</w:t>
      </w:r>
      <w:r w:rsidRPr="00717690">
        <w:rPr>
          <w:color w:val="000000"/>
          <w:sz w:val="28"/>
          <w:szCs w:val="28"/>
          <w:lang w:val="vi-VN"/>
        </w:rPr>
        <w:t>ậ</w:t>
      </w:r>
      <w:r w:rsidRPr="00717690">
        <w:rPr>
          <w:color w:val="000000"/>
          <w:sz w:val="28"/>
          <w:szCs w:val="28"/>
          <w:lang w:val="vi-VN"/>
        </w:rPr>
        <w:t>p công th</w:t>
      </w:r>
      <w:r w:rsidRPr="00717690">
        <w:rPr>
          <w:color w:val="000000"/>
          <w:sz w:val="28"/>
          <w:szCs w:val="28"/>
          <w:lang w:val="vi-VN"/>
        </w:rPr>
        <w:t>ứ</w:t>
      </w:r>
      <w:r w:rsidRPr="00717690">
        <w:rPr>
          <w:color w:val="000000"/>
          <w:sz w:val="28"/>
          <w:szCs w:val="28"/>
          <w:lang w:val="vi-VN"/>
        </w:rPr>
        <w:t>c hóa h</w:t>
      </w:r>
      <w:r w:rsidRPr="00717690">
        <w:rPr>
          <w:color w:val="000000"/>
          <w:sz w:val="28"/>
          <w:szCs w:val="28"/>
          <w:lang w:val="vi-VN"/>
        </w:rPr>
        <w:t>ọ</w:t>
      </w:r>
      <w:r w:rsidRPr="00717690">
        <w:rPr>
          <w:color w:val="000000"/>
          <w:sz w:val="28"/>
          <w:szCs w:val="28"/>
          <w:lang w:val="vi-VN"/>
        </w:rPr>
        <w:t>c và tính kh</w:t>
      </w:r>
      <w:r w:rsidRPr="00717690">
        <w:rPr>
          <w:color w:val="000000"/>
          <w:sz w:val="28"/>
          <w:szCs w:val="28"/>
          <w:lang w:val="vi-VN"/>
        </w:rPr>
        <w:t>ố</w:t>
      </w:r>
      <w:r w:rsidRPr="00717690">
        <w:rPr>
          <w:color w:val="000000"/>
          <w:sz w:val="28"/>
          <w:szCs w:val="28"/>
          <w:lang w:val="vi-VN"/>
        </w:rPr>
        <w:t>i lư</w:t>
      </w:r>
      <w:r w:rsidRPr="00717690">
        <w:rPr>
          <w:color w:val="000000"/>
          <w:sz w:val="28"/>
          <w:szCs w:val="28"/>
          <w:lang w:val="vi-VN"/>
        </w:rPr>
        <w:t>ợ</w:t>
      </w:r>
      <w:r w:rsidRPr="00717690">
        <w:rPr>
          <w:color w:val="000000"/>
          <w:sz w:val="28"/>
          <w:szCs w:val="28"/>
          <w:lang w:val="vi-VN"/>
        </w:rPr>
        <w:t>ng phân t</w:t>
      </w:r>
      <w:r w:rsidRPr="00717690">
        <w:rPr>
          <w:color w:val="000000"/>
          <w:sz w:val="28"/>
          <w:szCs w:val="28"/>
          <w:lang w:val="vi-VN"/>
        </w:rPr>
        <w:t>ử</w:t>
      </w:r>
      <w:r w:rsidRPr="00717690">
        <w:rPr>
          <w:color w:val="000000"/>
          <w:sz w:val="28"/>
          <w:szCs w:val="28"/>
          <w:lang w:val="vi-VN"/>
        </w:rPr>
        <w:t xml:space="preserve"> c</w:t>
      </w:r>
      <w:r w:rsidRPr="00717690">
        <w:rPr>
          <w:color w:val="000000"/>
          <w:sz w:val="28"/>
          <w:szCs w:val="28"/>
          <w:lang w:val="vi-VN"/>
        </w:rPr>
        <w:t>ủ</w:t>
      </w:r>
      <w:r w:rsidRPr="00717690">
        <w:rPr>
          <w:color w:val="000000"/>
          <w:sz w:val="28"/>
          <w:szCs w:val="28"/>
          <w:lang w:val="vi-VN"/>
        </w:rPr>
        <w:t>a các ch</w:t>
      </w:r>
      <w:r w:rsidRPr="00717690">
        <w:rPr>
          <w:color w:val="000000"/>
          <w:sz w:val="28"/>
          <w:szCs w:val="28"/>
          <w:lang w:val="vi-VN"/>
        </w:rPr>
        <w:t>ấ</w:t>
      </w:r>
      <w:r w:rsidRPr="00717690">
        <w:rPr>
          <w:color w:val="000000"/>
          <w:sz w:val="28"/>
          <w:szCs w:val="28"/>
          <w:lang w:val="vi-VN"/>
        </w:rPr>
        <w:t>t trong các trư</w:t>
      </w:r>
      <w:r w:rsidRPr="00717690">
        <w:rPr>
          <w:color w:val="000000"/>
          <w:sz w:val="28"/>
          <w:szCs w:val="28"/>
          <w:lang w:val="vi-VN"/>
        </w:rPr>
        <w:t>ờ</w:t>
      </w:r>
      <w:r w:rsidRPr="00717690">
        <w:rPr>
          <w:color w:val="000000"/>
          <w:sz w:val="28"/>
          <w:szCs w:val="28"/>
          <w:lang w:val="vi-VN"/>
        </w:rPr>
        <w:t>ng h</w:t>
      </w:r>
      <w:r w:rsidRPr="00717690">
        <w:rPr>
          <w:color w:val="000000"/>
          <w:sz w:val="28"/>
          <w:szCs w:val="28"/>
          <w:lang w:val="vi-VN"/>
        </w:rPr>
        <w:t>ợ</w:t>
      </w:r>
      <w:r w:rsidRPr="00717690">
        <w:rPr>
          <w:color w:val="000000"/>
          <w:sz w:val="28"/>
          <w:szCs w:val="28"/>
          <w:lang w:val="vi-VN"/>
        </w:rPr>
        <w:t xml:space="preserve">p sau: </w:t>
      </w:r>
    </w:p>
    <w:p w:rsidR="004D02B3" w:rsidRDefault="008B3B5D" w:rsidP="00717690">
      <w:pPr>
        <w:pStyle w:val="NormalWeb"/>
        <w:spacing w:beforeLines="50" w:before="120" w:beforeAutospacing="0" w:afterLines="50" w:after="120" w:afterAutospacing="0"/>
        <w:rPr>
          <w:color w:val="000000"/>
          <w:sz w:val="28"/>
          <w:szCs w:val="28"/>
          <w:lang w:val="vi-VN"/>
        </w:rPr>
      </w:pPr>
      <w:r w:rsidRPr="00717690">
        <w:rPr>
          <w:color w:val="000000"/>
          <w:sz w:val="28"/>
          <w:szCs w:val="28"/>
          <w:lang w:val="vi-VN"/>
        </w:rPr>
        <w:t xml:space="preserve">a. Al và O. </w:t>
      </w:r>
      <w:r>
        <w:rPr>
          <w:color w:val="000000"/>
          <w:sz w:val="28"/>
          <w:szCs w:val="28"/>
          <w:lang w:val="vi-VN"/>
        </w:rPr>
        <w:t xml:space="preserve">                                 </w:t>
      </w:r>
      <w:r w:rsidRPr="00717690">
        <w:rPr>
          <w:color w:val="000000"/>
          <w:sz w:val="28"/>
          <w:szCs w:val="28"/>
          <w:lang w:val="vi-VN"/>
        </w:rPr>
        <w:t xml:space="preserve">b. Mg và O </w:t>
      </w:r>
      <w:r>
        <w:rPr>
          <w:color w:val="000000"/>
          <w:sz w:val="28"/>
          <w:szCs w:val="28"/>
          <w:lang w:val="vi-VN"/>
        </w:rPr>
        <w:t xml:space="preserve">                       </w:t>
      </w:r>
      <w:r w:rsidRPr="00717690">
        <w:rPr>
          <w:color w:val="000000"/>
          <w:sz w:val="28"/>
          <w:szCs w:val="28"/>
          <w:lang w:val="vi-VN"/>
        </w:rPr>
        <w:t>c. Al và OH</w:t>
      </w:r>
    </w:p>
    <w:p w:rsidR="004D02B3" w:rsidRPr="00717690" w:rsidRDefault="008B3B5D" w:rsidP="00717690">
      <w:pPr>
        <w:pStyle w:val="NormalWeb"/>
        <w:spacing w:beforeLines="50" w:before="120" w:beforeAutospacing="0" w:afterLines="50" w:after="120" w:afterAutospacing="0"/>
        <w:rPr>
          <w:color w:val="000000"/>
          <w:sz w:val="28"/>
          <w:szCs w:val="28"/>
          <w:lang w:val="vi-VN"/>
        </w:rPr>
      </w:pPr>
      <w:r w:rsidRPr="00717690">
        <w:rPr>
          <w:b/>
          <w:bCs/>
          <w:color w:val="000000"/>
          <w:sz w:val="28"/>
          <w:szCs w:val="28"/>
          <w:lang w:val="vi-VN"/>
        </w:rPr>
        <w:t>Câu 4</w:t>
      </w:r>
      <w:r>
        <w:rPr>
          <w:b/>
          <w:bCs/>
          <w:color w:val="000000"/>
          <w:sz w:val="28"/>
          <w:szCs w:val="28"/>
          <w:lang w:val="vi-VN"/>
        </w:rPr>
        <w:t xml:space="preserve">: </w:t>
      </w:r>
      <w:r w:rsidRPr="00717690">
        <w:rPr>
          <w:color w:val="000000"/>
          <w:sz w:val="28"/>
          <w:szCs w:val="28"/>
          <w:lang w:val="vi-VN"/>
        </w:rPr>
        <w:t>V</w:t>
      </w:r>
      <w:r w:rsidRPr="00717690">
        <w:rPr>
          <w:color w:val="000000"/>
          <w:sz w:val="28"/>
          <w:szCs w:val="28"/>
          <w:lang w:val="vi-VN"/>
        </w:rPr>
        <w:t>ẽ</w:t>
      </w:r>
      <w:r w:rsidRPr="00717690">
        <w:rPr>
          <w:color w:val="000000"/>
          <w:sz w:val="28"/>
          <w:szCs w:val="28"/>
          <w:lang w:val="vi-VN"/>
        </w:rPr>
        <w:t xml:space="preserve"> sơ đ</w:t>
      </w:r>
      <w:r w:rsidRPr="00717690">
        <w:rPr>
          <w:color w:val="000000"/>
          <w:sz w:val="28"/>
          <w:szCs w:val="28"/>
          <w:lang w:val="vi-VN"/>
        </w:rPr>
        <w:t>ồ</w:t>
      </w:r>
      <w:r w:rsidRPr="00717690">
        <w:rPr>
          <w:color w:val="000000"/>
          <w:sz w:val="28"/>
          <w:szCs w:val="28"/>
          <w:lang w:val="vi-VN"/>
        </w:rPr>
        <w:t xml:space="preserve"> mô t</w:t>
      </w:r>
      <w:r w:rsidRPr="00717690">
        <w:rPr>
          <w:color w:val="000000"/>
          <w:sz w:val="28"/>
          <w:szCs w:val="28"/>
          <w:lang w:val="vi-VN"/>
        </w:rPr>
        <w:t>ả</w:t>
      </w:r>
      <w:r w:rsidRPr="00717690">
        <w:rPr>
          <w:color w:val="000000"/>
          <w:sz w:val="28"/>
          <w:szCs w:val="28"/>
          <w:lang w:val="vi-VN"/>
        </w:rPr>
        <w:t xml:space="preserve"> s</w:t>
      </w:r>
      <w:r w:rsidRPr="00717690">
        <w:rPr>
          <w:color w:val="000000"/>
          <w:sz w:val="28"/>
          <w:szCs w:val="28"/>
          <w:lang w:val="vi-VN"/>
        </w:rPr>
        <w:t>ự</w:t>
      </w:r>
      <w:r w:rsidRPr="00717690">
        <w:rPr>
          <w:color w:val="000000"/>
          <w:sz w:val="28"/>
          <w:szCs w:val="28"/>
          <w:lang w:val="vi-VN"/>
        </w:rPr>
        <w:t xml:space="preserve"> hình thành liên k</w:t>
      </w:r>
      <w:r w:rsidRPr="00717690">
        <w:rPr>
          <w:color w:val="000000"/>
          <w:sz w:val="28"/>
          <w:szCs w:val="28"/>
          <w:lang w:val="vi-VN"/>
        </w:rPr>
        <w:t>ế</w:t>
      </w:r>
      <w:r w:rsidRPr="00717690">
        <w:rPr>
          <w:color w:val="000000"/>
          <w:sz w:val="28"/>
          <w:szCs w:val="28"/>
          <w:lang w:val="vi-VN"/>
        </w:rPr>
        <w:t>t c</w:t>
      </w:r>
      <w:r w:rsidRPr="00717690">
        <w:rPr>
          <w:color w:val="000000"/>
          <w:sz w:val="28"/>
          <w:szCs w:val="28"/>
          <w:lang w:val="vi-VN"/>
        </w:rPr>
        <w:t>ộ</w:t>
      </w:r>
      <w:r w:rsidRPr="00717690">
        <w:rPr>
          <w:color w:val="000000"/>
          <w:sz w:val="28"/>
          <w:szCs w:val="28"/>
          <w:lang w:val="vi-VN"/>
        </w:rPr>
        <w:t>ng hóa tr</w:t>
      </w:r>
      <w:r w:rsidRPr="00717690">
        <w:rPr>
          <w:color w:val="000000"/>
          <w:sz w:val="28"/>
          <w:szCs w:val="28"/>
          <w:lang w:val="vi-VN"/>
        </w:rPr>
        <w:t>ị</w:t>
      </w:r>
      <w:r w:rsidRPr="00717690">
        <w:rPr>
          <w:color w:val="000000"/>
          <w:sz w:val="28"/>
          <w:szCs w:val="28"/>
          <w:lang w:val="vi-VN"/>
        </w:rPr>
        <w:t xml:space="preserve"> trong phân t</w:t>
      </w:r>
      <w:r w:rsidRPr="00717690">
        <w:rPr>
          <w:color w:val="000000"/>
          <w:sz w:val="28"/>
          <w:szCs w:val="28"/>
          <w:lang w:val="vi-VN"/>
        </w:rPr>
        <w:t>ử</w:t>
      </w:r>
      <w:r w:rsidRPr="00717690">
        <w:rPr>
          <w:color w:val="000000"/>
          <w:sz w:val="28"/>
          <w:szCs w:val="28"/>
          <w:lang w:val="vi-VN"/>
        </w:rPr>
        <w:t xml:space="preserve"> hydrogen chloride (HCl).</w:t>
      </w:r>
    </w:p>
    <w:p w:rsidR="004D02B3" w:rsidRDefault="008B3B5D" w:rsidP="00717690">
      <w:pPr>
        <w:pStyle w:val="NormalWeb"/>
        <w:spacing w:beforeLines="50" w:before="120" w:beforeAutospacing="0" w:afterLines="50" w:after="120" w:afterAutospacing="0"/>
        <w:rPr>
          <w:b/>
          <w:bCs/>
          <w:color w:val="000000"/>
          <w:sz w:val="28"/>
          <w:szCs w:val="28"/>
          <w:lang w:val="vi-VN"/>
        </w:rPr>
      </w:pPr>
      <w:r w:rsidRPr="00717690">
        <w:rPr>
          <w:b/>
          <w:bCs/>
          <w:color w:val="000000"/>
          <w:sz w:val="28"/>
          <w:szCs w:val="28"/>
          <w:lang w:val="vi-VN"/>
        </w:rPr>
        <w:t xml:space="preserve">Câu </w:t>
      </w:r>
      <w:r>
        <w:rPr>
          <w:b/>
          <w:bCs/>
          <w:color w:val="000000"/>
          <w:sz w:val="28"/>
          <w:szCs w:val="28"/>
          <w:lang w:val="vi-VN"/>
        </w:rPr>
        <w:t>5</w:t>
      </w:r>
      <w:r w:rsidRPr="00717690">
        <w:rPr>
          <w:b/>
          <w:bCs/>
          <w:color w:val="000000"/>
          <w:sz w:val="28"/>
          <w:szCs w:val="28"/>
          <w:lang w:val="vi-VN"/>
        </w:rPr>
        <w:t>:</w:t>
      </w:r>
      <w:r w:rsidRPr="00717690">
        <w:rPr>
          <w:color w:val="000000"/>
          <w:sz w:val="28"/>
          <w:szCs w:val="28"/>
          <w:lang w:val="vi-VN"/>
        </w:rPr>
        <w:t xml:space="preserve"> M</w:t>
      </w:r>
      <w:r w:rsidRPr="00717690">
        <w:rPr>
          <w:color w:val="000000"/>
          <w:sz w:val="28"/>
          <w:szCs w:val="28"/>
          <w:lang w:val="vi-VN"/>
        </w:rPr>
        <w:t>ộ</w:t>
      </w:r>
      <w:r w:rsidRPr="00717690">
        <w:rPr>
          <w:color w:val="000000"/>
          <w:sz w:val="28"/>
          <w:szCs w:val="28"/>
          <w:lang w:val="vi-VN"/>
        </w:rPr>
        <w:t>t đoàn tàu h</w:t>
      </w:r>
      <w:r w:rsidRPr="00717690">
        <w:rPr>
          <w:color w:val="000000"/>
          <w:sz w:val="28"/>
          <w:szCs w:val="28"/>
          <w:lang w:val="vi-VN"/>
        </w:rPr>
        <w:t>ỏ</w:t>
      </w:r>
      <w:r w:rsidRPr="00717690">
        <w:rPr>
          <w:color w:val="000000"/>
          <w:sz w:val="28"/>
          <w:szCs w:val="28"/>
          <w:lang w:val="vi-VN"/>
        </w:rPr>
        <w:t>a đi t</w:t>
      </w:r>
      <w:r w:rsidRPr="00717690">
        <w:rPr>
          <w:color w:val="000000"/>
          <w:sz w:val="28"/>
          <w:szCs w:val="28"/>
          <w:lang w:val="vi-VN"/>
        </w:rPr>
        <w:t>ừ</w:t>
      </w:r>
      <w:r w:rsidRPr="00717690">
        <w:rPr>
          <w:color w:val="000000"/>
          <w:sz w:val="28"/>
          <w:szCs w:val="28"/>
          <w:lang w:val="vi-VN"/>
        </w:rPr>
        <w:t xml:space="preserve"> ga A đ</w:t>
      </w:r>
      <w:r w:rsidRPr="00717690">
        <w:rPr>
          <w:color w:val="000000"/>
          <w:sz w:val="28"/>
          <w:szCs w:val="28"/>
          <w:lang w:val="vi-VN"/>
        </w:rPr>
        <w:t>ế</w:t>
      </w:r>
      <w:r w:rsidRPr="00717690">
        <w:rPr>
          <w:color w:val="000000"/>
          <w:sz w:val="28"/>
          <w:szCs w:val="28"/>
          <w:lang w:val="vi-VN"/>
        </w:rPr>
        <w:t xml:space="preserve">n ga B cách nhau 30 km trong 45 phút. </w:t>
      </w:r>
      <w:r>
        <w:rPr>
          <w:color w:val="000000"/>
          <w:sz w:val="28"/>
          <w:szCs w:val="28"/>
        </w:rPr>
        <w:t>Tính t</w:t>
      </w:r>
      <w:r>
        <w:rPr>
          <w:color w:val="000000"/>
          <w:sz w:val="28"/>
          <w:szCs w:val="28"/>
        </w:rPr>
        <w:t>ố</w:t>
      </w:r>
      <w:r>
        <w:rPr>
          <w:color w:val="000000"/>
          <w:sz w:val="28"/>
          <w:szCs w:val="28"/>
        </w:rPr>
        <w:t>c đ</w:t>
      </w:r>
      <w:r>
        <w:rPr>
          <w:color w:val="000000"/>
          <w:sz w:val="28"/>
          <w:szCs w:val="28"/>
        </w:rPr>
        <w:t>ộ</w:t>
      </w:r>
      <w:r>
        <w:rPr>
          <w:color w:val="000000"/>
          <w:sz w:val="28"/>
          <w:szCs w:val="28"/>
        </w:rPr>
        <w:t xml:space="preserve"> c</w:t>
      </w:r>
      <w:r>
        <w:rPr>
          <w:color w:val="000000"/>
          <w:sz w:val="28"/>
          <w:szCs w:val="28"/>
        </w:rPr>
        <w:t>ủ</w:t>
      </w:r>
      <w:r>
        <w:rPr>
          <w:color w:val="000000"/>
          <w:sz w:val="28"/>
          <w:szCs w:val="28"/>
        </w:rPr>
        <w:t>a đoàn tàu ?</w:t>
      </w:r>
    </w:p>
    <w:p w:rsidR="004D02B3" w:rsidRDefault="008B3B5D" w:rsidP="00717690">
      <w:pPr>
        <w:pStyle w:val="NormalWeb"/>
        <w:spacing w:beforeLines="50" w:before="120" w:beforeAutospacing="0" w:afterLines="50" w:after="120" w:afterAutospacing="0"/>
        <w:rPr>
          <w:color w:val="000000"/>
          <w:sz w:val="28"/>
          <w:szCs w:val="28"/>
        </w:rPr>
      </w:pPr>
      <w:r>
        <w:rPr>
          <w:b/>
          <w:bCs/>
          <w:color w:val="000000"/>
          <w:sz w:val="28"/>
          <w:szCs w:val="28"/>
        </w:rPr>
        <w:t xml:space="preserve">Câu </w:t>
      </w:r>
      <w:r>
        <w:rPr>
          <w:b/>
          <w:bCs/>
          <w:color w:val="000000"/>
          <w:sz w:val="28"/>
          <w:szCs w:val="28"/>
          <w:lang w:val="vi-VN"/>
        </w:rPr>
        <w:t>6</w:t>
      </w:r>
      <w:r>
        <w:rPr>
          <w:b/>
          <w:bCs/>
          <w:color w:val="000000"/>
          <w:sz w:val="28"/>
          <w:szCs w:val="28"/>
          <w:lang w:val="vi-VN"/>
        </w:rPr>
        <w:t>:</w:t>
      </w:r>
      <w:r>
        <w:rPr>
          <w:color w:val="000000"/>
          <w:sz w:val="28"/>
          <w:szCs w:val="28"/>
        </w:rPr>
        <w:t xml:space="preserve"> B</w:t>
      </w:r>
      <w:r>
        <w:rPr>
          <w:color w:val="000000"/>
          <w:sz w:val="28"/>
          <w:szCs w:val="28"/>
        </w:rPr>
        <w:t>ả</w:t>
      </w:r>
      <w:r>
        <w:rPr>
          <w:color w:val="000000"/>
          <w:sz w:val="28"/>
          <w:szCs w:val="28"/>
        </w:rPr>
        <w:t>ng dư</w:t>
      </w:r>
      <w:r>
        <w:rPr>
          <w:color w:val="000000"/>
          <w:sz w:val="28"/>
          <w:szCs w:val="28"/>
        </w:rPr>
        <w:t>ớ</w:t>
      </w:r>
      <w:r>
        <w:rPr>
          <w:color w:val="000000"/>
          <w:sz w:val="28"/>
          <w:szCs w:val="28"/>
        </w:rPr>
        <w:t>i đây mô t</w:t>
      </w:r>
      <w:r>
        <w:rPr>
          <w:color w:val="000000"/>
          <w:sz w:val="28"/>
          <w:szCs w:val="28"/>
        </w:rPr>
        <w:t>ả</w:t>
      </w:r>
      <w:r>
        <w:rPr>
          <w:color w:val="000000"/>
          <w:sz w:val="28"/>
          <w:szCs w:val="28"/>
        </w:rPr>
        <w:t xml:space="preserve"> chuy</w:t>
      </w:r>
      <w:r>
        <w:rPr>
          <w:color w:val="000000"/>
          <w:sz w:val="28"/>
          <w:szCs w:val="28"/>
        </w:rPr>
        <w:t>ể</w:t>
      </w:r>
      <w:r>
        <w:rPr>
          <w:color w:val="000000"/>
          <w:sz w:val="28"/>
          <w:szCs w:val="28"/>
        </w:rPr>
        <w:t>n đ</w:t>
      </w:r>
      <w:r>
        <w:rPr>
          <w:color w:val="000000"/>
          <w:sz w:val="28"/>
          <w:szCs w:val="28"/>
        </w:rPr>
        <w:t>ộ</w:t>
      </w:r>
      <w:r>
        <w:rPr>
          <w:color w:val="000000"/>
          <w:sz w:val="28"/>
          <w:szCs w:val="28"/>
        </w:rPr>
        <w:t>ng c</w:t>
      </w:r>
      <w:r>
        <w:rPr>
          <w:color w:val="000000"/>
          <w:sz w:val="28"/>
          <w:szCs w:val="28"/>
        </w:rPr>
        <w:t>ủ</w:t>
      </w:r>
      <w:r>
        <w:rPr>
          <w:color w:val="000000"/>
          <w:sz w:val="28"/>
          <w:szCs w:val="28"/>
        </w:rPr>
        <w:t>a m</w:t>
      </w:r>
      <w:r>
        <w:rPr>
          <w:color w:val="000000"/>
          <w:sz w:val="28"/>
          <w:szCs w:val="28"/>
        </w:rPr>
        <w:t>ộ</w:t>
      </w:r>
      <w:r>
        <w:rPr>
          <w:color w:val="000000"/>
          <w:sz w:val="28"/>
          <w:szCs w:val="28"/>
        </w:rPr>
        <w:t>t ô tô trong 4 h.</w:t>
      </w:r>
    </w:p>
    <w:p w:rsidR="004D02B3" w:rsidRDefault="008B3B5D" w:rsidP="00717690">
      <w:pPr>
        <w:pStyle w:val="NormalWeb"/>
        <w:spacing w:beforeLines="50" w:before="120" w:beforeAutospacing="0" w:afterLines="50" w:after="120" w:afterAutospacing="0"/>
        <w:rPr>
          <w:color w:val="000000"/>
          <w:sz w:val="28"/>
          <w:szCs w:val="28"/>
        </w:rPr>
      </w:pPr>
      <w:r>
        <w:rPr>
          <w:noProof/>
          <w:sz w:val="28"/>
          <w:szCs w:val="28"/>
          <w:lang w:val="vi-VN" w:eastAsia="vi-VN"/>
        </w:rPr>
        <w:drawing>
          <wp:inline distT="0" distB="0" distL="114300" distR="114300">
            <wp:extent cx="5554980" cy="472440"/>
            <wp:effectExtent l="0" t="0" r="762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1"/>
                    <a:stretch>
                      <a:fillRect/>
                    </a:stretch>
                  </pic:blipFill>
                  <pic:spPr>
                    <a:xfrm>
                      <a:off x="0" y="0"/>
                      <a:ext cx="5554980" cy="472440"/>
                    </a:xfrm>
                    <a:prstGeom prst="rect">
                      <a:avLst/>
                    </a:prstGeom>
                    <a:noFill/>
                    <a:ln>
                      <a:noFill/>
                    </a:ln>
                  </pic:spPr>
                </pic:pic>
              </a:graphicData>
            </a:graphic>
          </wp:inline>
        </w:drawing>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lang w:val="vi-VN"/>
        </w:rPr>
        <w:t>a, V</w:t>
      </w:r>
      <w:r>
        <w:rPr>
          <w:color w:val="000000"/>
          <w:sz w:val="28"/>
          <w:szCs w:val="28"/>
          <w:lang w:val="vi-VN"/>
        </w:rPr>
        <w:t>ẽ</w:t>
      </w:r>
      <w:r>
        <w:rPr>
          <w:color w:val="000000"/>
          <w:sz w:val="28"/>
          <w:szCs w:val="28"/>
        </w:rPr>
        <w:t xml:space="preserve"> đ</w:t>
      </w:r>
      <w:r>
        <w:rPr>
          <w:color w:val="000000"/>
          <w:sz w:val="28"/>
          <w:szCs w:val="28"/>
        </w:rPr>
        <w:t>ồ</w:t>
      </w:r>
      <w:r>
        <w:rPr>
          <w:color w:val="000000"/>
          <w:sz w:val="28"/>
          <w:szCs w:val="28"/>
        </w:rPr>
        <w:t xml:space="preserve"> th</w:t>
      </w:r>
      <w:r>
        <w:rPr>
          <w:color w:val="000000"/>
          <w:sz w:val="28"/>
          <w:szCs w:val="28"/>
        </w:rPr>
        <w:t>ị</w:t>
      </w:r>
      <w:r>
        <w:rPr>
          <w:color w:val="000000"/>
          <w:sz w:val="28"/>
          <w:szCs w:val="28"/>
        </w:rPr>
        <w:t xml:space="preserve"> quãng đư</w:t>
      </w:r>
      <w:r>
        <w:rPr>
          <w:color w:val="000000"/>
          <w:sz w:val="28"/>
          <w:szCs w:val="28"/>
        </w:rPr>
        <w:t>ờ</w:t>
      </w:r>
      <w:r>
        <w:rPr>
          <w:color w:val="000000"/>
          <w:sz w:val="28"/>
          <w:szCs w:val="28"/>
        </w:rPr>
        <w:t>ng – th</w:t>
      </w:r>
      <w:r>
        <w:rPr>
          <w:color w:val="000000"/>
          <w:sz w:val="28"/>
          <w:szCs w:val="28"/>
        </w:rPr>
        <w:t>ờ</w:t>
      </w:r>
      <w:r>
        <w:rPr>
          <w:color w:val="000000"/>
          <w:sz w:val="28"/>
          <w:szCs w:val="28"/>
        </w:rPr>
        <w:t>i gian c</w:t>
      </w:r>
      <w:r>
        <w:rPr>
          <w:color w:val="000000"/>
          <w:sz w:val="28"/>
          <w:szCs w:val="28"/>
        </w:rPr>
        <w:t>ủ</w:t>
      </w:r>
      <w:r>
        <w:rPr>
          <w:color w:val="000000"/>
          <w:sz w:val="28"/>
          <w:szCs w:val="28"/>
        </w:rPr>
        <w:t>a chuy</w:t>
      </w:r>
      <w:r>
        <w:rPr>
          <w:color w:val="000000"/>
          <w:sz w:val="28"/>
          <w:szCs w:val="28"/>
        </w:rPr>
        <w:t>ể</w:t>
      </w:r>
      <w:r>
        <w:rPr>
          <w:color w:val="000000"/>
          <w:sz w:val="28"/>
          <w:szCs w:val="28"/>
        </w:rPr>
        <w:t>n đ</w:t>
      </w:r>
      <w:r>
        <w:rPr>
          <w:color w:val="000000"/>
          <w:sz w:val="28"/>
          <w:szCs w:val="28"/>
        </w:rPr>
        <w:t>ộ</w:t>
      </w:r>
      <w:r>
        <w:rPr>
          <w:color w:val="000000"/>
          <w:sz w:val="28"/>
          <w:szCs w:val="28"/>
        </w:rPr>
        <w:t>ng trên?</w:t>
      </w:r>
    </w:p>
    <w:p w:rsidR="004D02B3" w:rsidRDefault="008B3B5D" w:rsidP="00717690">
      <w:pPr>
        <w:pStyle w:val="NormalWeb"/>
        <w:spacing w:beforeLines="50" w:before="120" w:beforeAutospacing="0" w:afterLines="50" w:after="120" w:afterAutospacing="0"/>
        <w:rPr>
          <w:color w:val="000000"/>
          <w:sz w:val="28"/>
          <w:szCs w:val="28"/>
          <w:lang w:val="vi-VN"/>
        </w:rPr>
      </w:pPr>
      <w:r>
        <w:rPr>
          <w:color w:val="000000"/>
          <w:sz w:val="28"/>
          <w:szCs w:val="28"/>
          <w:lang w:val="vi-VN"/>
        </w:rPr>
        <w:t xml:space="preserve">b, </w:t>
      </w:r>
      <w:r>
        <w:rPr>
          <w:color w:val="000000"/>
          <w:sz w:val="28"/>
          <w:szCs w:val="28"/>
        </w:rPr>
        <w:t>Xác đ</w:t>
      </w:r>
      <w:r>
        <w:rPr>
          <w:color w:val="000000"/>
          <w:sz w:val="28"/>
          <w:szCs w:val="28"/>
        </w:rPr>
        <w:t>ị</w:t>
      </w:r>
      <w:r>
        <w:rPr>
          <w:color w:val="000000"/>
          <w:sz w:val="28"/>
          <w:szCs w:val="28"/>
        </w:rPr>
        <w:t>nh t</w:t>
      </w:r>
      <w:r>
        <w:rPr>
          <w:color w:val="000000"/>
          <w:sz w:val="28"/>
          <w:szCs w:val="28"/>
        </w:rPr>
        <w:t>ố</w:t>
      </w:r>
      <w:r>
        <w:rPr>
          <w:color w:val="000000"/>
          <w:sz w:val="28"/>
          <w:szCs w:val="28"/>
        </w:rPr>
        <w:t>c đ</w:t>
      </w:r>
      <w:r>
        <w:rPr>
          <w:color w:val="000000"/>
          <w:sz w:val="28"/>
          <w:szCs w:val="28"/>
        </w:rPr>
        <w:t>ộ</w:t>
      </w:r>
      <w:r>
        <w:rPr>
          <w:color w:val="000000"/>
          <w:sz w:val="28"/>
          <w:szCs w:val="28"/>
        </w:rPr>
        <w:t xml:space="preserve"> c</w:t>
      </w:r>
      <w:r>
        <w:rPr>
          <w:color w:val="000000"/>
          <w:sz w:val="28"/>
          <w:szCs w:val="28"/>
        </w:rPr>
        <w:t>ủ</w:t>
      </w:r>
      <w:r>
        <w:rPr>
          <w:color w:val="000000"/>
          <w:sz w:val="28"/>
          <w:szCs w:val="28"/>
        </w:rPr>
        <w:t xml:space="preserve">a </w:t>
      </w:r>
      <w:r>
        <w:rPr>
          <w:color w:val="000000"/>
          <w:sz w:val="28"/>
          <w:szCs w:val="28"/>
          <w:lang w:val="vi-VN"/>
        </w:rPr>
        <w:t>ô tô trên c</w:t>
      </w:r>
      <w:r>
        <w:rPr>
          <w:color w:val="000000"/>
          <w:sz w:val="28"/>
          <w:szCs w:val="28"/>
          <w:lang w:val="vi-VN"/>
        </w:rPr>
        <w:t>ả</w:t>
      </w:r>
      <w:r>
        <w:rPr>
          <w:color w:val="000000"/>
          <w:sz w:val="28"/>
          <w:szCs w:val="28"/>
          <w:lang w:val="vi-VN"/>
        </w:rPr>
        <w:t xml:space="preserve"> quãng đư</w:t>
      </w:r>
      <w:r>
        <w:rPr>
          <w:color w:val="000000"/>
          <w:sz w:val="28"/>
          <w:szCs w:val="28"/>
          <w:lang w:val="vi-VN"/>
        </w:rPr>
        <w:t>ờ</w:t>
      </w:r>
      <w:r>
        <w:rPr>
          <w:color w:val="000000"/>
          <w:sz w:val="28"/>
          <w:szCs w:val="28"/>
          <w:lang w:val="vi-VN"/>
        </w:rPr>
        <w:t>ng?</w:t>
      </w:r>
    </w:p>
    <w:p w:rsidR="004D02B3" w:rsidRDefault="008B3B5D" w:rsidP="00717690">
      <w:pPr>
        <w:pStyle w:val="NormalWeb"/>
        <w:spacing w:beforeLines="50" w:before="120" w:beforeAutospacing="0" w:afterLines="50" w:after="120" w:afterAutospacing="0"/>
        <w:rPr>
          <w:color w:val="000000"/>
          <w:sz w:val="28"/>
          <w:szCs w:val="28"/>
        </w:rPr>
      </w:pPr>
      <w:r>
        <w:rPr>
          <w:b/>
          <w:bCs/>
          <w:color w:val="000000"/>
          <w:sz w:val="28"/>
          <w:szCs w:val="28"/>
          <w:lang w:val="vi-VN"/>
        </w:rPr>
        <w:t>Câu</w:t>
      </w:r>
      <w:r>
        <w:rPr>
          <w:b/>
          <w:bCs/>
          <w:color w:val="000000"/>
          <w:sz w:val="28"/>
          <w:szCs w:val="28"/>
          <w:lang w:val="vi-VN"/>
        </w:rPr>
        <w:t xml:space="preserve"> 7</w:t>
      </w:r>
      <w:r>
        <w:rPr>
          <w:b/>
          <w:bCs/>
          <w:color w:val="000000"/>
          <w:sz w:val="28"/>
          <w:szCs w:val="28"/>
        </w:rPr>
        <w:t xml:space="preserve">: </w:t>
      </w:r>
      <w:r>
        <w:rPr>
          <w:color w:val="000000"/>
          <w:sz w:val="28"/>
          <w:szCs w:val="28"/>
        </w:rPr>
        <w:t>Có 3 v</w:t>
      </w:r>
      <w:r>
        <w:rPr>
          <w:color w:val="000000"/>
          <w:sz w:val="28"/>
          <w:szCs w:val="28"/>
        </w:rPr>
        <w:t>ậ</w:t>
      </w:r>
      <w:r>
        <w:rPr>
          <w:color w:val="000000"/>
          <w:sz w:val="28"/>
          <w:szCs w:val="28"/>
        </w:rPr>
        <w:t>t dao đ</w:t>
      </w:r>
      <w:r>
        <w:rPr>
          <w:color w:val="000000"/>
          <w:sz w:val="28"/>
          <w:szCs w:val="28"/>
        </w:rPr>
        <w:t>ộ</w:t>
      </w:r>
      <w:r>
        <w:rPr>
          <w:color w:val="000000"/>
          <w:sz w:val="28"/>
          <w:szCs w:val="28"/>
        </w:rPr>
        <w:t>ng v</w:t>
      </w:r>
      <w:r>
        <w:rPr>
          <w:color w:val="000000"/>
          <w:sz w:val="28"/>
          <w:szCs w:val="28"/>
        </w:rPr>
        <w:t>ớ</w:t>
      </w:r>
      <w:r>
        <w:rPr>
          <w:color w:val="000000"/>
          <w:sz w:val="28"/>
          <w:szCs w:val="28"/>
        </w:rPr>
        <w:t>i k</w:t>
      </w:r>
      <w:r>
        <w:rPr>
          <w:color w:val="000000"/>
          <w:sz w:val="28"/>
          <w:szCs w:val="28"/>
        </w:rPr>
        <w:t>ế</w:t>
      </w:r>
      <w:r>
        <w:rPr>
          <w:color w:val="000000"/>
          <w:sz w:val="28"/>
          <w:szCs w:val="28"/>
        </w:rPr>
        <w:t>t qu</w:t>
      </w:r>
      <w:r>
        <w:rPr>
          <w:color w:val="000000"/>
          <w:sz w:val="28"/>
          <w:szCs w:val="28"/>
        </w:rPr>
        <w:t>ả</w:t>
      </w:r>
      <w:r>
        <w:rPr>
          <w:color w:val="000000"/>
          <w:sz w:val="28"/>
          <w:szCs w:val="28"/>
        </w:rPr>
        <w:t xml:space="preserve"> như sau:</w:t>
      </w:r>
    </w:p>
    <w:tbl>
      <w:tblPr>
        <w:tblStyle w:val="TableGrid"/>
        <w:tblW w:w="0" w:type="auto"/>
        <w:tblLook w:val="04A0" w:firstRow="1" w:lastRow="0" w:firstColumn="1" w:lastColumn="0" w:noHBand="0" w:noVBand="1"/>
      </w:tblPr>
      <w:tblGrid>
        <w:gridCol w:w="1734"/>
        <w:gridCol w:w="3932"/>
        <w:gridCol w:w="3120"/>
      </w:tblGrid>
      <w:tr w:rsidR="004D02B3">
        <w:trPr>
          <w:trHeight w:val="403"/>
        </w:trPr>
        <w:tc>
          <w:tcPr>
            <w:tcW w:w="1734" w:type="dxa"/>
          </w:tcPr>
          <w:p w:rsidR="004D02B3" w:rsidRDefault="008B3B5D" w:rsidP="00717690">
            <w:pPr>
              <w:pStyle w:val="NormalWeb"/>
              <w:widowControl/>
              <w:spacing w:beforeLines="50" w:before="120" w:beforeAutospacing="0" w:afterLines="50" w:after="120" w:afterAutospacing="0"/>
              <w:rPr>
                <w:b/>
                <w:bCs/>
                <w:color w:val="000000"/>
                <w:sz w:val="28"/>
                <w:szCs w:val="28"/>
                <w:lang w:val="vi-VN"/>
              </w:rPr>
            </w:pPr>
            <w:r>
              <w:rPr>
                <w:b/>
                <w:bCs/>
                <w:color w:val="000000"/>
                <w:sz w:val="28"/>
                <w:szCs w:val="28"/>
                <w:lang w:val="vi-VN"/>
              </w:rPr>
              <w:t>V</w:t>
            </w:r>
            <w:r>
              <w:rPr>
                <w:b/>
                <w:bCs/>
                <w:color w:val="000000"/>
                <w:sz w:val="28"/>
                <w:szCs w:val="28"/>
                <w:lang w:val="vi-VN"/>
              </w:rPr>
              <w:t>ậ</w:t>
            </w:r>
            <w:r>
              <w:rPr>
                <w:b/>
                <w:bCs/>
                <w:color w:val="000000"/>
                <w:sz w:val="28"/>
                <w:szCs w:val="28"/>
                <w:lang w:val="vi-VN"/>
              </w:rPr>
              <w:t>t</w:t>
            </w:r>
          </w:p>
        </w:tc>
        <w:tc>
          <w:tcPr>
            <w:tcW w:w="3932" w:type="dxa"/>
          </w:tcPr>
          <w:p w:rsidR="004D02B3" w:rsidRDefault="008B3B5D" w:rsidP="00717690">
            <w:pPr>
              <w:pStyle w:val="NormalWeb"/>
              <w:widowControl/>
              <w:spacing w:beforeLines="50" w:before="120" w:beforeAutospacing="0" w:afterLines="50" w:after="120" w:afterAutospacing="0"/>
              <w:rPr>
                <w:b/>
                <w:bCs/>
                <w:color w:val="000000"/>
                <w:sz w:val="28"/>
                <w:szCs w:val="28"/>
                <w:lang w:val="vi-VN"/>
              </w:rPr>
            </w:pPr>
            <w:r>
              <w:rPr>
                <w:b/>
                <w:bCs/>
                <w:color w:val="000000"/>
                <w:sz w:val="28"/>
                <w:szCs w:val="28"/>
                <w:lang w:val="vi-VN"/>
              </w:rPr>
              <w:t>S</w:t>
            </w:r>
            <w:r>
              <w:rPr>
                <w:b/>
                <w:bCs/>
                <w:color w:val="000000"/>
                <w:sz w:val="28"/>
                <w:szCs w:val="28"/>
                <w:lang w:val="vi-VN"/>
              </w:rPr>
              <w:t>ố</w:t>
            </w:r>
            <w:r>
              <w:rPr>
                <w:b/>
                <w:bCs/>
                <w:color w:val="000000"/>
                <w:sz w:val="28"/>
                <w:szCs w:val="28"/>
                <w:lang w:val="vi-VN"/>
              </w:rPr>
              <w:t xml:space="preserve"> dao đ</w:t>
            </w:r>
            <w:r>
              <w:rPr>
                <w:b/>
                <w:bCs/>
                <w:color w:val="000000"/>
                <w:sz w:val="28"/>
                <w:szCs w:val="28"/>
                <w:lang w:val="vi-VN"/>
              </w:rPr>
              <w:t>ộ</w:t>
            </w:r>
            <w:r>
              <w:rPr>
                <w:b/>
                <w:bCs/>
                <w:color w:val="000000"/>
                <w:sz w:val="28"/>
                <w:szCs w:val="28"/>
                <w:lang w:val="vi-VN"/>
              </w:rPr>
              <w:t>ng</w:t>
            </w:r>
          </w:p>
        </w:tc>
        <w:tc>
          <w:tcPr>
            <w:tcW w:w="3120" w:type="dxa"/>
          </w:tcPr>
          <w:p w:rsidR="004D02B3" w:rsidRDefault="008B3B5D" w:rsidP="00717690">
            <w:pPr>
              <w:pStyle w:val="NormalWeb"/>
              <w:widowControl/>
              <w:spacing w:beforeLines="50" w:before="120" w:beforeAutospacing="0" w:afterLines="50" w:after="120" w:afterAutospacing="0"/>
              <w:rPr>
                <w:b/>
                <w:bCs/>
                <w:color w:val="000000"/>
                <w:sz w:val="28"/>
                <w:szCs w:val="28"/>
                <w:lang w:val="vi-VN"/>
              </w:rPr>
            </w:pPr>
            <w:r>
              <w:rPr>
                <w:b/>
                <w:bCs/>
                <w:color w:val="000000"/>
                <w:sz w:val="28"/>
                <w:szCs w:val="28"/>
                <w:lang w:val="vi-VN"/>
              </w:rPr>
              <w:t>T</w:t>
            </w:r>
            <w:r>
              <w:rPr>
                <w:b/>
                <w:bCs/>
                <w:color w:val="000000"/>
                <w:sz w:val="28"/>
                <w:szCs w:val="28"/>
                <w:lang w:val="vi-VN"/>
              </w:rPr>
              <w:t>h</w:t>
            </w:r>
            <w:r>
              <w:rPr>
                <w:b/>
                <w:bCs/>
                <w:color w:val="000000"/>
                <w:sz w:val="28"/>
                <w:szCs w:val="28"/>
                <w:lang w:val="vi-VN"/>
              </w:rPr>
              <w:t>ờ</w:t>
            </w:r>
            <w:r>
              <w:rPr>
                <w:b/>
                <w:bCs/>
                <w:color w:val="000000"/>
                <w:sz w:val="28"/>
                <w:szCs w:val="28"/>
                <w:lang w:val="vi-VN"/>
              </w:rPr>
              <w:t>i gian (s)</w:t>
            </w:r>
          </w:p>
        </w:tc>
      </w:tr>
      <w:tr w:rsidR="004D02B3">
        <w:trPr>
          <w:trHeight w:val="403"/>
        </w:trPr>
        <w:tc>
          <w:tcPr>
            <w:tcW w:w="1734"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A</w:t>
            </w:r>
          </w:p>
        </w:tc>
        <w:tc>
          <w:tcPr>
            <w:tcW w:w="3932"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630</w:t>
            </w:r>
          </w:p>
        </w:tc>
        <w:tc>
          <w:tcPr>
            <w:tcW w:w="3120"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42</w:t>
            </w:r>
          </w:p>
        </w:tc>
      </w:tr>
      <w:tr w:rsidR="004D02B3">
        <w:trPr>
          <w:trHeight w:val="403"/>
        </w:trPr>
        <w:tc>
          <w:tcPr>
            <w:tcW w:w="1734"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B</w:t>
            </w:r>
          </w:p>
        </w:tc>
        <w:tc>
          <w:tcPr>
            <w:tcW w:w="3932"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1350</w:t>
            </w:r>
          </w:p>
        </w:tc>
        <w:tc>
          <w:tcPr>
            <w:tcW w:w="3120"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30</w:t>
            </w:r>
          </w:p>
        </w:tc>
      </w:tr>
      <w:tr w:rsidR="004D02B3">
        <w:trPr>
          <w:trHeight w:val="415"/>
        </w:trPr>
        <w:tc>
          <w:tcPr>
            <w:tcW w:w="1734"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C</w:t>
            </w:r>
          </w:p>
        </w:tc>
        <w:tc>
          <w:tcPr>
            <w:tcW w:w="3932"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4500</w:t>
            </w:r>
          </w:p>
        </w:tc>
        <w:tc>
          <w:tcPr>
            <w:tcW w:w="3120" w:type="dxa"/>
            <w:vAlign w:val="center"/>
          </w:tcPr>
          <w:p w:rsidR="004D02B3" w:rsidRDefault="008B3B5D" w:rsidP="00717690">
            <w:pPr>
              <w:pStyle w:val="NormalWeb"/>
              <w:widowControl/>
              <w:spacing w:beforeLines="50" w:before="120" w:beforeAutospacing="0" w:afterLines="50" w:after="120" w:afterAutospacing="0"/>
              <w:rPr>
                <w:color w:val="000000"/>
                <w:sz w:val="28"/>
                <w:szCs w:val="28"/>
                <w:lang w:val="vi-VN"/>
              </w:rPr>
            </w:pPr>
            <w:r>
              <w:rPr>
                <w:color w:val="000000"/>
                <w:sz w:val="28"/>
                <w:szCs w:val="28"/>
                <w:lang w:val="vi-VN"/>
              </w:rPr>
              <w:t>90</w:t>
            </w:r>
          </w:p>
        </w:tc>
      </w:tr>
    </w:tbl>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Hãy tính t</w:t>
      </w:r>
      <w:r>
        <w:rPr>
          <w:color w:val="000000"/>
          <w:sz w:val="28"/>
          <w:szCs w:val="28"/>
        </w:rPr>
        <w:t>ầ</w:t>
      </w:r>
      <w:r>
        <w:rPr>
          <w:color w:val="000000"/>
          <w:sz w:val="28"/>
          <w:szCs w:val="28"/>
        </w:rPr>
        <w:t>n s</w:t>
      </w:r>
      <w:r>
        <w:rPr>
          <w:color w:val="000000"/>
          <w:sz w:val="28"/>
          <w:szCs w:val="28"/>
        </w:rPr>
        <w:t>ố</w:t>
      </w:r>
      <w:r>
        <w:rPr>
          <w:color w:val="000000"/>
          <w:sz w:val="28"/>
          <w:szCs w:val="28"/>
        </w:rPr>
        <w:t xml:space="preserve"> c</w:t>
      </w:r>
      <w:r>
        <w:rPr>
          <w:color w:val="000000"/>
          <w:sz w:val="28"/>
          <w:szCs w:val="28"/>
        </w:rPr>
        <w:t>ủ</w:t>
      </w:r>
      <w:r>
        <w:rPr>
          <w:color w:val="000000"/>
          <w:sz w:val="28"/>
          <w:szCs w:val="28"/>
        </w:rPr>
        <w:t>a 3 v</w:t>
      </w:r>
      <w:r>
        <w:rPr>
          <w:color w:val="000000"/>
          <w:sz w:val="28"/>
          <w:szCs w:val="28"/>
        </w:rPr>
        <w:t>ậ</w:t>
      </w:r>
      <w:r>
        <w:rPr>
          <w:color w:val="000000"/>
          <w:sz w:val="28"/>
          <w:szCs w:val="28"/>
        </w:rPr>
        <w:t>t t</w:t>
      </w:r>
      <w:r>
        <w:rPr>
          <w:color w:val="000000"/>
          <w:sz w:val="28"/>
          <w:szCs w:val="28"/>
        </w:rPr>
        <w:t>ừ</w:t>
      </w:r>
      <w:r>
        <w:rPr>
          <w:color w:val="000000"/>
          <w:sz w:val="28"/>
          <w:szCs w:val="28"/>
        </w:rPr>
        <w:t xml:space="preserve"> đó cho bi</w:t>
      </w:r>
      <w:r>
        <w:rPr>
          <w:color w:val="000000"/>
          <w:sz w:val="28"/>
          <w:szCs w:val="28"/>
        </w:rPr>
        <w:t>ế</w:t>
      </w:r>
      <w:r>
        <w:rPr>
          <w:color w:val="000000"/>
          <w:sz w:val="28"/>
          <w:szCs w:val="28"/>
        </w:rPr>
        <w:t xml:space="preserve">t: </w:t>
      </w:r>
    </w:p>
    <w:p w:rsidR="004D02B3" w:rsidRDefault="008B3B5D" w:rsidP="00717690">
      <w:pPr>
        <w:pStyle w:val="NormalWeb"/>
        <w:numPr>
          <w:ilvl w:val="0"/>
          <w:numId w:val="21"/>
        </w:numPr>
        <w:spacing w:beforeLines="50" w:before="120" w:beforeAutospacing="0" w:afterLines="50" w:after="120" w:afterAutospacing="0"/>
        <w:rPr>
          <w:color w:val="000000"/>
          <w:sz w:val="28"/>
          <w:szCs w:val="28"/>
        </w:rPr>
      </w:pPr>
      <w:r>
        <w:rPr>
          <w:color w:val="000000"/>
          <w:sz w:val="28"/>
          <w:szCs w:val="28"/>
        </w:rPr>
        <w:t>V</w:t>
      </w:r>
      <w:r>
        <w:rPr>
          <w:color w:val="000000"/>
          <w:sz w:val="28"/>
          <w:szCs w:val="28"/>
        </w:rPr>
        <w:t>ậ</w:t>
      </w:r>
      <w:r>
        <w:rPr>
          <w:color w:val="000000"/>
          <w:sz w:val="28"/>
          <w:szCs w:val="28"/>
        </w:rPr>
        <w:t>t nào dao đ</w:t>
      </w:r>
      <w:r>
        <w:rPr>
          <w:color w:val="000000"/>
          <w:sz w:val="28"/>
          <w:szCs w:val="28"/>
        </w:rPr>
        <w:t>ộ</w:t>
      </w:r>
      <w:r>
        <w:rPr>
          <w:color w:val="000000"/>
          <w:sz w:val="28"/>
          <w:szCs w:val="28"/>
        </w:rPr>
        <w:t>ng ch</w:t>
      </w:r>
      <w:r>
        <w:rPr>
          <w:color w:val="000000"/>
          <w:sz w:val="28"/>
          <w:szCs w:val="28"/>
        </w:rPr>
        <w:t>ậ</w:t>
      </w:r>
      <w:r>
        <w:rPr>
          <w:color w:val="000000"/>
          <w:sz w:val="28"/>
          <w:szCs w:val="28"/>
        </w:rPr>
        <w:t xml:space="preserve">m hơn? Vì sao? </w:t>
      </w:r>
    </w:p>
    <w:p w:rsidR="004D02B3" w:rsidRDefault="008B3B5D" w:rsidP="00717690">
      <w:pPr>
        <w:pStyle w:val="NormalWeb"/>
        <w:numPr>
          <w:ilvl w:val="0"/>
          <w:numId w:val="21"/>
        </w:numPr>
        <w:spacing w:beforeLines="50" w:before="120" w:beforeAutospacing="0" w:afterLines="50" w:after="120" w:afterAutospacing="0"/>
        <w:rPr>
          <w:color w:val="000000"/>
          <w:sz w:val="28"/>
          <w:szCs w:val="28"/>
        </w:rPr>
      </w:pPr>
      <w:r>
        <w:rPr>
          <w:color w:val="000000"/>
          <w:sz w:val="28"/>
          <w:szCs w:val="28"/>
        </w:rPr>
        <w:t>V</w:t>
      </w:r>
      <w:r>
        <w:rPr>
          <w:color w:val="000000"/>
          <w:sz w:val="28"/>
          <w:szCs w:val="28"/>
        </w:rPr>
        <w:t>ậ</w:t>
      </w:r>
      <w:r>
        <w:rPr>
          <w:color w:val="000000"/>
          <w:sz w:val="28"/>
          <w:szCs w:val="28"/>
        </w:rPr>
        <w:t xml:space="preserve">t nào phát ra âm cao hơn? Vì sao? </w:t>
      </w:r>
    </w:p>
    <w:p w:rsidR="004D02B3" w:rsidRDefault="008B3B5D" w:rsidP="00717690">
      <w:pPr>
        <w:pStyle w:val="NormalWeb"/>
        <w:numPr>
          <w:ilvl w:val="0"/>
          <w:numId w:val="21"/>
        </w:numPr>
        <w:spacing w:beforeLines="50" w:before="120" w:beforeAutospacing="0" w:afterLines="50" w:after="120" w:afterAutospacing="0"/>
        <w:rPr>
          <w:color w:val="000000"/>
          <w:sz w:val="28"/>
          <w:szCs w:val="28"/>
        </w:rPr>
      </w:pPr>
      <w:r>
        <w:rPr>
          <w:color w:val="000000"/>
          <w:sz w:val="28"/>
          <w:szCs w:val="28"/>
        </w:rPr>
        <w:t>Tai ta nghe đư</w:t>
      </w:r>
      <w:r>
        <w:rPr>
          <w:color w:val="000000"/>
          <w:sz w:val="28"/>
          <w:szCs w:val="28"/>
        </w:rPr>
        <w:t>ợ</w:t>
      </w:r>
      <w:r>
        <w:rPr>
          <w:color w:val="000000"/>
          <w:sz w:val="28"/>
          <w:szCs w:val="28"/>
        </w:rPr>
        <w:t>c âm do v</w:t>
      </w:r>
      <w:r>
        <w:rPr>
          <w:color w:val="000000"/>
          <w:sz w:val="28"/>
          <w:szCs w:val="28"/>
        </w:rPr>
        <w:t>ậ</w:t>
      </w:r>
      <w:r>
        <w:rPr>
          <w:color w:val="000000"/>
          <w:sz w:val="28"/>
          <w:szCs w:val="28"/>
        </w:rPr>
        <w:t>t nào phát ra?</w:t>
      </w:r>
    </w:p>
    <w:p w:rsidR="004D02B3" w:rsidRDefault="008B3B5D" w:rsidP="00717690">
      <w:pPr>
        <w:pStyle w:val="NormalWeb"/>
        <w:spacing w:beforeLines="50" w:before="120" w:beforeAutospacing="0" w:afterLines="50" w:after="120" w:afterAutospacing="0"/>
        <w:rPr>
          <w:color w:val="000000"/>
          <w:sz w:val="28"/>
          <w:szCs w:val="28"/>
        </w:rPr>
      </w:pPr>
      <w:r>
        <w:rPr>
          <w:b/>
          <w:bCs/>
          <w:color w:val="000000"/>
          <w:sz w:val="28"/>
          <w:szCs w:val="28"/>
        </w:rPr>
        <w:t xml:space="preserve">Câu </w:t>
      </w:r>
      <w:r>
        <w:rPr>
          <w:b/>
          <w:bCs/>
          <w:color w:val="000000"/>
          <w:sz w:val="28"/>
          <w:szCs w:val="28"/>
          <w:lang w:val="vi-VN"/>
        </w:rPr>
        <w:t>8</w:t>
      </w:r>
      <w:r>
        <w:rPr>
          <w:b/>
          <w:bCs/>
          <w:color w:val="000000"/>
          <w:sz w:val="28"/>
          <w:szCs w:val="28"/>
          <w:lang w:val="vi-VN"/>
        </w:rPr>
        <w:t>:</w:t>
      </w:r>
      <w:r>
        <w:rPr>
          <w:color w:val="000000"/>
          <w:sz w:val="28"/>
          <w:szCs w:val="28"/>
        </w:rPr>
        <w:t xml:space="preserve"> Trong các v</w:t>
      </w:r>
      <w:r>
        <w:rPr>
          <w:color w:val="000000"/>
          <w:sz w:val="28"/>
          <w:szCs w:val="28"/>
        </w:rPr>
        <w:t>ậ</w:t>
      </w:r>
      <w:r>
        <w:rPr>
          <w:color w:val="000000"/>
          <w:sz w:val="28"/>
          <w:szCs w:val="28"/>
        </w:rPr>
        <w:t>t sau đây:</w:t>
      </w:r>
    </w:p>
    <w:p w:rsidR="004D02B3" w:rsidRDefault="008B3B5D" w:rsidP="00717690">
      <w:pPr>
        <w:pStyle w:val="NormalWeb"/>
        <w:spacing w:beforeLines="50" w:before="120" w:beforeAutospacing="0" w:afterLines="50" w:after="120" w:afterAutospacing="0"/>
        <w:rPr>
          <w:sz w:val="28"/>
          <w:szCs w:val="28"/>
        </w:rPr>
      </w:pPr>
      <w:r>
        <w:rPr>
          <w:noProof/>
          <w:sz w:val="28"/>
          <w:szCs w:val="28"/>
          <w:lang w:val="vi-VN" w:eastAsia="vi-VN"/>
        </w:rPr>
        <w:drawing>
          <wp:inline distT="0" distB="0" distL="114300" distR="114300">
            <wp:extent cx="5074285" cy="2580005"/>
            <wp:effectExtent l="0" t="0" r="635" b="1079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2"/>
                    <a:stretch>
                      <a:fillRect/>
                    </a:stretch>
                  </pic:blipFill>
                  <pic:spPr>
                    <a:xfrm>
                      <a:off x="0" y="0"/>
                      <a:ext cx="5074285" cy="2580005"/>
                    </a:xfrm>
                    <a:prstGeom prst="rect">
                      <a:avLst/>
                    </a:prstGeom>
                    <a:noFill/>
                    <a:ln>
                      <a:noFill/>
                    </a:ln>
                  </pic:spPr>
                </pic:pic>
              </a:graphicData>
            </a:graphic>
          </wp:inline>
        </w:drawing>
      </w:r>
    </w:p>
    <w:p w:rsidR="004D02B3" w:rsidRDefault="008B3B5D" w:rsidP="00717690">
      <w:pPr>
        <w:pStyle w:val="NormalWeb"/>
        <w:spacing w:beforeLines="50" w:before="120" w:beforeAutospacing="0" w:afterLines="50" w:after="120" w:afterAutospacing="0"/>
        <w:rPr>
          <w:sz w:val="28"/>
          <w:szCs w:val="28"/>
        </w:rPr>
      </w:pPr>
      <w:r>
        <w:rPr>
          <w:color w:val="000000"/>
          <w:sz w:val="28"/>
          <w:szCs w:val="28"/>
        </w:rPr>
        <w:t>Đâu là ngu</w:t>
      </w:r>
      <w:r>
        <w:rPr>
          <w:color w:val="000000"/>
          <w:sz w:val="28"/>
          <w:szCs w:val="28"/>
        </w:rPr>
        <w:t>ồ</w:t>
      </w:r>
      <w:r>
        <w:rPr>
          <w:color w:val="000000"/>
          <w:sz w:val="28"/>
          <w:szCs w:val="28"/>
        </w:rPr>
        <w:t>n âm?</w:t>
      </w:r>
    </w:p>
    <w:p w:rsidR="004D02B3" w:rsidRDefault="008B3B5D" w:rsidP="00717690">
      <w:pPr>
        <w:pStyle w:val="NormalWeb"/>
        <w:spacing w:beforeLines="50" w:before="120" w:beforeAutospacing="0" w:afterLines="50" w:after="120" w:afterAutospacing="0"/>
        <w:rPr>
          <w:b/>
          <w:bCs/>
          <w:color w:val="000000"/>
          <w:sz w:val="28"/>
          <w:szCs w:val="28"/>
        </w:rPr>
      </w:pPr>
      <w:r>
        <w:rPr>
          <w:b/>
          <w:bCs/>
          <w:color w:val="000000"/>
          <w:sz w:val="28"/>
          <w:szCs w:val="28"/>
        </w:rPr>
        <w:lastRenderedPageBreak/>
        <w:t xml:space="preserve">Câu </w:t>
      </w:r>
      <w:r>
        <w:rPr>
          <w:b/>
          <w:bCs/>
          <w:color w:val="000000"/>
          <w:sz w:val="28"/>
          <w:szCs w:val="28"/>
          <w:lang w:val="vi-VN"/>
        </w:rPr>
        <w:t>9</w:t>
      </w:r>
      <w:r>
        <w:rPr>
          <w:b/>
          <w:bCs/>
          <w:color w:val="000000"/>
          <w:sz w:val="28"/>
          <w:szCs w:val="28"/>
          <w:lang w:val="vi-VN"/>
        </w:rPr>
        <w:t xml:space="preserve">: </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a. Nêu các bi</w:t>
      </w:r>
      <w:r>
        <w:rPr>
          <w:color w:val="000000"/>
          <w:sz w:val="28"/>
          <w:szCs w:val="28"/>
        </w:rPr>
        <w:t>ệ</w:t>
      </w:r>
      <w:r>
        <w:rPr>
          <w:color w:val="000000"/>
          <w:sz w:val="28"/>
          <w:szCs w:val="28"/>
        </w:rPr>
        <w:t>n pháp ch</w:t>
      </w:r>
      <w:r>
        <w:rPr>
          <w:color w:val="000000"/>
          <w:sz w:val="28"/>
          <w:szCs w:val="28"/>
        </w:rPr>
        <w:t>ố</w:t>
      </w:r>
      <w:r>
        <w:rPr>
          <w:color w:val="000000"/>
          <w:sz w:val="28"/>
          <w:szCs w:val="28"/>
        </w:rPr>
        <w:t>ng ô nhi</w:t>
      </w:r>
      <w:r>
        <w:rPr>
          <w:color w:val="000000"/>
          <w:sz w:val="28"/>
          <w:szCs w:val="28"/>
        </w:rPr>
        <w:t>ễ</w:t>
      </w:r>
      <w:r>
        <w:rPr>
          <w:color w:val="000000"/>
          <w:sz w:val="28"/>
          <w:szCs w:val="28"/>
        </w:rPr>
        <w:t>m ti</w:t>
      </w:r>
      <w:r>
        <w:rPr>
          <w:color w:val="000000"/>
          <w:sz w:val="28"/>
          <w:szCs w:val="28"/>
        </w:rPr>
        <w:t>ế</w:t>
      </w:r>
      <w:r>
        <w:rPr>
          <w:color w:val="000000"/>
          <w:sz w:val="28"/>
          <w:szCs w:val="28"/>
        </w:rPr>
        <w:t xml:space="preserve">ng </w:t>
      </w:r>
      <w:r>
        <w:rPr>
          <w:color w:val="000000"/>
          <w:sz w:val="28"/>
          <w:szCs w:val="28"/>
        </w:rPr>
        <w:t>ồ</w:t>
      </w:r>
      <w:r>
        <w:rPr>
          <w:color w:val="000000"/>
          <w:sz w:val="28"/>
          <w:szCs w:val="28"/>
        </w:rPr>
        <w:t xml:space="preserve">n? </w:t>
      </w:r>
    </w:p>
    <w:p w:rsidR="004D02B3" w:rsidRDefault="008B3B5D" w:rsidP="00717690">
      <w:pPr>
        <w:pStyle w:val="NormalWeb"/>
        <w:spacing w:beforeLines="50" w:before="120" w:beforeAutospacing="0" w:afterLines="50" w:after="120" w:afterAutospacing="0"/>
        <w:rPr>
          <w:color w:val="000000"/>
          <w:sz w:val="28"/>
          <w:szCs w:val="28"/>
        </w:rPr>
      </w:pPr>
      <w:r>
        <w:rPr>
          <w:color w:val="000000"/>
          <w:sz w:val="28"/>
          <w:szCs w:val="28"/>
        </w:rPr>
        <w:t xml:space="preserve">b. </w:t>
      </w:r>
      <w:r>
        <w:rPr>
          <w:color w:val="000000"/>
          <w:sz w:val="28"/>
          <w:szCs w:val="28"/>
        </w:rPr>
        <w:t>Ở</w:t>
      </w:r>
      <w:r>
        <w:rPr>
          <w:color w:val="000000"/>
          <w:sz w:val="28"/>
          <w:szCs w:val="28"/>
        </w:rPr>
        <w:t xml:space="preserve"> bên trong các rạp chiếu phim, nhà hát người ta thường thiết kế tường không bằng phẳng và sử dụng các lớp rèm vải. Em có biết sao lại như vậy không? </w:t>
      </w:r>
    </w:p>
    <w:p w:rsidR="004D02B3" w:rsidRDefault="008B3B5D" w:rsidP="00717690">
      <w:pPr>
        <w:pStyle w:val="NormalWeb"/>
        <w:spacing w:beforeLines="50" w:before="120" w:beforeAutospacing="0" w:afterLines="50" w:after="120" w:afterAutospacing="0"/>
        <w:rPr>
          <w:color w:val="000000"/>
          <w:sz w:val="28"/>
          <w:szCs w:val="28"/>
          <w:lang w:val="vi-VN"/>
        </w:rPr>
      </w:pPr>
      <w:r>
        <w:rPr>
          <w:b/>
          <w:bCs/>
          <w:color w:val="000000"/>
          <w:sz w:val="28"/>
          <w:szCs w:val="28"/>
          <w:lang w:val="vi-VN"/>
        </w:rPr>
        <w:t xml:space="preserve">Câu </w:t>
      </w:r>
      <w:r>
        <w:rPr>
          <w:b/>
          <w:bCs/>
          <w:color w:val="000000"/>
          <w:sz w:val="28"/>
          <w:szCs w:val="28"/>
          <w:lang w:val="vi-VN"/>
        </w:rPr>
        <w:t>10</w:t>
      </w:r>
      <w:r>
        <w:rPr>
          <w:b/>
          <w:bCs/>
          <w:color w:val="000000"/>
          <w:sz w:val="28"/>
          <w:szCs w:val="28"/>
          <w:lang w:val="vi-VN"/>
        </w:rPr>
        <w:t>:</w:t>
      </w:r>
      <w:r>
        <w:rPr>
          <w:color w:val="000000"/>
          <w:sz w:val="28"/>
          <w:szCs w:val="28"/>
          <w:lang w:val="vi-VN"/>
        </w:rPr>
        <w:t xml:space="preserve"> </w:t>
      </w:r>
      <w:r>
        <w:rPr>
          <w:color w:val="000000"/>
          <w:sz w:val="28"/>
          <w:szCs w:val="28"/>
        </w:rPr>
        <w:t>Em hãy nêu 3 công d</w:t>
      </w:r>
      <w:r>
        <w:rPr>
          <w:color w:val="000000"/>
          <w:sz w:val="28"/>
          <w:szCs w:val="28"/>
        </w:rPr>
        <w:t>ụ</w:t>
      </w:r>
      <w:r>
        <w:rPr>
          <w:color w:val="000000"/>
          <w:sz w:val="28"/>
          <w:szCs w:val="28"/>
        </w:rPr>
        <w:t xml:space="preserve">ng </w:t>
      </w:r>
      <w:r>
        <w:rPr>
          <w:color w:val="000000"/>
          <w:sz w:val="28"/>
          <w:szCs w:val="28"/>
        </w:rPr>
        <w:t>c</w:t>
      </w:r>
      <w:r>
        <w:rPr>
          <w:color w:val="000000"/>
          <w:sz w:val="28"/>
          <w:szCs w:val="28"/>
        </w:rPr>
        <w:t>ủ</w:t>
      </w:r>
      <w:r>
        <w:rPr>
          <w:color w:val="000000"/>
          <w:sz w:val="28"/>
          <w:szCs w:val="28"/>
        </w:rPr>
        <w:t>a năng lư</w:t>
      </w:r>
      <w:r>
        <w:rPr>
          <w:color w:val="000000"/>
          <w:sz w:val="28"/>
          <w:szCs w:val="28"/>
        </w:rPr>
        <w:t>ợ</w:t>
      </w:r>
      <w:r>
        <w:rPr>
          <w:color w:val="000000"/>
          <w:sz w:val="28"/>
          <w:szCs w:val="28"/>
        </w:rPr>
        <w:t>ng ánh sáng đư</w:t>
      </w:r>
      <w:r>
        <w:rPr>
          <w:color w:val="000000"/>
          <w:sz w:val="28"/>
          <w:szCs w:val="28"/>
        </w:rPr>
        <w:t>ợ</w:t>
      </w:r>
      <w:r>
        <w:rPr>
          <w:color w:val="000000"/>
          <w:sz w:val="28"/>
          <w:szCs w:val="28"/>
        </w:rPr>
        <w:t>c s</w:t>
      </w:r>
      <w:r>
        <w:rPr>
          <w:color w:val="000000"/>
          <w:sz w:val="28"/>
          <w:szCs w:val="28"/>
        </w:rPr>
        <w:t>ử</w:t>
      </w:r>
      <w:r>
        <w:rPr>
          <w:color w:val="000000"/>
          <w:sz w:val="28"/>
          <w:szCs w:val="28"/>
        </w:rPr>
        <w:t xml:space="preserve"> d</w:t>
      </w:r>
      <w:r>
        <w:rPr>
          <w:color w:val="000000"/>
          <w:sz w:val="28"/>
          <w:szCs w:val="28"/>
        </w:rPr>
        <w:t>ụ</w:t>
      </w:r>
      <w:r>
        <w:rPr>
          <w:color w:val="000000"/>
          <w:sz w:val="28"/>
          <w:szCs w:val="28"/>
        </w:rPr>
        <w:t>ng trong đ</w:t>
      </w:r>
      <w:r>
        <w:rPr>
          <w:color w:val="000000"/>
          <w:sz w:val="28"/>
          <w:szCs w:val="28"/>
        </w:rPr>
        <w:t>ờ</w:t>
      </w:r>
      <w:r>
        <w:rPr>
          <w:color w:val="000000"/>
          <w:sz w:val="28"/>
          <w:szCs w:val="28"/>
        </w:rPr>
        <w:t>i s</w:t>
      </w:r>
      <w:r>
        <w:rPr>
          <w:color w:val="000000"/>
          <w:sz w:val="28"/>
          <w:szCs w:val="28"/>
        </w:rPr>
        <w:t>ố</w:t>
      </w:r>
      <w:r>
        <w:rPr>
          <w:color w:val="000000"/>
          <w:sz w:val="28"/>
          <w:szCs w:val="28"/>
        </w:rPr>
        <w:t>ng?</w:t>
      </w:r>
    </w:p>
    <w:p w:rsidR="004D02B3" w:rsidRDefault="004D02B3" w:rsidP="00717690">
      <w:pPr>
        <w:pStyle w:val="NormalWeb"/>
        <w:spacing w:beforeLines="50" w:before="120" w:beforeAutospacing="0" w:afterLines="50" w:after="120" w:afterAutospacing="0"/>
        <w:rPr>
          <w:b/>
          <w:bCs/>
          <w:color w:val="000000"/>
          <w:sz w:val="28"/>
          <w:szCs w:val="28"/>
          <w:lang w:val="vi-VN"/>
        </w:rPr>
      </w:pPr>
    </w:p>
    <w:p w:rsidR="004D02B3" w:rsidRDefault="004D02B3" w:rsidP="00717690">
      <w:pPr>
        <w:pStyle w:val="NormalWeb"/>
        <w:spacing w:beforeLines="50" w:before="120" w:beforeAutospacing="0" w:afterLines="50" w:after="120" w:afterAutospacing="0"/>
        <w:rPr>
          <w:color w:val="000000"/>
          <w:sz w:val="28"/>
          <w:szCs w:val="28"/>
        </w:rPr>
      </w:pPr>
    </w:p>
    <w:p w:rsidR="004D02B3" w:rsidRDefault="004D02B3" w:rsidP="00717690">
      <w:pPr>
        <w:pStyle w:val="NormalWeb"/>
        <w:shd w:val="clear" w:color="auto" w:fill="FFFFFF"/>
        <w:tabs>
          <w:tab w:val="left" w:pos="360"/>
        </w:tabs>
        <w:spacing w:beforeLines="50" w:before="120" w:beforeAutospacing="0" w:afterLines="50" w:after="120" w:afterAutospacing="0"/>
        <w:rPr>
          <w:b/>
          <w:bCs/>
          <w:color w:val="000000"/>
          <w:sz w:val="28"/>
          <w:szCs w:val="28"/>
        </w:rPr>
      </w:pPr>
    </w:p>
    <w:p w:rsidR="004D02B3" w:rsidRDefault="004D02B3" w:rsidP="004D02B3">
      <w:pPr>
        <w:spacing w:beforeLines="50" w:before="120" w:afterLines="50" w:after="120"/>
      </w:pPr>
    </w:p>
    <w:sectPr w:rsidR="004D02B3">
      <w:pgSz w:w="11907" w:h="16840"/>
      <w:pgMar w:top="1134" w:right="1134" w:bottom="1134" w:left="1134" w:header="0" w:footer="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B5D" w:rsidRDefault="008B3B5D">
      <w:r>
        <w:separator/>
      </w:r>
    </w:p>
  </w:endnote>
  <w:endnote w:type="continuationSeparator" w:id="0">
    <w:p w:rsidR="008B3B5D" w:rsidRDefault="008B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3"/>
    <w:family w:val="swiss"/>
    <w:pitch w:val="variable"/>
    <w:sig w:usb0="E0002AFF" w:usb1="C0007843"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Courier New">
    <w:panose1 w:val="02070309020205020404"/>
    <w:charset w:val="A3"/>
    <w:family w:val="modern"/>
    <w:pitch w:val="fixed"/>
    <w:sig w:usb0="E0002AFF" w:usb1="C0007843" w:usb2="00000009" w:usb3="00000000" w:csb0="000001FF" w:csb1="00000000"/>
  </w:font>
  <w:font w:name="Open Sans">
    <w:charset w:val="00"/>
    <w:family w:val="auto"/>
    <w:pitch w:val="default"/>
    <w:sig w:usb0="E00002FF" w:usb1="4000201B" w:usb2="00000028" w:usb3="00000000" w:csb0="0000019F" w:csb1="00000000"/>
  </w:font>
  <w:font w:name="sans-serif">
    <w:altName w:val="Segoe Print"/>
    <w:charset w:val="00"/>
    <w:family w:val="auto"/>
    <w:pitch w:val="default"/>
  </w:font>
  <w:font w:name="Cambria Math">
    <w:panose1 w:val="02040503050406030204"/>
    <w:charset w:val="A3"/>
    <w:family w:val="roman"/>
    <w:pitch w:val="variable"/>
    <w:sig w:usb0="E00002FF" w:usb1="42002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B5D" w:rsidRDefault="008B3B5D">
      <w:r>
        <w:separator/>
      </w:r>
    </w:p>
  </w:footnote>
  <w:footnote w:type="continuationSeparator" w:id="0">
    <w:p w:rsidR="008B3B5D" w:rsidRDefault="008B3B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9BED05"/>
    <w:multiLevelType w:val="singleLevel"/>
    <w:tmpl w:val="8D9BED05"/>
    <w:lvl w:ilvl="0">
      <w:start w:val="1"/>
      <w:numFmt w:val="upperLetter"/>
      <w:suff w:val="space"/>
      <w:lvlText w:val="%1."/>
      <w:lvlJc w:val="left"/>
    </w:lvl>
  </w:abstractNum>
  <w:abstractNum w:abstractNumId="1">
    <w:nsid w:val="B6EDA16B"/>
    <w:multiLevelType w:val="singleLevel"/>
    <w:tmpl w:val="B6EDA16B"/>
    <w:lvl w:ilvl="0">
      <w:start w:val="1"/>
      <w:numFmt w:val="upperLetter"/>
      <w:suff w:val="space"/>
      <w:lvlText w:val="%1."/>
      <w:lvlJc w:val="left"/>
    </w:lvl>
  </w:abstractNum>
  <w:abstractNum w:abstractNumId="2">
    <w:nsid w:val="C4E1C971"/>
    <w:multiLevelType w:val="singleLevel"/>
    <w:tmpl w:val="C4E1C971"/>
    <w:lvl w:ilvl="0">
      <w:start w:val="1"/>
      <w:numFmt w:val="lowerLetter"/>
      <w:lvlText w:val="%1."/>
      <w:lvlJc w:val="left"/>
      <w:pPr>
        <w:tabs>
          <w:tab w:val="left" w:pos="312"/>
        </w:tabs>
      </w:pPr>
    </w:lvl>
  </w:abstractNum>
  <w:abstractNum w:abstractNumId="3">
    <w:nsid w:val="E2812ADF"/>
    <w:multiLevelType w:val="singleLevel"/>
    <w:tmpl w:val="E2812ADF"/>
    <w:lvl w:ilvl="0">
      <w:start w:val="1"/>
      <w:numFmt w:val="upperLetter"/>
      <w:suff w:val="space"/>
      <w:lvlText w:val="%1."/>
      <w:lvlJc w:val="left"/>
    </w:lvl>
  </w:abstractNum>
  <w:abstractNum w:abstractNumId="4">
    <w:nsid w:val="EBED1BD3"/>
    <w:multiLevelType w:val="singleLevel"/>
    <w:tmpl w:val="EBED1BD3"/>
    <w:lvl w:ilvl="0">
      <w:start w:val="1"/>
      <w:numFmt w:val="upperLetter"/>
      <w:suff w:val="space"/>
      <w:lvlText w:val="%1."/>
      <w:lvlJc w:val="left"/>
    </w:lvl>
  </w:abstractNum>
  <w:abstractNum w:abstractNumId="5">
    <w:nsid w:val="EF5297CF"/>
    <w:multiLevelType w:val="singleLevel"/>
    <w:tmpl w:val="EF5297CF"/>
    <w:lvl w:ilvl="0">
      <w:start w:val="1"/>
      <w:numFmt w:val="upperLetter"/>
      <w:suff w:val="space"/>
      <w:lvlText w:val="%1."/>
      <w:lvlJc w:val="left"/>
    </w:lvl>
  </w:abstractNum>
  <w:abstractNum w:abstractNumId="6">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7">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8">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9">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1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11">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12">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3">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4">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5">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6">
    <w:nsid w:val="1DAFD1FC"/>
    <w:multiLevelType w:val="singleLevel"/>
    <w:tmpl w:val="1DAFD1FC"/>
    <w:lvl w:ilvl="0">
      <w:start w:val="5"/>
      <w:numFmt w:val="decimal"/>
      <w:suff w:val="space"/>
      <w:lvlText w:val="%1."/>
      <w:lvlJc w:val="left"/>
    </w:lvl>
  </w:abstractNum>
  <w:abstractNum w:abstractNumId="17">
    <w:nsid w:val="250E6335"/>
    <w:multiLevelType w:val="singleLevel"/>
    <w:tmpl w:val="250E6335"/>
    <w:lvl w:ilvl="0">
      <w:start w:val="1"/>
      <w:numFmt w:val="decimal"/>
      <w:suff w:val="space"/>
      <w:lvlText w:val="%1."/>
      <w:lvlJc w:val="left"/>
    </w:lvl>
  </w:abstractNum>
  <w:abstractNum w:abstractNumId="18">
    <w:nsid w:val="2F4A90D8"/>
    <w:multiLevelType w:val="singleLevel"/>
    <w:tmpl w:val="2F4A90D8"/>
    <w:lvl w:ilvl="0">
      <w:start w:val="8"/>
      <w:numFmt w:val="decimal"/>
      <w:suff w:val="space"/>
      <w:lvlText w:val="%1."/>
      <w:lvlJc w:val="left"/>
      <w:rPr>
        <w:rFonts w:hint="default"/>
        <w:b/>
        <w:bCs/>
      </w:rPr>
    </w:lvl>
  </w:abstractNum>
  <w:abstractNum w:abstractNumId="19">
    <w:nsid w:val="3EA91CA4"/>
    <w:multiLevelType w:val="singleLevel"/>
    <w:tmpl w:val="3EA91CA4"/>
    <w:lvl w:ilvl="0">
      <w:start w:val="2"/>
      <w:numFmt w:val="decimal"/>
      <w:suff w:val="space"/>
      <w:lvlText w:val="%1."/>
      <w:lvlJc w:val="left"/>
    </w:lvl>
  </w:abstractNum>
  <w:abstractNum w:abstractNumId="20">
    <w:nsid w:val="7582E0DC"/>
    <w:multiLevelType w:val="singleLevel"/>
    <w:tmpl w:val="7582E0DC"/>
    <w:lvl w:ilvl="0">
      <w:start w:val="1"/>
      <w:numFmt w:val="upperLetter"/>
      <w:suff w:val="space"/>
      <w:lvlText w:val="%1."/>
      <w:lvlJc w:val="left"/>
    </w:lvl>
  </w:abstractNum>
  <w:num w:numId="1">
    <w:abstractNumId w:val="15"/>
  </w:num>
  <w:num w:numId="2">
    <w:abstractNumId w:val="13"/>
  </w:num>
  <w:num w:numId="3">
    <w:abstractNumId w:val="12"/>
  </w:num>
  <w:num w:numId="4">
    <w:abstractNumId w:val="11"/>
  </w:num>
  <w:num w:numId="5">
    <w:abstractNumId w:val="10"/>
  </w:num>
  <w:num w:numId="6">
    <w:abstractNumId w:val="14"/>
  </w:num>
  <w:num w:numId="7">
    <w:abstractNumId w:val="9"/>
  </w:num>
  <w:num w:numId="8">
    <w:abstractNumId w:val="8"/>
  </w:num>
  <w:num w:numId="9">
    <w:abstractNumId w:val="7"/>
  </w:num>
  <w:num w:numId="10">
    <w:abstractNumId w:val="6"/>
  </w:num>
  <w:num w:numId="11">
    <w:abstractNumId w:val="3"/>
  </w:num>
  <w:num w:numId="12">
    <w:abstractNumId w:val="17"/>
  </w:num>
  <w:num w:numId="13">
    <w:abstractNumId w:val="19"/>
  </w:num>
  <w:num w:numId="14">
    <w:abstractNumId w:val="16"/>
  </w:num>
  <w:num w:numId="15">
    <w:abstractNumId w:val="18"/>
  </w:num>
  <w:num w:numId="16">
    <w:abstractNumId w:val="1"/>
  </w:num>
  <w:num w:numId="17">
    <w:abstractNumId w:val="0"/>
  </w:num>
  <w:num w:numId="18">
    <w:abstractNumId w:val="20"/>
  </w:num>
  <w:num w:numId="19">
    <w:abstractNumId w:val="4"/>
  </w:num>
  <w:num w:numId="20">
    <w:abstractNumId w:val="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7D5E5A"/>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D02B3"/>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17690"/>
    <w:rsid w:val="00746C14"/>
    <w:rsid w:val="007C2C59"/>
    <w:rsid w:val="00801F23"/>
    <w:rsid w:val="00837632"/>
    <w:rsid w:val="0085640F"/>
    <w:rsid w:val="008567AA"/>
    <w:rsid w:val="00892712"/>
    <w:rsid w:val="008A680A"/>
    <w:rsid w:val="008B0BB0"/>
    <w:rsid w:val="008B3B5D"/>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0C4557C"/>
    <w:rsid w:val="127D5E5A"/>
    <w:rsid w:val="191C454A"/>
    <w:rsid w:val="219F3D80"/>
    <w:rsid w:val="277B5D3B"/>
    <w:rsid w:val="33251F09"/>
    <w:rsid w:val="49E47C00"/>
    <w:rsid w:val="4ABB6223"/>
    <w:rsid w:val="5A594827"/>
    <w:rsid w:val="5BC92C5B"/>
    <w:rsid w:val="6D303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table of authorities" w:qFormat="0"/>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Grid 5" w:qFormat="0"/>
    <w:lsdException w:name="Table Grid 8" w:qFormat="0"/>
    <w:lsdException w:name="Table List 6" w:qFormat="0"/>
    <w:lsdException w:name="Table 3D effects 3" w:qFormat="0"/>
    <w:lsdException w:name="Table Subtle 2" w:qFormat="0"/>
    <w:lsdException w:name="Table Grid"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qFormat="0"/>
    <w:lsdException w:name="Medium Grid 1" w:uiPriority="67"/>
    <w:lsdException w:name="Medium Grid 2" w:uiPriority="68" w:qFormat="0"/>
    <w:lsdException w:name="Medium Grid 3" w:uiPriority="69" w:qFormat="0"/>
    <w:lsdException w:name="Dark List" w:uiPriority="70" w:qFormat="0"/>
    <w:lsdException w:name="Colorful Shading" w:uiPriority="71"/>
    <w:lsdException w:name="Colorful List" w:uiPriority="72" w:qFormat="0"/>
    <w:lsdException w:name="Colorful Grid" w:uiPriority="73" w:qFormat="0"/>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0"/>
    <w:lsdException w:name="Revision" w:semiHidden="1" w:uiPriority="99" w:unhideWhenUsed="1" w:qFormat="0"/>
    <w:lsdException w:name="List Paragraph" w:uiPriority="34"/>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0"/>
    <w:lsdException w:name="Medium List 2 Accent 2" w:uiPriority="66" w:qFormat="0"/>
    <w:lsdException w:name="Medium Grid 1 Accent 2" w:uiPriority="67"/>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0"/>
    <w:lsdException w:name="Medium List 2 Accent 3" w:uiPriority="66" w:qFormat="0"/>
    <w:lsdException w:name="Medium Grid 1 Accent 3" w:uiPriority="67" w:qFormat="0"/>
    <w:lsdException w:name="Medium Grid 2 Accent 3" w:uiPriority="68"/>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lsdException w:name="Light List Accent 4" w:uiPriority="61"/>
    <w:lsdException w:name="Light Grid Accent 4" w:uiPriority="62" w:qFormat="0"/>
    <w:lsdException w:name="Medium Shading 1 Accent 4" w:uiPriority="63"/>
    <w:lsdException w:name="Medium Shading 2 Accent 4" w:uiPriority="64"/>
    <w:lsdException w:name="Medium List 1 Accent 4" w:uiPriority="65"/>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qFormat="0"/>
    <w:lsdException w:name="Medium List 2 Accent 5" w:uiPriority="66"/>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0"/>
    <w:lsdException w:name="Medium List 2 Accent 6" w:uiPriority="66" w:qFormat="0"/>
    <w:lsdException w:name="Medium Grid 1 Accent 6" w:uiPriority="67" w:qFormat="0"/>
    <w:lsdException w:name="Medium Grid 2 Accent 6" w:uiPriority="68"/>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eastAsia="Times New Roman"/>
      <w:sz w:val="28"/>
      <w:szCs w:val="28"/>
      <w:lang w:val="en-US" w:eastAsia="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rPr>
  </w:style>
  <w:style w:type="paragraph" w:styleId="Heading5">
    <w:name w:val="heading 5"/>
    <w:basedOn w:val="Normal"/>
    <w:next w:val="Normal"/>
    <w:semiHidden/>
    <w:unhideWhenUsed/>
    <w:qFormat/>
    <w:pPr>
      <w:keepNext/>
      <w:keepLines/>
      <w:spacing w:before="280" w:after="290" w:line="376" w:lineRule="auto"/>
      <w:outlineLvl w:val="4"/>
    </w:pPr>
    <w:rPr>
      <w:b/>
      <w:bCs/>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qFormat/>
    <w:pPr>
      <w:spacing w:beforeAutospacing="1" w:afterAutospacing="1"/>
    </w:pPr>
    <w:rPr>
      <w:sz w:val="24"/>
      <w:szCs w:val="24"/>
      <w:lang w:val="en-US"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table of authorities" w:qFormat="0"/>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Grid 5" w:qFormat="0"/>
    <w:lsdException w:name="Table Grid 8" w:qFormat="0"/>
    <w:lsdException w:name="Table List 6" w:qFormat="0"/>
    <w:lsdException w:name="Table 3D effects 3" w:qFormat="0"/>
    <w:lsdException w:name="Table Subtle 2" w:qFormat="0"/>
    <w:lsdException w:name="Table Grid"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qFormat="0"/>
    <w:lsdException w:name="Medium Grid 1" w:uiPriority="67"/>
    <w:lsdException w:name="Medium Grid 2" w:uiPriority="68" w:qFormat="0"/>
    <w:lsdException w:name="Medium Grid 3" w:uiPriority="69" w:qFormat="0"/>
    <w:lsdException w:name="Dark List" w:uiPriority="70" w:qFormat="0"/>
    <w:lsdException w:name="Colorful Shading" w:uiPriority="71"/>
    <w:lsdException w:name="Colorful List" w:uiPriority="72" w:qFormat="0"/>
    <w:lsdException w:name="Colorful Grid" w:uiPriority="73" w:qFormat="0"/>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0"/>
    <w:lsdException w:name="Revision" w:semiHidden="1" w:uiPriority="99" w:unhideWhenUsed="1" w:qFormat="0"/>
    <w:lsdException w:name="List Paragraph" w:uiPriority="34"/>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0"/>
    <w:lsdException w:name="Medium List 2 Accent 2" w:uiPriority="66" w:qFormat="0"/>
    <w:lsdException w:name="Medium Grid 1 Accent 2" w:uiPriority="67"/>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0"/>
    <w:lsdException w:name="Medium List 2 Accent 3" w:uiPriority="66" w:qFormat="0"/>
    <w:lsdException w:name="Medium Grid 1 Accent 3" w:uiPriority="67" w:qFormat="0"/>
    <w:lsdException w:name="Medium Grid 2 Accent 3" w:uiPriority="68"/>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lsdException w:name="Light List Accent 4" w:uiPriority="61"/>
    <w:lsdException w:name="Light Grid Accent 4" w:uiPriority="62" w:qFormat="0"/>
    <w:lsdException w:name="Medium Shading 1 Accent 4" w:uiPriority="63"/>
    <w:lsdException w:name="Medium Shading 2 Accent 4" w:uiPriority="64"/>
    <w:lsdException w:name="Medium List 1 Accent 4" w:uiPriority="65"/>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qFormat="0"/>
    <w:lsdException w:name="Medium List 2 Accent 5" w:uiPriority="66"/>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0"/>
    <w:lsdException w:name="Medium List 2 Accent 6" w:uiPriority="66" w:qFormat="0"/>
    <w:lsdException w:name="Medium Grid 1 Accent 6" w:uiPriority="67" w:qFormat="0"/>
    <w:lsdException w:name="Medium Grid 2 Accent 6" w:uiPriority="68"/>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eastAsia="Times New Roman"/>
      <w:sz w:val="28"/>
      <w:szCs w:val="28"/>
      <w:lang w:val="en-US" w:eastAsia="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rPr>
  </w:style>
  <w:style w:type="paragraph" w:styleId="Heading5">
    <w:name w:val="heading 5"/>
    <w:basedOn w:val="Normal"/>
    <w:next w:val="Normal"/>
    <w:semiHidden/>
    <w:unhideWhenUsed/>
    <w:qFormat/>
    <w:pPr>
      <w:keepNext/>
      <w:keepLines/>
      <w:spacing w:before="280" w:after="290" w:line="376" w:lineRule="auto"/>
      <w:outlineLvl w:val="4"/>
    </w:pPr>
    <w:rPr>
      <w:b/>
      <w:bCs/>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qFormat/>
    <w:pPr>
      <w:spacing w:beforeAutospacing="1" w:afterAutospacing="1"/>
    </w:pPr>
    <w:rPr>
      <w:sz w:val="24"/>
      <w:szCs w:val="24"/>
      <w:lang w:val="en-US"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1355</Words>
  <Characters>7730</Characters>
  <Application>Microsoft Office Word</Application>
  <DocSecurity>0</DocSecurity>
  <Lines>64</Lines>
  <Paragraphs>18</Paragraphs>
  <ScaleCrop>false</ScaleCrop>
  <Company/>
  <LinksUpToDate>false</LinksUpToDate>
  <CharactersWithSpaces>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2023-12-11T03:33:00Z</dcterms:created>
  <dcterms:modified xsi:type="dcterms:W3CDTF">2023-12-11T03:33:00Z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D1DBC5C2ED324870906B9DC4D3D29ED3_11</vt:lpwstr>
  </property>
</Properties>
</file>