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rPr>
        <w:t xml:space="preserve">ĐỀ CƯƠNG ÔN TẬP GIỮA HỌC KÌ 2 ANH </w:t>
      </w:r>
      <w:r>
        <w:rPr>
          <w:rFonts w:hint="default" w:ascii="Times New Roman" w:hAnsi="Times New Roman" w:cs="Times New Roman"/>
          <w:b/>
          <w:bCs/>
          <w:sz w:val="24"/>
          <w:szCs w:val="24"/>
          <w:lang w:val="en-US"/>
        </w:rPr>
        <w:t>6</w:t>
      </w:r>
    </w:p>
    <w:p>
      <w:pPr>
        <w:spacing w:after="0" w:line="240" w:lineRule="auto"/>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I. THEORY </w:t>
      </w:r>
    </w:p>
    <w:tbl>
      <w:tblPr>
        <w:tblStyle w:val="111"/>
        <w:tblW w:w="9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2512"/>
        <w:gridCol w:w="2668"/>
        <w:gridCol w:w="39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after="0" w:line="240" w:lineRule="auto"/>
              <w:rPr>
                <w:rFonts w:hint="default" w:ascii="Times New Roman" w:hAnsi="Times New Roman" w:cs="Times New Roman"/>
                <w:b/>
                <w:bCs/>
                <w:sz w:val="24"/>
                <w:szCs w:val="24"/>
              </w:rPr>
            </w:pPr>
            <w:r>
              <w:rPr>
                <w:rFonts w:hint="default" w:ascii="Times New Roman" w:hAnsi="Times New Roman" w:cs="Times New Roman"/>
                <w:b/>
                <w:bCs/>
                <w:sz w:val="24"/>
                <w:szCs w:val="24"/>
              </w:rPr>
              <w:t>UNIT</w:t>
            </w:r>
          </w:p>
        </w:tc>
        <w:tc>
          <w:tcPr>
            <w:tcW w:w="2512" w:type="dxa"/>
          </w:tcPr>
          <w:p>
            <w:pPr>
              <w:spacing w:after="0" w:line="240" w:lineRule="auto"/>
              <w:rPr>
                <w:rFonts w:hint="default" w:ascii="Times New Roman" w:hAnsi="Times New Roman" w:cs="Times New Roman"/>
                <w:b/>
                <w:bCs/>
                <w:sz w:val="24"/>
                <w:szCs w:val="24"/>
              </w:rPr>
            </w:pPr>
            <w:r>
              <w:rPr>
                <w:rFonts w:hint="default" w:ascii="Times New Roman" w:hAnsi="Times New Roman" w:cs="Times New Roman"/>
                <w:b/>
                <w:bCs/>
                <w:sz w:val="24"/>
                <w:szCs w:val="24"/>
              </w:rPr>
              <w:t>TOPIC</w:t>
            </w:r>
          </w:p>
        </w:tc>
        <w:tc>
          <w:tcPr>
            <w:tcW w:w="2668" w:type="dxa"/>
          </w:tcPr>
          <w:p>
            <w:pPr>
              <w:spacing w:after="0" w:line="240" w:lineRule="auto"/>
              <w:rPr>
                <w:rFonts w:hint="default" w:ascii="Times New Roman" w:hAnsi="Times New Roman" w:cs="Times New Roman"/>
                <w:b/>
                <w:bCs/>
                <w:sz w:val="24"/>
                <w:szCs w:val="24"/>
              </w:rPr>
            </w:pPr>
            <w:r>
              <w:rPr>
                <w:rFonts w:hint="default" w:ascii="Times New Roman" w:hAnsi="Times New Roman" w:cs="Times New Roman"/>
                <w:b/>
                <w:bCs/>
                <w:sz w:val="24"/>
                <w:szCs w:val="24"/>
              </w:rPr>
              <w:t>PHONETICS</w:t>
            </w:r>
          </w:p>
        </w:tc>
        <w:tc>
          <w:tcPr>
            <w:tcW w:w="3988" w:type="dxa"/>
          </w:tcPr>
          <w:p>
            <w:pPr>
              <w:spacing w:after="0" w:line="240" w:lineRule="auto"/>
              <w:rPr>
                <w:rFonts w:hint="default" w:ascii="Times New Roman" w:hAnsi="Times New Roman" w:cs="Times New Roman"/>
                <w:b/>
                <w:bCs/>
                <w:sz w:val="24"/>
                <w:szCs w:val="24"/>
              </w:rPr>
            </w:pPr>
            <w:r>
              <w:rPr>
                <w:rFonts w:hint="default" w:ascii="Times New Roman" w:hAnsi="Times New Roman" w:cs="Times New Roman"/>
                <w:b/>
                <w:bCs/>
                <w:sz w:val="24"/>
                <w:szCs w:val="24"/>
              </w:rPr>
              <w:t>GRAMMAR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7</w:t>
            </w:r>
          </w:p>
        </w:tc>
        <w:tc>
          <w:tcPr>
            <w:tcW w:w="2512" w:type="dxa"/>
          </w:tcPr>
          <w:p>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TELEVISION</w:t>
            </w:r>
          </w:p>
        </w:tc>
        <w:tc>
          <w:tcPr>
            <w:tcW w:w="2668" w:type="dxa"/>
          </w:tcPr>
          <w:p>
            <w:pPr>
              <w:spacing w:after="0" w:line="240" w:lineRule="auto"/>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 xml:space="preserve">- Sounds </w:t>
            </w:r>
            <w:r>
              <w:rPr>
                <w:rFonts w:hint="default" w:ascii="Times New Roman" w:hAnsi="Times New Roman" w:eastAsia="Times New Roman" w:cs="Times New Roman"/>
                <w:b w:val="0"/>
                <w:bCs w:val="0"/>
                <w:color w:val="3B3835"/>
                <w:sz w:val="24"/>
                <w:szCs w:val="24"/>
              </w:rPr>
              <w:t>/ θ/</w:t>
            </w:r>
            <w:r>
              <w:rPr>
                <w:rFonts w:hint="default" w:ascii="Times New Roman" w:hAnsi="Times New Roman" w:eastAsia="Times New Roman" w:cs="Times New Roman"/>
                <w:b w:val="0"/>
                <w:bCs w:val="0"/>
                <w:color w:val="3B3835"/>
                <w:sz w:val="24"/>
                <w:szCs w:val="24"/>
                <w:lang w:val="en-US"/>
              </w:rPr>
              <w:t xml:space="preserve"> and </w:t>
            </w:r>
            <w:r>
              <w:rPr>
                <w:rFonts w:hint="default" w:ascii="Times New Roman" w:hAnsi="Times New Roman" w:eastAsia="Times New Roman" w:cs="Times New Roman"/>
                <w:b w:val="0"/>
                <w:bCs w:val="0"/>
                <w:color w:val="3B3835"/>
                <w:sz w:val="24"/>
                <w:szCs w:val="24"/>
              </w:rPr>
              <w:t>/ ð/</w:t>
            </w:r>
          </w:p>
          <w:p>
            <w:pPr>
              <w:spacing w:after="0" w:line="240" w:lineRule="auto"/>
              <w:rPr>
                <w:rFonts w:hint="default" w:ascii="Times New Roman" w:hAnsi="Times New Roman" w:cs="Times New Roman"/>
                <w:b w:val="0"/>
                <w:bCs w:val="0"/>
                <w:sz w:val="24"/>
                <w:szCs w:val="24"/>
              </w:rPr>
            </w:pPr>
          </w:p>
        </w:tc>
        <w:tc>
          <w:tcPr>
            <w:tcW w:w="3988" w:type="dxa"/>
          </w:tcPr>
          <w:p>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Wh - questions</w:t>
            </w:r>
          </w:p>
          <w:p>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Conjunctions in compound sentences: and, but, so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8</w:t>
            </w:r>
          </w:p>
        </w:tc>
        <w:tc>
          <w:tcPr>
            <w:tcW w:w="2512" w:type="dxa"/>
          </w:tcPr>
          <w:p>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rPr>
              <w:t>S</w:t>
            </w:r>
            <w:r>
              <w:rPr>
                <w:rFonts w:hint="default" w:ascii="Times New Roman" w:hAnsi="Times New Roman" w:cs="Times New Roman"/>
                <w:sz w:val="24"/>
                <w:szCs w:val="24"/>
                <w:lang w:val="en-US"/>
              </w:rPr>
              <w:t>PORTS AND GAMES</w:t>
            </w:r>
          </w:p>
        </w:tc>
        <w:tc>
          <w:tcPr>
            <w:tcW w:w="2668" w:type="dxa"/>
          </w:tcPr>
          <w:p>
            <w:pPr>
              <w:spacing w:after="0" w:line="240" w:lineRule="auto"/>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 xml:space="preserve">- Sounds /e/ and </w:t>
            </w:r>
            <w:r>
              <w:rPr>
                <w:rFonts w:hint="default" w:ascii="Times New Roman" w:hAnsi="Times New Roman" w:eastAsia="Times New Roman" w:cs="Times New Roman"/>
                <w:b w:val="0"/>
                <w:bCs w:val="0"/>
                <w:color w:val="3B3835"/>
                <w:sz w:val="24"/>
                <w:szCs w:val="24"/>
              </w:rPr>
              <w:t>/ æ/</w:t>
            </w:r>
          </w:p>
          <w:p>
            <w:pPr>
              <w:spacing w:after="0" w:line="240" w:lineRule="auto"/>
              <w:rPr>
                <w:rFonts w:hint="default" w:ascii="Times New Roman" w:hAnsi="Times New Roman" w:cs="Times New Roman"/>
                <w:b w:val="0"/>
                <w:bCs w:val="0"/>
                <w:sz w:val="24"/>
                <w:szCs w:val="24"/>
              </w:rPr>
            </w:pPr>
          </w:p>
        </w:tc>
        <w:tc>
          <w:tcPr>
            <w:tcW w:w="3988" w:type="dxa"/>
          </w:tcPr>
          <w:p>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Past simple</w:t>
            </w:r>
          </w:p>
          <w:p>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Imperatives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9</w:t>
            </w:r>
          </w:p>
        </w:tc>
        <w:tc>
          <w:tcPr>
            <w:tcW w:w="2512" w:type="dxa"/>
          </w:tcPr>
          <w:p>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CITIES OF THE WORLD</w:t>
            </w:r>
          </w:p>
        </w:tc>
        <w:tc>
          <w:tcPr>
            <w:tcW w:w="2668" w:type="dxa"/>
          </w:tcPr>
          <w:p>
            <w:pPr>
              <w:spacing w:after="0" w:line="240" w:lineRule="auto"/>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 Sounds</w:t>
            </w:r>
            <w:r>
              <w:rPr>
                <w:rFonts w:hint="default" w:ascii="Times New Roman" w:hAnsi="Times New Roman" w:eastAsia="Times New Roman" w:cs="Times New Roman"/>
                <w:b w:val="0"/>
                <w:bCs w:val="0"/>
                <w:color w:val="3B3835"/>
                <w:sz w:val="24"/>
                <w:szCs w:val="24"/>
              </w:rPr>
              <w:t>/əʊ/</w:t>
            </w:r>
            <w:r>
              <w:rPr>
                <w:rFonts w:hint="default" w:ascii="Times New Roman" w:hAnsi="Times New Roman" w:eastAsia="Times New Roman" w:cs="Times New Roman"/>
                <w:b w:val="0"/>
                <w:bCs w:val="0"/>
                <w:color w:val="3B3835"/>
                <w:sz w:val="24"/>
                <w:szCs w:val="24"/>
                <w:lang w:val="en-US"/>
              </w:rPr>
              <w:t xml:space="preserve"> and </w:t>
            </w:r>
            <w:r>
              <w:rPr>
                <w:rFonts w:hint="default" w:ascii="Times New Roman" w:hAnsi="Times New Roman" w:eastAsia="Times New Roman" w:cs="Times New Roman"/>
                <w:b w:val="0"/>
                <w:bCs w:val="0"/>
                <w:color w:val="3B3835"/>
                <w:sz w:val="24"/>
                <w:szCs w:val="24"/>
              </w:rPr>
              <w:t>/aʊ/</w:t>
            </w:r>
          </w:p>
        </w:tc>
        <w:tc>
          <w:tcPr>
            <w:tcW w:w="3988" w:type="dxa"/>
          </w:tcPr>
          <w:p>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Possessive adjectives</w:t>
            </w:r>
          </w:p>
          <w:p>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Possessive pronouns</w:t>
            </w:r>
          </w:p>
        </w:tc>
      </w:tr>
    </w:tbl>
    <w:p>
      <w:pPr>
        <w:spacing w:after="0" w:line="240" w:lineRule="auto"/>
        <w:rPr>
          <w:rFonts w:hint="default" w:ascii="Times New Roman" w:hAnsi="Times New Roman" w:cs="Times New Roman"/>
          <w:b/>
          <w:bCs/>
          <w:sz w:val="24"/>
          <w:szCs w:val="24"/>
        </w:rPr>
      </w:pPr>
      <w:r>
        <w:rPr>
          <w:rFonts w:hint="default" w:ascii="Times New Roman" w:hAnsi="Times New Roman" w:cs="Times New Roman"/>
          <w:b/>
          <w:bCs/>
          <w:sz w:val="24"/>
          <w:szCs w:val="24"/>
        </w:rPr>
        <w:t>II. PRACTICE</w:t>
      </w:r>
    </w:p>
    <w:p>
      <w:pPr>
        <w:spacing w:line="240" w:lineRule="auto"/>
        <w:rPr>
          <w:rFonts w:hint="default" w:ascii="Times New Roman" w:hAnsi="Times New Roman" w:cs="Times New Roman"/>
          <w:b/>
          <w:bCs/>
          <w:sz w:val="24"/>
          <w:szCs w:val="24"/>
          <w:lang w:val="en-US" w:bidi="en-US"/>
        </w:rPr>
      </w:pPr>
      <w:r>
        <w:rPr>
          <w:rFonts w:hint="default" w:ascii="Times New Roman" w:hAnsi="Times New Roman" w:cs="Times New Roman"/>
          <w:b/>
          <w:bCs/>
          <w:sz w:val="24"/>
          <w:szCs w:val="24"/>
          <w:lang w:val="en-US" w:bidi="en-US"/>
        </w:rPr>
        <w:t>Choose the word whose underlined part is pronounced differently from the others.</w:t>
      </w:r>
    </w:p>
    <w:p>
      <w:pPr>
        <w:tabs>
          <w:tab w:val="left" w:pos="2835"/>
          <w:tab w:val="left" w:pos="5387"/>
          <w:tab w:val="left" w:pos="7938"/>
        </w:tabs>
        <w:spacing w:line="240" w:lineRule="auto"/>
        <w:rPr>
          <w:rFonts w:hint="default" w:ascii="Times New Roman" w:hAnsi="Times New Roman" w:cs="Times New Roman"/>
          <w:sz w:val="24"/>
          <w:szCs w:val="24"/>
          <w:lang w:val="en-US" w:bidi="en-US"/>
        </w:rPr>
      </w:pPr>
      <w:r>
        <w:rPr>
          <w:rFonts w:hint="default" w:ascii="Times New Roman" w:hAnsi="Times New Roman" w:cs="Times New Roman"/>
          <w:sz w:val="24"/>
          <w:szCs w:val="24"/>
          <w:lang w:val="en-US" w:bidi="en-US"/>
        </w:rPr>
        <w:t xml:space="preserve">1. A. </w:t>
      </w:r>
      <w:r>
        <w:rPr>
          <w:rFonts w:hint="default" w:ascii="Times New Roman" w:hAnsi="Times New Roman" w:cs="Times New Roman"/>
          <w:sz w:val="24"/>
          <w:szCs w:val="24"/>
          <w:u w:val="single"/>
          <w:lang w:val="en-US" w:bidi="en-US"/>
        </w:rPr>
        <w:t>th</w:t>
      </w:r>
      <w:r>
        <w:rPr>
          <w:rFonts w:hint="default" w:ascii="Times New Roman" w:hAnsi="Times New Roman" w:cs="Times New Roman"/>
          <w:sz w:val="24"/>
          <w:szCs w:val="24"/>
          <w:lang w:val="en-US" w:bidi="en-US"/>
        </w:rPr>
        <w:t>en</w:t>
      </w:r>
      <w:r>
        <w:rPr>
          <w:rFonts w:hint="default" w:ascii="Times New Roman" w:hAnsi="Times New Roman" w:cs="Times New Roman"/>
          <w:sz w:val="24"/>
          <w:szCs w:val="24"/>
          <w:lang w:val="en-US" w:bidi="en-US"/>
        </w:rPr>
        <w:tab/>
      </w:r>
      <w:r>
        <w:rPr>
          <w:rFonts w:hint="default" w:ascii="Times New Roman" w:hAnsi="Times New Roman" w:cs="Times New Roman"/>
          <w:sz w:val="24"/>
          <w:szCs w:val="24"/>
          <w:lang w:val="en-US" w:bidi="en-US"/>
        </w:rPr>
        <w:t xml:space="preserve">B. </w:t>
      </w:r>
      <w:r>
        <w:rPr>
          <w:rFonts w:hint="default" w:ascii="Times New Roman" w:hAnsi="Times New Roman" w:cs="Times New Roman"/>
          <w:sz w:val="24"/>
          <w:szCs w:val="24"/>
          <w:u w:val="single"/>
          <w:lang w:val="en-US" w:bidi="en-US"/>
        </w:rPr>
        <w:t>th</w:t>
      </w:r>
      <w:r>
        <w:rPr>
          <w:rFonts w:hint="default" w:ascii="Times New Roman" w:hAnsi="Times New Roman" w:cs="Times New Roman"/>
          <w:sz w:val="24"/>
          <w:szCs w:val="24"/>
          <w:lang w:val="en-US" w:bidi="en-US"/>
        </w:rPr>
        <w:t>eatre</w:t>
      </w:r>
      <w:r>
        <w:rPr>
          <w:rFonts w:hint="default" w:ascii="Times New Roman" w:hAnsi="Times New Roman" w:cs="Times New Roman"/>
          <w:sz w:val="24"/>
          <w:szCs w:val="24"/>
          <w:lang w:val="en-US" w:bidi="en-US"/>
        </w:rPr>
        <w:tab/>
      </w:r>
      <w:r>
        <w:rPr>
          <w:rFonts w:hint="default" w:ascii="Times New Roman" w:hAnsi="Times New Roman" w:cs="Times New Roman"/>
          <w:sz w:val="24"/>
          <w:szCs w:val="24"/>
          <w:lang w:val="en-US" w:bidi="en-US"/>
        </w:rPr>
        <w:t xml:space="preserve">C. </w:t>
      </w:r>
      <w:r>
        <w:rPr>
          <w:rFonts w:hint="default" w:ascii="Times New Roman" w:hAnsi="Times New Roman" w:cs="Times New Roman"/>
          <w:sz w:val="24"/>
          <w:szCs w:val="24"/>
          <w:u w:val="single"/>
          <w:lang w:val="en-US" w:bidi="en-US"/>
        </w:rPr>
        <w:t>th</w:t>
      </w:r>
      <w:r>
        <w:rPr>
          <w:rFonts w:hint="default" w:ascii="Times New Roman" w:hAnsi="Times New Roman" w:cs="Times New Roman"/>
          <w:sz w:val="24"/>
          <w:szCs w:val="24"/>
          <w:lang w:val="en-US" w:bidi="en-US"/>
        </w:rPr>
        <w:t>row</w:t>
      </w:r>
      <w:r>
        <w:rPr>
          <w:rFonts w:hint="default" w:ascii="Times New Roman" w:hAnsi="Times New Roman" w:cs="Times New Roman"/>
          <w:sz w:val="24"/>
          <w:szCs w:val="24"/>
          <w:lang w:val="en-US" w:bidi="en-US"/>
        </w:rPr>
        <w:tab/>
      </w:r>
      <w:r>
        <w:rPr>
          <w:rFonts w:hint="default" w:ascii="Times New Roman" w:hAnsi="Times New Roman" w:cs="Times New Roman"/>
          <w:sz w:val="24"/>
          <w:szCs w:val="24"/>
          <w:lang w:val="en-US" w:bidi="en-US"/>
        </w:rPr>
        <w:t>D. four</w:t>
      </w:r>
      <w:r>
        <w:rPr>
          <w:rFonts w:hint="default" w:ascii="Times New Roman" w:hAnsi="Times New Roman" w:cs="Times New Roman"/>
          <w:sz w:val="24"/>
          <w:szCs w:val="24"/>
          <w:u w:val="single"/>
          <w:lang w:val="en-US" w:bidi="en-US"/>
        </w:rPr>
        <w:t>th</w:t>
      </w:r>
    </w:p>
    <w:p>
      <w:pPr>
        <w:tabs>
          <w:tab w:val="left" w:pos="2835"/>
          <w:tab w:val="left" w:pos="5387"/>
          <w:tab w:val="left" w:pos="7938"/>
        </w:tabs>
        <w:spacing w:line="240" w:lineRule="auto"/>
        <w:rPr>
          <w:rFonts w:hint="default" w:ascii="Times New Roman" w:hAnsi="Times New Roman" w:cs="Times New Roman"/>
          <w:sz w:val="24"/>
          <w:szCs w:val="24"/>
          <w:lang w:val="en-US" w:bidi="en-US"/>
        </w:rPr>
      </w:pPr>
      <w:r>
        <w:rPr>
          <w:rFonts w:hint="default" w:ascii="Times New Roman" w:hAnsi="Times New Roman" w:cs="Times New Roman"/>
          <w:sz w:val="24"/>
          <w:szCs w:val="24"/>
          <w:lang w:val="en-US" w:bidi="en-US"/>
        </w:rPr>
        <w:t>2. A. bro</w:t>
      </w:r>
      <w:r>
        <w:rPr>
          <w:rFonts w:hint="default" w:ascii="Times New Roman" w:hAnsi="Times New Roman" w:cs="Times New Roman"/>
          <w:sz w:val="24"/>
          <w:szCs w:val="24"/>
          <w:u w:val="single"/>
          <w:lang w:val="en-US" w:bidi="en-US"/>
        </w:rPr>
        <w:t>th</w:t>
      </w:r>
      <w:r>
        <w:rPr>
          <w:rFonts w:hint="default" w:ascii="Times New Roman" w:hAnsi="Times New Roman" w:cs="Times New Roman"/>
          <w:sz w:val="24"/>
          <w:szCs w:val="24"/>
          <w:lang w:val="en-US" w:bidi="en-US"/>
        </w:rPr>
        <w:t>er</w:t>
      </w:r>
      <w:r>
        <w:rPr>
          <w:rFonts w:hint="default" w:ascii="Times New Roman" w:hAnsi="Times New Roman" w:cs="Times New Roman"/>
          <w:sz w:val="24"/>
          <w:szCs w:val="24"/>
          <w:lang w:val="en-US" w:bidi="en-US"/>
        </w:rPr>
        <w:tab/>
      </w:r>
      <w:r>
        <w:rPr>
          <w:rFonts w:hint="default" w:ascii="Times New Roman" w:hAnsi="Times New Roman" w:cs="Times New Roman"/>
          <w:sz w:val="24"/>
          <w:szCs w:val="24"/>
          <w:lang w:val="en-US" w:bidi="en-US"/>
        </w:rPr>
        <w:t>B. brea</w:t>
      </w:r>
      <w:r>
        <w:rPr>
          <w:rFonts w:hint="default" w:ascii="Times New Roman" w:hAnsi="Times New Roman" w:cs="Times New Roman"/>
          <w:sz w:val="24"/>
          <w:szCs w:val="24"/>
          <w:u w:val="single"/>
          <w:lang w:val="en-US" w:bidi="en-US"/>
        </w:rPr>
        <w:t>th</w:t>
      </w:r>
      <w:r>
        <w:rPr>
          <w:rFonts w:hint="default" w:ascii="Times New Roman" w:hAnsi="Times New Roman" w:cs="Times New Roman"/>
          <w:sz w:val="24"/>
          <w:szCs w:val="24"/>
          <w:lang w:val="en-US" w:bidi="en-US"/>
        </w:rPr>
        <w:t>e</w:t>
      </w:r>
      <w:r>
        <w:rPr>
          <w:rFonts w:hint="default" w:ascii="Times New Roman" w:hAnsi="Times New Roman" w:cs="Times New Roman"/>
          <w:sz w:val="24"/>
          <w:szCs w:val="24"/>
          <w:lang w:val="en-US" w:bidi="en-US"/>
        </w:rPr>
        <w:tab/>
      </w:r>
      <w:r>
        <w:rPr>
          <w:rFonts w:hint="default" w:ascii="Times New Roman" w:hAnsi="Times New Roman" w:cs="Times New Roman"/>
          <w:sz w:val="24"/>
          <w:szCs w:val="24"/>
          <w:lang w:val="en-US" w:bidi="en-US"/>
        </w:rPr>
        <w:t xml:space="preserve">C. </w:t>
      </w:r>
      <w:r>
        <w:rPr>
          <w:rFonts w:hint="default" w:ascii="Times New Roman" w:hAnsi="Times New Roman" w:cs="Times New Roman"/>
          <w:sz w:val="24"/>
          <w:szCs w:val="24"/>
          <w:u w:val="single"/>
          <w:lang w:val="en-US" w:bidi="en-US"/>
        </w:rPr>
        <w:t>th</w:t>
      </w:r>
      <w:r>
        <w:rPr>
          <w:rFonts w:hint="default" w:ascii="Times New Roman" w:hAnsi="Times New Roman" w:cs="Times New Roman"/>
          <w:sz w:val="24"/>
          <w:szCs w:val="24"/>
          <w:lang w:val="en-US" w:bidi="en-US"/>
        </w:rPr>
        <w:t>irsty</w:t>
      </w:r>
      <w:r>
        <w:rPr>
          <w:rFonts w:hint="default" w:ascii="Times New Roman" w:hAnsi="Times New Roman" w:cs="Times New Roman"/>
          <w:sz w:val="24"/>
          <w:szCs w:val="24"/>
          <w:lang w:val="en-US" w:bidi="en-US"/>
        </w:rPr>
        <w:tab/>
      </w:r>
      <w:r>
        <w:rPr>
          <w:rFonts w:hint="default" w:ascii="Times New Roman" w:hAnsi="Times New Roman" w:cs="Times New Roman"/>
          <w:sz w:val="24"/>
          <w:szCs w:val="24"/>
          <w:lang w:val="en-US" w:bidi="en-US"/>
        </w:rPr>
        <w:t xml:space="preserve">D. </w:t>
      </w:r>
      <w:r>
        <w:rPr>
          <w:rFonts w:hint="default" w:ascii="Times New Roman" w:hAnsi="Times New Roman" w:cs="Times New Roman"/>
          <w:sz w:val="24"/>
          <w:szCs w:val="24"/>
          <w:u w:val="single"/>
          <w:lang w:val="en-US" w:bidi="en-US"/>
        </w:rPr>
        <w:t>th</w:t>
      </w:r>
      <w:r>
        <w:rPr>
          <w:rFonts w:hint="default" w:ascii="Times New Roman" w:hAnsi="Times New Roman" w:cs="Times New Roman"/>
          <w:sz w:val="24"/>
          <w:szCs w:val="24"/>
          <w:lang w:val="en-US" w:bidi="en-US"/>
        </w:rPr>
        <w:t>ere</w:t>
      </w:r>
    </w:p>
    <w:p>
      <w:pPr>
        <w:tabs>
          <w:tab w:val="left" w:pos="2835"/>
          <w:tab w:val="left" w:pos="5387"/>
          <w:tab w:val="left" w:pos="7938"/>
        </w:tabs>
        <w:spacing w:line="240" w:lineRule="auto"/>
        <w:rPr>
          <w:rFonts w:hint="default" w:ascii="Times New Roman" w:hAnsi="Times New Roman" w:cs="Times New Roman"/>
          <w:sz w:val="24"/>
          <w:szCs w:val="24"/>
          <w:lang w:val="en-US" w:bidi="en-US"/>
        </w:rPr>
      </w:pPr>
      <w:r>
        <w:rPr>
          <w:rFonts w:hint="default" w:ascii="Times New Roman" w:hAnsi="Times New Roman" w:cs="Times New Roman"/>
          <w:sz w:val="24"/>
          <w:szCs w:val="24"/>
          <w:lang w:val="en-US" w:bidi="en-US"/>
        </w:rPr>
        <w:t>3. A. no</w:t>
      </w:r>
      <w:r>
        <w:rPr>
          <w:rFonts w:hint="default" w:ascii="Times New Roman" w:hAnsi="Times New Roman" w:cs="Times New Roman"/>
          <w:sz w:val="24"/>
          <w:szCs w:val="24"/>
          <w:u w:val="single"/>
          <w:lang w:val="en-US" w:bidi="en-US"/>
        </w:rPr>
        <w:t>th</w:t>
      </w:r>
      <w:r>
        <w:rPr>
          <w:rFonts w:hint="default" w:ascii="Times New Roman" w:hAnsi="Times New Roman" w:cs="Times New Roman"/>
          <w:sz w:val="24"/>
          <w:szCs w:val="24"/>
          <w:lang w:val="en-US" w:bidi="en-US"/>
        </w:rPr>
        <w:t>ing</w:t>
      </w:r>
      <w:r>
        <w:rPr>
          <w:rFonts w:hint="default" w:ascii="Times New Roman" w:hAnsi="Times New Roman" w:cs="Times New Roman"/>
          <w:sz w:val="24"/>
          <w:szCs w:val="24"/>
          <w:lang w:val="en-US" w:bidi="en-US"/>
        </w:rPr>
        <w:tab/>
      </w:r>
      <w:r>
        <w:rPr>
          <w:rFonts w:hint="default" w:ascii="Times New Roman" w:hAnsi="Times New Roman" w:cs="Times New Roman"/>
          <w:sz w:val="24"/>
          <w:szCs w:val="24"/>
          <w:lang w:val="en-US" w:bidi="en-US"/>
        </w:rPr>
        <w:t xml:space="preserve">B. </w:t>
      </w:r>
      <w:r>
        <w:rPr>
          <w:rFonts w:hint="default" w:ascii="Times New Roman" w:hAnsi="Times New Roman" w:cs="Times New Roman"/>
          <w:sz w:val="24"/>
          <w:szCs w:val="24"/>
          <w:u w:val="single"/>
          <w:lang w:val="en-US" w:bidi="en-US"/>
        </w:rPr>
        <w:t>th</w:t>
      </w:r>
      <w:r>
        <w:rPr>
          <w:rFonts w:hint="default" w:ascii="Times New Roman" w:hAnsi="Times New Roman" w:cs="Times New Roman"/>
          <w:sz w:val="24"/>
          <w:szCs w:val="24"/>
          <w:lang w:val="en-US" w:bidi="en-US"/>
        </w:rPr>
        <w:t>ird</w:t>
      </w:r>
      <w:r>
        <w:rPr>
          <w:rFonts w:hint="default" w:ascii="Times New Roman" w:hAnsi="Times New Roman" w:cs="Times New Roman"/>
          <w:sz w:val="24"/>
          <w:szCs w:val="24"/>
          <w:lang w:val="en-US" w:bidi="en-US"/>
        </w:rPr>
        <w:tab/>
      </w:r>
      <w:r>
        <w:rPr>
          <w:rFonts w:hint="default" w:ascii="Times New Roman" w:hAnsi="Times New Roman" w:cs="Times New Roman"/>
          <w:sz w:val="24"/>
          <w:szCs w:val="24"/>
          <w:lang w:val="en-US" w:bidi="en-US"/>
        </w:rPr>
        <w:t>C. heal</w:t>
      </w:r>
      <w:r>
        <w:rPr>
          <w:rFonts w:hint="default" w:ascii="Times New Roman" w:hAnsi="Times New Roman" w:cs="Times New Roman"/>
          <w:sz w:val="24"/>
          <w:szCs w:val="24"/>
          <w:u w:val="single"/>
          <w:lang w:val="en-US" w:bidi="en-US"/>
        </w:rPr>
        <w:t>th</w:t>
      </w:r>
      <w:r>
        <w:rPr>
          <w:rFonts w:hint="default" w:ascii="Times New Roman" w:hAnsi="Times New Roman" w:cs="Times New Roman"/>
          <w:sz w:val="24"/>
          <w:szCs w:val="24"/>
          <w:lang w:val="en-US" w:bidi="en-US"/>
        </w:rPr>
        <w:t>y</w:t>
      </w:r>
      <w:r>
        <w:rPr>
          <w:rFonts w:hint="default" w:ascii="Times New Roman" w:hAnsi="Times New Roman" w:cs="Times New Roman"/>
          <w:sz w:val="24"/>
          <w:szCs w:val="24"/>
          <w:lang w:val="en-US" w:bidi="en-US"/>
        </w:rPr>
        <w:tab/>
      </w:r>
      <w:r>
        <w:rPr>
          <w:rFonts w:hint="default" w:ascii="Times New Roman" w:hAnsi="Times New Roman" w:cs="Times New Roman"/>
          <w:sz w:val="24"/>
          <w:szCs w:val="24"/>
          <w:lang w:val="en-US" w:bidi="en-US"/>
        </w:rPr>
        <w:t xml:space="preserve">D. </w:t>
      </w:r>
      <w:r>
        <w:rPr>
          <w:rFonts w:hint="default" w:ascii="Times New Roman" w:hAnsi="Times New Roman" w:cs="Times New Roman"/>
          <w:sz w:val="24"/>
          <w:szCs w:val="24"/>
          <w:u w:val="single"/>
          <w:lang w:val="en-US" w:bidi="en-US"/>
        </w:rPr>
        <w:t>th</w:t>
      </w:r>
      <w:r>
        <w:rPr>
          <w:rFonts w:hint="default" w:ascii="Times New Roman" w:hAnsi="Times New Roman" w:cs="Times New Roman"/>
          <w:sz w:val="24"/>
          <w:szCs w:val="24"/>
          <w:lang w:val="en-US" w:bidi="en-US"/>
        </w:rPr>
        <w:t>eir</w:t>
      </w:r>
    </w:p>
    <w:p>
      <w:pPr>
        <w:tabs>
          <w:tab w:val="left" w:pos="2835"/>
          <w:tab w:val="left" w:pos="5387"/>
          <w:tab w:val="left" w:pos="7938"/>
        </w:tabs>
        <w:spacing w:line="240" w:lineRule="auto"/>
        <w:rPr>
          <w:rFonts w:hint="default" w:ascii="Times New Roman" w:hAnsi="Times New Roman" w:cs="Times New Roman"/>
          <w:sz w:val="24"/>
          <w:szCs w:val="24"/>
          <w:lang w:val="en-US" w:bidi="en-US"/>
        </w:rPr>
      </w:pPr>
      <w:r>
        <w:rPr>
          <w:rFonts w:hint="default" w:ascii="Times New Roman" w:hAnsi="Times New Roman" w:cs="Times New Roman"/>
          <w:sz w:val="24"/>
          <w:szCs w:val="24"/>
          <w:lang w:val="en-US" w:bidi="en-US"/>
        </w:rPr>
        <w:t>4. A. brea</w:t>
      </w:r>
      <w:r>
        <w:rPr>
          <w:rFonts w:hint="default" w:ascii="Times New Roman" w:hAnsi="Times New Roman" w:cs="Times New Roman"/>
          <w:sz w:val="24"/>
          <w:szCs w:val="24"/>
          <w:u w:val="single"/>
          <w:lang w:val="en-US" w:bidi="en-US"/>
        </w:rPr>
        <w:t>th</w:t>
      </w:r>
      <w:r>
        <w:rPr>
          <w:rFonts w:hint="default" w:ascii="Times New Roman" w:hAnsi="Times New Roman" w:cs="Times New Roman"/>
          <w:sz w:val="24"/>
          <w:szCs w:val="24"/>
          <w:lang w:val="en-US" w:bidi="en-US"/>
        </w:rPr>
        <w:tab/>
      </w:r>
      <w:r>
        <w:rPr>
          <w:rFonts w:hint="default" w:ascii="Times New Roman" w:hAnsi="Times New Roman" w:cs="Times New Roman"/>
          <w:sz w:val="24"/>
          <w:szCs w:val="24"/>
          <w:lang w:val="en-US" w:bidi="en-US"/>
        </w:rPr>
        <w:t>B. mo</w:t>
      </w:r>
      <w:r>
        <w:rPr>
          <w:rFonts w:hint="default" w:ascii="Times New Roman" w:hAnsi="Times New Roman" w:cs="Times New Roman"/>
          <w:sz w:val="24"/>
          <w:szCs w:val="24"/>
          <w:u w:val="single"/>
          <w:lang w:val="en-US" w:bidi="en-US"/>
        </w:rPr>
        <w:t>th</w:t>
      </w:r>
      <w:r>
        <w:rPr>
          <w:rFonts w:hint="default" w:ascii="Times New Roman" w:hAnsi="Times New Roman" w:cs="Times New Roman"/>
          <w:sz w:val="24"/>
          <w:szCs w:val="24"/>
          <w:lang w:val="en-US" w:bidi="en-US"/>
        </w:rPr>
        <w:t>er</w:t>
      </w:r>
      <w:r>
        <w:rPr>
          <w:rFonts w:hint="default" w:ascii="Times New Roman" w:hAnsi="Times New Roman" w:cs="Times New Roman"/>
          <w:sz w:val="24"/>
          <w:szCs w:val="24"/>
          <w:lang w:val="en-US" w:bidi="en-US"/>
        </w:rPr>
        <w:tab/>
      </w:r>
      <w:r>
        <w:rPr>
          <w:rFonts w:hint="default" w:ascii="Times New Roman" w:hAnsi="Times New Roman" w:cs="Times New Roman"/>
          <w:sz w:val="24"/>
          <w:szCs w:val="24"/>
          <w:lang w:val="en-US" w:bidi="en-US"/>
        </w:rPr>
        <w:t>C. ma</w:t>
      </w:r>
      <w:r>
        <w:rPr>
          <w:rFonts w:hint="default" w:ascii="Times New Roman" w:hAnsi="Times New Roman" w:cs="Times New Roman"/>
          <w:sz w:val="24"/>
          <w:szCs w:val="24"/>
          <w:u w:val="single"/>
          <w:lang w:val="en-US" w:bidi="en-US"/>
        </w:rPr>
        <w:t>th</w:t>
      </w:r>
      <w:r>
        <w:rPr>
          <w:rFonts w:hint="default" w:ascii="Times New Roman" w:hAnsi="Times New Roman" w:cs="Times New Roman"/>
          <w:sz w:val="24"/>
          <w:szCs w:val="24"/>
          <w:lang w:val="en-US" w:bidi="en-US"/>
        </w:rPr>
        <w:t>s</w:t>
      </w:r>
      <w:r>
        <w:rPr>
          <w:rFonts w:hint="default" w:ascii="Times New Roman" w:hAnsi="Times New Roman" w:cs="Times New Roman"/>
          <w:sz w:val="24"/>
          <w:szCs w:val="24"/>
          <w:lang w:val="en-US" w:bidi="en-US"/>
        </w:rPr>
        <w:tab/>
      </w:r>
      <w:r>
        <w:rPr>
          <w:rFonts w:hint="default" w:ascii="Times New Roman" w:hAnsi="Times New Roman" w:cs="Times New Roman"/>
          <w:sz w:val="24"/>
          <w:szCs w:val="24"/>
          <w:lang w:val="en-US" w:bidi="en-US"/>
        </w:rPr>
        <w:t xml:space="preserve">D. </w:t>
      </w:r>
      <w:r>
        <w:rPr>
          <w:rFonts w:hint="default" w:ascii="Times New Roman" w:hAnsi="Times New Roman" w:cs="Times New Roman"/>
          <w:sz w:val="24"/>
          <w:szCs w:val="24"/>
          <w:u w:val="single"/>
          <w:lang w:val="en-US" w:bidi="en-US"/>
        </w:rPr>
        <w:t>th</w:t>
      </w:r>
      <w:r>
        <w:rPr>
          <w:rFonts w:hint="default" w:ascii="Times New Roman" w:hAnsi="Times New Roman" w:cs="Times New Roman"/>
          <w:sz w:val="24"/>
          <w:szCs w:val="24"/>
          <w:lang w:val="en-US" w:bidi="en-US"/>
        </w:rPr>
        <w:t>ink</w:t>
      </w:r>
    </w:p>
    <w:p>
      <w:pPr>
        <w:tabs>
          <w:tab w:val="left" w:pos="2835"/>
          <w:tab w:val="left" w:pos="5387"/>
          <w:tab w:val="left" w:pos="7938"/>
        </w:tabs>
        <w:spacing w:line="240" w:lineRule="auto"/>
        <w:rPr>
          <w:rFonts w:hint="default" w:ascii="Times New Roman" w:hAnsi="Times New Roman" w:cs="Times New Roman"/>
          <w:sz w:val="24"/>
          <w:szCs w:val="24"/>
          <w:lang w:val="en-US" w:bidi="en-US"/>
        </w:rPr>
      </w:pPr>
      <w:r>
        <w:rPr>
          <w:rFonts w:hint="default" w:ascii="Times New Roman" w:hAnsi="Times New Roman" w:cs="Times New Roman"/>
          <w:sz w:val="24"/>
          <w:szCs w:val="24"/>
          <w:lang w:val="en-US" w:bidi="en-US"/>
        </w:rPr>
        <w:t>5. A. tee</w:t>
      </w:r>
      <w:r>
        <w:rPr>
          <w:rFonts w:hint="default" w:ascii="Times New Roman" w:hAnsi="Times New Roman" w:cs="Times New Roman"/>
          <w:sz w:val="24"/>
          <w:szCs w:val="24"/>
          <w:u w:val="single"/>
          <w:lang w:val="en-US" w:bidi="en-US"/>
        </w:rPr>
        <w:t>th</w:t>
      </w:r>
      <w:r>
        <w:rPr>
          <w:rFonts w:hint="default" w:ascii="Times New Roman" w:hAnsi="Times New Roman" w:cs="Times New Roman"/>
          <w:sz w:val="24"/>
          <w:szCs w:val="24"/>
          <w:lang w:val="en-US" w:bidi="en-US"/>
        </w:rPr>
        <w:tab/>
      </w:r>
      <w:r>
        <w:rPr>
          <w:rFonts w:hint="default" w:ascii="Times New Roman" w:hAnsi="Times New Roman" w:cs="Times New Roman"/>
          <w:sz w:val="24"/>
          <w:szCs w:val="24"/>
          <w:lang w:val="en-US" w:bidi="en-US"/>
        </w:rPr>
        <w:t>B. wea</w:t>
      </w:r>
      <w:r>
        <w:rPr>
          <w:rFonts w:hint="default" w:ascii="Times New Roman" w:hAnsi="Times New Roman" w:cs="Times New Roman"/>
          <w:sz w:val="24"/>
          <w:szCs w:val="24"/>
          <w:u w:val="single"/>
          <w:lang w:val="en-US" w:bidi="en-US"/>
        </w:rPr>
        <w:t>th</w:t>
      </w:r>
      <w:r>
        <w:rPr>
          <w:rFonts w:hint="default" w:ascii="Times New Roman" w:hAnsi="Times New Roman" w:cs="Times New Roman"/>
          <w:sz w:val="24"/>
          <w:szCs w:val="24"/>
          <w:lang w:val="en-US" w:bidi="en-US"/>
        </w:rPr>
        <w:t>er</w:t>
      </w:r>
      <w:r>
        <w:rPr>
          <w:rFonts w:hint="default" w:ascii="Times New Roman" w:hAnsi="Times New Roman" w:cs="Times New Roman"/>
          <w:sz w:val="24"/>
          <w:szCs w:val="24"/>
          <w:lang w:val="en-US" w:bidi="en-US"/>
        </w:rPr>
        <w:tab/>
      </w:r>
      <w:r>
        <w:rPr>
          <w:rFonts w:hint="default" w:ascii="Times New Roman" w:hAnsi="Times New Roman" w:cs="Times New Roman"/>
          <w:sz w:val="24"/>
          <w:szCs w:val="24"/>
          <w:lang w:val="en-US" w:bidi="en-US"/>
        </w:rPr>
        <w:t xml:space="preserve">C. </w:t>
      </w:r>
      <w:r>
        <w:rPr>
          <w:rFonts w:hint="default" w:ascii="Times New Roman" w:hAnsi="Times New Roman" w:cs="Times New Roman"/>
          <w:sz w:val="24"/>
          <w:szCs w:val="24"/>
          <w:u w:val="single"/>
          <w:lang w:val="en-US" w:bidi="en-US"/>
        </w:rPr>
        <w:t>th</w:t>
      </w:r>
      <w:r>
        <w:rPr>
          <w:rFonts w:hint="default" w:ascii="Times New Roman" w:hAnsi="Times New Roman" w:cs="Times New Roman"/>
          <w:sz w:val="24"/>
          <w:szCs w:val="24"/>
          <w:lang w:val="en-US" w:bidi="en-US"/>
        </w:rPr>
        <w:t>ey</w:t>
      </w:r>
      <w:r>
        <w:rPr>
          <w:rFonts w:hint="default" w:ascii="Times New Roman" w:hAnsi="Times New Roman" w:cs="Times New Roman"/>
          <w:sz w:val="24"/>
          <w:szCs w:val="24"/>
          <w:lang w:val="en-US" w:bidi="en-US"/>
        </w:rPr>
        <w:tab/>
      </w:r>
      <w:r>
        <w:rPr>
          <w:rFonts w:hint="default" w:ascii="Times New Roman" w:hAnsi="Times New Roman" w:cs="Times New Roman"/>
          <w:sz w:val="24"/>
          <w:szCs w:val="24"/>
          <w:lang w:val="en-US" w:bidi="en-US"/>
        </w:rPr>
        <w:t>D. wi</w:t>
      </w:r>
      <w:r>
        <w:rPr>
          <w:rFonts w:hint="default" w:ascii="Times New Roman" w:hAnsi="Times New Roman" w:cs="Times New Roman"/>
          <w:sz w:val="24"/>
          <w:szCs w:val="24"/>
          <w:u w:val="single"/>
          <w:lang w:val="en-US" w:bidi="en-US"/>
        </w:rPr>
        <w:t>th</w:t>
      </w:r>
      <w:r>
        <w:rPr>
          <w:rFonts w:hint="default" w:ascii="Times New Roman" w:hAnsi="Times New Roman" w:cs="Times New Roman"/>
          <w:sz w:val="24"/>
          <w:szCs w:val="24"/>
          <w:lang w:val="en-US" w:bidi="en-US"/>
        </w:rPr>
        <w:t>out</w:t>
      </w:r>
    </w:p>
    <w:p>
      <w:pPr>
        <w:tabs>
          <w:tab w:val="left" w:pos="2835"/>
          <w:tab w:val="left" w:pos="5387"/>
          <w:tab w:val="left" w:pos="7938"/>
        </w:tabs>
        <w:spacing w:line="240" w:lineRule="auto"/>
        <w:rPr>
          <w:rFonts w:hint="default" w:ascii="Times New Roman" w:hAnsi="Times New Roman" w:cs="Times New Roman"/>
          <w:sz w:val="24"/>
          <w:szCs w:val="24"/>
          <w:lang w:bidi="en-US"/>
        </w:rPr>
      </w:pPr>
      <w:r>
        <w:rPr>
          <w:rFonts w:hint="default" w:ascii="Times New Roman" w:hAnsi="Times New Roman" w:cs="Times New Roman"/>
          <w:sz w:val="24"/>
          <w:szCs w:val="24"/>
          <w:lang w:val="en-US" w:bidi="en-US"/>
        </w:rPr>
        <w:t xml:space="preserve">6. </w:t>
      </w:r>
      <w:r>
        <w:rPr>
          <w:rFonts w:hint="default" w:ascii="Times New Roman" w:hAnsi="Times New Roman" w:cs="Times New Roman"/>
          <w:sz w:val="24"/>
          <w:szCs w:val="24"/>
          <w:lang w:bidi="en-US"/>
        </w:rPr>
        <w:t xml:space="preserve"> A. env</w:t>
      </w:r>
      <w:r>
        <w:rPr>
          <w:rFonts w:hint="default" w:ascii="Times New Roman" w:hAnsi="Times New Roman" w:cs="Times New Roman"/>
          <w:sz w:val="24"/>
          <w:szCs w:val="24"/>
          <w:u w:val="single"/>
          <w:lang w:bidi="en-US"/>
        </w:rPr>
        <w:t>e</w:t>
      </w:r>
      <w:r>
        <w:rPr>
          <w:rFonts w:hint="default" w:ascii="Times New Roman" w:hAnsi="Times New Roman" w:cs="Times New Roman"/>
          <w:sz w:val="24"/>
          <w:szCs w:val="24"/>
          <w:lang w:bidi="en-US"/>
        </w:rPr>
        <w:t>lop</w:t>
      </w:r>
      <w:r>
        <w:rPr>
          <w:rFonts w:hint="default" w:ascii="Times New Roman" w:hAnsi="Times New Roman" w:cs="Times New Roman"/>
          <w:sz w:val="24"/>
          <w:szCs w:val="24"/>
          <w:lang w:bidi="en-US"/>
        </w:rPr>
        <w:tab/>
      </w:r>
      <w:r>
        <w:rPr>
          <w:rFonts w:hint="default" w:ascii="Times New Roman" w:hAnsi="Times New Roman" w:cs="Times New Roman"/>
          <w:sz w:val="24"/>
          <w:szCs w:val="24"/>
          <w:lang w:bidi="en-US"/>
        </w:rPr>
        <w:t>B. el</w:t>
      </w:r>
      <w:r>
        <w:rPr>
          <w:rFonts w:hint="default" w:ascii="Times New Roman" w:hAnsi="Times New Roman" w:cs="Times New Roman"/>
          <w:sz w:val="24"/>
          <w:szCs w:val="24"/>
          <w:u w:val="single"/>
          <w:lang w:bidi="en-US"/>
        </w:rPr>
        <w:t>e</w:t>
      </w:r>
      <w:r>
        <w:rPr>
          <w:rFonts w:hint="default" w:ascii="Times New Roman" w:hAnsi="Times New Roman" w:cs="Times New Roman"/>
          <w:sz w:val="24"/>
          <w:szCs w:val="24"/>
          <w:lang w:bidi="en-US"/>
        </w:rPr>
        <w:t>gant</w:t>
      </w:r>
      <w:r>
        <w:rPr>
          <w:rFonts w:hint="default" w:ascii="Times New Roman" w:hAnsi="Times New Roman" w:cs="Times New Roman"/>
          <w:sz w:val="24"/>
          <w:szCs w:val="24"/>
          <w:lang w:bidi="en-US"/>
        </w:rPr>
        <w:tab/>
      </w:r>
      <w:r>
        <w:rPr>
          <w:rFonts w:hint="default" w:ascii="Times New Roman" w:hAnsi="Times New Roman" w:cs="Times New Roman"/>
          <w:sz w:val="24"/>
          <w:szCs w:val="24"/>
          <w:lang w:bidi="en-US"/>
        </w:rPr>
        <w:t>C. rem</w:t>
      </w:r>
      <w:r>
        <w:rPr>
          <w:rFonts w:hint="default" w:ascii="Times New Roman" w:hAnsi="Times New Roman" w:cs="Times New Roman"/>
          <w:sz w:val="24"/>
          <w:szCs w:val="24"/>
          <w:u w:val="single"/>
          <w:lang w:bidi="en-US"/>
        </w:rPr>
        <w:t>e</w:t>
      </w:r>
      <w:r>
        <w:rPr>
          <w:rFonts w:hint="default" w:ascii="Times New Roman" w:hAnsi="Times New Roman" w:cs="Times New Roman"/>
          <w:sz w:val="24"/>
          <w:szCs w:val="24"/>
          <w:lang w:bidi="en-US"/>
        </w:rPr>
        <w:t xml:space="preserve">mber </w:t>
      </w:r>
      <w:r>
        <w:rPr>
          <w:rFonts w:hint="default" w:ascii="Times New Roman" w:hAnsi="Times New Roman" w:cs="Times New Roman"/>
          <w:sz w:val="24"/>
          <w:szCs w:val="24"/>
          <w:lang w:val="en-US" w:bidi="en-US"/>
        </w:rPr>
        <w:t xml:space="preserve">                  </w:t>
      </w:r>
      <w:r>
        <w:rPr>
          <w:rFonts w:hint="default" w:ascii="Times New Roman" w:hAnsi="Times New Roman" w:cs="Times New Roman"/>
          <w:sz w:val="24"/>
          <w:szCs w:val="24"/>
          <w:lang w:bidi="en-US"/>
        </w:rPr>
        <w:t>D. adv</w:t>
      </w:r>
      <w:r>
        <w:rPr>
          <w:rFonts w:hint="default" w:ascii="Times New Roman" w:hAnsi="Times New Roman" w:cs="Times New Roman"/>
          <w:sz w:val="24"/>
          <w:szCs w:val="24"/>
          <w:u w:val="single"/>
          <w:lang w:bidi="en-US"/>
        </w:rPr>
        <w:t>e</w:t>
      </w:r>
      <w:r>
        <w:rPr>
          <w:rFonts w:hint="default" w:ascii="Times New Roman" w:hAnsi="Times New Roman" w:cs="Times New Roman"/>
          <w:sz w:val="24"/>
          <w:szCs w:val="24"/>
          <w:lang w:bidi="en-US"/>
        </w:rPr>
        <w:t>nture</w:t>
      </w:r>
    </w:p>
    <w:p>
      <w:pPr>
        <w:tabs>
          <w:tab w:val="left" w:pos="2835"/>
          <w:tab w:val="left" w:pos="5387"/>
          <w:tab w:val="left" w:pos="7938"/>
        </w:tabs>
        <w:spacing w:line="240" w:lineRule="auto"/>
        <w:rPr>
          <w:rFonts w:hint="default" w:ascii="Times New Roman" w:hAnsi="Times New Roman" w:cs="Times New Roman"/>
          <w:sz w:val="24"/>
          <w:szCs w:val="24"/>
          <w:lang w:bidi="en-US"/>
        </w:rPr>
      </w:pPr>
      <w:r>
        <w:rPr>
          <w:rFonts w:hint="default" w:ascii="Times New Roman" w:hAnsi="Times New Roman" w:cs="Times New Roman"/>
          <w:sz w:val="24"/>
          <w:szCs w:val="24"/>
          <w:lang w:val="en-US" w:bidi="en-US"/>
        </w:rPr>
        <w:t>7</w:t>
      </w:r>
      <w:r>
        <w:rPr>
          <w:rFonts w:hint="default" w:ascii="Times New Roman" w:hAnsi="Times New Roman" w:cs="Times New Roman"/>
          <w:sz w:val="24"/>
          <w:szCs w:val="24"/>
          <w:lang w:bidi="en-US"/>
        </w:rPr>
        <w:t>. A. pl</w:t>
      </w:r>
      <w:r>
        <w:rPr>
          <w:rFonts w:hint="default" w:ascii="Times New Roman" w:hAnsi="Times New Roman" w:cs="Times New Roman"/>
          <w:sz w:val="24"/>
          <w:szCs w:val="24"/>
          <w:u w:val="single"/>
          <w:lang w:bidi="en-US"/>
        </w:rPr>
        <w:t>ea</w:t>
      </w:r>
      <w:r>
        <w:rPr>
          <w:rFonts w:hint="default" w:ascii="Times New Roman" w:hAnsi="Times New Roman" w:cs="Times New Roman"/>
          <w:sz w:val="24"/>
          <w:szCs w:val="24"/>
          <w:lang w:bidi="en-US"/>
        </w:rPr>
        <w:t>sant</w:t>
      </w:r>
      <w:r>
        <w:rPr>
          <w:rFonts w:hint="default" w:ascii="Times New Roman" w:hAnsi="Times New Roman" w:cs="Times New Roman"/>
          <w:sz w:val="24"/>
          <w:szCs w:val="24"/>
          <w:lang w:bidi="en-US"/>
        </w:rPr>
        <w:tab/>
      </w:r>
      <w:r>
        <w:rPr>
          <w:rFonts w:hint="default" w:ascii="Times New Roman" w:hAnsi="Times New Roman" w:cs="Times New Roman"/>
          <w:sz w:val="24"/>
          <w:szCs w:val="24"/>
          <w:lang w:bidi="en-US"/>
        </w:rPr>
        <w:t>B. rack</w:t>
      </w:r>
      <w:r>
        <w:rPr>
          <w:rFonts w:hint="default" w:ascii="Times New Roman" w:hAnsi="Times New Roman" w:cs="Times New Roman"/>
          <w:sz w:val="24"/>
          <w:szCs w:val="24"/>
          <w:u w:val="single"/>
          <w:lang w:bidi="en-US"/>
        </w:rPr>
        <w:t>e</w:t>
      </w:r>
      <w:r>
        <w:rPr>
          <w:rFonts w:hint="default" w:ascii="Times New Roman" w:hAnsi="Times New Roman" w:cs="Times New Roman"/>
          <w:sz w:val="24"/>
          <w:szCs w:val="24"/>
          <w:lang w:bidi="en-US"/>
        </w:rPr>
        <w:t>t</w:t>
      </w:r>
      <w:r>
        <w:rPr>
          <w:rFonts w:hint="default" w:ascii="Times New Roman" w:hAnsi="Times New Roman" w:cs="Times New Roman"/>
          <w:sz w:val="24"/>
          <w:szCs w:val="24"/>
          <w:lang w:bidi="en-US"/>
        </w:rPr>
        <w:tab/>
      </w:r>
      <w:r>
        <w:rPr>
          <w:rFonts w:hint="default" w:ascii="Times New Roman" w:hAnsi="Times New Roman" w:cs="Times New Roman"/>
          <w:sz w:val="24"/>
          <w:szCs w:val="24"/>
          <w:lang w:bidi="en-US"/>
        </w:rPr>
        <w:t>C. ess</w:t>
      </w:r>
      <w:r>
        <w:rPr>
          <w:rFonts w:hint="default" w:ascii="Times New Roman" w:hAnsi="Times New Roman" w:cs="Times New Roman"/>
          <w:sz w:val="24"/>
          <w:szCs w:val="24"/>
          <w:u w:val="single"/>
          <w:lang w:bidi="en-US"/>
        </w:rPr>
        <w:t>e</w:t>
      </w:r>
      <w:r>
        <w:rPr>
          <w:rFonts w:hint="default" w:ascii="Times New Roman" w:hAnsi="Times New Roman" w:cs="Times New Roman"/>
          <w:sz w:val="24"/>
          <w:szCs w:val="24"/>
          <w:lang w:bidi="en-US"/>
        </w:rPr>
        <w:t>ntial</w:t>
      </w:r>
      <w:r>
        <w:rPr>
          <w:rFonts w:hint="default" w:ascii="Times New Roman" w:hAnsi="Times New Roman" w:cs="Times New Roman"/>
          <w:sz w:val="24"/>
          <w:szCs w:val="24"/>
          <w:lang w:bidi="en-US"/>
        </w:rPr>
        <w:tab/>
      </w:r>
      <w:r>
        <w:rPr>
          <w:rFonts w:hint="default" w:ascii="Times New Roman" w:hAnsi="Times New Roman" w:cs="Times New Roman"/>
          <w:sz w:val="24"/>
          <w:szCs w:val="24"/>
          <w:lang w:bidi="en-US"/>
        </w:rPr>
        <w:t>D. d</w:t>
      </w:r>
      <w:r>
        <w:rPr>
          <w:rFonts w:hint="default" w:ascii="Times New Roman" w:hAnsi="Times New Roman" w:cs="Times New Roman"/>
          <w:sz w:val="24"/>
          <w:szCs w:val="24"/>
          <w:u w:val="single"/>
          <w:lang w:bidi="en-US"/>
        </w:rPr>
        <w:t>e</w:t>
      </w:r>
      <w:r>
        <w:rPr>
          <w:rFonts w:hint="default" w:ascii="Times New Roman" w:hAnsi="Times New Roman" w:cs="Times New Roman"/>
          <w:sz w:val="24"/>
          <w:szCs w:val="24"/>
          <w:lang w:bidi="en-US"/>
        </w:rPr>
        <w:t>corate</w:t>
      </w:r>
    </w:p>
    <w:p>
      <w:pPr>
        <w:tabs>
          <w:tab w:val="left" w:pos="2835"/>
          <w:tab w:val="left" w:pos="5387"/>
          <w:tab w:val="left" w:pos="7938"/>
        </w:tabs>
        <w:spacing w:line="240" w:lineRule="auto"/>
        <w:rPr>
          <w:rFonts w:hint="default" w:ascii="Times New Roman" w:hAnsi="Times New Roman" w:cs="Times New Roman"/>
          <w:sz w:val="24"/>
          <w:szCs w:val="24"/>
          <w:lang w:bidi="en-US"/>
        </w:rPr>
      </w:pPr>
      <w:r>
        <w:rPr>
          <w:rFonts w:hint="default" w:ascii="Times New Roman" w:hAnsi="Times New Roman" w:cs="Times New Roman"/>
          <w:sz w:val="24"/>
          <w:szCs w:val="24"/>
          <w:lang w:val="en-US" w:bidi="en-US"/>
        </w:rPr>
        <w:t>8</w:t>
      </w:r>
      <w:r>
        <w:rPr>
          <w:rFonts w:hint="default" w:ascii="Times New Roman" w:hAnsi="Times New Roman" w:cs="Times New Roman"/>
          <w:sz w:val="24"/>
          <w:szCs w:val="24"/>
          <w:lang w:bidi="en-US"/>
        </w:rPr>
        <w:t>. A. ch</w:t>
      </w:r>
      <w:r>
        <w:rPr>
          <w:rFonts w:hint="default" w:ascii="Times New Roman" w:hAnsi="Times New Roman" w:cs="Times New Roman"/>
          <w:sz w:val="24"/>
          <w:szCs w:val="24"/>
          <w:u w:val="single"/>
          <w:lang w:bidi="en-US"/>
        </w:rPr>
        <w:t>a</w:t>
      </w:r>
      <w:r>
        <w:rPr>
          <w:rFonts w:hint="default" w:ascii="Times New Roman" w:hAnsi="Times New Roman" w:cs="Times New Roman"/>
          <w:sz w:val="24"/>
          <w:szCs w:val="24"/>
          <w:lang w:bidi="en-US"/>
        </w:rPr>
        <w:t>llenge</w:t>
      </w:r>
      <w:r>
        <w:rPr>
          <w:rFonts w:hint="default" w:ascii="Times New Roman" w:hAnsi="Times New Roman" w:cs="Times New Roman"/>
          <w:sz w:val="24"/>
          <w:szCs w:val="24"/>
          <w:lang w:bidi="en-US"/>
        </w:rPr>
        <w:tab/>
      </w:r>
      <w:r>
        <w:rPr>
          <w:rFonts w:hint="default" w:ascii="Times New Roman" w:hAnsi="Times New Roman" w:cs="Times New Roman"/>
          <w:sz w:val="24"/>
          <w:szCs w:val="24"/>
          <w:lang w:bidi="en-US"/>
        </w:rPr>
        <w:t>B. b</w:t>
      </w:r>
      <w:r>
        <w:rPr>
          <w:rFonts w:hint="default" w:ascii="Times New Roman" w:hAnsi="Times New Roman" w:cs="Times New Roman"/>
          <w:sz w:val="24"/>
          <w:szCs w:val="24"/>
          <w:u w:val="single"/>
          <w:lang w:bidi="en-US"/>
        </w:rPr>
        <w:t>a</w:t>
      </w:r>
      <w:r>
        <w:rPr>
          <w:rFonts w:hint="default" w:ascii="Times New Roman" w:hAnsi="Times New Roman" w:cs="Times New Roman"/>
          <w:sz w:val="24"/>
          <w:szCs w:val="24"/>
          <w:lang w:bidi="en-US"/>
        </w:rPr>
        <w:t>dminton</w:t>
      </w:r>
      <w:r>
        <w:rPr>
          <w:rFonts w:hint="default" w:ascii="Times New Roman" w:hAnsi="Times New Roman" w:cs="Times New Roman"/>
          <w:sz w:val="24"/>
          <w:szCs w:val="24"/>
          <w:lang w:bidi="en-US"/>
        </w:rPr>
        <w:tab/>
      </w:r>
      <w:r>
        <w:rPr>
          <w:rFonts w:hint="default" w:ascii="Times New Roman" w:hAnsi="Times New Roman" w:cs="Times New Roman"/>
          <w:sz w:val="24"/>
          <w:szCs w:val="24"/>
          <w:lang w:bidi="en-US"/>
        </w:rPr>
        <w:t>C. s</w:t>
      </w:r>
      <w:r>
        <w:rPr>
          <w:rFonts w:hint="default" w:ascii="Times New Roman" w:hAnsi="Times New Roman" w:cs="Times New Roman"/>
          <w:sz w:val="24"/>
          <w:szCs w:val="24"/>
          <w:u w:val="single"/>
          <w:lang w:bidi="en-US"/>
        </w:rPr>
        <w:t>a</w:t>
      </w:r>
      <w:r>
        <w:rPr>
          <w:rFonts w:hint="default" w:ascii="Times New Roman" w:hAnsi="Times New Roman" w:cs="Times New Roman"/>
          <w:sz w:val="24"/>
          <w:szCs w:val="24"/>
          <w:lang w:bidi="en-US"/>
        </w:rPr>
        <w:t>fe</w:t>
      </w:r>
      <w:r>
        <w:rPr>
          <w:rFonts w:hint="default" w:ascii="Times New Roman" w:hAnsi="Times New Roman" w:cs="Times New Roman"/>
          <w:sz w:val="24"/>
          <w:szCs w:val="24"/>
          <w:lang w:bidi="en-US"/>
        </w:rPr>
        <w:tab/>
      </w:r>
      <w:r>
        <w:rPr>
          <w:rFonts w:hint="default" w:ascii="Times New Roman" w:hAnsi="Times New Roman" w:cs="Times New Roman"/>
          <w:sz w:val="24"/>
          <w:szCs w:val="24"/>
          <w:lang w:bidi="en-US"/>
        </w:rPr>
        <w:t>D. fant</w:t>
      </w:r>
      <w:r>
        <w:rPr>
          <w:rFonts w:hint="default" w:ascii="Times New Roman" w:hAnsi="Times New Roman" w:cs="Times New Roman"/>
          <w:sz w:val="24"/>
          <w:szCs w:val="24"/>
          <w:u w:val="single"/>
          <w:lang w:bidi="en-US"/>
        </w:rPr>
        <w:t>a</w:t>
      </w:r>
      <w:r>
        <w:rPr>
          <w:rFonts w:hint="default" w:ascii="Times New Roman" w:hAnsi="Times New Roman" w:cs="Times New Roman"/>
          <w:sz w:val="24"/>
          <w:szCs w:val="24"/>
          <w:lang w:bidi="en-US"/>
        </w:rPr>
        <w:t>stic</w:t>
      </w:r>
    </w:p>
    <w:p>
      <w:pPr>
        <w:tabs>
          <w:tab w:val="left" w:pos="2835"/>
          <w:tab w:val="left" w:pos="5387"/>
          <w:tab w:val="left" w:pos="7938"/>
        </w:tabs>
        <w:spacing w:line="240" w:lineRule="auto"/>
        <w:rPr>
          <w:rFonts w:hint="default" w:ascii="Times New Roman" w:hAnsi="Times New Roman" w:cs="Times New Roman"/>
          <w:sz w:val="24"/>
          <w:szCs w:val="24"/>
          <w:lang w:bidi="en-US"/>
        </w:rPr>
      </w:pPr>
      <w:r>
        <w:rPr>
          <w:rFonts w:hint="default" w:ascii="Times New Roman" w:hAnsi="Times New Roman" w:cs="Times New Roman"/>
          <w:sz w:val="24"/>
          <w:szCs w:val="24"/>
          <w:lang w:val="en-US" w:bidi="en-US"/>
        </w:rPr>
        <w:t>9</w:t>
      </w:r>
      <w:r>
        <w:rPr>
          <w:rFonts w:hint="default" w:ascii="Times New Roman" w:hAnsi="Times New Roman" w:cs="Times New Roman"/>
          <w:sz w:val="24"/>
          <w:szCs w:val="24"/>
          <w:lang w:bidi="en-US"/>
        </w:rPr>
        <w:t>. A. n</w:t>
      </w:r>
      <w:r>
        <w:rPr>
          <w:rFonts w:hint="default" w:ascii="Times New Roman" w:hAnsi="Times New Roman" w:cs="Times New Roman"/>
          <w:sz w:val="24"/>
          <w:szCs w:val="24"/>
          <w:u w:val="single"/>
          <w:lang w:bidi="en-US"/>
        </w:rPr>
        <w:t>ow</w:t>
      </w:r>
      <w:r>
        <w:rPr>
          <w:rFonts w:hint="default" w:ascii="Times New Roman" w:hAnsi="Times New Roman" w:cs="Times New Roman"/>
          <w:sz w:val="24"/>
          <w:szCs w:val="24"/>
          <w:lang w:bidi="en-US"/>
        </w:rPr>
        <w:tab/>
      </w:r>
      <w:r>
        <w:rPr>
          <w:rFonts w:hint="default" w:ascii="Times New Roman" w:hAnsi="Times New Roman" w:cs="Times New Roman"/>
          <w:sz w:val="24"/>
          <w:szCs w:val="24"/>
          <w:lang w:bidi="en-US"/>
        </w:rPr>
        <w:t>B. kn</w:t>
      </w:r>
      <w:r>
        <w:rPr>
          <w:rFonts w:hint="default" w:ascii="Times New Roman" w:hAnsi="Times New Roman" w:cs="Times New Roman"/>
          <w:sz w:val="24"/>
          <w:szCs w:val="24"/>
          <w:u w:val="single"/>
          <w:lang w:bidi="en-US"/>
        </w:rPr>
        <w:t>ow</w:t>
      </w:r>
      <w:r>
        <w:rPr>
          <w:rFonts w:hint="default" w:ascii="Times New Roman" w:hAnsi="Times New Roman" w:cs="Times New Roman"/>
          <w:sz w:val="24"/>
          <w:szCs w:val="24"/>
          <w:lang w:bidi="en-US"/>
        </w:rPr>
        <w:tab/>
      </w:r>
      <w:r>
        <w:rPr>
          <w:rFonts w:hint="default" w:ascii="Times New Roman" w:hAnsi="Times New Roman" w:cs="Times New Roman"/>
          <w:sz w:val="24"/>
          <w:szCs w:val="24"/>
          <w:lang w:bidi="en-US"/>
        </w:rPr>
        <w:t>C. ar</w:t>
      </w:r>
      <w:r>
        <w:rPr>
          <w:rFonts w:hint="default" w:ascii="Times New Roman" w:hAnsi="Times New Roman" w:cs="Times New Roman"/>
          <w:sz w:val="24"/>
          <w:szCs w:val="24"/>
          <w:u w:val="single"/>
          <w:lang w:bidi="en-US"/>
        </w:rPr>
        <w:t>ou</w:t>
      </w:r>
      <w:r>
        <w:rPr>
          <w:rFonts w:hint="default" w:ascii="Times New Roman" w:hAnsi="Times New Roman" w:cs="Times New Roman"/>
          <w:sz w:val="24"/>
          <w:szCs w:val="24"/>
          <w:lang w:bidi="en-US"/>
        </w:rPr>
        <w:t>nd</w:t>
      </w:r>
      <w:r>
        <w:rPr>
          <w:rFonts w:hint="default" w:ascii="Times New Roman" w:hAnsi="Times New Roman" w:cs="Times New Roman"/>
          <w:sz w:val="24"/>
          <w:szCs w:val="24"/>
          <w:lang w:val="en-US" w:bidi="en-US"/>
        </w:rPr>
        <w:t xml:space="preserve">                       </w:t>
      </w:r>
      <w:r>
        <w:rPr>
          <w:rFonts w:hint="default" w:ascii="Times New Roman" w:hAnsi="Times New Roman" w:cs="Times New Roman"/>
          <w:sz w:val="24"/>
          <w:szCs w:val="24"/>
          <w:lang w:bidi="en-US"/>
        </w:rPr>
        <w:t>D. downt</w:t>
      </w:r>
      <w:r>
        <w:rPr>
          <w:rFonts w:hint="default" w:ascii="Times New Roman" w:hAnsi="Times New Roman" w:cs="Times New Roman"/>
          <w:sz w:val="24"/>
          <w:szCs w:val="24"/>
          <w:u w:val="single"/>
          <w:lang w:bidi="en-US"/>
        </w:rPr>
        <w:t>ow</w:t>
      </w:r>
      <w:r>
        <w:rPr>
          <w:rFonts w:hint="default" w:ascii="Times New Roman" w:hAnsi="Times New Roman" w:cs="Times New Roman"/>
          <w:sz w:val="24"/>
          <w:szCs w:val="24"/>
          <w:lang w:bidi="en-US"/>
        </w:rPr>
        <w:t>n</w:t>
      </w:r>
    </w:p>
    <w:p>
      <w:pPr>
        <w:tabs>
          <w:tab w:val="left" w:pos="2835"/>
          <w:tab w:val="left" w:pos="5387"/>
          <w:tab w:val="left" w:pos="7938"/>
        </w:tabs>
        <w:spacing w:line="240" w:lineRule="auto"/>
        <w:rPr>
          <w:rFonts w:hint="default" w:ascii="Times New Roman" w:hAnsi="Times New Roman" w:cs="Times New Roman"/>
          <w:sz w:val="24"/>
          <w:szCs w:val="24"/>
          <w:lang w:bidi="en-US"/>
        </w:rPr>
      </w:pPr>
      <w:r>
        <w:rPr>
          <w:rFonts w:hint="default" w:ascii="Times New Roman" w:hAnsi="Times New Roman" w:cs="Times New Roman"/>
          <w:sz w:val="24"/>
          <w:szCs w:val="24"/>
          <w:lang w:val="en-US" w:bidi="en-US"/>
        </w:rPr>
        <w:t>10</w:t>
      </w:r>
      <w:r>
        <w:rPr>
          <w:rFonts w:hint="default" w:ascii="Times New Roman" w:hAnsi="Times New Roman" w:cs="Times New Roman"/>
          <w:sz w:val="24"/>
          <w:szCs w:val="24"/>
          <w:lang w:bidi="en-US"/>
        </w:rPr>
        <w:t>. A. c</w:t>
      </w:r>
      <w:r>
        <w:rPr>
          <w:rFonts w:hint="default" w:ascii="Times New Roman" w:hAnsi="Times New Roman" w:cs="Times New Roman"/>
          <w:sz w:val="24"/>
          <w:szCs w:val="24"/>
          <w:u w:val="single"/>
          <w:lang w:bidi="en-US"/>
        </w:rPr>
        <w:t>oa</w:t>
      </w:r>
      <w:r>
        <w:rPr>
          <w:rFonts w:hint="default" w:ascii="Times New Roman" w:hAnsi="Times New Roman" w:cs="Times New Roman"/>
          <w:sz w:val="24"/>
          <w:szCs w:val="24"/>
          <w:lang w:bidi="en-US"/>
        </w:rPr>
        <w:t>st</w:t>
      </w:r>
      <w:r>
        <w:rPr>
          <w:rFonts w:hint="default" w:ascii="Times New Roman" w:hAnsi="Times New Roman" w:cs="Times New Roman"/>
          <w:sz w:val="24"/>
          <w:szCs w:val="24"/>
          <w:lang w:bidi="en-US"/>
        </w:rPr>
        <w:tab/>
      </w:r>
      <w:r>
        <w:rPr>
          <w:rFonts w:hint="default" w:ascii="Times New Roman" w:hAnsi="Times New Roman" w:cs="Times New Roman"/>
          <w:sz w:val="24"/>
          <w:szCs w:val="24"/>
          <w:lang w:bidi="en-US"/>
        </w:rPr>
        <w:t>B. g</w:t>
      </w:r>
      <w:r>
        <w:rPr>
          <w:rFonts w:hint="default" w:ascii="Times New Roman" w:hAnsi="Times New Roman" w:cs="Times New Roman"/>
          <w:sz w:val="24"/>
          <w:szCs w:val="24"/>
          <w:u w:val="single"/>
          <w:lang w:bidi="en-US"/>
        </w:rPr>
        <w:t>o</w:t>
      </w:r>
      <w:r>
        <w:rPr>
          <w:rFonts w:hint="default" w:ascii="Times New Roman" w:hAnsi="Times New Roman" w:cs="Times New Roman"/>
          <w:sz w:val="24"/>
          <w:szCs w:val="24"/>
          <w:lang w:bidi="en-US"/>
        </w:rPr>
        <w:tab/>
      </w:r>
      <w:r>
        <w:rPr>
          <w:rFonts w:hint="default" w:ascii="Times New Roman" w:hAnsi="Times New Roman" w:cs="Times New Roman"/>
          <w:sz w:val="24"/>
          <w:szCs w:val="24"/>
          <w:lang w:bidi="en-US"/>
        </w:rPr>
        <w:t>C. l</w:t>
      </w:r>
      <w:r>
        <w:rPr>
          <w:rFonts w:hint="default" w:ascii="Times New Roman" w:hAnsi="Times New Roman" w:cs="Times New Roman"/>
          <w:sz w:val="24"/>
          <w:szCs w:val="24"/>
          <w:u w:val="single"/>
          <w:lang w:bidi="en-US"/>
        </w:rPr>
        <w:t>ow</w:t>
      </w:r>
      <w:r>
        <w:rPr>
          <w:rFonts w:hint="default" w:ascii="Times New Roman" w:hAnsi="Times New Roman" w:cs="Times New Roman"/>
          <w:sz w:val="24"/>
          <w:szCs w:val="24"/>
          <w:lang w:bidi="en-US"/>
        </w:rPr>
        <w:tab/>
      </w:r>
      <w:r>
        <w:rPr>
          <w:rFonts w:hint="default" w:ascii="Times New Roman" w:hAnsi="Times New Roman" w:cs="Times New Roman"/>
          <w:sz w:val="24"/>
          <w:szCs w:val="24"/>
          <w:lang w:bidi="en-US"/>
        </w:rPr>
        <w:t>D. c</w:t>
      </w:r>
      <w:r>
        <w:rPr>
          <w:rFonts w:hint="default" w:ascii="Times New Roman" w:hAnsi="Times New Roman" w:cs="Times New Roman"/>
          <w:sz w:val="24"/>
          <w:szCs w:val="24"/>
          <w:u w:val="single"/>
          <w:lang w:bidi="en-US"/>
        </w:rPr>
        <w:t>ou</w:t>
      </w:r>
      <w:r>
        <w:rPr>
          <w:rFonts w:hint="default" w:ascii="Times New Roman" w:hAnsi="Times New Roman" w:cs="Times New Roman"/>
          <w:sz w:val="24"/>
          <w:szCs w:val="24"/>
          <w:lang w:bidi="en-US"/>
        </w:rPr>
        <w:t>nter</w:t>
      </w:r>
    </w:p>
    <w:p>
      <w:pPr>
        <w:spacing w:after="0" w:line="240" w:lineRule="auto"/>
        <w:rPr>
          <w:rFonts w:hint="default" w:ascii="Times New Roman" w:hAnsi="Times New Roman" w:cs="Times New Roman"/>
          <w:b/>
          <w:color w:val="0000FF"/>
          <w:sz w:val="24"/>
          <w:szCs w:val="24"/>
        </w:rPr>
      </w:pPr>
      <w:r>
        <w:rPr>
          <w:rFonts w:hint="default" w:ascii="Times New Roman" w:hAnsi="Times New Roman" w:cs="Times New Roman"/>
          <w:b/>
          <w:color w:val="0000FF"/>
          <w:sz w:val="24"/>
          <w:szCs w:val="24"/>
          <w:lang w:val="en-US"/>
        </w:rPr>
        <w:t xml:space="preserve">II. </w:t>
      </w:r>
      <w:r>
        <w:rPr>
          <w:rFonts w:hint="default" w:ascii="Times New Roman" w:hAnsi="Times New Roman" w:cs="Times New Roman"/>
          <w:b/>
          <w:color w:val="0000FF"/>
          <w:sz w:val="24"/>
          <w:szCs w:val="24"/>
        </w:rPr>
        <w:t>Choose the word whose main stressed syllable is placed differently from that of the other in each group.</w:t>
      </w:r>
    </w:p>
    <w:p>
      <w:pPr>
        <w:spacing w:after="0" w:line="24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1. A. basketball</w:t>
      </w:r>
      <w:r>
        <w:rPr>
          <w:rFonts w:hint="default" w:ascii="Times New Roman" w:hAnsi="Times New Roman" w:eastAsia="SimSun" w:cs="Times New Roman"/>
          <w:sz w:val="24"/>
          <w:szCs w:val="24"/>
        </w:rPr>
        <w:tab/>
      </w:r>
      <w:r>
        <w:rPr>
          <w:rFonts w:hint="default" w:ascii="Times New Roman" w:hAnsi="Times New Roman" w:eastAsia="SimSun" w:cs="Times New Roman"/>
          <w:sz w:val="24"/>
          <w:szCs w:val="24"/>
        </w:rPr>
        <w:t>B. athlete</w:t>
      </w:r>
      <w:r>
        <w:rPr>
          <w:rFonts w:hint="default" w:ascii="Times New Roman" w:hAnsi="Times New Roman" w:eastAsia="SimSun" w:cs="Times New Roman"/>
          <w:sz w:val="24"/>
          <w:szCs w:val="24"/>
        </w:rPr>
        <w:tab/>
      </w:r>
      <w:r>
        <w:rPr>
          <w:rFonts w:hint="default" w:ascii="Times New Roman" w:hAnsi="Times New Roman" w:eastAsia="SimSun" w:cs="Times New Roman"/>
          <w:sz w:val="24"/>
          <w:szCs w:val="24"/>
        </w:rPr>
        <w:tab/>
      </w:r>
      <w:r>
        <w:rPr>
          <w:rFonts w:hint="default" w:ascii="Times New Roman" w:hAnsi="Times New Roman" w:eastAsia="SimSun" w:cs="Times New Roman"/>
          <w:sz w:val="24"/>
          <w:szCs w:val="24"/>
        </w:rPr>
        <w:t>C. career</w:t>
      </w:r>
      <w:r>
        <w:rPr>
          <w:rFonts w:hint="default" w:ascii="Times New Roman" w:hAnsi="Times New Roman" w:eastAsia="SimSun" w:cs="Times New Roman"/>
          <w:sz w:val="24"/>
          <w:szCs w:val="24"/>
        </w:rPr>
        <w:tab/>
      </w:r>
      <w:r>
        <w:rPr>
          <w:rFonts w:hint="default" w:ascii="Times New Roman" w:hAnsi="Times New Roman" w:eastAsia="SimSun" w:cs="Times New Roman"/>
          <w:sz w:val="24"/>
          <w:szCs w:val="24"/>
        </w:rPr>
        <w:tab/>
      </w:r>
      <w:r>
        <w:rPr>
          <w:rFonts w:hint="default" w:ascii="Times New Roman" w:hAnsi="Times New Roman" w:eastAsia="SimSun" w:cs="Times New Roman"/>
          <w:sz w:val="24"/>
          <w:szCs w:val="24"/>
        </w:rPr>
        <w:t>D. skateboard</w:t>
      </w:r>
    </w:p>
    <w:p>
      <w:pPr>
        <w:spacing w:after="0" w:line="24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2. A. equipment</w:t>
      </w:r>
      <w:r>
        <w:rPr>
          <w:rFonts w:hint="default" w:ascii="Times New Roman" w:hAnsi="Times New Roman" w:eastAsia="SimSun" w:cs="Times New Roman"/>
          <w:sz w:val="24"/>
          <w:szCs w:val="24"/>
        </w:rPr>
        <w:tab/>
      </w:r>
      <w:r>
        <w:rPr>
          <w:rFonts w:hint="default" w:ascii="Times New Roman" w:hAnsi="Times New Roman" w:eastAsia="SimSun" w:cs="Times New Roman"/>
          <w:sz w:val="24"/>
          <w:szCs w:val="24"/>
        </w:rPr>
        <w:t>B. fantastic</w:t>
      </w:r>
      <w:r>
        <w:rPr>
          <w:rFonts w:hint="default" w:ascii="Times New Roman" w:hAnsi="Times New Roman" w:eastAsia="SimSun" w:cs="Times New Roman"/>
          <w:sz w:val="24"/>
          <w:szCs w:val="24"/>
        </w:rPr>
        <w:tab/>
      </w:r>
      <w:r>
        <w:rPr>
          <w:rFonts w:hint="default" w:ascii="Times New Roman" w:hAnsi="Times New Roman" w:eastAsia="SimSun" w:cs="Times New Roman"/>
          <w:sz w:val="24"/>
          <w:szCs w:val="24"/>
        </w:rPr>
        <w:tab/>
      </w:r>
      <w:r>
        <w:rPr>
          <w:rFonts w:hint="default" w:ascii="Times New Roman" w:hAnsi="Times New Roman" w:eastAsia="SimSun" w:cs="Times New Roman"/>
          <w:sz w:val="24"/>
          <w:szCs w:val="24"/>
        </w:rPr>
        <w:t>C. replace</w:t>
      </w:r>
      <w:r>
        <w:rPr>
          <w:rFonts w:hint="default" w:ascii="Times New Roman" w:hAnsi="Times New Roman" w:eastAsia="SimSun" w:cs="Times New Roman"/>
          <w:sz w:val="24"/>
          <w:szCs w:val="24"/>
        </w:rPr>
        <w:tab/>
      </w:r>
      <w:r>
        <w:rPr>
          <w:rFonts w:hint="default" w:ascii="Times New Roman" w:hAnsi="Times New Roman" w:eastAsia="SimSun" w:cs="Times New Roman"/>
          <w:sz w:val="24"/>
          <w:szCs w:val="24"/>
        </w:rPr>
        <w:tab/>
      </w:r>
      <w:r>
        <w:rPr>
          <w:rFonts w:hint="default" w:ascii="Times New Roman" w:hAnsi="Times New Roman" w:eastAsia="SimSun" w:cs="Times New Roman"/>
          <w:sz w:val="24"/>
          <w:szCs w:val="24"/>
        </w:rPr>
        <w:t>D. sporty</w:t>
      </w:r>
    </w:p>
    <w:p>
      <w:pPr>
        <w:spacing w:after="0" w:line="24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3. A. pastime</w:t>
      </w:r>
      <w:r>
        <w:rPr>
          <w:rFonts w:hint="default" w:ascii="Times New Roman" w:hAnsi="Times New Roman" w:eastAsia="SimSun" w:cs="Times New Roman"/>
          <w:sz w:val="24"/>
          <w:szCs w:val="24"/>
        </w:rPr>
        <w:tab/>
      </w:r>
      <w:r>
        <w:rPr>
          <w:rFonts w:hint="default" w:ascii="Times New Roman" w:hAnsi="Times New Roman" w:eastAsia="SimSun" w:cs="Times New Roman"/>
          <w:sz w:val="24"/>
          <w:szCs w:val="24"/>
        </w:rPr>
        <w:tab/>
      </w:r>
      <w:r>
        <w:rPr>
          <w:rFonts w:hint="default" w:ascii="Times New Roman" w:hAnsi="Times New Roman" w:eastAsia="SimSun" w:cs="Times New Roman"/>
          <w:sz w:val="24"/>
          <w:szCs w:val="24"/>
        </w:rPr>
        <w:t>B. aerobics</w:t>
      </w:r>
      <w:r>
        <w:rPr>
          <w:rFonts w:hint="default" w:ascii="Times New Roman" w:hAnsi="Times New Roman" w:eastAsia="SimSun" w:cs="Times New Roman"/>
          <w:sz w:val="24"/>
          <w:szCs w:val="24"/>
        </w:rPr>
        <w:tab/>
      </w:r>
      <w:r>
        <w:rPr>
          <w:rFonts w:hint="default" w:ascii="Times New Roman" w:hAnsi="Times New Roman" w:eastAsia="SimSun" w:cs="Times New Roman"/>
          <w:sz w:val="24"/>
          <w:szCs w:val="24"/>
        </w:rPr>
        <w:tab/>
      </w:r>
      <w:r>
        <w:rPr>
          <w:rFonts w:hint="default" w:ascii="Times New Roman" w:hAnsi="Times New Roman" w:eastAsia="SimSun" w:cs="Times New Roman"/>
          <w:sz w:val="24"/>
          <w:szCs w:val="24"/>
        </w:rPr>
        <w:t>C. football</w:t>
      </w:r>
      <w:r>
        <w:rPr>
          <w:rFonts w:hint="default" w:ascii="Times New Roman" w:hAnsi="Times New Roman" w:eastAsia="SimSun" w:cs="Times New Roman"/>
          <w:sz w:val="24"/>
          <w:szCs w:val="24"/>
        </w:rPr>
        <w:tab/>
      </w:r>
      <w:r>
        <w:rPr>
          <w:rFonts w:hint="default" w:ascii="Times New Roman" w:hAnsi="Times New Roman" w:eastAsia="SimSun" w:cs="Times New Roman"/>
          <w:sz w:val="24"/>
          <w:szCs w:val="24"/>
        </w:rPr>
        <w:tab/>
      </w:r>
      <w:r>
        <w:rPr>
          <w:rFonts w:hint="default" w:ascii="Times New Roman" w:hAnsi="Times New Roman" w:eastAsia="SimSun" w:cs="Times New Roman"/>
          <w:sz w:val="24"/>
          <w:szCs w:val="24"/>
        </w:rPr>
        <w:t>D. swimming</w:t>
      </w:r>
    </w:p>
    <w:p>
      <w:pPr>
        <w:spacing w:after="0" w:line="24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4. A. volunteer</w:t>
      </w:r>
      <w:r>
        <w:rPr>
          <w:rFonts w:hint="default" w:ascii="Times New Roman" w:hAnsi="Times New Roman" w:eastAsia="SimSun" w:cs="Times New Roman"/>
          <w:sz w:val="24"/>
          <w:szCs w:val="24"/>
        </w:rPr>
        <w:tab/>
      </w:r>
      <w:r>
        <w:rPr>
          <w:rFonts w:hint="default" w:ascii="Times New Roman" w:hAnsi="Times New Roman" w:eastAsia="SimSun" w:cs="Times New Roman"/>
          <w:sz w:val="24"/>
          <w:szCs w:val="24"/>
        </w:rPr>
        <w:tab/>
      </w:r>
      <w:r>
        <w:rPr>
          <w:rFonts w:hint="default" w:ascii="Times New Roman" w:hAnsi="Times New Roman" w:eastAsia="SimSun" w:cs="Times New Roman"/>
          <w:sz w:val="24"/>
          <w:szCs w:val="24"/>
        </w:rPr>
        <w:t>B. competition</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ab/>
      </w:r>
      <w:r>
        <w:rPr>
          <w:rFonts w:hint="default" w:ascii="Times New Roman" w:hAnsi="Times New Roman" w:eastAsia="SimSun" w:cs="Times New Roman"/>
          <w:sz w:val="24"/>
          <w:szCs w:val="24"/>
        </w:rPr>
        <w:t>C. explanation</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D. congratulation</w:t>
      </w:r>
    </w:p>
    <w:p>
      <w:pPr>
        <w:spacing w:after="0" w:line="24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5. A. relax</w:t>
      </w:r>
      <w:r>
        <w:rPr>
          <w:rFonts w:hint="default" w:ascii="Times New Roman" w:hAnsi="Times New Roman" w:eastAsia="SimSun" w:cs="Times New Roman"/>
          <w:sz w:val="24"/>
          <w:szCs w:val="24"/>
        </w:rPr>
        <w:tab/>
      </w:r>
      <w:r>
        <w:rPr>
          <w:rFonts w:hint="default" w:ascii="Times New Roman" w:hAnsi="Times New Roman" w:eastAsia="SimSun" w:cs="Times New Roman"/>
          <w:sz w:val="24"/>
          <w:szCs w:val="24"/>
        </w:rPr>
        <w:tab/>
      </w:r>
      <w:r>
        <w:rPr>
          <w:rFonts w:hint="default" w:ascii="Times New Roman" w:hAnsi="Times New Roman" w:eastAsia="SimSun" w:cs="Times New Roman"/>
          <w:sz w:val="24"/>
          <w:szCs w:val="24"/>
        </w:rPr>
        <w:t>B. cycling</w:t>
      </w:r>
      <w:r>
        <w:rPr>
          <w:rFonts w:hint="default" w:ascii="Times New Roman" w:hAnsi="Times New Roman" w:eastAsia="SimSun" w:cs="Times New Roman"/>
          <w:sz w:val="24"/>
          <w:szCs w:val="24"/>
        </w:rPr>
        <w:tab/>
      </w:r>
      <w:r>
        <w:rPr>
          <w:rFonts w:hint="default" w:ascii="Times New Roman" w:hAnsi="Times New Roman" w:eastAsia="SimSun" w:cs="Times New Roman"/>
          <w:sz w:val="24"/>
          <w:szCs w:val="24"/>
        </w:rPr>
        <w:tab/>
      </w:r>
      <w:r>
        <w:rPr>
          <w:rFonts w:hint="default" w:ascii="Times New Roman" w:hAnsi="Times New Roman" w:eastAsia="SimSun" w:cs="Times New Roman"/>
          <w:sz w:val="24"/>
          <w:szCs w:val="24"/>
        </w:rPr>
        <w:t>C. fishing</w:t>
      </w:r>
      <w:r>
        <w:rPr>
          <w:rFonts w:hint="default" w:ascii="Times New Roman" w:hAnsi="Times New Roman" w:eastAsia="SimSun" w:cs="Times New Roman"/>
          <w:sz w:val="24"/>
          <w:szCs w:val="24"/>
        </w:rPr>
        <w:tab/>
      </w:r>
      <w:r>
        <w:rPr>
          <w:rFonts w:hint="default" w:ascii="Times New Roman" w:hAnsi="Times New Roman" w:eastAsia="SimSun" w:cs="Times New Roman"/>
          <w:sz w:val="24"/>
          <w:szCs w:val="24"/>
        </w:rPr>
        <w:tab/>
      </w:r>
      <w:r>
        <w:rPr>
          <w:rFonts w:hint="default" w:ascii="Times New Roman" w:hAnsi="Times New Roman" w:eastAsia="SimSun" w:cs="Times New Roman"/>
          <w:sz w:val="24"/>
          <w:szCs w:val="24"/>
        </w:rPr>
        <w:t>D. marathon</w:t>
      </w:r>
    </w:p>
    <w:p>
      <w:pPr>
        <w:spacing w:after="0" w:line="240" w:lineRule="auto"/>
        <w:rPr>
          <w:rFonts w:hint="default" w:ascii="Times New Roman" w:hAnsi="Times New Roman" w:cs="Times New Roman"/>
          <w:b/>
          <w:color w:val="0000FF"/>
          <w:sz w:val="24"/>
          <w:szCs w:val="24"/>
        </w:rPr>
      </w:pPr>
      <w:r>
        <w:rPr>
          <w:rFonts w:hint="default" w:ascii="Times New Roman" w:hAnsi="Times New Roman" w:cs="Times New Roman"/>
          <w:b/>
          <w:color w:val="0000FF"/>
          <w:sz w:val="24"/>
          <w:szCs w:val="24"/>
          <w:lang w:val="en-US"/>
        </w:rPr>
        <w:t>II</w:t>
      </w:r>
      <w:r>
        <w:rPr>
          <w:rFonts w:hint="default" w:ascii="Times New Roman" w:hAnsi="Times New Roman" w:cs="Times New Roman"/>
          <w:b/>
          <w:color w:val="0000FF"/>
          <w:sz w:val="24"/>
          <w:szCs w:val="24"/>
        </w:rPr>
        <w:t>I. Choose the best answer to complete each of the following sentences.</w:t>
      </w:r>
    </w:p>
    <w:p>
      <w:pPr>
        <w:tabs>
          <w:tab w:val="left" w:pos="-360"/>
        </w:tabs>
        <w:spacing w:after="0" w:line="240" w:lineRule="auto"/>
        <w:ind w:right="21"/>
        <w:jc w:val="both"/>
        <w:rPr>
          <w:rFonts w:hint="default" w:ascii="Times New Roman" w:hAnsi="Times New Roman" w:cs="Times New Roman"/>
          <w:sz w:val="24"/>
          <w:szCs w:val="24"/>
        </w:rPr>
      </w:pPr>
      <w:r>
        <w:rPr>
          <w:rFonts w:hint="default" w:ascii="Times New Roman" w:hAnsi="Times New Roman" w:cs="Times New Roman"/>
          <w:sz w:val="24"/>
          <w:szCs w:val="24"/>
        </w:rPr>
        <w:t xml:space="preserve">1. </w:t>
      </w:r>
      <w:r>
        <w:rPr>
          <w:rFonts w:hint="default" w:ascii="Times New Roman" w:hAnsi="Times New Roman" w:cs="Times New Roman"/>
          <w:color w:val="222222"/>
          <w:sz w:val="24"/>
          <w:szCs w:val="24"/>
          <w:shd w:val="clear" w:color="auto" w:fill="FFFFFF"/>
        </w:rPr>
        <w:t>I usually play football when I have</w:t>
      </w:r>
      <w:r>
        <w:rPr>
          <w:rFonts w:hint="default" w:ascii="Times New Roman" w:hAnsi="Times New Roman" w:cs="Times New Roman"/>
          <w:sz w:val="24"/>
          <w:szCs w:val="24"/>
        </w:rPr>
        <w:t>____.</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spare time</w:t>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good time</w:t>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no time</w:t>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times</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sz w:val="24"/>
          <w:szCs w:val="24"/>
        </w:rPr>
      </w:pPr>
      <w:r>
        <w:rPr>
          <w:rFonts w:hint="default" w:ascii="Times New Roman" w:hAnsi="Times New Roman" w:cs="Times New Roman"/>
          <w:sz w:val="24"/>
          <w:szCs w:val="24"/>
        </w:rPr>
        <w:t xml:space="preserve">2. </w:t>
      </w:r>
      <w:r>
        <w:rPr>
          <w:rFonts w:hint="default" w:ascii="Times New Roman" w:hAnsi="Times New Roman" w:cs="Times New Roman"/>
          <w:color w:val="222222"/>
          <w:sz w:val="24"/>
          <w:szCs w:val="24"/>
          <w:shd w:val="clear" w:color="auto" w:fill="FFFFFF"/>
        </w:rPr>
        <w:t>In team sports, the two teams</w:t>
      </w:r>
      <w:r>
        <w:rPr>
          <w:rFonts w:hint="default" w:ascii="Times New Roman" w:hAnsi="Times New Roman" w:cs="Times New Roman"/>
          <w:sz w:val="24"/>
          <w:szCs w:val="24"/>
        </w:rPr>
        <w:t xml:space="preserve">_____ </w:t>
      </w:r>
      <w:r>
        <w:rPr>
          <w:rFonts w:hint="default" w:ascii="Times New Roman" w:hAnsi="Times New Roman" w:cs="Times New Roman"/>
          <w:color w:val="222222"/>
          <w:sz w:val="24"/>
          <w:szCs w:val="24"/>
          <w:shd w:val="clear" w:color="auto" w:fill="FFFFFF"/>
        </w:rPr>
        <w:t>against each other in order to get the better score</w:t>
      </w:r>
      <w:r>
        <w:rPr>
          <w:rFonts w:hint="default" w:ascii="Times New Roman" w:hAnsi="Times New Roman" w:cs="Times New Roman"/>
          <w:sz w:val="24"/>
          <w:szCs w:val="24"/>
        </w:rPr>
        <w:t>.</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are</w:t>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do</w:t>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make</w:t>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compete</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sz w:val="24"/>
          <w:szCs w:val="24"/>
        </w:rPr>
      </w:pPr>
      <w:r>
        <w:rPr>
          <w:rFonts w:hint="default" w:ascii="Times New Roman" w:hAnsi="Times New Roman" w:cs="Times New Roman"/>
          <w:sz w:val="24"/>
          <w:szCs w:val="24"/>
        </w:rPr>
        <w:t>3. ___</w:t>
      </w:r>
      <w:r>
        <w:rPr>
          <w:rFonts w:hint="default" w:ascii="Times New Roman" w:hAnsi="Times New Roman" w:cs="Times New Roman"/>
          <w:color w:val="222222"/>
          <w:sz w:val="24"/>
          <w:szCs w:val="24"/>
          <w:shd w:val="clear" w:color="auto" w:fill="FFFFFF"/>
        </w:rPr>
        <w:t>draw on the walls and tables, please</w:t>
      </w:r>
      <w:r>
        <w:rPr>
          <w:rFonts w:hint="default" w:ascii="Times New Roman" w:hAnsi="Times New Roman" w:cs="Times New Roman"/>
          <w:sz w:val="24"/>
          <w:szCs w:val="24"/>
        </w:rPr>
        <w:t xml:space="preserve"> .</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 xml:space="preserve">A. </w:t>
      </w:r>
      <w:r>
        <w:rPr>
          <w:rFonts w:hint="default" w:ascii="Times New Roman" w:hAnsi="Times New Roman" w:cs="Times New Roman"/>
          <w:color w:val="222222"/>
          <w:sz w:val="24"/>
          <w:szCs w:val="24"/>
          <w:shd w:val="clear" w:color="auto" w:fill="FFFFFF"/>
        </w:rPr>
        <w:t>Do</w:t>
      </w:r>
      <w:r>
        <w:rPr>
          <w:rFonts w:hint="default" w:ascii="Times New Roman" w:hAnsi="Times New Roman" w:cs="Times New Roman"/>
          <w:sz w:val="24"/>
          <w:szCs w:val="24"/>
        </w:rPr>
        <w:tab/>
      </w:r>
      <w:r>
        <w:rPr>
          <w:rFonts w:hint="default" w:ascii="Times New Roman" w:hAnsi="Times New Roman" w:cs="Times New Roman"/>
          <w:color w:val="221DEF"/>
          <w:sz w:val="24"/>
          <w:szCs w:val="24"/>
        </w:rPr>
        <w:t xml:space="preserve">B. </w:t>
      </w:r>
      <w:r>
        <w:rPr>
          <w:rFonts w:hint="default" w:ascii="Times New Roman" w:hAnsi="Times New Roman" w:cs="Times New Roman"/>
          <w:color w:val="222222"/>
          <w:sz w:val="24"/>
          <w:szCs w:val="24"/>
          <w:shd w:val="clear" w:color="auto" w:fill="FFFFFF"/>
        </w:rPr>
        <w:t>Don't</w:t>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Should</w:t>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Shouldn't</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sz w:val="24"/>
          <w:szCs w:val="24"/>
        </w:rPr>
      </w:pPr>
      <w:r>
        <w:rPr>
          <w:rFonts w:hint="default" w:ascii="Times New Roman" w:hAnsi="Times New Roman" w:cs="Times New Roman"/>
          <w:sz w:val="24"/>
          <w:szCs w:val="24"/>
        </w:rPr>
        <w:t xml:space="preserve">4. </w:t>
      </w:r>
      <w:r>
        <w:rPr>
          <w:rFonts w:hint="default" w:ascii="Times New Roman" w:hAnsi="Times New Roman" w:cs="Times New Roman"/>
          <w:color w:val="222222"/>
          <w:sz w:val="24"/>
          <w:szCs w:val="24"/>
          <w:shd w:val="clear" w:color="auto" w:fill="FFFFFF"/>
        </w:rPr>
        <w:t>Nam plays sports very often, so he looks very</w:t>
      </w:r>
      <w:r>
        <w:rPr>
          <w:rFonts w:hint="default" w:ascii="Times New Roman" w:hAnsi="Times New Roman" w:cs="Times New Roman"/>
          <w:sz w:val="24"/>
          <w:szCs w:val="24"/>
        </w:rPr>
        <w:t>___.</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sport</w:t>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sports</w:t>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sporty</w:t>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sporting</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sz w:val="24"/>
          <w:szCs w:val="24"/>
        </w:rPr>
      </w:pPr>
      <w:r>
        <w:rPr>
          <w:rFonts w:hint="default" w:ascii="Times New Roman" w:hAnsi="Times New Roman" w:cs="Times New Roman"/>
          <w:sz w:val="24"/>
          <w:szCs w:val="24"/>
        </w:rPr>
        <w:t xml:space="preserve">5. </w:t>
      </w:r>
      <w:r>
        <w:rPr>
          <w:rFonts w:hint="default" w:ascii="Times New Roman" w:hAnsi="Times New Roman" w:cs="Times New Roman"/>
          <w:color w:val="222222"/>
          <w:sz w:val="24"/>
          <w:szCs w:val="24"/>
          <w:shd w:val="clear" w:color="auto" w:fill="FFFFFF"/>
        </w:rPr>
        <w:t>Last summer, I</w:t>
      </w:r>
      <w:r>
        <w:rPr>
          <w:rFonts w:hint="default" w:ascii="Times New Roman" w:hAnsi="Times New Roman" w:cs="Times New Roman"/>
          <w:sz w:val="24"/>
          <w:szCs w:val="24"/>
        </w:rPr>
        <w:t xml:space="preserve">_____ </w:t>
      </w:r>
      <w:r>
        <w:rPr>
          <w:rFonts w:hint="default" w:ascii="Times New Roman" w:hAnsi="Times New Roman" w:cs="Times New Roman"/>
          <w:color w:val="222222"/>
          <w:sz w:val="24"/>
          <w:szCs w:val="24"/>
          <w:shd w:val="clear" w:color="auto" w:fill="FFFFFF"/>
        </w:rPr>
        <w:t>fishing with my uncle in the afternoon</w:t>
      </w:r>
      <w:r>
        <w:rPr>
          <w:rFonts w:hint="default" w:ascii="Times New Roman" w:hAnsi="Times New Roman" w:cs="Times New Roman"/>
          <w:sz w:val="24"/>
          <w:szCs w:val="24"/>
        </w:rPr>
        <w:t>.</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go</w:t>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went</w:t>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goes</w:t>
      </w:r>
      <w:r>
        <w:rPr>
          <w:rFonts w:hint="default" w:ascii="Times New Roman" w:hAnsi="Times New Roman" w:cs="Times New Roman"/>
          <w:sz w:val="24"/>
          <w:szCs w:val="24"/>
        </w:rPr>
        <w:tab/>
      </w:r>
      <w:r>
        <w:rPr>
          <w:rFonts w:hint="default" w:ascii="Times New Roman" w:hAnsi="Times New Roman" w:cs="Times New Roman"/>
          <w:color w:val="221DEF"/>
          <w:sz w:val="24"/>
          <w:szCs w:val="24"/>
        </w:rPr>
        <w:t xml:space="preserve">D. </w:t>
      </w:r>
      <w:r>
        <w:rPr>
          <w:rFonts w:hint="default" w:ascii="Times New Roman" w:hAnsi="Times New Roman" w:cs="Times New Roman"/>
          <w:color w:val="222222"/>
          <w:sz w:val="24"/>
          <w:szCs w:val="24"/>
          <w:shd w:val="clear" w:color="auto" w:fill="FFFFFF"/>
        </w:rPr>
        <w:t>going</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color w:val="222222"/>
          <w:sz w:val="24"/>
          <w:szCs w:val="24"/>
          <w:shd w:val="clear" w:color="auto" w:fill="FFFFFF"/>
        </w:rPr>
      </w:pPr>
      <w:r>
        <w:rPr>
          <w:rFonts w:hint="default" w:ascii="Times New Roman" w:hAnsi="Times New Roman" w:cs="Times New Roman"/>
          <w:sz w:val="24"/>
          <w:szCs w:val="24"/>
        </w:rPr>
        <w:t xml:space="preserve">6. </w:t>
      </w:r>
      <w:r>
        <w:rPr>
          <w:rFonts w:hint="default" w:ascii="Times New Roman" w:hAnsi="Times New Roman" w:cs="Times New Roman"/>
          <w:color w:val="222222"/>
          <w:sz w:val="24"/>
          <w:szCs w:val="24"/>
          <w:shd w:val="clear" w:color="auto" w:fill="FFFFFF"/>
        </w:rPr>
        <w:t>I like watching football matches, but I am not very good____ playing football</w:t>
      </w:r>
      <w:r>
        <w:rPr>
          <w:rFonts w:hint="default" w:ascii="Times New Roman" w:hAnsi="Times New Roman" w:cs="Times New Roman"/>
          <w:sz w:val="24"/>
          <w:szCs w:val="24"/>
        </w:rPr>
        <w:t>.</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at</w:t>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in</w:t>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on</w:t>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for</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sz w:val="24"/>
          <w:szCs w:val="24"/>
        </w:rPr>
      </w:pPr>
      <w:r>
        <w:rPr>
          <w:rFonts w:hint="default" w:ascii="Times New Roman" w:hAnsi="Times New Roman" w:cs="Times New Roman"/>
          <w:sz w:val="24"/>
          <w:szCs w:val="24"/>
        </w:rPr>
        <w:t xml:space="preserve">7. </w:t>
      </w:r>
      <w:r>
        <w:rPr>
          <w:rFonts w:hint="default" w:ascii="Times New Roman" w:hAnsi="Times New Roman" w:cs="Times New Roman"/>
          <w:color w:val="222222"/>
          <w:sz w:val="24"/>
          <w:szCs w:val="24"/>
          <w:shd w:val="clear" w:color="auto" w:fill="FFFFFF"/>
        </w:rPr>
        <w:t>Team sports are sometimes called</w:t>
      </w:r>
      <w:r>
        <w:rPr>
          <w:rFonts w:hint="default" w:ascii="Times New Roman" w:hAnsi="Times New Roman" w:cs="Times New Roman"/>
          <w:sz w:val="24"/>
          <w:szCs w:val="24"/>
        </w:rPr>
        <w:t xml:space="preserve">_____ </w:t>
      </w:r>
      <w:r>
        <w:rPr>
          <w:rFonts w:hint="default" w:ascii="Times New Roman" w:hAnsi="Times New Roman" w:cs="Times New Roman"/>
          <w:color w:val="222222"/>
          <w:sz w:val="24"/>
          <w:szCs w:val="24"/>
          <w:shd w:val="clear" w:color="auto" w:fill="FFFFFF"/>
        </w:rPr>
        <w:t>sports</w:t>
      </w:r>
      <w:r>
        <w:rPr>
          <w:rFonts w:hint="default" w:ascii="Times New Roman" w:hAnsi="Times New Roman" w:cs="Times New Roman"/>
          <w:sz w:val="24"/>
          <w:szCs w:val="24"/>
        </w:rPr>
        <w:t>.</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compete</w:t>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competition</w:t>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competitor</w:t>
      </w:r>
      <w:r>
        <w:rPr>
          <w:rFonts w:hint="default" w:ascii="Times New Roman" w:hAnsi="Times New Roman" w:cs="Times New Roman"/>
          <w:color w:val="222222"/>
          <w:sz w:val="24"/>
          <w:szCs w:val="24"/>
          <w:shd w:val="clear" w:color="auto" w:fill="FFFFFF"/>
          <w:lang w:val="en-US"/>
        </w:rPr>
        <w:t xml:space="preserve">   </w:t>
      </w:r>
      <w:r>
        <w:rPr>
          <w:rFonts w:hint="default" w:ascii="Times New Roman" w:hAnsi="Times New Roman" w:cs="Times New Roman"/>
          <w:color w:val="221DEF"/>
          <w:sz w:val="24"/>
          <w:szCs w:val="24"/>
        </w:rPr>
        <w:t>D</w:t>
      </w:r>
      <w:r>
        <w:rPr>
          <w:rFonts w:hint="default" w:ascii="Times New Roman" w:hAnsi="Times New Roman" w:cs="Times New Roman"/>
          <w:sz w:val="24"/>
          <w:szCs w:val="24"/>
        </w:rPr>
        <w:t>. c</w:t>
      </w:r>
      <w:r>
        <w:rPr>
          <w:rFonts w:hint="default" w:ascii="Times New Roman" w:hAnsi="Times New Roman" w:cs="Times New Roman"/>
          <w:color w:val="222222"/>
          <w:sz w:val="24"/>
          <w:szCs w:val="24"/>
          <w:shd w:val="clear" w:color="auto" w:fill="FFFFFF"/>
        </w:rPr>
        <w:t>ompetitive</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sz w:val="24"/>
          <w:szCs w:val="24"/>
        </w:rPr>
      </w:pPr>
      <w:r>
        <w:rPr>
          <w:rFonts w:hint="default" w:ascii="Times New Roman" w:hAnsi="Times New Roman" w:cs="Times New Roman"/>
          <w:sz w:val="24"/>
          <w:szCs w:val="24"/>
        </w:rPr>
        <w:t xml:space="preserve">8. </w:t>
      </w:r>
      <w:r>
        <w:rPr>
          <w:rFonts w:hint="default" w:ascii="Times New Roman" w:hAnsi="Times New Roman" w:cs="Times New Roman"/>
          <w:color w:val="222222"/>
          <w:sz w:val="24"/>
          <w:szCs w:val="24"/>
          <w:shd w:val="clear" w:color="auto" w:fill="FFFFFF"/>
        </w:rPr>
        <w:t>"</w:t>
      </w:r>
      <w:r>
        <w:rPr>
          <w:rFonts w:hint="default" w:ascii="Times New Roman" w:hAnsi="Times New Roman" w:cs="Times New Roman"/>
          <w:sz w:val="24"/>
          <w:szCs w:val="24"/>
        </w:rPr>
        <w:tab/>
      </w:r>
      <w:r>
        <w:rPr>
          <w:rFonts w:hint="default" w:ascii="Times New Roman" w:hAnsi="Times New Roman" w:cs="Times New Roman"/>
          <w:sz w:val="24"/>
          <w:szCs w:val="24"/>
        </w:rPr>
        <w:t>___</w:t>
      </w:r>
      <w:r>
        <w:rPr>
          <w:rFonts w:hint="default" w:ascii="Times New Roman" w:hAnsi="Times New Roman" w:cs="Times New Roman"/>
          <w:color w:val="222222"/>
          <w:sz w:val="24"/>
          <w:szCs w:val="24"/>
          <w:shd w:val="clear" w:color="auto" w:fill="FFFFFF"/>
        </w:rPr>
        <w:t>do you do judo?" - "Twice a week."</w:t>
      </w:r>
      <w:r>
        <w:rPr>
          <w:rFonts w:hint="default" w:ascii="Times New Roman" w:hAnsi="Times New Roman" w:cs="Times New Roman"/>
          <w:sz w:val="24"/>
          <w:szCs w:val="24"/>
        </w:rPr>
        <w:t>.</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color w:val="222222"/>
          <w:sz w:val="24"/>
          <w:szCs w:val="24"/>
          <w:shd w:val="clear" w:color="auto" w:fill="FFFFFF"/>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When</w:t>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Where</w:t>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How often</w:t>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Why</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sz w:val="24"/>
          <w:szCs w:val="24"/>
        </w:rPr>
      </w:pPr>
      <w:r>
        <w:rPr>
          <w:rFonts w:hint="default" w:ascii="Times New Roman" w:hAnsi="Times New Roman" w:cs="Times New Roman"/>
          <w:sz w:val="24"/>
          <w:szCs w:val="24"/>
        </w:rPr>
        <w:t xml:space="preserve">9. </w:t>
      </w:r>
      <w:r>
        <w:rPr>
          <w:rFonts w:hint="default" w:ascii="Times New Roman" w:hAnsi="Times New Roman" w:cs="Times New Roman"/>
          <w:sz w:val="24"/>
          <w:szCs w:val="24"/>
        </w:rPr>
        <w:tab/>
      </w:r>
      <w:r>
        <w:rPr>
          <w:rFonts w:hint="default" w:ascii="Times New Roman" w:hAnsi="Times New Roman" w:cs="Times New Roman"/>
          <w:sz w:val="24"/>
          <w:szCs w:val="24"/>
        </w:rPr>
        <w:t>___</w:t>
      </w:r>
      <w:r>
        <w:rPr>
          <w:rFonts w:hint="default" w:ascii="Times New Roman" w:hAnsi="Times New Roman" w:cs="Times New Roman"/>
          <w:color w:val="222222"/>
          <w:sz w:val="24"/>
          <w:szCs w:val="24"/>
          <w:shd w:val="clear" w:color="auto" w:fill="FFFFFF"/>
        </w:rPr>
        <w:t xml:space="preserve">sports do you like watching on TV? </w:t>
      </w:r>
      <w:r>
        <w:rPr>
          <w:rFonts w:hint="default" w:ascii="Times New Roman" w:hAnsi="Times New Roman" w:cs="Times New Roman"/>
          <w:sz w:val="24"/>
          <w:szCs w:val="24"/>
        </w:rPr>
        <w:t xml:space="preserve"> .</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How</w:t>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What</w:t>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Do</w:t>
      </w:r>
      <w:r>
        <w:rPr>
          <w:rFonts w:hint="default" w:ascii="Times New Roman" w:hAnsi="Times New Roman" w:cs="Times New Roman"/>
          <w:sz w:val="24"/>
          <w:szCs w:val="24"/>
          <w:lang w:val="en-US"/>
        </w:rPr>
        <w:t xml:space="preserve">                     </w:t>
      </w:r>
      <w:r>
        <w:rPr>
          <w:rFonts w:hint="default" w:ascii="Times New Roman" w:hAnsi="Times New Roman" w:cs="Times New Roman"/>
          <w:color w:val="221DEF"/>
          <w:sz w:val="24"/>
          <w:szCs w:val="24"/>
        </w:rPr>
        <w:t>D</w:t>
      </w:r>
      <w:r>
        <w:rPr>
          <w:rFonts w:hint="default" w:ascii="Times New Roman" w:hAnsi="Times New Roman" w:cs="Times New Roman"/>
          <w:sz w:val="24"/>
          <w:szCs w:val="24"/>
        </w:rPr>
        <w:t>.How often</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sz w:val="24"/>
          <w:szCs w:val="24"/>
        </w:rPr>
      </w:pPr>
      <w:r>
        <w:rPr>
          <w:rFonts w:hint="default" w:ascii="Times New Roman" w:hAnsi="Times New Roman" w:cs="Times New Roman"/>
          <w:sz w:val="24"/>
          <w:szCs w:val="24"/>
        </w:rPr>
        <w:t xml:space="preserve">10. </w:t>
      </w:r>
      <w:r>
        <w:rPr>
          <w:rFonts w:hint="default" w:ascii="Times New Roman" w:hAnsi="Times New Roman" w:cs="Times New Roman"/>
          <w:color w:val="222222"/>
          <w:sz w:val="24"/>
          <w:szCs w:val="24"/>
          <w:shd w:val="clear" w:color="auto" w:fill="FFFFFF"/>
        </w:rPr>
        <w:t>Football is regarded</w:t>
      </w:r>
      <w:r>
        <w:rPr>
          <w:rFonts w:hint="default" w:ascii="Times New Roman" w:hAnsi="Times New Roman" w:cs="Times New Roman"/>
          <w:sz w:val="24"/>
          <w:szCs w:val="24"/>
        </w:rPr>
        <w:tab/>
      </w:r>
      <w:r>
        <w:rPr>
          <w:rFonts w:hint="default" w:ascii="Times New Roman" w:hAnsi="Times New Roman" w:cs="Times New Roman"/>
          <w:sz w:val="24"/>
          <w:szCs w:val="24"/>
        </w:rPr>
        <w:t>____</w:t>
      </w:r>
      <w:r>
        <w:rPr>
          <w:rFonts w:hint="default" w:ascii="Times New Roman" w:hAnsi="Times New Roman" w:cs="Times New Roman"/>
          <w:color w:val="222222"/>
          <w:sz w:val="24"/>
          <w:szCs w:val="24"/>
          <w:shd w:val="clear" w:color="auto" w:fill="FFFFFF"/>
        </w:rPr>
        <w:t>the most popular sport in the world</w:t>
      </w:r>
      <w:r>
        <w:rPr>
          <w:rFonts w:hint="default" w:ascii="Times New Roman" w:hAnsi="Times New Roman" w:cs="Times New Roman"/>
          <w:sz w:val="24"/>
          <w:szCs w:val="24"/>
        </w:rPr>
        <w:t>.</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for</w:t>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as</w:t>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like</w:t>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of</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sz w:val="24"/>
          <w:szCs w:val="24"/>
        </w:rPr>
      </w:pPr>
      <w:r>
        <w:rPr>
          <w:rFonts w:hint="default" w:ascii="Times New Roman" w:hAnsi="Times New Roman" w:cs="Times New Roman"/>
          <w:sz w:val="24"/>
          <w:szCs w:val="24"/>
        </w:rPr>
        <w:t xml:space="preserve">11. </w:t>
      </w:r>
      <w:r>
        <w:rPr>
          <w:rFonts w:hint="default" w:ascii="Times New Roman" w:hAnsi="Times New Roman" w:cs="Times New Roman"/>
          <w:color w:val="222222"/>
          <w:sz w:val="24"/>
          <w:szCs w:val="24"/>
          <w:shd w:val="clear" w:color="auto" w:fill="FFFFFF"/>
        </w:rPr>
        <w:t>Sports and games</w:t>
      </w:r>
      <w:r>
        <w:rPr>
          <w:rFonts w:hint="default" w:ascii="Times New Roman" w:hAnsi="Times New Roman" w:cs="Times New Roman"/>
          <w:sz w:val="24"/>
          <w:szCs w:val="24"/>
        </w:rPr>
        <w:t xml:space="preserve">___ </w:t>
      </w:r>
      <w:r>
        <w:rPr>
          <w:rFonts w:hint="default" w:ascii="Times New Roman" w:hAnsi="Times New Roman" w:cs="Times New Roman"/>
          <w:color w:val="222222"/>
          <w:sz w:val="24"/>
          <w:szCs w:val="24"/>
          <w:shd w:val="clear" w:color="auto" w:fill="FFFFFF"/>
        </w:rPr>
        <w:t>an important part in our lives</w:t>
      </w:r>
      <w:r>
        <w:rPr>
          <w:rFonts w:hint="default" w:ascii="Times New Roman" w:hAnsi="Times New Roman" w:cs="Times New Roman"/>
          <w:sz w:val="24"/>
          <w:szCs w:val="24"/>
        </w:rPr>
        <w:t>.</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play</w:t>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do</w:t>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go</w:t>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make</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sz w:val="24"/>
          <w:szCs w:val="24"/>
        </w:rPr>
      </w:pPr>
      <w:r>
        <w:rPr>
          <w:rFonts w:hint="default" w:ascii="Times New Roman" w:hAnsi="Times New Roman" w:cs="Times New Roman"/>
          <w:sz w:val="24"/>
          <w:szCs w:val="24"/>
        </w:rPr>
        <w:t xml:space="preserve">12. </w:t>
      </w:r>
      <w:r>
        <w:rPr>
          <w:rFonts w:hint="default" w:ascii="Times New Roman" w:hAnsi="Times New Roman" w:cs="Times New Roman"/>
          <w:color w:val="222222"/>
          <w:sz w:val="24"/>
          <w:szCs w:val="24"/>
          <w:shd w:val="clear" w:color="auto" w:fill="FFFFFF"/>
        </w:rPr>
        <w:t>When you go to the zoo, don't</w:t>
      </w:r>
      <w:r>
        <w:rPr>
          <w:rFonts w:hint="default" w:ascii="Times New Roman" w:hAnsi="Times New Roman" w:cs="Times New Roman"/>
          <w:sz w:val="24"/>
          <w:szCs w:val="24"/>
        </w:rPr>
        <w:tab/>
      </w:r>
      <w:r>
        <w:rPr>
          <w:rFonts w:hint="default" w:ascii="Times New Roman" w:hAnsi="Times New Roman" w:cs="Times New Roman"/>
          <w:color w:val="222222"/>
          <w:sz w:val="24"/>
          <w:szCs w:val="24"/>
          <w:shd w:val="clear" w:color="auto" w:fill="FFFFFF"/>
        </w:rPr>
        <w:t>the animals</w:t>
      </w:r>
      <w:r>
        <w:rPr>
          <w:rFonts w:hint="default" w:ascii="Times New Roman" w:hAnsi="Times New Roman" w:cs="Times New Roman"/>
          <w:sz w:val="24"/>
          <w:szCs w:val="24"/>
        </w:rPr>
        <w:t>.</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play</w:t>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do</w:t>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tease</w:t>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watch</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sz w:val="24"/>
          <w:szCs w:val="24"/>
        </w:rPr>
      </w:pPr>
      <w:r>
        <w:rPr>
          <w:rFonts w:hint="default" w:ascii="Times New Roman" w:hAnsi="Times New Roman" w:cs="Times New Roman"/>
          <w:sz w:val="24"/>
          <w:szCs w:val="24"/>
        </w:rPr>
        <w:t xml:space="preserve">13. </w:t>
      </w:r>
      <w:r>
        <w:rPr>
          <w:rFonts w:hint="default" w:ascii="Times New Roman" w:hAnsi="Times New Roman" w:cs="Times New Roman"/>
          <w:color w:val="222222"/>
          <w:sz w:val="24"/>
          <w:szCs w:val="24"/>
          <w:shd w:val="clear" w:color="auto" w:fill="FFFFFF"/>
        </w:rPr>
        <w:t>Playing sports helps us get____</w:t>
      </w:r>
      <w:r>
        <w:rPr>
          <w:rFonts w:hint="default" w:ascii="Times New Roman" w:hAnsi="Times New Roman" w:cs="Times New Roman"/>
          <w:sz w:val="24"/>
          <w:szCs w:val="24"/>
        </w:rPr>
        <w:tab/>
      </w:r>
      <w:r>
        <w:rPr>
          <w:rFonts w:hint="default" w:ascii="Times New Roman" w:hAnsi="Times New Roman" w:cs="Times New Roman"/>
          <w:sz w:val="24"/>
          <w:szCs w:val="24"/>
        </w:rPr>
        <w:t xml:space="preserve"> .</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.fat</w:t>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free</w:t>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fittest</w:t>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fitter</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sz w:val="24"/>
          <w:szCs w:val="24"/>
        </w:rPr>
      </w:pPr>
      <w:r>
        <w:rPr>
          <w:rFonts w:hint="default" w:ascii="Times New Roman" w:hAnsi="Times New Roman" w:cs="Times New Roman"/>
          <w:sz w:val="24"/>
          <w:szCs w:val="24"/>
        </w:rPr>
        <w:t xml:space="preserve">14. </w:t>
      </w:r>
      <w:r>
        <w:rPr>
          <w:rFonts w:hint="default" w:ascii="Times New Roman" w:hAnsi="Times New Roman" w:cs="Times New Roman"/>
          <w:color w:val="222222"/>
          <w:sz w:val="24"/>
          <w:szCs w:val="24"/>
          <w:shd w:val="clear" w:color="auto" w:fill="FFFFFF"/>
        </w:rPr>
        <w:t>Nam's dream is to become a</w:t>
      </w:r>
      <w:r>
        <w:rPr>
          <w:rFonts w:hint="default" w:ascii="Times New Roman" w:hAnsi="Times New Roman" w:cs="Times New Roman"/>
          <w:sz w:val="24"/>
          <w:szCs w:val="24"/>
        </w:rPr>
        <w:tab/>
      </w:r>
      <w:r>
        <w:rPr>
          <w:rFonts w:hint="default" w:ascii="Times New Roman" w:hAnsi="Times New Roman" w:cs="Times New Roman"/>
          <w:sz w:val="24"/>
          <w:szCs w:val="24"/>
        </w:rPr>
        <w:t>.</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loser</w:t>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champion</w:t>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contest</w:t>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gamer</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sz w:val="24"/>
          <w:szCs w:val="24"/>
        </w:rPr>
      </w:pPr>
      <w:r>
        <w:rPr>
          <w:rFonts w:hint="default" w:ascii="Times New Roman" w:hAnsi="Times New Roman" w:cs="Times New Roman"/>
          <w:sz w:val="24"/>
          <w:szCs w:val="24"/>
        </w:rPr>
        <w:t xml:space="preserve">15. </w:t>
      </w:r>
      <w:r>
        <w:rPr>
          <w:rFonts w:hint="default" w:ascii="Times New Roman" w:hAnsi="Times New Roman" w:cs="Times New Roman"/>
          <w:color w:val="222222"/>
          <w:sz w:val="24"/>
          <w:szCs w:val="24"/>
          <w:shd w:val="clear" w:color="auto" w:fill="FFFFFF"/>
        </w:rPr>
        <w:t>"I'd like to watch motor racing because it is very</w:t>
      </w:r>
      <w:r>
        <w:rPr>
          <w:rFonts w:hint="default" w:ascii="Times New Roman" w:hAnsi="Times New Roman" w:cs="Times New Roman"/>
          <w:sz w:val="24"/>
          <w:szCs w:val="24"/>
        </w:rPr>
        <w:tab/>
      </w:r>
      <w:r>
        <w:rPr>
          <w:rFonts w:hint="default" w:ascii="Times New Roman" w:hAnsi="Times New Roman" w:cs="Times New Roman"/>
          <w:sz w:val="24"/>
          <w:szCs w:val="24"/>
        </w:rPr>
        <w:t>______.</w:t>
      </w:r>
      <w:r>
        <w:rPr>
          <w:rFonts w:hint="default" w:ascii="Times New Roman" w:hAnsi="Times New Roman" w:cs="Times New Roman"/>
          <w:color w:val="222222"/>
          <w:sz w:val="24"/>
          <w:szCs w:val="24"/>
          <w:shd w:val="clear" w:color="auto" w:fill="FFFFFF"/>
        </w:rPr>
        <w:t>"</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frightening</w:t>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exciting</w:t>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excited</w:t>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boring</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sz w:val="24"/>
          <w:szCs w:val="24"/>
        </w:rPr>
      </w:pPr>
      <w:r>
        <w:rPr>
          <w:rFonts w:hint="default" w:ascii="Times New Roman" w:hAnsi="Times New Roman" w:cs="Times New Roman"/>
          <w:sz w:val="24"/>
          <w:szCs w:val="24"/>
        </w:rPr>
        <w:t xml:space="preserve">16. </w:t>
      </w:r>
      <w:r>
        <w:rPr>
          <w:rFonts w:hint="default" w:ascii="Times New Roman" w:hAnsi="Times New Roman" w:cs="Times New Roman"/>
          <w:color w:val="222222"/>
          <w:sz w:val="24"/>
          <w:szCs w:val="24"/>
          <w:shd w:val="clear" w:color="auto" w:fill="FFFFFF"/>
        </w:rPr>
        <w:t>My sister often</w:t>
      </w:r>
      <w:r>
        <w:rPr>
          <w:rFonts w:hint="default" w:ascii="Times New Roman" w:hAnsi="Times New Roman" w:cs="Times New Roman"/>
          <w:sz w:val="24"/>
          <w:szCs w:val="24"/>
        </w:rPr>
        <w:tab/>
      </w:r>
      <w:r>
        <w:rPr>
          <w:rFonts w:hint="default" w:ascii="Times New Roman" w:hAnsi="Times New Roman" w:cs="Times New Roman"/>
          <w:color w:val="222222"/>
          <w:sz w:val="24"/>
          <w:szCs w:val="24"/>
          <w:shd w:val="clear" w:color="auto" w:fill="FFFFFF"/>
        </w:rPr>
        <w:t>badminton in her free time</w:t>
      </w:r>
      <w:r>
        <w:rPr>
          <w:rFonts w:hint="default" w:ascii="Times New Roman" w:hAnsi="Times New Roman" w:cs="Times New Roman"/>
          <w:sz w:val="24"/>
          <w:szCs w:val="24"/>
        </w:rPr>
        <w:t>.</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play</w:t>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plays</w:t>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playing</w:t>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to play</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sz w:val="24"/>
          <w:szCs w:val="24"/>
        </w:rPr>
      </w:pPr>
      <w:r>
        <w:rPr>
          <w:rFonts w:hint="default" w:ascii="Times New Roman" w:hAnsi="Times New Roman" w:cs="Times New Roman"/>
          <w:sz w:val="24"/>
          <w:szCs w:val="24"/>
        </w:rPr>
        <w:t xml:space="preserve">17. </w:t>
      </w:r>
      <w:r>
        <w:rPr>
          <w:rFonts w:hint="default" w:ascii="Times New Roman" w:hAnsi="Times New Roman" w:cs="Times New Roman"/>
          <w:color w:val="222222"/>
          <w:sz w:val="24"/>
          <w:szCs w:val="24"/>
          <w:shd w:val="clear" w:color="auto" w:fill="FFFFFF"/>
        </w:rPr>
        <w:t>Marathon is considered a/an</w:t>
      </w:r>
      <w:r>
        <w:rPr>
          <w:rFonts w:hint="default" w:ascii="Times New Roman" w:hAnsi="Times New Roman" w:cs="Times New Roman"/>
          <w:sz w:val="24"/>
          <w:szCs w:val="24"/>
        </w:rPr>
        <w:t xml:space="preserve">_____ </w:t>
      </w:r>
      <w:r>
        <w:rPr>
          <w:rFonts w:hint="default" w:ascii="Times New Roman" w:hAnsi="Times New Roman" w:cs="Times New Roman"/>
          <w:color w:val="222222"/>
          <w:sz w:val="24"/>
          <w:szCs w:val="24"/>
          <w:shd w:val="clear" w:color="auto" w:fill="FFFFFF"/>
        </w:rPr>
        <w:t>sport</w:t>
      </w:r>
      <w:r>
        <w:rPr>
          <w:rFonts w:hint="default" w:ascii="Times New Roman" w:hAnsi="Times New Roman" w:cs="Times New Roman"/>
          <w:sz w:val="24"/>
          <w:szCs w:val="24"/>
        </w:rPr>
        <w:t>.</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team</w:t>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individual</w:t>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indoor</w:t>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sporting</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sz w:val="24"/>
          <w:szCs w:val="24"/>
        </w:rPr>
      </w:pPr>
      <w:r>
        <w:rPr>
          <w:rFonts w:hint="default" w:ascii="Times New Roman" w:hAnsi="Times New Roman" w:cs="Times New Roman"/>
          <w:sz w:val="24"/>
          <w:szCs w:val="24"/>
        </w:rPr>
        <w:t xml:space="preserve">18. </w:t>
      </w:r>
      <w:r>
        <w:rPr>
          <w:rFonts w:hint="default" w:ascii="Times New Roman" w:hAnsi="Times New Roman" w:cs="Times New Roman"/>
          <w:color w:val="222222"/>
          <w:sz w:val="24"/>
          <w:szCs w:val="24"/>
          <w:shd w:val="clear" w:color="auto" w:fill="FFFFFF"/>
        </w:rPr>
        <w:t>Our school football team</w:t>
      </w:r>
      <w:r>
        <w:rPr>
          <w:rFonts w:hint="default" w:ascii="Times New Roman" w:hAnsi="Times New Roman" w:cs="Times New Roman"/>
          <w:sz w:val="24"/>
          <w:szCs w:val="24"/>
        </w:rPr>
        <w:t xml:space="preserve">_______ </w:t>
      </w:r>
      <w:r>
        <w:rPr>
          <w:rFonts w:hint="default" w:ascii="Times New Roman" w:hAnsi="Times New Roman" w:cs="Times New Roman"/>
          <w:color w:val="222222"/>
          <w:sz w:val="24"/>
          <w:szCs w:val="24"/>
          <w:shd w:val="clear" w:color="auto" w:fill="FFFFFF"/>
        </w:rPr>
        <w:t>the match with Tran Phu School last Sunday</w:t>
      </w:r>
      <w:r>
        <w:rPr>
          <w:rFonts w:hint="default" w:ascii="Times New Roman" w:hAnsi="Times New Roman" w:cs="Times New Roman"/>
          <w:sz w:val="24"/>
          <w:szCs w:val="24"/>
        </w:rPr>
        <w:t>.</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w:t>
      </w:r>
      <w:r>
        <w:rPr>
          <w:rFonts w:hint="default" w:ascii="Times New Roman" w:hAnsi="Times New Roman" w:cs="Times New Roman"/>
          <w:color w:val="222222"/>
          <w:sz w:val="24"/>
          <w:szCs w:val="24"/>
          <w:shd w:val="clear" w:color="auto" w:fill="FFFFFF"/>
        </w:rPr>
        <w:t>wins</w:t>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w:t>
      </w:r>
      <w:r>
        <w:rPr>
          <w:rFonts w:hint="default" w:ascii="Times New Roman" w:hAnsi="Times New Roman" w:cs="Times New Roman"/>
          <w:color w:val="222222"/>
          <w:sz w:val="24"/>
          <w:szCs w:val="24"/>
          <w:shd w:val="clear" w:color="auto" w:fill="FFFFFF"/>
        </w:rPr>
        <w:t>won</w:t>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scores</w:t>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w:t>
      </w:r>
      <w:r>
        <w:rPr>
          <w:rFonts w:hint="default" w:ascii="Times New Roman" w:hAnsi="Times New Roman" w:cs="Times New Roman"/>
          <w:color w:val="222222"/>
          <w:sz w:val="24"/>
          <w:szCs w:val="24"/>
          <w:shd w:val="clear" w:color="auto" w:fill="FFFFFF"/>
        </w:rPr>
        <w:t xml:space="preserve"> scored</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sz w:val="24"/>
          <w:szCs w:val="24"/>
        </w:rPr>
      </w:pPr>
      <w:r>
        <w:rPr>
          <w:rFonts w:hint="default" w:ascii="Times New Roman" w:hAnsi="Times New Roman" w:cs="Times New Roman"/>
          <w:sz w:val="24"/>
          <w:szCs w:val="24"/>
        </w:rPr>
        <w:t xml:space="preserve">19. Tam </w:t>
      </w:r>
      <w:r>
        <w:rPr>
          <w:rFonts w:hint="default" w:ascii="Times New Roman" w:hAnsi="Times New Roman" w:cs="Times New Roman"/>
          <w:sz w:val="24"/>
          <w:szCs w:val="24"/>
        </w:rPr>
        <w:tab/>
      </w:r>
      <w:r>
        <w:rPr>
          <w:rFonts w:hint="default" w:ascii="Times New Roman" w:hAnsi="Times New Roman" w:cs="Times New Roman"/>
          <w:color w:val="222222"/>
          <w:sz w:val="24"/>
          <w:szCs w:val="24"/>
          <w:shd w:val="clear" w:color="auto" w:fill="FFFFFF"/>
        </w:rPr>
        <w:t>three goals for our team and made it a hat trick</w:t>
      </w:r>
      <w:r>
        <w:rPr>
          <w:rFonts w:hint="default" w:ascii="Times New Roman" w:hAnsi="Times New Roman" w:cs="Times New Roman"/>
          <w:sz w:val="24"/>
          <w:szCs w:val="24"/>
        </w:rPr>
        <w:t>.</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scores</w:t>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scored</w:t>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plays</w:t>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played</w:t>
      </w:r>
    </w:p>
    <w:p>
      <w:pPr>
        <w:tabs>
          <w:tab w:val="left" w:pos="-360"/>
          <w:tab w:val="left" w:pos="630"/>
          <w:tab w:val="left" w:pos="2790"/>
          <w:tab w:val="left" w:pos="5490"/>
          <w:tab w:val="left" w:pos="7830"/>
        </w:tabs>
        <w:spacing w:after="0" w:line="240" w:lineRule="auto"/>
        <w:ind w:left="630" w:right="21" w:hanging="630"/>
        <w:jc w:val="both"/>
        <w:rPr>
          <w:rFonts w:hint="default" w:ascii="Times New Roman" w:hAnsi="Times New Roman" w:cs="Times New Roman"/>
          <w:sz w:val="24"/>
          <w:szCs w:val="24"/>
        </w:rPr>
      </w:pPr>
      <w:r>
        <w:rPr>
          <w:rFonts w:hint="default" w:ascii="Times New Roman" w:hAnsi="Times New Roman" w:cs="Times New Roman"/>
          <w:sz w:val="24"/>
          <w:szCs w:val="24"/>
        </w:rPr>
        <w:t xml:space="preserve">20. </w:t>
      </w:r>
      <w:r>
        <w:rPr>
          <w:rFonts w:hint="default" w:ascii="Times New Roman" w:hAnsi="Times New Roman" w:cs="Times New Roman"/>
          <w:color w:val="222222"/>
          <w:sz w:val="24"/>
          <w:szCs w:val="24"/>
          <w:shd w:val="clear" w:color="auto" w:fill="FFFFFF"/>
        </w:rPr>
        <w:t>Blackburn Rover is at the bottom of the league. They</w:t>
      </w:r>
      <w:r>
        <w:rPr>
          <w:rFonts w:hint="default" w:ascii="Times New Roman" w:hAnsi="Times New Roman" w:cs="Times New Roman"/>
          <w:sz w:val="24"/>
          <w:szCs w:val="24"/>
        </w:rPr>
        <w:t xml:space="preserve">______ </w:t>
      </w:r>
      <w:r>
        <w:rPr>
          <w:rFonts w:hint="default" w:ascii="Times New Roman" w:hAnsi="Times New Roman" w:cs="Times New Roman"/>
          <w:color w:val="222222"/>
          <w:sz w:val="24"/>
          <w:szCs w:val="24"/>
          <w:shd w:val="clear" w:color="auto" w:fill="FFFFFF"/>
        </w:rPr>
        <w:t>most of their matches this season</w:t>
      </w:r>
      <w:r>
        <w:rPr>
          <w:rFonts w:hint="default" w:ascii="Times New Roman" w:hAnsi="Times New Roman" w:cs="Times New Roman"/>
          <w:sz w:val="24"/>
          <w:szCs w:val="24"/>
        </w:rPr>
        <w:t>.</w:t>
      </w:r>
    </w:p>
    <w:p>
      <w:pPr>
        <w:tabs>
          <w:tab w:val="left" w:pos="-360"/>
          <w:tab w:val="left" w:pos="630"/>
          <w:tab w:val="left" w:pos="2790"/>
          <w:tab w:val="left" w:pos="5490"/>
          <w:tab w:val="left" w:pos="7830"/>
        </w:tabs>
        <w:spacing w:after="0" w:line="240" w:lineRule="auto"/>
        <w:ind w:right="21"/>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p</w:t>
      </w:r>
      <w:r>
        <w:rPr>
          <w:rFonts w:hint="default" w:ascii="Times New Roman" w:hAnsi="Times New Roman" w:cs="Times New Roman"/>
          <w:color w:val="222222"/>
          <w:sz w:val="24"/>
          <w:szCs w:val="24"/>
          <w:shd w:val="clear" w:color="auto" w:fill="FFFFFF"/>
        </w:rPr>
        <w:t>layed</w:t>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w:t>
      </w:r>
      <w:r>
        <w:rPr>
          <w:rFonts w:hint="default" w:ascii="Times New Roman" w:hAnsi="Times New Roman" w:cs="Times New Roman"/>
          <w:color w:val="222222"/>
          <w:sz w:val="24"/>
          <w:szCs w:val="24"/>
          <w:shd w:val="clear" w:color="auto" w:fill="FFFFFF"/>
        </w:rPr>
        <w:t>won</w:t>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lost</w:t>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xml:space="preserve">. </w:t>
      </w:r>
      <w:r>
        <w:rPr>
          <w:rFonts w:hint="default" w:ascii="Times New Roman" w:hAnsi="Times New Roman" w:cs="Times New Roman"/>
          <w:color w:val="222222"/>
          <w:sz w:val="24"/>
          <w:szCs w:val="24"/>
          <w:shd w:val="clear" w:color="auto" w:fill="FFFFFF"/>
        </w:rPr>
        <w:t>scored</w:t>
      </w:r>
    </w:p>
    <w:p>
      <w:pPr>
        <w:tabs>
          <w:tab w:val="left" w:pos="360"/>
          <w:tab w:val="left" w:pos="2790"/>
          <w:tab w:val="left" w:pos="5490"/>
        </w:tabs>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21.</w:t>
      </w:r>
      <w:r>
        <w:rPr>
          <w:rFonts w:hint="default" w:ascii="Times New Roman" w:hAnsi="Times New Roman" w:cs="Times New Roman"/>
          <w:sz w:val="24"/>
          <w:szCs w:val="24"/>
        </w:rPr>
        <w:tab/>
      </w:r>
      <w:r>
        <w:rPr>
          <w:rFonts w:hint="default" w:ascii="Times New Roman" w:hAnsi="Times New Roman" w:cs="Times New Roman"/>
          <w:sz w:val="24"/>
          <w:szCs w:val="24"/>
        </w:rPr>
        <w:t>My friend Mark is very good ________ volleyball. He plays volleyball very well.</w:t>
      </w:r>
    </w:p>
    <w:p>
      <w:pPr>
        <w:tabs>
          <w:tab w:val="left" w:pos="360"/>
          <w:tab w:val="left" w:pos="2520"/>
          <w:tab w:val="left" w:pos="2790"/>
          <w:tab w:val="left" w:pos="4680"/>
          <w:tab w:val="left" w:pos="5490"/>
          <w:tab w:val="left" w:pos="6840"/>
        </w:tabs>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in</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on</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at</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with</w:t>
      </w:r>
    </w:p>
    <w:p>
      <w:pPr>
        <w:tabs>
          <w:tab w:val="left" w:pos="360"/>
          <w:tab w:val="left" w:pos="2790"/>
          <w:tab w:val="left" w:pos="5490"/>
        </w:tabs>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22.</w:t>
      </w:r>
      <w:r>
        <w:rPr>
          <w:rFonts w:hint="default" w:ascii="Times New Roman" w:hAnsi="Times New Roman" w:cs="Times New Roman"/>
          <w:sz w:val="24"/>
          <w:szCs w:val="24"/>
        </w:rPr>
        <w:tab/>
      </w:r>
      <w:r>
        <w:rPr>
          <w:rFonts w:hint="default" w:ascii="Times New Roman" w:hAnsi="Times New Roman" w:cs="Times New Roman"/>
          <w:sz w:val="24"/>
          <w:szCs w:val="24"/>
        </w:rPr>
        <w:t>We often go swimming ________ Sunday morning.</w:t>
      </w:r>
    </w:p>
    <w:p>
      <w:pPr>
        <w:tabs>
          <w:tab w:val="left" w:pos="360"/>
          <w:tab w:val="left" w:pos="2520"/>
          <w:tab w:val="left" w:pos="2790"/>
          <w:tab w:val="left" w:pos="4680"/>
          <w:tab w:val="left" w:pos="5490"/>
          <w:tab w:val="left" w:pos="6840"/>
        </w:tabs>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in</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on</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at</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for</w:t>
      </w:r>
    </w:p>
    <w:p>
      <w:pPr>
        <w:tabs>
          <w:tab w:val="left" w:pos="360"/>
          <w:tab w:val="left" w:pos="2790"/>
          <w:tab w:val="left" w:pos="5490"/>
        </w:tabs>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23.</w:t>
      </w:r>
      <w:r>
        <w:rPr>
          <w:rFonts w:hint="default" w:ascii="Times New Roman" w:hAnsi="Times New Roman" w:cs="Times New Roman"/>
          <w:sz w:val="24"/>
          <w:szCs w:val="24"/>
        </w:rPr>
        <w:tab/>
      </w:r>
      <w:r>
        <w:rPr>
          <w:rFonts w:hint="default" w:ascii="Times New Roman" w:hAnsi="Times New Roman" w:cs="Times New Roman"/>
          <w:sz w:val="24"/>
          <w:szCs w:val="24"/>
        </w:rPr>
        <w:t>Football is an example of a ________ sport where you play with several other people.</w:t>
      </w:r>
    </w:p>
    <w:p>
      <w:pPr>
        <w:tabs>
          <w:tab w:val="left" w:pos="360"/>
          <w:tab w:val="left" w:pos="2520"/>
          <w:tab w:val="left" w:pos="2790"/>
          <w:tab w:val="left" w:pos="4680"/>
          <w:tab w:val="left" w:pos="5490"/>
          <w:tab w:val="left" w:pos="6840"/>
        </w:tabs>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team</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individual</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indoor</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dangerous</w:t>
      </w:r>
    </w:p>
    <w:p>
      <w:pPr>
        <w:tabs>
          <w:tab w:val="left" w:pos="360"/>
          <w:tab w:val="left" w:pos="2790"/>
          <w:tab w:val="left" w:pos="5490"/>
        </w:tabs>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24.</w:t>
      </w:r>
      <w:r>
        <w:rPr>
          <w:rFonts w:hint="default" w:ascii="Times New Roman" w:hAnsi="Times New Roman" w:cs="Times New Roman"/>
          <w:sz w:val="24"/>
          <w:szCs w:val="24"/>
        </w:rPr>
        <w:tab/>
      </w:r>
      <w:r>
        <w:rPr>
          <w:rFonts w:hint="default" w:ascii="Times New Roman" w:hAnsi="Times New Roman" w:cs="Times New Roman"/>
          <w:sz w:val="24"/>
          <w:szCs w:val="24"/>
        </w:rPr>
        <w:t>We were very upset when our favourite team didn’t ________ even one goal.</w:t>
      </w:r>
    </w:p>
    <w:p>
      <w:pPr>
        <w:tabs>
          <w:tab w:val="left" w:pos="360"/>
          <w:tab w:val="left" w:pos="2520"/>
          <w:tab w:val="left" w:pos="2790"/>
          <w:tab w:val="left" w:pos="4680"/>
          <w:tab w:val="left" w:pos="5490"/>
          <w:tab w:val="left" w:pos="6840"/>
        </w:tabs>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play</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kick</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point</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score</w:t>
      </w:r>
    </w:p>
    <w:p>
      <w:pPr>
        <w:tabs>
          <w:tab w:val="left" w:pos="360"/>
          <w:tab w:val="left" w:pos="2790"/>
          <w:tab w:val="left" w:pos="5490"/>
        </w:tabs>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25.</w:t>
      </w:r>
      <w:r>
        <w:rPr>
          <w:rFonts w:hint="default" w:ascii="Times New Roman" w:hAnsi="Times New Roman" w:cs="Times New Roman"/>
          <w:sz w:val="24"/>
          <w:szCs w:val="24"/>
        </w:rPr>
        <w:tab/>
      </w:r>
      <w:r>
        <w:rPr>
          <w:rFonts w:hint="default" w:ascii="Times New Roman" w:hAnsi="Times New Roman" w:cs="Times New Roman"/>
          <w:sz w:val="24"/>
          <w:szCs w:val="24"/>
        </w:rPr>
        <w:t>Badminton requires only a net, a racket, and a birdie or ________.</w:t>
      </w:r>
    </w:p>
    <w:p>
      <w:pPr>
        <w:tabs>
          <w:tab w:val="left" w:pos="360"/>
          <w:tab w:val="left" w:pos="2520"/>
          <w:tab w:val="left" w:pos="2790"/>
          <w:tab w:val="left" w:pos="4680"/>
          <w:tab w:val="left" w:pos="5490"/>
          <w:tab w:val="left" w:pos="6840"/>
        </w:tabs>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ball</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ski</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shuttlecock</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goggles</w:t>
      </w:r>
    </w:p>
    <w:p>
      <w:pPr>
        <w:tabs>
          <w:tab w:val="left" w:pos="360"/>
          <w:tab w:val="left" w:pos="2790"/>
          <w:tab w:val="left" w:pos="5490"/>
        </w:tabs>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26.</w:t>
      </w:r>
      <w:r>
        <w:rPr>
          <w:rFonts w:hint="default" w:ascii="Times New Roman" w:hAnsi="Times New Roman" w:cs="Times New Roman"/>
          <w:sz w:val="24"/>
          <w:szCs w:val="24"/>
        </w:rPr>
        <w:tab/>
      </w:r>
      <w:r>
        <w:rPr>
          <w:rFonts w:hint="default" w:ascii="Times New Roman" w:hAnsi="Times New Roman" w:cs="Times New Roman"/>
          <w:sz w:val="24"/>
          <w:szCs w:val="24"/>
        </w:rPr>
        <w:t>The person who makes sure that a game is played according to the rules is called a ________.</w:t>
      </w:r>
      <w:r>
        <w:rPr>
          <w:rFonts w:hint="default" w:ascii="Times New Roman" w:hAnsi="Times New Roman" w:cs="Times New Roman"/>
          <w:sz w:val="24"/>
          <w:szCs w:val="24"/>
        </w:rPr>
        <w:tab/>
      </w:r>
    </w:p>
    <w:p>
      <w:pPr>
        <w:tabs>
          <w:tab w:val="left" w:pos="360"/>
          <w:tab w:val="left" w:pos="2520"/>
          <w:tab w:val="left" w:pos="2790"/>
          <w:tab w:val="left" w:pos="4680"/>
          <w:tab w:val="left" w:pos="5490"/>
          <w:tab w:val="left" w:pos="6840"/>
        </w:tabs>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coach</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Climbing</w:t>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Not to climb</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Don’t climb</w:t>
      </w:r>
    </w:p>
    <w:p>
      <w:pPr>
        <w:tabs>
          <w:tab w:val="left" w:pos="360"/>
          <w:tab w:val="left" w:pos="2790"/>
          <w:tab w:val="left" w:pos="5490"/>
        </w:tabs>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27.</w:t>
      </w:r>
      <w:r>
        <w:rPr>
          <w:rFonts w:hint="default" w:ascii="Times New Roman" w:hAnsi="Times New Roman" w:cs="Times New Roman"/>
          <w:sz w:val="24"/>
          <w:szCs w:val="24"/>
        </w:rPr>
        <w:tab/>
      </w:r>
      <w:r>
        <w:rPr>
          <w:rFonts w:hint="default" w:ascii="Times New Roman" w:hAnsi="Times New Roman" w:cs="Times New Roman"/>
          <w:sz w:val="24"/>
          <w:szCs w:val="24"/>
        </w:rPr>
        <w:t>________ spectator sports in Britain are cricket and football.</w:t>
      </w:r>
    </w:p>
    <w:p>
      <w:pPr>
        <w:tabs>
          <w:tab w:val="left" w:pos="360"/>
          <w:tab w:val="left" w:pos="2520"/>
          <w:tab w:val="left" w:pos="2790"/>
          <w:tab w:val="left" w:pos="4680"/>
          <w:tab w:val="left" w:pos="5490"/>
          <w:tab w:val="left" w:pos="6840"/>
        </w:tabs>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More popular</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xml:space="preserve">. The more popular        </w:t>
      </w:r>
      <w:r>
        <w:rPr>
          <w:rFonts w:hint="default" w:ascii="Times New Roman" w:hAnsi="Times New Roman" w:cs="Times New Roman"/>
          <w:color w:val="221DEF"/>
          <w:sz w:val="24"/>
          <w:szCs w:val="24"/>
        </w:rPr>
        <w:t>C</w:t>
      </w:r>
      <w:r>
        <w:rPr>
          <w:rFonts w:hint="default" w:ascii="Times New Roman" w:hAnsi="Times New Roman" w:cs="Times New Roman"/>
          <w:sz w:val="24"/>
          <w:szCs w:val="24"/>
        </w:rPr>
        <w:t>. Most popular</w:t>
      </w:r>
      <w:r>
        <w:rPr>
          <w:rFonts w:hint="default" w:ascii="Times New Roman" w:hAnsi="Times New Roman" w:cs="Times New Roman"/>
          <w:sz w:val="24"/>
          <w:szCs w:val="24"/>
        </w:rPr>
        <w:tab/>
      </w:r>
      <w:r>
        <w:rPr>
          <w:rFonts w:hint="default" w:ascii="Times New Roman" w:hAnsi="Times New Roman" w:cs="Times New Roman"/>
          <w:sz w:val="24"/>
          <w:szCs w:val="24"/>
        </w:rPr>
        <w:t xml:space="preserve">    </w:t>
      </w:r>
      <w:r>
        <w:rPr>
          <w:rFonts w:hint="default" w:ascii="Times New Roman" w:hAnsi="Times New Roman" w:cs="Times New Roman"/>
          <w:color w:val="221DEF"/>
          <w:sz w:val="24"/>
          <w:szCs w:val="24"/>
        </w:rPr>
        <w:t>D</w:t>
      </w:r>
      <w:r>
        <w:rPr>
          <w:rFonts w:hint="default" w:ascii="Times New Roman" w:hAnsi="Times New Roman" w:cs="Times New Roman"/>
          <w:sz w:val="24"/>
          <w:szCs w:val="24"/>
        </w:rPr>
        <w:t>. The most popular</w:t>
      </w:r>
    </w:p>
    <w:p>
      <w:pPr>
        <w:tabs>
          <w:tab w:val="left" w:pos="360"/>
          <w:tab w:val="left" w:pos="2790"/>
          <w:tab w:val="left" w:pos="5490"/>
        </w:tabs>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28.</w:t>
      </w:r>
      <w:r>
        <w:rPr>
          <w:rFonts w:hint="default" w:ascii="Times New Roman" w:hAnsi="Times New Roman" w:cs="Times New Roman"/>
          <w:sz w:val="24"/>
          <w:szCs w:val="24"/>
        </w:rPr>
        <w:tab/>
      </w:r>
      <w:r>
        <w:rPr>
          <w:rFonts w:hint="default" w:ascii="Times New Roman" w:hAnsi="Times New Roman" w:cs="Times New Roman"/>
          <w:sz w:val="24"/>
          <w:szCs w:val="24"/>
        </w:rPr>
        <w:t>________ are the Olympic Games held? - Every four years.</w:t>
      </w:r>
    </w:p>
    <w:p>
      <w:pPr>
        <w:tabs>
          <w:tab w:val="left" w:pos="360"/>
          <w:tab w:val="left" w:pos="2520"/>
          <w:tab w:val="left" w:pos="2790"/>
          <w:tab w:val="left" w:pos="5310"/>
          <w:tab w:val="left" w:pos="5490"/>
          <w:tab w:val="left" w:pos="6840"/>
          <w:tab w:val="left" w:pos="7470"/>
        </w:tabs>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When</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Where</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How long</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How often</w:t>
      </w:r>
    </w:p>
    <w:p>
      <w:pPr>
        <w:tabs>
          <w:tab w:val="left" w:pos="360"/>
          <w:tab w:val="left" w:pos="2790"/>
          <w:tab w:val="left" w:pos="5310"/>
          <w:tab w:val="left" w:pos="5490"/>
          <w:tab w:val="left" w:pos="7470"/>
        </w:tabs>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29.</w:t>
      </w:r>
      <w:r>
        <w:rPr>
          <w:rFonts w:hint="default" w:ascii="Times New Roman" w:hAnsi="Times New Roman" w:cs="Times New Roman"/>
          <w:sz w:val="24"/>
          <w:szCs w:val="24"/>
        </w:rPr>
        <w:tab/>
      </w:r>
      <w:r>
        <w:rPr>
          <w:rFonts w:hint="default" w:ascii="Times New Roman" w:hAnsi="Times New Roman" w:cs="Times New Roman"/>
          <w:sz w:val="24"/>
          <w:szCs w:val="24"/>
        </w:rPr>
        <w:t>Which sport happens in a ring?</w:t>
      </w:r>
    </w:p>
    <w:p>
      <w:pPr>
        <w:tabs>
          <w:tab w:val="left" w:pos="360"/>
          <w:tab w:val="left" w:pos="2520"/>
          <w:tab w:val="left" w:pos="2790"/>
          <w:tab w:val="left" w:pos="5310"/>
          <w:tab w:val="left" w:pos="5490"/>
          <w:tab w:val="left" w:pos="6840"/>
          <w:tab w:val="left" w:pos="7470"/>
        </w:tabs>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Boxing</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Basketball</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Aerobics</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Swimming</w:t>
      </w:r>
    </w:p>
    <w:p>
      <w:pPr>
        <w:widowControl w:val="0"/>
        <w:tabs>
          <w:tab w:val="left" w:pos="360"/>
          <w:tab w:val="left" w:pos="2790"/>
          <w:tab w:val="left" w:pos="5310"/>
          <w:tab w:val="left" w:pos="5490"/>
          <w:tab w:val="left" w:pos="747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30.</w:t>
      </w:r>
      <w:r>
        <w:rPr>
          <w:rFonts w:hint="default" w:ascii="Times New Roman" w:hAnsi="Times New Roman" w:cs="Times New Roman"/>
          <w:sz w:val="24"/>
          <w:szCs w:val="24"/>
        </w:rPr>
        <w:tab/>
      </w:r>
      <w:r>
        <w:rPr>
          <w:rFonts w:hint="default" w:ascii="Times New Roman" w:hAnsi="Times New Roman" w:cs="Times New Roman"/>
          <w:sz w:val="24"/>
          <w:szCs w:val="24"/>
        </w:rPr>
        <w:t>I _______ born on the first of May.</w:t>
      </w:r>
    </w:p>
    <w:p>
      <w:pPr>
        <w:widowControl w:val="0"/>
        <w:tabs>
          <w:tab w:val="left" w:pos="360"/>
          <w:tab w:val="left" w:pos="2520"/>
          <w:tab w:val="left" w:pos="2790"/>
          <w:tab w:val="left" w:pos="5310"/>
          <w:tab w:val="left" w:pos="5490"/>
          <w:tab w:val="left" w:pos="6840"/>
          <w:tab w:val="left" w:pos="747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were</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was</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are</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is</w:t>
      </w:r>
    </w:p>
    <w:p>
      <w:pPr>
        <w:widowControl w:val="0"/>
        <w:tabs>
          <w:tab w:val="left" w:pos="360"/>
          <w:tab w:val="left" w:pos="2790"/>
          <w:tab w:val="left" w:pos="5310"/>
          <w:tab w:val="left" w:pos="5490"/>
          <w:tab w:val="left" w:pos="747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31.</w:t>
      </w:r>
      <w:r>
        <w:rPr>
          <w:rFonts w:hint="default" w:ascii="Times New Roman" w:hAnsi="Times New Roman" w:cs="Times New Roman"/>
          <w:sz w:val="24"/>
          <w:szCs w:val="24"/>
        </w:rPr>
        <w:tab/>
      </w:r>
      <w:r>
        <w:rPr>
          <w:rFonts w:hint="default" w:ascii="Times New Roman" w:hAnsi="Times New Roman" w:cs="Times New Roman"/>
          <w:sz w:val="24"/>
          <w:szCs w:val="24"/>
        </w:rPr>
        <w:t>The enemy ._______ by night.</w:t>
      </w:r>
    </w:p>
    <w:p>
      <w:pPr>
        <w:widowControl w:val="0"/>
        <w:tabs>
          <w:tab w:val="left" w:pos="360"/>
          <w:tab w:val="left" w:pos="2520"/>
          <w:tab w:val="left" w:pos="2790"/>
          <w:tab w:val="left" w:pos="5310"/>
          <w:tab w:val="left" w:pos="5490"/>
          <w:tab w:val="left" w:pos="6840"/>
          <w:tab w:val="left" w:pos="747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attack</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attacks</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attacked</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did attack</w:t>
      </w:r>
    </w:p>
    <w:p>
      <w:pPr>
        <w:widowControl w:val="0"/>
        <w:tabs>
          <w:tab w:val="left" w:pos="360"/>
          <w:tab w:val="left" w:pos="2790"/>
          <w:tab w:val="left" w:pos="5310"/>
          <w:tab w:val="left" w:pos="5490"/>
          <w:tab w:val="left" w:pos="747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32.</w:t>
      </w:r>
      <w:r>
        <w:rPr>
          <w:rFonts w:hint="default" w:ascii="Times New Roman" w:hAnsi="Times New Roman" w:cs="Times New Roman"/>
          <w:sz w:val="24"/>
          <w:szCs w:val="24"/>
        </w:rPr>
        <w:tab/>
      </w:r>
      <w:r>
        <w:rPr>
          <w:rFonts w:hint="default" w:ascii="Times New Roman" w:hAnsi="Times New Roman" w:cs="Times New Roman"/>
          <w:sz w:val="24"/>
          <w:szCs w:val="24"/>
        </w:rPr>
        <w:t>Mind about what I just _______now.</w:t>
      </w:r>
    </w:p>
    <w:p>
      <w:pPr>
        <w:widowControl w:val="0"/>
        <w:tabs>
          <w:tab w:val="left" w:pos="360"/>
          <w:tab w:val="left" w:pos="2520"/>
          <w:tab w:val="left" w:pos="2790"/>
          <w:tab w:val="left" w:pos="5310"/>
          <w:tab w:val="left" w:pos="5490"/>
          <w:tab w:val="left" w:pos="6840"/>
          <w:tab w:val="left" w:pos="747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said</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say</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did say</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didn’t say</w:t>
      </w:r>
    </w:p>
    <w:p>
      <w:pPr>
        <w:widowControl w:val="0"/>
        <w:tabs>
          <w:tab w:val="left" w:pos="360"/>
          <w:tab w:val="left" w:pos="2790"/>
          <w:tab w:val="left" w:pos="5310"/>
          <w:tab w:val="left" w:pos="5490"/>
          <w:tab w:val="left" w:pos="747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33.</w:t>
      </w:r>
      <w:r>
        <w:rPr>
          <w:rFonts w:hint="default" w:ascii="Times New Roman" w:hAnsi="Times New Roman" w:cs="Times New Roman"/>
          <w:sz w:val="24"/>
          <w:szCs w:val="24"/>
        </w:rPr>
        <w:tab/>
      </w:r>
      <w:r>
        <w:rPr>
          <w:rFonts w:hint="default" w:ascii="Times New Roman" w:hAnsi="Times New Roman" w:cs="Times New Roman"/>
          <w:sz w:val="24"/>
          <w:szCs w:val="24"/>
        </w:rPr>
        <w:t>Did you ever ._______of such a thing?</w:t>
      </w:r>
    </w:p>
    <w:p>
      <w:pPr>
        <w:widowControl w:val="0"/>
        <w:tabs>
          <w:tab w:val="left" w:pos="360"/>
          <w:tab w:val="left" w:pos="2520"/>
          <w:tab w:val="left" w:pos="2790"/>
          <w:tab w:val="left" w:pos="5310"/>
          <w:tab w:val="left" w:pos="5490"/>
          <w:tab w:val="left" w:pos="6840"/>
          <w:tab w:val="left" w:pos="747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hear</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hears</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heard</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heart</w:t>
      </w:r>
    </w:p>
    <w:p>
      <w:pPr>
        <w:widowControl w:val="0"/>
        <w:tabs>
          <w:tab w:val="left" w:pos="360"/>
          <w:tab w:val="left" w:pos="2790"/>
          <w:tab w:val="left" w:pos="5310"/>
          <w:tab w:val="left" w:pos="5490"/>
          <w:tab w:val="left" w:pos="747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34.</w:t>
      </w:r>
      <w:r>
        <w:rPr>
          <w:rFonts w:hint="default" w:ascii="Times New Roman" w:hAnsi="Times New Roman" w:cs="Times New Roman"/>
          <w:sz w:val="24"/>
          <w:szCs w:val="24"/>
        </w:rPr>
        <w:tab/>
      </w:r>
      <w:r>
        <w:rPr>
          <w:rFonts w:hint="default" w:ascii="Times New Roman" w:hAnsi="Times New Roman" w:cs="Times New Roman"/>
          <w:sz w:val="24"/>
          <w:szCs w:val="24"/>
        </w:rPr>
        <w:t>He ________some eggs to make cakes.</w:t>
      </w:r>
    </w:p>
    <w:p>
      <w:pPr>
        <w:widowControl w:val="0"/>
        <w:tabs>
          <w:tab w:val="left" w:pos="360"/>
          <w:tab w:val="left" w:pos="2520"/>
          <w:tab w:val="left" w:pos="2790"/>
          <w:tab w:val="left" w:pos="5310"/>
          <w:tab w:val="left" w:pos="5490"/>
          <w:tab w:val="left" w:pos="6840"/>
          <w:tab w:val="left" w:pos="747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buys</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buy</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buied</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bought</w:t>
      </w:r>
    </w:p>
    <w:p>
      <w:pPr>
        <w:widowControl w:val="0"/>
        <w:tabs>
          <w:tab w:val="left" w:pos="360"/>
          <w:tab w:val="left" w:pos="2790"/>
          <w:tab w:val="left" w:pos="5310"/>
          <w:tab w:val="left" w:pos="5490"/>
          <w:tab w:val="left" w:pos="747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35.</w:t>
      </w:r>
      <w:r>
        <w:rPr>
          <w:rFonts w:hint="default" w:ascii="Times New Roman" w:hAnsi="Times New Roman" w:cs="Times New Roman"/>
          <w:sz w:val="24"/>
          <w:szCs w:val="24"/>
        </w:rPr>
        <w:tab/>
      </w:r>
      <w:r>
        <w:rPr>
          <w:rFonts w:hint="default" w:ascii="Times New Roman" w:hAnsi="Times New Roman" w:cs="Times New Roman"/>
          <w:sz w:val="24"/>
          <w:szCs w:val="24"/>
        </w:rPr>
        <w:t>There .________ any eggs in the packet when I______ the kitchen.</w:t>
      </w:r>
    </w:p>
    <w:p>
      <w:pPr>
        <w:widowControl w:val="0"/>
        <w:tabs>
          <w:tab w:val="left" w:pos="360"/>
          <w:tab w:val="left" w:pos="2520"/>
          <w:tab w:val="left" w:pos="2790"/>
          <w:tab w:val="left" w:pos="5310"/>
          <w:tab w:val="left" w:pos="5490"/>
          <w:tab w:val="left" w:pos="6840"/>
          <w:tab w:val="left" w:pos="747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was/ come</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were/ come</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was/ came</w:t>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were/ came</w:t>
      </w:r>
    </w:p>
    <w:p>
      <w:pPr>
        <w:widowControl w:val="0"/>
        <w:tabs>
          <w:tab w:val="left" w:pos="360"/>
          <w:tab w:val="left" w:pos="2790"/>
          <w:tab w:val="left" w:pos="5310"/>
          <w:tab w:val="left" w:pos="5490"/>
          <w:tab w:val="left" w:pos="747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36.</w:t>
      </w:r>
      <w:r>
        <w:rPr>
          <w:rFonts w:hint="default" w:ascii="Times New Roman" w:hAnsi="Times New Roman" w:cs="Times New Roman"/>
          <w:sz w:val="24"/>
          <w:szCs w:val="24"/>
        </w:rPr>
        <w:tab/>
      </w:r>
      <w:r>
        <w:rPr>
          <w:rFonts w:hint="default" w:ascii="Times New Roman" w:hAnsi="Times New Roman" w:cs="Times New Roman"/>
          <w:sz w:val="24"/>
          <w:szCs w:val="24"/>
        </w:rPr>
        <w:t>I ________ a English course to improve all the skills.</w:t>
      </w:r>
    </w:p>
    <w:p>
      <w:pPr>
        <w:widowControl w:val="0"/>
        <w:tabs>
          <w:tab w:val="left" w:pos="360"/>
          <w:tab w:val="left" w:pos="2520"/>
          <w:tab w:val="left" w:pos="2790"/>
          <w:tab w:val="left" w:pos="5310"/>
          <w:tab w:val="left" w:pos="5490"/>
          <w:tab w:val="left" w:pos="6840"/>
          <w:tab w:val="left" w:pos="747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not joined</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joined</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did joined</w:t>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join</w:t>
      </w:r>
    </w:p>
    <w:p>
      <w:pPr>
        <w:widowControl w:val="0"/>
        <w:tabs>
          <w:tab w:val="left" w:pos="360"/>
          <w:tab w:val="left" w:pos="2790"/>
          <w:tab w:val="left" w:pos="5310"/>
          <w:tab w:val="left" w:pos="5490"/>
          <w:tab w:val="left" w:pos="747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37.</w:t>
      </w:r>
      <w:r>
        <w:rPr>
          <w:rFonts w:hint="default" w:ascii="Times New Roman" w:hAnsi="Times New Roman" w:cs="Times New Roman"/>
          <w:sz w:val="24"/>
          <w:szCs w:val="24"/>
        </w:rPr>
        <w:tab/>
      </w:r>
      <w:r>
        <w:rPr>
          <w:rFonts w:hint="default" w:ascii="Times New Roman" w:hAnsi="Times New Roman" w:cs="Times New Roman"/>
          <w:sz w:val="24"/>
          <w:szCs w:val="24"/>
        </w:rPr>
        <w:t>We _______. to our friend last night.</w:t>
      </w:r>
    </w:p>
    <w:p>
      <w:pPr>
        <w:widowControl w:val="0"/>
        <w:tabs>
          <w:tab w:val="left" w:pos="360"/>
          <w:tab w:val="left" w:pos="2520"/>
          <w:tab w:val="left" w:pos="2790"/>
          <w:tab w:val="left" w:pos="5310"/>
          <w:tab w:val="left" w:pos="5490"/>
          <w:tab w:val="left" w:pos="6840"/>
          <w:tab w:val="left" w:pos="747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spoke</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speak</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speaked</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spoken</w:t>
      </w:r>
    </w:p>
    <w:p>
      <w:pPr>
        <w:widowControl w:val="0"/>
        <w:tabs>
          <w:tab w:val="left" w:pos="360"/>
          <w:tab w:val="left" w:pos="2790"/>
          <w:tab w:val="left" w:pos="5310"/>
          <w:tab w:val="left" w:pos="5490"/>
          <w:tab w:val="left" w:pos="747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38.</w:t>
      </w:r>
      <w:r>
        <w:rPr>
          <w:rFonts w:hint="default" w:ascii="Times New Roman" w:hAnsi="Times New Roman" w:cs="Times New Roman"/>
          <w:sz w:val="24"/>
          <w:szCs w:val="24"/>
        </w:rPr>
        <w:tab/>
      </w:r>
      <w:r>
        <w:rPr>
          <w:rFonts w:hint="default" w:ascii="Times New Roman" w:hAnsi="Times New Roman" w:cs="Times New Roman"/>
          <w:sz w:val="24"/>
          <w:szCs w:val="24"/>
        </w:rPr>
        <w:t>We ________ and__________ lunch at the cafeteria with them.</w:t>
      </w:r>
    </w:p>
    <w:p>
      <w:pPr>
        <w:tabs>
          <w:tab w:val="left" w:pos="360"/>
          <w:tab w:val="left" w:pos="2520"/>
          <w:tab w:val="left" w:pos="2790"/>
          <w:tab w:val="left" w:pos="5310"/>
          <w:tab w:val="left" w:pos="5490"/>
          <w:tab w:val="left" w:pos="6840"/>
          <w:tab w:val="left" w:pos="747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talked/have</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talked/ had</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talk/had</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talked/ have</w:t>
      </w:r>
    </w:p>
    <w:p>
      <w:pPr>
        <w:tabs>
          <w:tab w:val="left" w:pos="360"/>
          <w:tab w:val="left" w:pos="2790"/>
          <w:tab w:val="left" w:pos="549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39.</w:t>
      </w:r>
      <w:r>
        <w:rPr>
          <w:rFonts w:hint="default" w:ascii="Times New Roman" w:hAnsi="Times New Roman" w:cs="Times New Roman"/>
          <w:sz w:val="24"/>
          <w:szCs w:val="24"/>
        </w:rPr>
        <w:tab/>
      </w:r>
      <w:r>
        <w:rPr>
          <w:rFonts w:hint="default" w:ascii="Times New Roman" w:hAnsi="Times New Roman" w:cs="Times New Roman"/>
          <w:sz w:val="24"/>
          <w:szCs w:val="24"/>
        </w:rPr>
        <w:t>__________. you attend yoga class when I___________ at home?</w:t>
      </w:r>
    </w:p>
    <w:p>
      <w:pPr>
        <w:tabs>
          <w:tab w:val="left" w:pos="360"/>
          <w:tab w:val="left" w:pos="2790"/>
          <w:tab w:val="left" w:pos="4680"/>
          <w:tab w:val="left" w:pos="5310"/>
          <w:tab w:val="left" w:pos="549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Did/ stayed</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Didn’t/ didn’t stayed</w:t>
      </w:r>
    </w:p>
    <w:p>
      <w:pPr>
        <w:tabs>
          <w:tab w:val="left" w:pos="360"/>
          <w:tab w:val="left" w:pos="2790"/>
          <w:tab w:val="left" w:pos="4680"/>
          <w:tab w:val="left" w:pos="5310"/>
          <w:tab w:val="left" w:pos="549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Did/ didn’t stayed</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Did/ stayed</w:t>
      </w:r>
    </w:p>
    <w:p>
      <w:pPr>
        <w:tabs>
          <w:tab w:val="left" w:pos="360"/>
          <w:tab w:val="left" w:pos="2790"/>
          <w:tab w:val="left" w:pos="549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40.</w:t>
      </w:r>
      <w:r>
        <w:rPr>
          <w:rFonts w:hint="default" w:ascii="Times New Roman" w:hAnsi="Times New Roman" w:cs="Times New Roman"/>
          <w:sz w:val="24"/>
          <w:szCs w:val="24"/>
        </w:rPr>
        <w:tab/>
      </w:r>
      <w:r>
        <w:rPr>
          <w:rFonts w:hint="default" w:ascii="Times New Roman" w:hAnsi="Times New Roman" w:cs="Times New Roman"/>
          <w:sz w:val="24"/>
          <w:szCs w:val="24"/>
        </w:rPr>
        <w:t>I __________. his car to work while he was sleeping.</w:t>
      </w:r>
    </w:p>
    <w:p>
      <w:pPr>
        <w:tabs>
          <w:tab w:val="left" w:pos="360"/>
          <w:tab w:val="left" w:pos="2520"/>
          <w:tab w:val="left" w:pos="2790"/>
          <w:tab w:val="left" w:pos="4680"/>
          <w:tab w:val="left" w:pos="5310"/>
          <w:tab w:val="left" w:pos="5490"/>
          <w:tab w:val="left" w:pos="747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drive</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drove</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driving</w:t>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driven</w:t>
      </w:r>
    </w:p>
    <w:p>
      <w:pPr>
        <w:tabs>
          <w:tab w:val="left" w:pos="36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41.</w:t>
      </w:r>
      <w:r>
        <w:rPr>
          <w:rFonts w:hint="default" w:ascii="Times New Roman" w:hAnsi="Times New Roman" w:cs="Times New Roman"/>
          <w:sz w:val="24"/>
          <w:szCs w:val="24"/>
        </w:rPr>
        <w:tab/>
      </w:r>
      <w:r>
        <w:rPr>
          <w:rFonts w:hint="default" w:ascii="Times New Roman" w:hAnsi="Times New Roman" w:cs="Times New Roman"/>
          <w:sz w:val="24"/>
          <w:szCs w:val="24"/>
        </w:rPr>
        <w:t>The man ..________________. the door and .____________. pieces of paper.</w:t>
      </w:r>
    </w:p>
    <w:p>
      <w:pPr>
        <w:tabs>
          <w:tab w:val="left" w:pos="360"/>
          <w:tab w:val="left" w:pos="4680"/>
          <w:tab w:val="left" w:pos="5310"/>
          <w:tab w:val="left" w:pos="549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open/ thrown</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opened/ threw</w:t>
      </w:r>
    </w:p>
    <w:p>
      <w:pPr>
        <w:tabs>
          <w:tab w:val="left" w:pos="360"/>
          <w:tab w:val="left" w:pos="4680"/>
          <w:tab w:val="left" w:pos="531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opened/ thrown</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open/ throw</w:t>
      </w:r>
    </w:p>
    <w:p>
      <w:pPr>
        <w:tabs>
          <w:tab w:val="left" w:pos="36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42.</w:t>
      </w:r>
      <w:r>
        <w:rPr>
          <w:rFonts w:hint="default" w:ascii="Times New Roman" w:hAnsi="Times New Roman" w:cs="Times New Roman"/>
          <w:sz w:val="24"/>
          <w:szCs w:val="24"/>
        </w:rPr>
        <w:tab/>
      </w:r>
      <w:r>
        <w:rPr>
          <w:rFonts w:hint="default" w:ascii="Times New Roman" w:hAnsi="Times New Roman" w:cs="Times New Roman"/>
          <w:sz w:val="24"/>
          <w:szCs w:val="24"/>
        </w:rPr>
        <w:t>He ______ them into a room.</w:t>
      </w:r>
    </w:p>
    <w:p>
      <w:pPr>
        <w:tabs>
          <w:tab w:val="left" w:pos="360"/>
          <w:tab w:val="left" w:pos="2520"/>
          <w:tab w:val="left" w:pos="4680"/>
          <w:tab w:val="left" w:pos="684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led</w:t>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lead</w:t>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leaded</w:t>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leads</w:t>
      </w:r>
    </w:p>
    <w:p>
      <w:pPr>
        <w:tabs>
          <w:tab w:val="left" w:pos="36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43.</w:t>
      </w:r>
      <w:r>
        <w:rPr>
          <w:rFonts w:hint="default" w:ascii="Times New Roman" w:hAnsi="Times New Roman" w:cs="Times New Roman"/>
          <w:sz w:val="24"/>
          <w:szCs w:val="24"/>
        </w:rPr>
        <w:tab/>
      </w:r>
      <w:r>
        <w:rPr>
          <w:rFonts w:hint="default" w:ascii="Times New Roman" w:hAnsi="Times New Roman" w:cs="Times New Roman"/>
          <w:sz w:val="24"/>
          <w:szCs w:val="24"/>
        </w:rPr>
        <w:t>He .___________off his hat and________ into the room.</w:t>
      </w:r>
    </w:p>
    <w:p>
      <w:pPr>
        <w:tabs>
          <w:tab w:val="left" w:pos="360"/>
          <w:tab w:val="left" w:pos="2520"/>
          <w:tab w:val="left" w:pos="4680"/>
          <w:tab w:val="left" w:pos="684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take/went</w:t>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take/go</w:t>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taken/go</w:t>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took/ went</w:t>
      </w:r>
    </w:p>
    <w:p>
      <w:pPr>
        <w:tabs>
          <w:tab w:val="left" w:pos="36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44.</w:t>
      </w:r>
      <w:r>
        <w:rPr>
          <w:rFonts w:hint="default" w:ascii="Times New Roman" w:hAnsi="Times New Roman" w:cs="Times New Roman"/>
          <w:sz w:val="24"/>
          <w:szCs w:val="24"/>
        </w:rPr>
        <w:tab/>
      </w:r>
      <w:r>
        <w:rPr>
          <w:rFonts w:hint="default" w:ascii="Times New Roman" w:hAnsi="Times New Roman" w:cs="Times New Roman"/>
          <w:sz w:val="24"/>
          <w:szCs w:val="24"/>
        </w:rPr>
        <w:t>The meeting .___________5 minutes ago.</w:t>
      </w:r>
    </w:p>
    <w:p>
      <w:pPr>
        <w:tabs>
          <w:tab w:val="left" w:pos="360"/>
          <w:tab w:val="left" w:pos="2520"/>
          <w:tab w:val="left" w:pos="4680"/>
          <w:tab w:val="left" w:pos="684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finished</w:t>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finish</w:t>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did not finish</w:t>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did finish</w:t>
      </w:r>
    </w:p>
    <w:p>
      <w:pPr>
        <w:tabs>
          <w:tab w:val="left" w:pos="36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45.</w:t>
      </w:r>
      <w:r>
        <w:rPr>
          <w:rFonts w:hint="default" w:ascii="Times New Roman" w:hAnsi="Times New Roman" w:cs="Times New Roman"/>
          <w:sz w:val="24"/>
          <w:szCs w:val="24"/>
        </w:rPr>
        <w:tab/>
      </w:r>
      <w:r>
        <w:rPr>
          <w:rFonts w:hint="default" w:ascii="Times New Roman" w:hAnsi="Times New Roman" w:cs="Times New Roman"/>
          <w:sz w:val="24"/>
          <w:szCs w:val="24"/>
        </w:rPr>
        <w:t>When _______ she _____________ the report?</w:t>
      </w:r>
    </w:p>
    <w:p>
      <w:pPr>
        <w:tabs>
          <w:tab w:val="left" w:pos="360"/>
          <w:tab w:val="left" w:pos="2520"/>
          <w:tab w:val="left" w:pos="4680"/>
          <w:tab w:val="left" w:pos="684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do/ finish</w:t>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did/ finished</w:t>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xml:space="preserve">. did/finish </w:t>
      </w:r>
      <w:r>
        <w:rPr>
          <w:rFonts w:hint="default" w:ascii="Times New Roman" w:hAnsi="Times New Roman" w:cs="Times New Roman"/>
          <w:color w:val="221DEF"/>
          <w:sz w:val="24"/>
          <w:szCs w:val="24"/>
        </w:rPr>
        <w:t>D</w:t>
      </w:r>
      <w:r>
        <w:rPr>
          <w:rFonts w:hint="default" w:ascii="Times New Roman" w:hAnsi="Times New Roman" w:cs="Times New Roman"/>
          <w:sz w:val="24"/>
          <w:szCs w:val="24"/>
        </w:rPr>
        <w:t>. didn’t/ finished</w:t>
      </w:r>
    </w:p>
    <w:p>
      <w:pPr>
        <w:tabs>
          <w:tab w:val="left" w:pos="36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46.</w:t>
      </w:r>
      <w:r>
        <w:rPr>
          <w:rFonts w:hint="default" w:ascii="Times New Roman" w:hAnsi="Times New Roman" w:cs="Times New Roman"/>
          <w:sz w:val="24"/>
          <w:szCs w:val="24"/>
        </w:rPr>
        <w:tab/>
      </w:r>
      <w:r>
        <w:rPr>
          <w:rFonts w:hint="default" w:ascii="Times New Roman" w:hAnsi="Times New Roman" w:cs="Times New Roman"/>
          <w:sz w:val="24"/>
          <w:szCs w:val="24"/>
        </w:rPr>
        <w:t>I ___________. my close friend a cushion for her chair yesterday.</w:t>
      </w:r>
    </w:p>
    <w:p>
      <w:pPr>
        <w:tabs>
          <w:tab w:val="left" w:pos="360"/>
          <w:tab w:val="left" w:pos="2520"/>
          <w:tab w:val="left" w:pos="4680"/>
          <w:tab w:val="left" w:pos="684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gave</w:t>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give</w:t>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gived</w:t>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given</w:t>
      </w:r>
    </w:p>
    <w:p>
      <w:pPr>
        <w:tabs>
          <w:tab w:val="left" w:pos="36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47.</w:t>
      </w:r>
      <w:r>
        <w:rPr>
          <w:rFonts w:hint="default" w:ascii="Times New Roman" w:hAnsi="Times New Roman" w:cs="Times New Roman"/>
          <w:sz w:val="24"/>
          <w:szCs w:val="24"/>
        </w:rPr>
        <w:tab/>
      </w:r>
      <w:r>
        <w:rPr>
          <w:rFonts w:hint="default" w:ascii="Times New Roman" w:hAnsi="Times New Roman" w:cs="Times New Roman"/>
          <w:sz w:val="24"/>
          <w:szCs w:val="24"/>
        </w:rPr>
        <w:t>Hoa’s neighbor .___________. her and then ___________. it very well.</w:t>
      </w:r>
    </w:p>
    <w:p>
      <w:pPr>
        <w:tabs>
          <w:tab w:val="left" w:pos="360"/>
          <w:tab w:val="left" w:pos="2520"/>
          <w:tab w:val="left" w:pos="4680"/>
          <w:tab w:val="left" w:pos="684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helped/ fits</w:t>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helped/ fit</w:t>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help/ fitted</w:t>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helped/ fitted</w:t>
      </w:r>
    </w:p>
    <w:p>
      <w:pPr>
        <w:tabs>
          <w:tab w:val="left" w:pos="36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48.</w:t>
      </w:r>
      <w:r>
        <w:rPr>
          <w:rFonts w:hint="default" w:ascii="Times New Roman" w:hAnsi="Times New Roman" w:cs="Times New Roman"/>
          <w:sz w:val="24"/>
          <w:szCs w:val="24"/>
        </w:rPr>
        <w:tab/>
      </w:r>
      <w:r>
        <w:rPr>
          <w:rFonts w:hint="default" w:ascii="Times New Roman" w:hAnsi="Times New Roman" w:cs="Times New Roman"/>
          <w:sz w:val="24"/>
          <w:szCs w:val="24"/>
        </w:rPr>
        <w:t>I ._____________ what teacher .__________ in the last lesson.</w:t>
      </w:r>
    </w:p>
    <w:p>
      <w:pPr>
        <w:tabs>
          <w:tab w:val="left" w:pos="360"/>
          <w:tab w:val="left" w:pos="468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didn’t understand/ said</w:t>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didn’t understood/ said</w:t>
      </w:r>
    </w:p>
    <w:p>
      <w:pPr>
        <w:tabs>
          <w:tab w:val="left" w:pos="360"/>
          <w:tab w:val="left" w:pos="468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understand/ say</w:t>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understood/ say</w:t>
      </w:r>
    </w:p>
    <w:p>
      <w:pPr>
        <w:tabs>
          <w:tab w:val="left" w:pos="36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49.</w:t>
      </w:r>
      <w:r>
        <w:rPr>
          <w:rFonts w:hint="default" w:ascii="Times New Roman" w:hAnsi="Times New Roman" w:cs="Times New Roman"/>
          <w:sz w:val="24"/>
          <w:szCs w:val="24"/>
        </w:rPr>
        <w:tab/>
      </w:r>
      <w:r>
        <w:rPr>
          <w:rFonts w:hint="default" w:ascii="Times New Roman" w:hAnsi="Times New Roman" w:cs="Times New Roman"/>
          <w:sz w:val="24"/>
          <w:szCs w:val="24"/>
        </w:rPr>
        <w:t>Yesterday, I ___________ to a souvenir shop near the exit of the aquarium.</w:t>
      </w:r>
    </w:p>
    <w:p>
      <w:pPr>
        <w:tabs>
          <w:tab w:val="left" w:pos="360"/>
          <w:tab w:val="left" w:pos="2520"/>
          <w:tab w:val="left" w:pos="4680"/>
          <w:tab w:val="left" w:pos="684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221DEF"/>
          <w:sz w:val="24"/>
          <w:szCs w:val="24"/>
        </w:rPr>
        <w:t>A</w:t>
      </w:r>
      <w:r>
        <w:rPr>
          <w:rFonts w:hint="default" w:ascii="Times New Roman" w:hAnsi="Times New Roman" w:cs="Times New Roman"/>
          <w:sz w:val="24"/>
          <w:szCs w:val="24"/>
        </w:rPr>
        <w:t>. go</w:t>
      </w:r>
      <w:r>
        <w:rPr>
          <w:rFonts w:hint="default" w:ascii="Times New Roman" w:hAnsi="Times New Roman" w:cs="Times New Roman"/>
          <w:sz w:val="24"/>
          <w:szCs w:val="24"/>
        </w:rPr>
        <w:tab/>
      </w:r>
      <w:r>
        <w:rPr>
          <w:rFonts w:hint="default" w:ascii="Times New Roman" w:hAnsi="Times New Roman" w:cs="Times New Roman"/>
          <w:color w:val="221DEF"/>
          <w:sz w:val="24"/>
          <w:szCs w:val="24"/>
        </w:rPr>
        <w:t>B</w:t>
      </w:r>
      <w:r>
        <w:rPr>
          <w:rFonts w:hint="default" w:ascii="Times New Roman" w:hAnsi="Times New Roman" w:cs="Times New Roman"/>
          <w:sz w:val="24"/>
          <w:szCs w:val="24"/>
        </w:rPr>
        <w:t>. gone</w:t>
      </w:r>
      <w:r>
        <w:rPr>
          <w:rFonts w:hint="default" w:ascii="Times New Roman" w:hAnsi="Times New Roman" w:cs="Times New Roman"/>
          <w:sz w:val="24"/>
          <w:szCs w:val="24"/>
        </w:rPr>
        <w:tab/>
      </w:r>
      <w:r>
        <w:rPr>
          <w:rFonts w:hint="default" w:ascii="Times New Roman" w:hAnsi="Times New Roman" w:cs="Times New Roman"/>
          <w:color w:val="221DEF"/>
          <w:sz w:val="24"/>
          <w:szCs w:val="24"/>
        </w:rPr>
        <w:t>C</w:t>
      </w:r>
      <w:r>
        <w:rPr>
          <w:rFonts w:hint="default" w:ascii="Times New Roman" w:hAnsi="Times New Roman" w:cs="Times New Roman"/>
          <w:sz w:val="24"/>
          <w:szCs w:val="24"/>
        </w:rPr>
        <w:t>. went</w:t>
      </w:r>
      <w:r>
        <w:rPr>
          <w:rFonts w:hint="default" w:ascii="Times New Roman" w:hAnsi="Times New Roman" w:cs="Times New Roman"/>
          <w:sz w:val="24"/>
          <w:szCs w:val="24"/>
        </w:rPr>
        <w:tab/>
      </w:r>
      <w:r>
        <w:rPr>
          <w:rFonts w:hint="default" w:ascii="Times New Roman" w:hAnsi="Times New Roman" w:cs="Times New Roman"/>
          <w:color w:val="221DEF"/>
          <w:sz w:val="24"/>
          <w:szCs w:val="24"/>
        </w:rPr>
        <w:t>D</w:t>
      </w:r>
      <w:r>
        <w:rPr>
          <w:rFonts w:hint="default" w:ascii="Times New Roman" w:hAnsi="Times New Roman" w:cs="Times New Roman"/>
          <w:sz w:val="24"/>
          <w:szCs w:val="24"/>
        </w:rPr>
        <w:t>. goes</w:t>
      </w:r>
    </w:p>
    <w:p>
      <w:pPr>
        <w:tabs>
          <w:tab w:val="left" w:pos="360"/>
          <w:tab w:val="left" w:pos="2520"/>
          <w:tab w:val="left" w:pos="4680"/>
          <w:tab w:val="left" w:pos="684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50. _______ much do you weigh?</w:t>
      </w:r>
    </w:p>
    <w:p>
      <w:pPr>
        <w:tabs>
          <w:tab w:val="left" w:pos="360"/>
          <w:tab w:val="left" w:pos="2520"/>
          <w:tab w:val="left" w:pos="4680"/>
          <w:tab w:val="left" w:pos="684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color w:val="0000FF"/>
          <w:sz w:val="24"/>
          <w:szCs w:val="24"/>
        </w:rPr>
        <w:t>A</w:t>
      </w:r>
      <w:r>
        <w:rPr>
          <w:rFonts w:hint="default" w:ascii="Times New Roman" w:hAnsi="Times New Roman" w:cs="Times New Roman"/>
          <w:sz w:val="24"/>
          <w:szCs w:val="24"/>
        </w:rPr>
        <w:t>. Which</w:t>
      </w:r>
      <w:r>
        <w:rPr>
          <w:rFonts w:hint="default" w:ascii="Times New Roman" w:hAnsi="Times New Roman" w:cs="Times New Roman"/>
          <w:sz w:val="24"/>
          <w:szCs w:val="24"/>
        </w:rPr>
        <w:tab/>
      </w:r>
      <w:r>
        <w:rPr>
          <w:rFonts w:hint="default" w:ascii="Times New Roman" w:hAnsi="Times New Roman" w:cs="Times New Roman"/>
          <w:color w:val="0000FF"/>
          <w:sz w:val="24"/>
          <w:szCs w:val="24"/>
        </w:rPr>
        <w:t>B.</w:t>
      </w:r>
      <w:r>
        <w:rPr>
          <w:rFonts w:hint="default" w:ascii="Times New Roman" w:hAnsi="Times New Roman" w:cs="Times New Roman"/>
          <w:sz w:val="24"/>
          <w:szCs w:val="24"/>
        </w:rPr>
        <w:t xml:space="preserve"> Who</w:t>
      </w:r>
      <w:r>
        <w:rPr>
          <w:rFonts w:hint="default" w:ascii="Times New Roman" w:hAnsi="Times New Roman" w:cs="Times New Roman"/>
          <w:sz w:val="24"/>
          <w:szCs w:val="24"/>
        </w:rPr>
        <w:tab/>
      </w:r>
      <w:r>
        <w:rPr>
          <w:rFonts w:hint="default" w:ascii="Times New Roman" w:hAnsi="Times New Roman" w:cs="Times New Roman"/>
          <w:color w:val="0000FF"/>
          <w:sz w:val="24"/>
          <w:szCs w:val="24"/>
        </w:rPr>
        <w:t>C</w:t>
      </w:r>
      <w:r>
        <w:rPr>
          <w:rFonts w:hint="default" w:ascii="Times New Roman" w:hAnsi="Times New Roman" w:cs="Times New Roman"/>
          <w:sz w:val="24"/>
          <w:szCs w:val="24"/>
        </w:rPr>
        <w:t>. What</w:t>
      </w:r>
      <w:r>
        <w:rPr>
          <w:rFonts w:hint="default" w:ascii="Times New Roman" w:hAnsi="Times New Roman" w:cs="Times New Roman"/>
          <w:sz w:val="24"/>
          <w:szCs w:val="24"/>
        </w:rPr>
        <w:tab/>
      </w:r>
      <w:r>
        <w:rPr>
          <w:rFonts w:hint="default" w:ascii="Times New Roman" w:hAnsi="Times New Roman" w:cs="Times New Roman"/>
          <w:color w:val="0000FF"/>
          <w:sz w:val="24"/>
          <w:szCs w:val="24"/>
        </w:rPr>
        <w:t>D.</w:t>
      </w:r>
      <w:r>
        <w:rPr>
          <w:rFonts w:hint="default" w:ascii="Times New Roman" w:hAnsi="Times New Roman" w:cs="Times New Roman"/>
          <w:sz w:val="24"/>
          <w:szCs w:val="24"/>
        </w:rPr>
        <w:t xml:space="preserve"> How</w:t>
      </w:r>
    </w:p>
    <w:p>
      <w:pPr>
        <w:spacing w:after="0" w:line="240" w:lineRule="auto"/>
        <w:jc w:val="both"/>
        <w:rPr>
          <w:rFonts w:hint="default" w:ascii="Times New Roman" w:hAnsi="Times New Roman" w:cs="Times New Roman"/>
          <w:b/>
          <w:bCs/>
          <w:i/>
          <w:iCs/>
          <w:color w:val="0070C0"/>
          <w:sz w:val="24"/>
          <w:szCs w:val="24"/>
        </w:rPr>
      </w:pPr>
    </w:p>
    <w:p>
      <w:pPr>
        <w:spacing w:after="0" w:line="240" w:lineRule="auto"/>
        <w:jc w:val="both"/>
        <w:rPr>
          <w:rFonts w:hint="default" w:ascii="Times New Roman" w:hAnsi="Times New Roman" w:cs="Times New Roman"/>
          <w:b/>
          <w:bCs/>
          <w:i/>
          <w:iCs/>
          <w:color w:val="0070C0"/>
          <w:sz w:val="24"/>
          <w:szCs w:val="24"/>
        </w:rPr>
      </w:pPr>
      <w:r>
        <w:rPr>
          <w:rFonts w:hint="default" w:ascii="Times New Roman" w:hAnsi="Times New Roman" w:cs="Times New Roman"/>
          <w:b/>
          <w:bCs/>
          <w:i/>
          <w:iCs/>
          <w:color w:val="0070C0"/>
          <w:sz w:val="24"/>
          <w:szCs w:val="24"/>
          <w:lang w:val="en-US"/>
        </w:rPr>
        <w:t xml:space="preserve">IV. </w:t>
      </w:r>
      <w:r>
        <w:rPr>
          <w:rFonts w:hint="default" w:ascii="Times New Roman" w:hAnsi="Times New Roman" w:cs="Times New Roman"/>
          <w:b/>
          <w:bCs/>
          <w:i/>
          <w:iCs/>
          <w:color w:val="0070C0"/>
          <w:sz w:val="24"/>
          <w:szCs w:val="24"/>
        </w:rPr>
        <w:t>Mark the letter A, B, C, or D to indicate the most suitable response to complete each of the following exchanges.</w:t>
      </w:r>
      <w:bookmarkStart w:id="0" w:name="bookmark192"/>
      <w:bookmarkEnd w:id="0"/>
    </w:p>
    <w:p>
      <w:pPr>
        <w:spacing w:after="0" w:line="240" w:lineRule="auto"/>
        <w:jc w:val="both"/>
        <w:rPr>
          <w:rFonts w:hint="default" w:ascii="Times New Roman" w:hAnsi="Times New Roman" w:cs="Times New Roman"/>
          <w:sz w:val="24"/>
          <w:szCs w:val="24"/>
        </w:rPr>
      </w:pPr>
      <w:r>
        <w:rPr>
          <w:rFonts w:hint="default" w:ascii="Times New Roman" w:hAnsi="Times New Roman" w:cs="Times New Roman"/>
          <w:b/>
          <w:bCs/>
          <w:sz w:val="24"/>
          <w:szCs w:val="24"/>
        </w:rPr>
        <w:t>1.</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"Thanks a lot for the lovely dinner."</w:t>
      </w:r>
      <w:r>
        <w:rPr>
          <w:rFonts w:hint="default" w:ascii="Times New Roman" w:hAnsi="Times New Roman" w:cs="Times New Roman"/>
          <w:sz w:val="24"/>
          <w:szCs w:val="24"/>
        </w:rPr>
        <w:t xml:space="preserve"> - “</w:t>
      </w:r>
      <w:r>
        <w:rPr>
          <w:rFonts w:hint="default" w:ascii="Times New Roman" w:hAnsi="Times New Roman" w:cs="Times New Roman"/>
          <w:color w:val="000000"/>
          <w:sz w:val="24"/>
          <w:szCs w:val="24"/>
        </w:rPr>
        <w:t>____________</w:t>
      </w:r>
      <w:r>
        <w:rPr>
          <w:rFonts w:hint="default" w:ascii="Times New Roman" w:hAnsi="Times New Roman" w:cs="Times New Roman"/>
          <w:sz w:val="24"/>
          <w:szCs w:val="24"/>
        </w:rPr>
        <w:t>”</w:t>
      </w:r>
    </w:p>
    <w:p>
      <w:pPr>
        <w:spacing w:after="0" w:line="240" w:lineRule="auto"/>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A. You're welcome.</w:t>
      </w:r>
      <w:r>
        <w:rPr>
          <w:rFonts w:hint="default" w:ascii="Times New Roman" w:hAnsi="Times New Roman" w:cs="Times New Roman"/>
          <w:sz w:val="24"/>
          <w:szCs w:val="24"/>
        </w:rPr>
        <w:t xml:space="preserve"> </w:t>
      </w:r>
      <w:r>
        <w:rPr>
          <w:rFonts w:hint="default" w:ascii="Times New Roman" w:hAnsi="Times New Roman" w:cs="Times New Roman"/>
          <w:sz w:val="24"/>
          <w:szCs w:val="24"/>
        </w:rPr>
        <w:tab/>
      </w:r>
      <w:r>
        <w:rPr>
          <w:rFonts w:hint="default" w:ascii="Times New Roman" w:hAnsi="Times New Roman" w:cs="Times New Roman"/>
          <w:color w:val="000000"/>
          <w:sz w:val="24"/>
          <w:szCs w:val="24"/>
        </w:rPr>
        <w:t>B. It's all right.</w:t>
      </w:r>
      <w:r>
        <w:rPr>
          <w:rFonts w:hint="default" w:ascii="Times New Roman" w:hAnsi="Times New Roman" w:cs="Times New Roman"/>
          <w:color w:val="000000"/>
          <w:sz w:val="24"/>
          <w:szCs w:val="24"/>
        </w:rPr>
        <w:tab/>
      </w:r>
      <w:r>
        <w:rPr>
          <w:rFonts w:hint="default" w:ascii="Times New Roman" w:hAnsi="Times New Roman" w:cs="Times New Roman"/>
          <w:color w:val="000000"/>
          <w:sz w:val="24"/>
          <w:szCs w:val="24"/>
        </w:rPr>
        <w:tab/>
      </w:r>
      <w:r>
        <w:rPr>
          <w:rFonts w:hint="default" w:ascii="Times New Roman" w:hAnsi="Times New Roman" w:cs="Times New Roman"/>
          <w:sz w:val="24"/>
          <w:szCs w:val="24"/>
        </w:rPr>
        <w:t>C.</w:t>
      </w:r>
      <w:r>
        <w:rPr>
          <w:rFonts w:hint="default" w:ascii="Times New Roman" w:hAnsi="Times New Roman" w:cs="Times New Roman"/>
          <w:color w:val="000000"/>
          <w:sz w:val="24"/>
          <w:szCs w:val="24"/>
        </w:rPr>
        <w:t xml:space="preserve"> Thank you too.</w:t>
      </w:r>
      <w:r>
        <w:rPr>
          <w:rFonts w:hint="default" w:ascii="Times New Roman" w:hAnsi="Times New Roman" w:cs="Times New Roman"/>
          <w:sz w:val="24"/>
          <w:szCs w:val="24"/>
        </w:rPr>
        <w:t xml:space="preserve"> </w:t>
      </w:r>
      <w:r>
        <w:rPr>
          <w:rFonts w:hint="default" w:ascii="Times New Roman" w:hAnsi="Times New Roman" w:cs="Times New Roman"/>
          <w:sz w:val="24"/>
          <w:szCs w:val="24"/>
        </w:rPr>
        <w:tab/>
      </w:r>
      <w:r>
        <w:rPr>
          <w:rFonts w:hint="default" w:ascii="Times New Roman" w:hAnsi="Times New Roman" w:cs="Times New Roman"/>
          <w:color w:val="000000"/>
          <w:sz w:val="24"/>
          <w:szCs w:val="24"/>
        </w:rPr>
        <w:t>D. Please don't say so.</w:t>
      </w:r>
      <w:bookmarkStart w:id="1" w:name="bookmark171"/>
      <w:bookmarkEnd w:id="1"/>
    </w:p>
    <w:p>
      <w:pPr>
        <w:spacing w:after="0" w:line="240" w:lineRule="auto"/>
        <w:jc w:val="both"/>
        <w:rPr>
          <w:rFonts w:hint="default" w:ascii="Times New Roman" w:hAnsi="Times New Roman" w:cs="Times New Roman"/>
          <w:sz w:val="24"/>
          <w:szCs w:val="24"/>
        </w:rPr>
      </w:pPr>
      <w:r>
        <w:rPr>
          <w:rFonts w:hint="default" w:ascii="Times New Roman" w:hAnsi="Times New Roman" w:cs="Times New Roman"/>
          <w:b/>
          <w:bCs/>
          <w:sz w:val="24"/>
          <w:szCs w:val="24"/>
        </w:rPr>
        <w:t>2.</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“I’m getting a bit overweight."</w:t>
      </w:r>
      <w:r>
        <w:rPr>
          <w:rFonts w:hint="default" w:ascii="Times New Roman" w:hAnsi="Times New Roman" w:cs="Times New Roman"/>
          <w:sz w:val="24"/>
          <w:szCs w:val="24"/>
        </w:rPr>
        <w:t xml:space="preserve"> -  “</w:t>
      </w:r>
      <w:r>
        <w:rPr>
          <w:rFonts w:hint="default" w:ascii="Times New Roman" w:hAnsi="Times New Roman" w:cs="Times New Roman"/>
          <w:color w:val="000000"/>
          <w:sz w:val="24"/>
          <w:szCs w:val="24"/>
        </w:rPr>
        <w:t>____________</w:t>
      </w:r>
      <w:r>
        <w:rPr>
          <w:rFonts w:hint="default" w:ascii="Times New Roman" w:hAnsi="Times New Roman" w:cs="Times New Roman"/>
          <w:sz w:val="24"/>
          <w:szCs w:val="24"/>
        </w:rPr>
        <w:t>”</w:t>
      </w:r>
    </w:p>
    <w:p>
      <w:pPr>
        <w:spacing w:after="0" w:line="240" w:lineRule="auto"/>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A. You might eat a bit more.</w:t>
      </w:r>
      <w:r>
        <w:rPr>
          <w:rFonts w:hint="default" w:ascii="Times New Roman" w:hAnsi="Times New Roman" w:cs="Times New Roman"/>
          <w:sz w:val="24"/>
          <w:szCs w:val="24"/>
        </w:rPr>
        <w:t xml:space="preserve"> </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000000"/>
          <w:sz w:val="24"/>
          <w:szCs w:val="24"/>
        </w:rPr>
        <w:t>B. You shouldn't eat so much.</w:t>
      </w:r>
    </w:p>
    <w:p>
      <w:pPr>
        <w:spacing w:after="0" w:line="240" w:lineRule="auto"/>
        <w:jc w:val="both"/>
        <w:rPr>
          <w:rFonts w:hint="default" w:ascii="Times New Roman" w:hAnsi="Times New Roman" w:cs="Times New Roman"/>
          <w:color w:val="000000"/>
          <w:sz w:val="24"/>
          <w:szCs w:val="24"/>
        </w:rPr>
      </w:pPr>
      <w:r>
        <w:rPr>
          <w:rFonts w:hint="default" w:ascii="Times New Roman" w:hAnsi="Times New Roman" w:cs="Times New Roman"/>
          <w:sz w:val="24"/>
          <w:szCs w:val="24"/>
        </w:rPr>
        <w:t>C.</w:t>
      </w:r>
      <w:r>
        <w:rPr>
          <w:rFonts w:hint="default" w:ascii="Times New Roman" w:hAnsi="Times New Roman" w:cs="Times New Roman"/>
          <w:color w:val="000000"/>
          <w:sz w:val="24"/>
          <w:szCs w:val="24"/>
        </w:rPr>
        <w:t xml:space="preserve"> You can't be hungry now.</w:t>
      </w:r>
      <w:r>
        <w:rPr>
          <w:rFonts w:hint="default" w:ascii="Times New Roman" w:hAnsi="Times New Roman" w:cs="Times New Roman"/>
          <w:sz w:val="24"/>
          <w:szCs w:val="24"/>
        </w:rPr>
        <w:t xml:space="preserve"> </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color w:val="000000"/>
          <w:sz w:val="24"/>
          <w:szCs w:val="24"/>
        </w:rPr>
        <w:t>D. You need more nutritious food.</w:t>
      </w:r>
    </w:p>
    <w:p>
      <w:pPr>
        <w:spacing w:after="0" w:line="240" w:lineRule="auto"/>
        <w:jc w:val="both"/>
        <w:rPr>
          <w:rFonts w:hint="default" w:ascii="Times New Roman" w:hAnsi="Times New Roman" w:cs="Times New Roman"/>
          <w:b/>
          <w:bCs/>
          <w:i/>
          <w:iCs/>
          <w:color w:val="0070C0"/>
          <w:sz w:val="24"/>
          <w:szCs w:val="24"/>
        </w:rPr>
      </w:pPr>
      <w:r>
        <w:rPr>
          <w:rFonts w:hint="default" w:ascii="Times New Roman" w:hAnsi="Times New Roman" w:cs="Times New Roman"/>
          <w:b/>
          <w:bCs/>
          <w:i/>
          <w:iCs/>
          <w:color w:val="0070C0"/>
          <w:sz w:val="24"/>
          <w:szCs w:val="24"/>
          <w:lang w:val="en-US"/>
        </w:rPr>
        <w:t xml:space="preserve">V. </w:t>
      </w:r>
      <w:r>
        <w:rPr>
          <w:rFonts w:hint="default" w:ascii="Times New Roman" w:hAnsi="Times New Roman" w:cs="Times New Roman"/>
          <w:b/>
          <w:bCs/>
          <w:i/>
          <w:iCs/>
          <w:color w:val="0070C0"/>
          <w:sz w:val="24"/>
          <w:szCs w:val="24"/>
        </w:rPr>
        <w:t>Mark the letter A, B, C, or D to indicate the word(s) CLOSEST in meaning to the underlined word(s) in each of the following questions.</w:t>
      </w:r>
      <w:bookmarkStart w:id="2" w:name="bookmark188"/>
      <w:bookmarkEnd w:id="2"/>
    </w:p>
    <w:p>
      <w:pPr>
        <w:spacing w:after="0" w:line="240" w:lineRule="auto"/>
        <w:jc w:val="both"/>
        <w:rPr>
          <w:rFonts w:hint="default" w:ascii="Times New Roman" w:hAnsi="Times New Roman" w:cs="Times New Roman"/>
          <w:color w:val="000000"/>
          <w:sz w:val="24"/>
          <w:szCs w:val="24"/>
        </w:rPr>
      </w:pPr>
      <w:r>
        <w:rPr>
          <w:rFonts w:hint="default" w:ascii="Times New Roman" w:hAnsi="Times New Roman" w:cs="Times New Roman"/>
          <w:b/>
          <w:bCs/>
          <w:sz w:val="24"/>
          <w:szCs w:val="24"/>
        </w:rPr>
        <w:t>1.</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It is easy to make a salad. </w:t>
      </w:r>
      <w:r>
        <w:rPr>
          <w:rFonts w:hint="default" w:ascii="Times New Roman" w:hAnsi="Times New Roman" w:cs="Times New Roman"/>
          <w:color w:val="000000"/>
          <w:sz w:val="24"/>
          <w:szCs w:val="24"/>
          <w:u w:val="single"/>
        </w:rPr>
        <w:t>Mix</w:t>
      </w:r>
      <w:r>
        <w:rPr>
          <w:rFonts w:hint="default" w:ascii="Times New Roman" w:hAnsi="Times New Roman" w:cs="Times New Roman"/>
          <w:color w:val="000000"/>
          <w:sz w:val="24"/>
          <w:szCs w:val="24"/>
        </w:rPr>
        <w:t xml:space="preserve"> some lettuce, tomatoes and cucumber.</w:t>
      </w:r>
    </w:p>
    <w:p>
      <w:pPr>
        <w:spacing w:after="0" w:line="240" w:lineRule="auto"/>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A. put together</w:t>
      </w:r>
      <w:r>
        <w:rPr>
          <w:rFonts w:hint="default" w:ascii="Times New Roman" w:hAnsi="Times New Roman" w:cs="Times New Roman"/>
          <w:color w:val="000000"/>
          <w:sz w:val="24"/>
          <w:szCs w:val="24"/>
        </w:rPr>
        <w:tab/>
      </w:r>
      <w:r>
        <w:rPr>
          <w:rFonts w:hint="default" w:ascii="Times New Roman" w:hAnsi="Times New Roman" w:cs="Times New Roman"/>
          <w:color w:val="000000"/>
          <w:sz w:val="24"/>
          <w:szCs w:val="24"/>
        </w:rPr>
        <w:t>B. takeout</w:t>
      </w:r>
      <w:r>
        <w:rPr>
          <w:rFonts w:hint="default" w:ascii="Times New Roman" w:hAnsi="Times New Roman" w:cs="Times New Roman"/>
          <w:color w:val="000000"/>
          <w:sz w:val="24"/>
          <w:szCs w:val="24"/>
        </w:rPr>
        <w:tab/>
      </w:r>
      <w:r>
        <w:rPr>
          <w:rFonts w:hint="default" w:ascii="Times New Roman" w:hAnsi="Times New Roman" w:cs="Times New Roman"/>
          <w:color w:val="000000"/>
          <w:sz w:val="24"/>
          <w:szCs w:val="24"/>
        </w:rPr>
        <w:tab/>
      </w:r>
      <w:r>
        <w:rPr>
          <w:rFonts w:hint="default" w:ascii="Times New Roman" w:hAnsi="Times New Roman" w:cs="Times New Roman"/>
          <w:sz w:val="24"/>
          <w:szCs w:val="24"/>
        </w:rPr>
        <w:t>C.</w:t>
      </w:r>
      <w:r>
        <w:rPr>
          <w:rFonts w:hint="default" w:ascii="Times New Roman" w:hAnsi="Times New Roman" w:cs="Times New Roman"/>
          <w:color w:val="000000"/>
          <w:sz w:val="24"/>
          <w:szCs w:val="24"/>
        </w:rPr>
        <w:t xml:space="preserve"> cook well</w:t>
      </w:r>
      <w:r>
        <w:rPr>
          <w:rFonts w:hint="default" w:ascii="Times New Roman" w:hAnsi="Times New Roman" w:cs="Times New Roman"/>
          <w:color w:val="000000"/>
          <w:sz w:val="24"/>
          <w:szCs w:val="24"/>
        </w:rPr>
        <w:tab/>
      </w:r>
      <w:r>
        <w:rPr>
          <w:rFonts w:hint="default" w:ascii="Times New Roman" w:hAnsi="Times New Roman" w:cs="Times New Roman"/>
          <w:color w:val="000000"/>
          <w:sz w:val="24"/>
          <w:szCs w:val="24"/>
        </w:rPr>
        <w:tab/>
      </w:r>
      <w:r>
        <w:rPr>
          <w:rFonts w:hint="default" w:ascii="Times New Roman" w:hAnsi="Times New Roman" w:cs="Times New Roman"/>
          <w:color w:val="000000"/>
          <w:sz w:val="24"/>
          <w:szCs w:val="24"/>
        </w:rPr>
        <w:t>D. sellout</w:t>
      </w:r>
      <w:bookmarkStart w:id="3" w:name="bookmark189"/>
      <w:bookmarkEnd w:id="3"/>
    </w:p>
    <w:p>
      <w:pPr>
        <w:spacing w:after="0" w:line="240" w:lineRule="auto"/>
        <w:jc w:val="both"/>
        <w:rPr>
          <w:rFonts w:hint="default" w:ascii="Times New Roman" w:hAnsi="Times New Roman" w:cs="Times New Roman"/>
          <w:color w:val="000000"/>
          <w:sz w:val="24"/>
          <w:szCs w:val="24"/>
        </w:rPr>
      </w:pPr>
      <w:r>
        <w:rPr>
          <w:rFonts w:hint="default" w:ascii="Times New Roman" w:hAnsi="Times New Roman" w:cs="Times New Roman"/>
          <w:b/>
          <w:bCs/>
          <w:sz w:val="24"/>
          <w:szCs w:val="24"/>
          <w:lang w:val="en-US"/>
        </w:rPr>
        <w:t>2</w:t>
      </w:r>
      <w:r>
        <w:rPr>
          <w:rFonts w:hint="default" w:ascii="Times New Roman" w:hAnsi="Times New Roman" w:cs="Times New Roman"/>
          <w:b/>
          <w:bCs/>
          <w:sz w:val="24"/>
          <w:szCs w:val="24"/>
        </w:rPr>
        <w:t>.</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Most rice grows in water or wet soil. </w:t>
      </w:r>
      <w:r>
        <w:rPr>
          <w:rFonts w:hint="default" w:ascii="Times New Roman" w:hAnsi="Times New Roman" w:cs="Times New Roman"/>
          <w:color w:val="000000"/>
          <w:sz w:val="24"/>
          <w:szCs w:val="24"/>
          <w:u w:val="single"/>
        </w:rPr>
        <w:t>However</w:t>
      </w:r>
      <w:r>
        <w:rPr>
          <w:rFonts w:hint="default" w:ascii="Times New Roman" w:hAnsi="Times New Roman" w:cs="Times New Roman"/>
          <w:color w:val="000000"/>
          <w:sz w:val="24"/>
          <w:szCs w:val="24"/>
        </w:rPr>
        <w:t>, some rice grows on dry land.</w:t>
      </w:r>
    </w:p>
    <w:p>
      <w:pPr>
        <w:spacing w:after="0" w:line="240" w:lineRule="auto"/>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A. And</w:t>
      </w:r>
      <w:r>
        <w:rPr>
          <w:rFonts w:hint="default" w:ascii="Times New Roman" w:hAnsi="Times New Roman" w:cs="Times New Roman"/>
          <w:color w:val="000000"/>
          <w:sz w:val="24"/>
          <w:szCs w:val="24"/>
        </w:rPr>
        <w:tab/>
      </w:r>
      <w:r>
        <w:rPr>
          <w:rFonts w:hint="default" w:ascii="Times New Roman" w:hAnsi="Times New Roman" w:cs="Times New Roman"/>
          <w:color w:val="000000"/>
          <w:sz w:val="24"/>
          <w:szCs w:val="24"/>
        </w:rPr>
        <w:tab/>
      </w:r>
      <w:r>
        <w:rPr>
          <w:rFonts w:hint="default" w:ascii="Times New Roman" w:hAnsi="Times New Roman" w:cs="Times New Roman"/>
          <w:color w:val="000000"/>
          <w:sz w:val="24"/>
          <w:szCs w:val="24"/>
        </w:rPr>
        <w:tab/>
      </w:r>
      <w:r>
        <w:rPr>
          <w:rFonts w:hint="default" w:ascii="Times New Roman" w:hAnsi="Times New Roman" w:cs="Times New Roman"/>
          <w:color w:val="000000"/>
          <w:sz w:val="24"/>
          <w:szCs w:val="24"/>
        </w:rPr>
        <w:t>B. If</w:t>
      </w:r>
      <w:r>
        <w:rPr>
          <w:rFonts w:hint="default" w:ascii="Times New Roman" w:hAnsi="Times New Roman" w:cs="Times New Roman"/>
          <w:color w:val="000000"/>
          <w:sz w:val="24"/>
          <w:szCs w:val="24"/>
        </w:rPr>
        <w:tab/>
      </w:r>
      <w:r>
        <w:rPr>
          <w:rFonts w:hint="default" w:ascii="Times New Roman" w:hAnsi="Times New Roman" w:cs="Times New Roman"/>
          <w:color w:val="000000"/>
          <w:sz w:val="24"/>
          <w:szCs w:val="24"/>
        </w:rPr>
        <w:tab/>
      </w:r>
      <w:r>
        <w:rPr>
          <w:rFonts w:hint="default" w:ascii="Times New Roman" w:hAnsi="Times New Roman" w:cs="Times New Roman"/>
          <w:color w:val="000000"/>
          <w:sz w:val="24"/>
          <w:szCs w:val="24"/>
        </w:rPr>
        <w:tab/>
      </w:r>
      <w:r>
        <w:rPr>
          <w:rFonts w:hint="default" w:ascii="Times New Roman" w:hAnsi="Times New Roman" w:cs="Times New Roman"/>
          <w:sz w:val="24"/>
          <w:szCs w:val="24"/>
        </w:rPr>
        <w:t>C.</w:t>
      </w:r>
      <w:r>
        <w:rPr>
          <w:rFonts w:hint="default" w:ascii="Times New Roman" w:hAnsi="Times New Roman" w:cs="Times New Roman"/>
          <w:color w:val="000000"/>
          <w:sz w:val="24"/>
          <w:szCs w:val="24"/>
        </w:rPr>
        <w:t xml:space="preserve"> So</w:t>
      </w:r>
      <w:r>
        <w:rPr>
          <w:rFonts w:hint="default" w:ascii="Times New Roman" w:hAnsi="Times New Roman" w:cs="Times New Roman"/>
          <w:color w:val="000000"/>
          <w:sz w:val="24"/>
          <w:szCs w:val="24"/>
        </w:rPr>
        <w:tab/>
      </w:r>
      <w:r>
        <w:rPr>
          <w:rFonts w:hint="default" w:ascii="Times New Roman" w:hAnsi="Times New Roman" w:cs="Times New Roman"/>
          <w:color w:val="000000"/>
          <w:sz w:val="24"/>
          <w:szCs w:val="24"/>
        </w:rPr>
        <w:tab/>
      </w:r>
      <w:r>
        <w:rPr>
          <w:rFonts w:hint="default" w:ascii="Times New Roman" w:hAnsi="Times New Roman" w:cs="Times New Roman"/>
          <w:color w:val="000000"/>
          <w:sz w:val="24"/>
          <w:szCs w:val="24"/>
        </w:rPr>
        <w:tab/>
      </w:r>
      <w:r>
        <w:rPr>
          <w:rFonts w:hint="default" w:ascii="Times New Roman" w:hAnsi="Times New Roman" w:cs="Times New Roman"/>
          <w:color w:val="000000"/>
          <w:sz w:val="24"/>
          <w:szCs w:val="24"/>
        </w:rPr>
        <w:t>D. But</w:t>
      </w:r>
    </w:p>
    <w:p>
      <w:pPr>
        <w:pStyle w:val="249"/>
        <w:spacing w:before="0" w:after="0" w:line="240" w:lineRule="auto"/>
        <w:rPr>
          <w:rFonts w:hint="default" w:ascii="Times New Roman" w:hAnsi="Times New Roman" w:eastAsia="Times New Roman" w:cs="Times New Roman"/>
          <w:b/>
          <w:i/>
          <w:color w:val="000000" w:themeColor="text1"/>
          <w:sz w:val="24"/>
          <w:szCs w:val="24"/>
          <w14:textFill>
            <w14:solidFill>
              <w14:schemeClr w14:val="tx1"/>
            </w14:solidFill>
          </w14:textFill>
        </w:rPr>
      </w:pPr>
      <w:r>
        <w:rPr>
          <w:rFonts w:hint="default" w:ascii="Times New Roman" w:hAnsi="Times New Roman" w:eastAsia="Times New Roman" w:cs="Times New Roman"/>
          <w:b/>
          <w:bCs/>
          <w:i/>
          <w:color w:val="000000"/>
          <w:sz w:val="24"/>
          <w:szCs w:val="24"/>
          <w:lang w:val="en-US"/>
        </w:rPr>
        <w:t xml:space="preserve">VI. </w:t>
      </w:r>
      <w:r>
        <w:rPr>
          <w:rFonts w:hint="default" w:ascii="Times New Roman" w:hAnsi="Times New Roman" w:eastAsia="Times New Roman" w:cs="Times New Roman"/>
          <w:b/>
          <w:bCs/>
          <w:i/>
          <w:color w:val="000000"/>
          <w:sz w:val="24"/>
          <w:szCs w:val="24"/>
        </w:rPr>
        <w:t>Mark the letter A, B, C or D on your answer sheet to indicate the word(s) OPPOSITE in meaning to the underlined word(s) in each of the following questions.</w:t>
      </w:r>
    </w:p>
    <w:p>
      <w:pPr>
        <w:pStyle w:val="249"/>
        <w:spacing w:before="0" w:after="0" w:line="240" w:lineRule="auto"/>
        <w:rPr>
          <w:rFonts w:hint="default" w:ascii="Times New Roman" w:hAnsi="Times New Roman" w:cs="Times New Roman"/>
          <w:bCs/>
          <w:iCs/>
          <w:color w:val="FF0000"/>
          <w:sz w:val="24"/>
          <w:szCs w:val="24"/>
        </w:rPr>
      </w:pPr>
      <w:r>
        <w:rPr>
          <w:rFonts w:hint="default" w:ascii="Times New Roman" w:hAnsi="Times New Roman" w:cs="Times New Roman"/>
          <w:b/>
          <w:color w:val="000000"/>
          <w:sz w:val="24"/>
          <w:szCs w:val="24"/>
          <w:lang w:val="en-US"/>
        </w:rPr>
        <w:t>1</w:t>
      </w:r>
      <w:r>
        <w:rPr>
          <w:rFonts w:hint="default" w:ascii="Times New Roman" w:hAnsi="Times New Roman" w:cs="Times New Roman"/>
          <w:b/>
          <w:color w:val="000000"/>
          <w:sz w:val="24"/>
          <w:szCs w:val="24"/>
        </w:rPr>
        <w:t xml:space="preserve">. </w:t>
      </w:r>
      <w:r>
        <w:rPr>
          <w:rFonts w:hint="default" w:ascii="Times New Roman" w:hAnsi="Times New Roman" w:cs="Times New Roman"/>
          <w:color w:val="000000"/>
          <w:sz w:val="24"/>
          <w:szCs w:val="24"/>
          <w:highlight w:val="white"/>
        </w:rPr>
        <w:t>"It's cold outside. Remember to</w:t>
      </w:r>
      <w:r>
        <w:rPr>
          <w:rFonts w:hint="default" w:ascii="Times New Roman" w:hAnsi="Times New Roman" w:cs="Times New Roman"/>
          <w:color w:val="000000"/>
          <w:sz w:val="24"/>
          <w:szCs w:val="24"/>
          <w:highlight w:val="white"/>
          <w:u w:val="single"/>
        </w:rPr>
        <w:t xml:space="preserve"> </w:t>
      </w:r>
      <w:r>
        <w:rPr>
          <w:rFonts w:hint="default" w:ascii="Times New Roman" w:hAnsi="Times New Roman" w:cs="Times New Roman"/>
          <w:i/>
          <w:color w:val="000000"/>
          <w:sz w:val="24"/>
          <w:szCs w:val="24"/>
          <w:highlight w:val="white"/>
          <w:u w:val="single"/>
        </w:rPr>
        <w:t>put on</w:t>
      </w:r>
      <w:r>
        <w:rPr>
          <w:rFonts w:hint="default" w:ascii="Times New Roman" w:hAnsi="Times New Roman" w:cs="Times New Roman"/>
          <w:color w:val="000000"/>
          <w:sz w:val="24"/>
          <w:szCs w:val="24"/>
          <w:highlight w:val="white"/>
          <w:u w:val="single"/>
        </w:rPr>
        <w:t xml:space="preserve"> </w:t>
      </w:r>
      <w:r>
        <w:rPr>
          <w:rFonts w:hint="default" w:ascii="Times New Roman" w:hAnsi="Times New Roman" w:cs="Times New Roman"/>
          <w:color w:val="000000"/>
          <w:sz w:val="24"/>
          <w:szCs w:val="24"/>
          <w:highlight w:val="white"/>
        </w:rPr>
        <w:t>warm clothes."</w:t>
      </w:r>
    </w:p>
    <w:p>
      <w:pPr>
        <w:tabs>
          <w:tab w:val="left" w:pos="283"/>
          <w:tab w:val="left" w:pos="2906"/>
          <w:tab w:val="left" w:pos="5528"/>
          <w:tab w:val="left" w:pos="8150"/>
        </w:tabs>
        <w:spacing w:line="240" w:lineRule="auto"/>
        <w:ind w:left="0" w:firstLine="0"/>
        <w:rPr>
          <w:rFonts w:hint="default" w:ascii="Times New Roman" w:hAnsi="Times New Roman" w:cs="Times New Roman"/>
          <w:color w:val="000000"/>
          <w:sz w:val="24"/>
          <w:szCs w:val="24"/>
        </w:rPr>
      </w:pPr>
      <w:r>
        <w:rPr>
          <w:rStyle w:val="250"/>
          <w:rFonts w:hint="default" w:ascii="Times New Roman" w:hAnsi="Times New Roman" w:cs="Times New Roman"/>
          <w:b/>
          <w:sz w:val="24"/>
          <w:szCs w:val="24"/>
        </w:rPr>
        <w:tab/>
      </w:r>
      <w:r>
        <w:rPr>
          <w:rStyle w:val="250"/>
          <w:rFonts w:hint="default" w:ascii="Times New Roman" w:hAnsi="Times New Roman" w:cs="Times New Roman"/>
          <w:b/>
          <w:sz w:val="24"/>
          <w:szCs w:val="24"/>
        </w:rPr>
        <w:t xml:space="preserve">A. </w:t>
      </w:r>
      <w:r>
        <w:rPr>
          <w:rFonts w:hint="default" w:ascii="Times New Roman" w:hAnsi="Times New Roman" w:cs="Times New Roman"/>
          <w:color w:val="000000"/>
          <w:sz w:val="24"/>
          <w:szCs w:val="24"/>
          <w:highlight w:val="white"/>
        </w:rPr>
        <w:t>wear</w:t>
      </w:r>
      <w:r>
        <w:rPr>
          <w:rStyle w:val="250"/>
          <w:rFonts w:hint="default" w:ascii="Times New Roman" w:hAnsi="Times New Roman" w:cs="Times New Roman"/>
          <w:b/>
          <w:sz w:val="24"/>
          <w:szCs w:val="24"/>
        </w:rPr>
        <w:tab/>
      </w:r>
      <w:r>
        <w:rPr>
          <w:rStyle w:val="250"/>
          <w:rFonts w:hint="default" w:ascii="Times New Roman" w:hAnsi="Times New Roman" w:cs="Times New Roman"/>
          <w:b/>
          <w:sz w:val="24"/>
          <w:szCs w:val="24"/>
        </w:rPr>
        <w:t xml:space="preserve">B. </w:t>
      </w:r>
      <w:r>
        <w:rPr>
          <w:rFonts w:hint="default" w:ascii="Times New Roman" w:hAnsi="Times New Roman" w:cs="Times New Roman"/>
          <w:color w:val="000000"/>
          <w:sz w:val="24"/>
          <w:szCs w:val="24"/>
          <w:highlight w:val="white"/>
        </w:rPr>
        <w:t>put off</w:t>
      </w:r>
      <w:r>
        <w:rPr>
          <w:rStyle w:val="250"/>
          <w:rFonts w:hint="default" w:ascii="Times New Roman" w:hAnsi="Times New Roman" w:cs="Times New Roman"/>
          <w:b/>
          <w:sz w:val="24"/>
          <w:szCs w:val="24"/>
        </w:rPr>
        <w:tab/>
      </w:r>
      <w:r>
        <w:rPr>
          <w:rStyle w:val="250"/>
          <w:rFonts w:hint="default" w:ascii="Times New Roman" w:hAnsi="Times New Roman" w:cs="Times New Roman"/>
          <w:b/>
          <w:sz w:val="24"/>
          <w:szCs w:val="24"/>
        </w:rPr>
        <w:t xml:space="preserve">C. </w:t>
      </w:r>
      <w:r>
        <w:rPr>
          <w:rFonts w:hint="default" w:ascii="Times New Roman" w:hAnsi="Times New Roman" w:cs="Times New Roman"/>
          <w:color w:val="000000"/>
          <w:sz w:val="24"/>
          <w:szCs w:val="24"/>
          <w:highlight w:val="white"/>
        </w:rPr>
        <w:t>wear out</w:t>
      </w:r>
      <w:r>
        <w:rPr>
          <w:rFonts w:hint="default" w:ascii="Times New Roman" w:hAnsi="Times New Roman" w:cs="Times New Roman"/>
          <w:color w:val="000000"/>
          <w:sz w:val="24"/>
          <w:szCs w:val="24"/>
          <w:highlight w:val="white"/>
          <w:lang w:val="en-US"/>
        </w:rPr>
        <w:t xml:space="preserve">         </w:t>
      </w:r>
      <w:r>
        <w:rPr>
          <w:rStyle w:val="250"/>
          <w:rFonts w:hint="default" w:ascii="Times New Roman" w:hAnsi="Times New Roman" w:cs="Times New Roman"/>
          <w:b/>
          <w:sz w:val="24"/>
          <w:szCs w:val="24"/>
        </w:rPr>
        <w:t xml:space="preserve">D. </w:t>
      </w:r>
      <w:r>
        <w:rPr>
          <w:rFonts w:hint="default" w:ascii="Times New Roman" w:hAnsi="Times New Roman" w:cs="Times New Roman"/>
          <w:color w:val="000000"/>
          <w:sz w:val="24"/>
          <w:szCs w:val="24"/>
        </w:rPr>
        <w:t>take off</w:t>
      </w:r>
    </w:p>
    <w:p>
      <w:pPr>
        <w:tabs>
          <w:tab w:val="left" w:pos="283"/>
          <w:tab w:val="left" w:pos="2906"/>
          <w:tab w:val="left" w:pos="5528"/>
          <w:tab w:val="left" w:pos="8150"/>
        </w:tabs>
        <w:spacing w:line="240" w:lineRule="auto"/>
        <w:ind w:left="0" w:firstLine="0"/>
        <w:rPr>
          <w:rFonts w:hint="default" w:ascii="Times New Roman" w:hAnsi="Times New Roman" w:cs="Times New Roman"/>
          <w:color w:val="000000"/>
          <w:sz w:val="24"/>
          <w:szCs w:val="24"/>
          <w:lang w:val="en-US"/>
        </w:rPr>
      </w:pPr>
      <w:r>
        <w:rPr>
          <w:rFonts w:hint="default" w:ascii="Times New Roman" w:hAnsi="Times New Roman" w:cs="Times New Roman"/>
          <w:color w:val="000000"/>
          <w:sz w:val="24"/>
          <w:szCs w:val="24"/>
          <w:lang w:val="en-US"/>
        </w:rPr>
        <w:t xml:space="preserve">2. Watching films in English is so </w:t>
      </w:r>
      <w:r>
        <w:rPr>
          <w:rFonts w:hint="default" w:ascii="Times New Roman" w:hAnsi="Times New Roman" w:cs="Times New Roman"/>
          <w:color w:val="000000"/>
          <w:sz w:val="24"/>
          <w:szCs w:val="24"/>
          <w:u w:val="single"/>
          <w:lang w:val="en-US"/>
        </w:rPr>
        <w:t>exciting</w:t>
      </w:r>
      <w:r>
        <w:rPr>
          <w:rFonts w:hint="default" w:ascii="Times New Roman" w:hAnsi="Times New Roman" w:cs="Times New Roman"/>
          <w:color w:val="000000"/>
          <w:sz w:val="24"/>
          <w:szCs w:val="24"/>
          <w:lang w:val="en-US"/>
        </w:rPr>
        <w:t>.</w:t>
      </w:r>
    </w:p>
    <w:p>
      <w:pPr>
        <w:tabs>
          <w:tab w:val="left" w:pos="283"/>
          <w:tab w:val="left" w:pos="2906"/>
          <w:tab w:val="left" w:pos="5528"/>
          <w:tab w:val="left" w:pos="8150"/>
        </w:tabs>
        <w:spacing w:line="240" w:lineRule="auto"/>
        <w:ind w:left="0" w:firstLine="0"/>
        <w:rPr>
          <w:rFonts w:hint="default" w:ascii="Times New Roman" w:hAnsi="Times New Roman" w:cs="Times New Roman"/>
          <w:color w:val="000000"/>
          <w:sz w:val="24"/>
          <w:szCs w:val="24"/>
          <w:lang w:val="en-US"/>
        </w:rPr>
      </w:pPr>
      <w:r>
        <w:rPr>
          <w:rFonts w:hint="default" w:ascii="Times New Roman" w:hAnsi="Times New Roman" w:cs="Times New Roman"/>
          <w:color w:val="000000"/>
          <w:sz w:val="24"/>
          <w:szCs w:val="24"/>
          <w:lang w:val="en-US"/>
        </w:rPr>
        <w:t>A. Good                                   B. interesting                    C. boring                D. wonderful</w:t>
      </w:r>
    </w:p>
    <w:p>
      <w:pPr>
        <w:numPr>
          <w:numId w:val="0"/>
        </w:numPr>
        <w:spacing w:line="240" w:lineRule="auto"/>
        <w:rPr>
          <w:rFonts w:hint="default" w:ascii="Times New Roman" w:hAnsi="Times New Roman" w:cs="Times New Roman"/>
          <w:b/>
          <w:bCs/>
          <w:sz w:val="24"/>
          <w:szCs w:val="24"/>
          <w:lang w:val="en-US" w:bidi="en-US"/>
        </w:rPr>
      </w:pPr>
      <w:r>
        <w:rPr>
          <w:rFonts w:hint="default" w:ascii="Times New Roman" w:hAnsi="Times New Roman" w:cs="Times New Roman"/>
          <w:b/>
          <w:bCs/>
          <w:sz w:val="24"/>
          <w:szCs w:val="24"/>
          <w:lang w:val="en-US" w:bidi="en-US"/>
        </w:rPr>
        <w:t>VII. Read the following passage and choose the best answer to each of the question.</w:t>
      </w:r>
    </w:p>
    <w:p>
      <w:pPr>
        <w:numPr>
          <w:ilvl w:val="0"/>
          <w:numId w:val="0"/>
        </w:numPr>
        <w:spacing w:line="240" w:lineRule="auto"/>
        <w:ind w:firstLine="240"/>
        <w:rPr>
          <w:rFonts w:hint="default" w:ascii="Times New Roman" w:hAnsi="Times New Roman" w:cs="Times New Roman"/>
          <w:b w:val="0"/>
          <w:bCs w:val="0"/>
          <w:sz w:val="24"/>
          <w:szCs w:val="24"/>
          <w:lang w:val="en-US" w:bidi="en-US"/>
        </w:rPr>
      </w:pPr>
      <w:r>
        <w:rPr>
          <w:rFonts w:hint="default" w:ascii="Times New Roman" w:hAnsi="Times New Roman" w:cs="Times New Roman"/>
          <w:b w:val="0"/>
          <w:bCs w:val="0"/>
          <w:sz w:val="24"/>
          <w:szCs w:val="24"/>
          <w:lang w:val="en-US" w:bidi="en-US"/>
        </w:rPr>
        <w:t>Cristiano Ronaldo was born in 1985 in Portugal. He is widely regarded as one of the best players in the world. Ronaldo became a soccer superstar. He played for English team Manchester United, Spain’s real Madrid and for Portugal. He plays in midfield, from where he regularly scores goals. Ronaldo started kicking a ball around  when he was three. He played very skillfully. When he was ten years old, he joins Sporting Lisbon and became the only player in their history.</w:t>
      </w:r>
    </w:p>
    <w:p>
      <w:pPr>
        <w:numPr>
          <w:ilvl w:val="0"/>
          <w:numId w:val="0"/>
        </w:numPr>
        <w:spacing w:line="240" w:lineRule="auto"/>
        <w:ind w:firstLine="240"/>
        <w:rPr>
          <w:rFonts w:hint="default" w:ascii="Times New Roman" w:hAnsi="Times New Roman" w:cs="Times New Roman"/>
          <w:b w:val="0"/>
          <w:bCs w:val="0"/>
          <w:sz w:val="24"/>
          <w:szCs w:val="24"/>
          <w:lang w:val="en-US" w:bidi="en-US"/>
        </w:rPr>
      </w:pPr>
      <w:r>
        <w:rPr>
          <w:rFonts w:hint="default" w:ascii="Times New Roman" w:hAnsi="Times New Roman" w:cs="Times New Roman"/>
          <w:b w:val="0"/>
          <w:bCs w:val="0"/>
          <w:sz w:val="24"/>
          <w:szCs w:val="24"/>
          <w:lang w:val="en-US" w:bidi="en-US"/>
        </w:rPr>
        <w:t xml:space="preserve"> In 2009, Ronaldo joined his boyhood heroes Real Madred and became the most expensive footballer in history. He earned a lot of money at that time. He broke Real’s scoring record in his second season with 53 goals in all competions. In 2012, Diego Mara Dona said Ronaldo was “the best player on the planet.”</w:t>
      </w:r>
    </w:p>
    <w:p>
      <w:pPr>
        <w:numPr>
          <w:ilvl w:val="0"/>
          <w:numId w:val="11"/>
        </w:numPr>
        <w:spacing w:line="240" w:lineRule="auto"/>
        <w:ind w:firstLine="240"/>
        <w:rPr>
          <w:rFonts w:hint="default" w:ascii="Times New Roman" w:hAnsi="Times New Roman" w:cs="Times New Roman"/>
          <w:b w:val="0"/>
          <w:bCs w:val="0"/>
          <w:sz w:val="24"/>
          <w:szCs w:val="24"/>
          <w:lang w:val="en-US" w:bidi="en-US"/>
        </w:rPr>
      </w:pPr>
      <w:r>
        <w:rPr>
          <w:rFonts w:hint="default" w:ascii="Times New Roman" w:hAnsi="Times New Roman" w:cs="Times New Roman"/>
          <w:b w:val="0"/>
          <w:bCs w:val="0"/>
          <w:sz w:val="24"/>
          <w:szCs w:val="24"/>
          <w:lang w:val="en-US" w:bidi="en-US"/>
        </w:rPr>
        <w:t>Where  was Cristiano Ronaldo from?</w:t>
      </w:r>
    </w:p>
    <w:p>
      <w:pPr>
        <w:numPr>
          <w:ilvl w:val="0"/>
          <w:numId w:val="12"/>
        </w:numPr>
        <w:spacing w:line="240" w:lineRule="auto"/>
        <w:rPr>
          <w:rFonts w:hint="default" w:ascii="Times New Roman" w:hAnsi="Times New Roman" w:cs="Times New Roman"/>
          <w:b w:val="0"/>
          <w:bCs w:val="0"/>
          <w:sz w:val="24"/>
          <w:szCs w:val="24"/>
          <w:lang w:val="en-US" w:bidi="en-US"/>
        </w:rPr>
      </w:pPr>
      <w:r>
        <w:rPr>
          <w:rFonts w:hint="default" w:ascii="Times New Roman" w:hAnsi="Times New Roman" w:cs="Times New Roman"/>
          <w:b w:val="0"/>
          <w:bCs w:val="0"/>
          <w:sz w:val="24"/>
          <w:szCs w:val="24"/>
          <w:lang w:val="en-US" w:bidi="en-US"/>
        </w:rPr>
        <w:t>England          B. The South                      C. Portugal                   D. USA</w:t>
      </w:r>
    </w:p>
    <w:p>
      <w:pPr>
        <w:numPr>
          <w:ilvl w:val="0"/>
          <w:numId w:val="11"/>
        </w:numPr>
        <w:spacing w:line="240" w:lineRule="auto"/>
        <w:ind w:left="0" w:leftChars="0" w:firstLine="240" w:firstLineChars="0"/>
        <w:rPr>
          <w:rFonts w:hint="default" w:ascii="Times New Roman" w:hAnsi="Times New Roman" w:cs="Times New Roman"/>
          <w:b w:val="0"/>
          <w:bCs w:val="0"/>
          <w:sz w:val="24"/>
          <w:szCs w:val="24"/>
          <w:lang w:val="en-US" w:bidi="en-US"/>
        </w:rPr>
      </w:pPr>
      <w:r>
        <w:rPr>
          <w:rFonts w:hint="default" w:ascii="Times New Roman" w:hAnsi="Times New Roman" w:cs="Times New Roman"/>
          <w:b w:val="0"/>
          <w:bCs w:val="0"/>
          <w:sz w:val="24"/>
          <w:szCs w:val="24"/>
          <w:lang w:val="en-US" w:bidi="en-US"/>
        </w:rPr>
        <w:t>He became a __________ superstar.</w:t>
      </w:r>
    </w:p>
    <w:p>
      <w:pPr>
        <w:numPr>
          <w:ilvl w:val="0"/>
          <w:numId w:val="13"/>
        </w:numPr>
        <w:spacing w:line="240" w:lineRule="auto"/>
        <w:rPr>
          <w:rFonts w:hint="default" w:ascii="Times New Roman" w:hAnsi="Times New Roman" w:cs="Times New Roman"/>
          <w:b w:val="0"/>
          <w:bCs w:val="0"/>
          <w:sz w:val="24"/>
          <w:szCs w:val="24"/>
          <w:lang w:val="en-US" w:bidi="en-US"/>
        </w:rPr>
      </w:pPr>
      <w:r>
        <w:rPr>
          <w:rFonts w:hint="default" w:ascii="Times New Roman" w:hAnsi="Times New Roman" w:cs="Times New Roman"/>
          <w:b w:val="0"/>
          <w:bCs w:val="0"/>
          <w:sz w:val="24"/>
          <w:szCs w:val="24"/>
          <w:lang w:val="en-US" w:bidi="en-US"/>
        </w:rPr>
        <w:t>Volleyball      B. football                          C. tennis                       D. badminton</w:t>
      </w:r>
    </w:p>
    <w:p>
      <w:pPr>
        <w:numPr>
          <w:ilvl w:val="0"/>
          <w:numId w:val="11"/>
        </w:numPr>
        <w:spacing w:line="240" w:lineRule="auto"/>
        <w:ind w:left="0" w:leftChars="0" w:firstLine="240" w:firstLineChars="0"/>
        <w:rPr>
          <w:rFonts w:hint="default" w:ascii="Times New Roman" w:hAnsi="Times New Roman" w:cs="Times New Roman"/>
          <w:b w:val="0"/>
          <w:bCs w:val="0"/>
          <w:sz w:val="24"/>
          <w:szCs w:val="24"/>
          <w:lang w:val="en-US" w:bidi="en-US"/>
        </w:rPr>
      </w:pPr>
      <w:r>
        <w:rPr>
          <w:rFonts w:hint="default" w:ascii="Times New Roman" w:hAnsi="Times New Roman" w:cs="Times New Roman"/>
          <w:b w:val="0"/>
          <w:bCs w:val="0"/>
          <w:sz w:val="24"/>
          <w:szCs w:val="24"/>
          <w:lang w:val="en-US" w:bidi="en-US"/>
        </w:rPr>
        <w:t>He bagan to kick the ball when he was_________.</w:t>
      </w:r>
    </w:p>
    <w:p>
      <w:pPr>
        <w:numPr>
          <w:ilvl w:val="0"/>
          <w:numId w:val="14"/>
        </w:numPr>
        <w:spacing w:line="240" w:lineRule="auto"/>
        <w:ind w:left="240" w:leftChars="0"/>
        <w:rPr>
          <w:rFonts w:hint="default" w:ascii="Times New Roman" w:hAnsi="Times New Roman" w:cs="Times New Roman"/>
          <w:b w:val="0"/>
          <w:bCs w:val="0"/>
          <w:sz w:val="24"/>
          <w:szCs w:val="24"/>
          <w:lang w:val="en-US" w:bidi="en-US"/>
        </w:rPr>
      </w:pPr>
      <w:r>
        <w:rPr>
          <w:rFonts w:hint="default" w:ascii="Times New Roman" w:hAnsi="Times New Roman" w:cs="Times New Roman"/>
          <w:b w:val="0"/>
          <w:bCs w:val="0"/>
          <w:sz w:val="24"/>
          <w:szCs w:val="24"/>
          <w:lang w:val="en-US" w:bidi="en-US"/>
        </w:rPr>
        <w:t>Ten             B. three                                C. twenty                     D. fifity three</w:t>
      </w:r>
    </w:p>
    <w:p>
      <w:pPr>
        <w:numPr>
          <w:ilvl w:val="0"/>
          <w:numId w:val="11"/>
        </w:numPr>
        <w:spacing w:line="240" w:lineRule="auto"/>
        <w:ind w:left="0" w:leftChars="0" w:firstLine="240" w:firstLineChars="0"/>
        <w:rPr>
          <w:rFonts w:hint="default" w:ascii="Times New Roman" w:hAnsi="Times New Roman" w:cs="Times New Roman"/>
          <w:b w:val="0"/>
          <w:bCs w:val="0"/>
          <w:sz w:val="24"/>
          <w:szCs w:val="24"/>
          <w:lang w:val="en-US" w:bidi="en-US"/>
        </w:rPr>
      </w:pPr>
      <w:r>
        <w:rPr>
          <w:rFonts w:hint="default" w:ascii="Times New Roman" w:hAnsi="Times New Roman" w:cs="Times New Roman"/>
          <w:b w:val="0"/>
          <w:bCs w:val="0"/>
          <w:sz w:val="24"/>
          <w:szCs w:val="24"/>
          <w:lang w:val="en-US" w:bidi="en-US"/>
        </w:rPr>
        <w:t>Why did  Ronaldo become the most expensive footballer in history?</w:t>
      </w:r>
    </w:p>
    <w:p>
      <w:pPr>
        <w:numPr>
          <w:ilvl w:val="0"/>
          <w:numId w:val="15"/>
        </w:numPr>
        <w:spacing w:line="240" w:lineRule="auto"/>
        <w:ind w:left="240" w:leftChars="0"/>
        <w:rPr>
          <w:rFonts w:hint="default" w:ascii="Times New Roman" w:hAnsi="Times New Roman" w:cs="Times New Roman"/>
          <w:b w:val="0"/>
          <w:bCs w:val="0"/>
          <w:sz w:val="24"/>
          <w:szCs w:val="24"/>
          <w:lang w:val="en-US" w:bidi="en-US"/>
        </w:rPr>
      </w:pPr>
      <w:r>
        <w:rPr>
          <w:rFonts w:hint="default" w:ascii="Times New Roman" w:hAnsi="Times New Roman" w:cs="Times New Roman"/>
          <w:b w:val="0"/>
          <w:bCs w:val="0"/>
          <w:sz w:val="24"/>
          <w:szCs w:val="24"/>
          <w:lang w:val="en-US" w:bidi="en-US"/>
        </w:rPr>
        <w:t>Because he played very badly                 B. Because he practiced hard</w:t>
      </w:r>
    </w:p>
    <w:p>
      <w:pPr>
        <w:numPr>
          <w:ilvl w:val="0"/>
          <w:numId w:val="15"/>
        </w:numPr>
        <w:spacing w:line="240" w:lineRule="auto"/>
        <w:ind w:left="240" w:leftChars="0" w:firstLine="0" w:firstLineChars="0"/>
        <w:rPr>
          <w:rFonts w:hint="default" w:ascii="Times New Roman" w:hAnsi="Times New Roman" w:cs="Times New Roman"/>
          <w:b w:val="0"/>
          <w:bCs w:val="0"/>
          <w:sz w:val="24"/>
          <w:szCs w:val="24"/>
          <w:lang w:val="en-US" w:bidi="en-US"/>
        </w:rPr>
      </w:pPr>
      <w:r>
        <w:rPr>
          <w:rFonts w:hint="default" w:ascii="Times New Roman" w:hAnsi="Times New Roman" w:cs="Times New Roman"/>
          <w:b w:val="0"/>
          <w:bCs w:val="0"/>
          <w:sz w:val="24"/>
          <w:szCs w:val="24"/>
          <w:lang w:val="en-US" w:bidi="en-US"/>
        </w:rPr>
        <w:t>Because he played skillfully                    D. Because he earned a lot of money</w:t>
      </w:r>
    </w:p>
    <w:p>
      <w:pPr>
        <w:numPr>
          <w:ilvl w:val="0"/>
          <w:numId w:val="11"/>
        </w:numPr>
        <w:spacing w:line="240" w:lineRule="auto"/>
        <w:ind w:left="0" w:leftChars="0" w:firstLine="240" w:firstLineChars="0"/>
        <w:rPr>
          <w:rFonts w:hint="default" w:ascii="Times New Roman" w:hAnsi="Times New Roman" w:cs="Times New Roman"/>
          <w:b w:val="0"/>
          <w:bCs w:val="0"/>
          <w:sz w:val="24"/>
          <w:szCs w:val="24"/>
          <w:lang w:val="en-US" w:bidi="en-US"/>
        </w:rPr>
      </w:pPr>
      <w:r>
        <w:rPr>
          <w:rFonts w:hint="default" w:ascii="Times New Roman" w:hAnsi="Times New Roman" w:cs="Times New Roman"/>
          <w:b w:val="0"/>
          <w:bCs w:val="0"/>
          <w:sz w:val="24"/>
          <w:szCs w:val="24"/>
          <w:lang w:val="en-US" w:bidi="en-US"/>
        </w:rPr>
        <w:t>He was said to be the best player on  the________.</w:t>
      </w:r>
    </w:p>
    <w:p>
      <w:pPr>
        <w:numPr>
          <w:ilvl w:val="0"/>
          <w:numId w:val="16"/>
        </w:numPr>
        <w:spacing w:line="240" w:lineRule="auto"/>
        <w:ind w:left="240" w:leftChars="0"/>
        <w:rPr>
          <w:rFonts w:hint="default" w:ascii="Times New Roman" w:hAnsi="Times New Roman" w:cs="Times New Roman"/>
          <w:b w:val="0"/>
          <w:bCs w:val="0"/>
          <w:sz w:val="24"/>
          <w:szCs w:val="24"/>
          <w:lang w:val="en-US" w:bidi="en-US"/>
        </w:rPr>
      </w:pPr>
      <w:r>
        <w:rPr>
          <w:rFonts w:hint="default" w:ascii="Times New Roman" w:hAnsi="Times New Roman" w:cs="Times New Roman"/>
          <w:b w:val="0"/>
          <w:bCs w:val="0"/>
          <w:sz w:val="24"/>
          <w:szCs w:val="24"/>
          <w:lang w:val="en-US" w:bidi="en-US"/>
        </w:rPr>
        <w:t xml:space="preserve">World              B. planet                        C. history                     D. supermarket   </w:t>
      </w:r>
    </w:p>
    <w:p>
      <w:pPr>
        <w:tabs>
          <w:tab w:val="left" w:pos="709"/>
        </w:tabs>
        <w:spacing w:after="0" w:line="240" w:lineRule="auto"/>
        <w:rPr>
          <w:rFonts w:hint="default" w:ascii="Times New Roman" w:hAnsi="Times New Roman" w:cs="Times New Roman"/>
          <w:b/>
          <w:color w:val="0000FF"/>
          <w:sz w:val="24"/>
          <w:szCs w:val="24"/>
        </w:rPr>
      </w:pPr>
      <w:r>
        <w:rPr>
          <w:rFonts w:hint="default" w:ascii="Times New Roman" w:hAnsi="Times New Roman" w:cs="Times New Roman"/>
          <w:b/>
          <w:color w:val="0000FF"/>
          <w:sz w:val="24"/>
          <w:szCs w:val="24"/>
          <w:lang w:val="en-US"/>
        </w:rPr>
        <w:t xml:space="preserve">VIII. </w:t>
      </w:r>
      <w:r>
        <w:rPr>
          <w:rFonts w:hint="default" w:ascii="Times New Roman" w:hAnsi="Times New Roman" w:cs="Times New Roman"/>
          <w:b/>
          <w:color w:val="0000FF"/>
          <w:sz w:val="24"/>
          <w:szCs w:val="24"/>
        </w:rPr>
        <w:t>Find the mistake in the four underlined parts A, B, C or D of each sentence.</w:t>
      </w:r>
    </w:p>
    <w:p>
      <w:pPr>
        <w:tabs>
          <w:tab w:val="left" w:pos="360"/>
        </w:tabs>
        <w:spacing w:after="0" w:line="240" w:lineRule="auto"/>
        <w:rPr>
          <w:rFonts w:hint="default" w:ascii="Times New Roman" w:hAnsi="Times New Roman" w:cs="Times New Roman"/>
          <w:sz w:val="24"/>
          <w:szCs w:val="24"/>
        </w:rPr>
      </w:pPr>
      <w:r>
        <w:rPr>
          <w:rFonts w:hint="default" w:ascii="Times New Roman" w:hAnsi="Times New Roman" w:cs="Times New Roman"/>
          <w:b/>
          <w:color w:val="0000FF"/>
          <w:sz w:val="24"/>
          <w:szCs w:val="24"/>
        </w:rPr>
        <w:t>1.</w:t>
      </w:r>
      <w:r>
        <w:rPr>
          <w:rFonts w:hint="default" w:ascii="Times New Roman" w:hAnsi="Times New Roman" w:cs="Times New Roman"/>
          <w:sz w:val="24"/>
          <w:szCs w:val="24"/>
        </w:rPr>
        <w:tab/>
      </w:r>
      <w:r>
        <w:rPr>
          <w:rFonts w:hint="default" w:ascii="Times New Roman" w:hAnsi="Times New Roman" w:cs="Times New Roman"/>
          <w:sz w:val="24"/>
          <w:szCs w:val="24"/>
          <w:u w:val="single"/>
        </w:rPr>
        <w:t>Did</w:t>
      </w:r>
      <w:r>
        <w:rPr>
          <w:rFonts w:hint="default" w:ascii="Times New Roman" w:hAnsi="Times New Roman" w:cs="Times New Roman"/>
          <w:sz w:val="24"/>
          <w:szCs w:val="24"/>
        </w:rPr>
        <w:t xml:space="preserve"> your uncle</w:t>
      </w:r>
      <w:r>
        <w:rPr>
          <w:rFonts w:hint="default" w:ascii="Times New Roman" w:hAnsi="Times New Roman" w:cs="Times New Roman"/>
          <w:sz w:val="24"/>
          <w:szCs w:val="24"/>
          <w:u w:val="single"/>
        </w:rPr>
        <w:t xml:space="preserve"> took</w:t>
      </w:r>
      <w:r>
        <w:rPr>
          <w:rFonts w:hint="default" w:ascii="Times New Roman" w:hAnsi="Times New Roman" w:cs="Times New Roman"/>
          <w:sz w:val="24"/>
          <w:szCs w:val="24"/>
        </w:rPr>
        <w:t xml:space="preserve"> you </w:t>
      </w:r>
      <w:r>
        <w:rPr>
          <w:rFonts w:hint="default" w:ascii="Times New Roman" w:hAnsi="Times New Roman" w:cs="Times New Roman"/>
          <w:sz w:val="24"/>
          <w:szCs w:val="24"/>
          <w:u w:val="single"/>
        </w:rPr>
        <w:t>to watch</w:t>
      </w:r>
      <w:r>
        <w:rPr>
          <w:rFonts w:hint="default" w:ascii="Times New Roman" w:hAnsi="Times New Roman" w:cs="Times New Roman"/>
          <w:sz w:val="24"/>
          <w:szCs w:val="24"/>
        </w:rPr>
        <w:t xml:space="preserve"> the </w:t>
      </w:r>
      <w:r>
        <w:rPr>
          <w:rFonts w:hint="default" w:ascii="Times New Roman" w:hAnsi="Times New Roman" w:cs="Times New Roman"/>
          <w:sz w:val="24"/>
          <w:szCs w:val="24"/>
          <w:u w:val="single"/>
        </w:rPr>
        <w:t>football match</w:t>
      </w:r>
      <w:r>
        <w:rPr>
          <w:rFonts w:hint="default" w:ascii="Times New Roman" w:hAnsi="Times New Roman" w:cs="Times New Roman"/>
          <w:sz w:val="24"/>
          <w:szCs w:val="24"/>
        </w:rPr>
        <w:t xml:space="preserve"> last week?</w:t>
      </w:r>
    </w:p>
    <w:p>
      <w:pPr>
        <w:tabs>
          <w:tab w:val="left" w:pos="36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sz w:val="24"/>
          <w:szCs w:val="24"/>
        </w:rPr>
        <w:t xml:space="preserve">  A</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B</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C</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D</w:t>
      </w:r>
    </w:p>
    <w:p>
      <w:pPr>
        <w:tabs>
          <w:tab w:val="left" w:pos="360"/>
        </w:tabs>
        <w:spacing w:after="0" w:line="240" w:lineRule="auto"/>
        <w:rPr>
          <w:rFonts w:hint="default" w:ascii="Times New Roman" w:hAnsi="Times New Roman" w:cs="Times New Roman"/>
          <w:sz w:val="24"/>
          <w:szCs w:val="24"/>
        </w:rPr>
      </w:pPr>
      <w:r>
        <w:rPr>
          <w:rFonts w:hint="default" w:ascii="Times New Roman" w:hAnsi="Times New Roman" w:cs="Times New Roman"/>
          <w:b/>
          <w:color w:val="0000FF"/>
          <w:sz w:val="24"/>
          <w:szCs w:val="24"/>
        </w:rPr>
        <w:t>2.</w:t>
      </w:r>
      <w:r>
        <w:rPr>
          <w:rFonts w:hint="default" w:ascii="Times New Roman" w:hAnsi="Times New Roman" w:cs="Times New Roman"/>
          <w:sz w:val="24"/>
          <w:szCs w:val="24"/>
        </w:rPr>
        <w:tab/>
      </w:r>
      <w:r>
        <w:rPr>
          <w:rFonts w:hint="default" w:ascii="Times New Roman" w:hAnsi="Times New Roman" w:cs="Times New Roman"/>
          <w:sz w:val="24"/>
          <w:szCs w:val="24"/>
        </w:rPr>
        <w:t xml:space="preserve">Last </w:t>
      </w:r>
      <w:r>
        <w:rPr>
          <w:rFonts w:hint="default" w:ascii="Times New Roman" w:hAnsi="Times New Roman" w:cs="Times New Roman"/>
          <w:sz w:val="24"/>
          <w:szCs w:val="24"/>
          <w:u w:val="single"/>
        </w:rPr>
        <w:t>summer</w:t>
      </w:r>
      <w:r>
        <w:rPr>
          <w:rFonts w:hint="default" w:ascii="Times New Roman" w:hAnsi="Times New Roman" w:cs="Times New Roman"/>
          <w:sz w:val="24"/>
          <w:szCs w:val="24"/>
        </w:rPr>
        <w:t xml:space="preserve"> my parents </w:t>
      </w:r>
      <w:r>
        <w:rPr>
          <w:rFonts w:hint="default" w:ascii="Times New Roman" w:hAnsi="Times New Roman" w:cs="Times New Roman"/>
          <w:sz w:val="24"/>
          <w:szCs w:val="24"/>
          <w:u w:val="single"/>
        </w:rPr>
        <w:t>buyed</w:t>
      </w:r>
      <w:r>
        <w:rPr>
          <w:rFonts w:hint="default" w:ascii="Times New Roman" w:hAnsi="Times New Roman" w:cs="Times New Roman"/>
          <w:sz w:val="24"/>
          <w:szCs w:val="24"/>
        </w:rPr>
        <w:t xml:space="preserve"> me </w:t>
      </w:r>
      <w:r>
        <w:rPr>
          <w:rFonts w:hint="default" w:ascii="Times New Roman" w:hAnsi="Times New Roman" w:cs="Times New Roman"/>
          <w:sz w:val="24"/>
          <w:szCs w:val="24"/>
          <w:u w:val="single"/>
        </w:rPr>
        <w:t>a lot</w:t>
      </w:r>
      <w:r>
        <w:rPr>
          <w:rFonts w:hint="default" w:ascii="Times New Roman" w:hAnsi="Times New Roman" w:cs="Times New Roman"/>
          <w:sz w:val="24"/>
          <w:szCs w:val="24"/>
        </w:rPr>
        <w:t xml:space="preserve"> of different </w:t>
      </w:r>
      <w:r>
        <w:rPr>
          <w:rFonts w:hint="default" w:ascii="Times New Roman" w:hAnsi="Times New Roman" w:cs="Times New Roman"/>
          <w:sz w:val="24"/>
          <w:szCs w:val="24"/>
          <w:u w:val="single"/>
        </w:rPr>
        <w:t>gifts</w:t>
      </w:r>
      <w:r>
        <w:rPr>
          <w:rFonts w:hint="default" w:ascii="Times New Roman" w:hAnsi="Times New Roman" w:cs="Times New Roman"/>
          <w:sz w:val="24"/>
          <w:szCs w:val="24"/>
        </w:rPr>
        <w:t>.</w:t>
      </w:r>
    </w:p>
    <w:p>
      <w:pPr>
        <w:tabs>
          <w:tab w:val="left" w:pos="36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B</w:t>
      </w:r>
      <w:r>
        <w:rPr>
          <w:rFonts w:hint="default" w:ascii="Times New Roman" w:hAnsi="Times New Roman" w:cs="Times New Roman"/>
          <w:sz w:val="24"/>
          <w:szCs w:val="24"/>
        </w:rPr>
        <w:tab/>
      </w:r>
      <w:r>
        <w:rPr>
          <w:rFonts w:hint="default" w:ascii="Times New Roman" w:hAnsi="Times New Roman" w:cs="Times New Roman"/>
          <w:sz w:val="24"/>
          <w:szCs w:val="24"/>
        </w:rPr>
        <w:t xml:space="preserve">    C</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D</w:t>
      </w:r>
    </w:p>
    <w:p>
      <w:pPr>
        <w:tabs>
          <w:tab w:val="left" w:pos="360"/>
        </w:tabs>
        <w:spacing w:after="0" w:line="240" w:lineRule="auto"/>
        <w:rPr>
          <w:rFonts w:hint="default" w:ascii="Times New Roman" w:hAnsi="Times New Roman" w:cs="Times New Roman"/>
          <w:sz w:val="24"/>
          <w:szCs w:val="24"/>
        </w:rPr>
      </w:pPr>
      <w:r>
        <w:rPr>
          <w:rFonts w:hint="default" w:ascii="Times New Roman" w:hAnsi="Times New Roman" w:cs="Times New Roman"/>
          <w:b/>
          <w:color w:val="0000FF"/>
          <w:sz w:val="24"/>
          <w:szCs w:val="24"/>
        </w:rPr>
        <w:t>3.</w:t>
      </w:r>
      <w:r>
        <w:rPr>
          <w:rFonts w:hint="default" w:ascii="Times New Roman" w:hAnsi="Times New Roman" w:cs="Times New Roman"/>
          <w:sz w:val="24"/>
          <w:szCs w:val="24"/>
        </w:rPr>
        <w:tab/>
      </w:r>
      <w:r>
        <w:rPr>
          <w:rFonts w:hint="default" w:ascii="Times New Roman" w:hAnsi="Times New Roman" w:cs="Times New Roman"/>
          <w:sz w:val="24"/>
          <w:szCs w:val="24"/>
        </w:rPr>
        <w:t xml:space="preserve">There </w:t>
      </w:r>
      <w:r>
        <w:rPr>
          <w:rFonts w:hint="default" w:ascii="Times New Roman" w:hAnsi="Times New Roman" w:cs="Times New Roman"/>
          <w:sz w:val="24"/>
          <w:szCs w:val="24"/>
          <w:u w:val="single"/>
        </w:rPr>
        <w:t>was</w:t>
      </w:r>
      <w:r>
        <w:rPr>
          <w:rFonts w:hint="default" w:ascii="Times New Roman" w:hAnsi="Times New Roman" w:cs="Times New Roman"/>
          <w:sz w:val="24"/>
          <w:szCs w:val="24"/>
        </w:rPr>
        <w:t xml:space="preserve"> many </w:t>
      </w:r>
      <w:r>
        <w:rPr>
          <w:rFonts w:hint="default" w:ascii="Times New Roman" w:hAnsi="Times New Roman" w:cs="Times New Roman"/>
          <w:sz w:val="24"/>
          <w:szCs w:val="24"/>
          <w:u w:val="single"/>
        </w:rPr>
        <w:t>people</w:t>
      </w:r>
      <w:r>
        <w:rPr>
          <w:rFonts w:hint="default" w:ascii="Times New Roman" w:hAnsi="Times New Roman" w:cs="Times New Roman"/>
          <w:sz w:val="24"/>
          <w:szCs w:val="24"/>
        </w:rPr>
        <w:t xml:space="preserve"> </w:t>
      </w:r>
      <w:r>
        <w:rPr>
          <w:rFonts w:hint="default" w:ascii="Times New Roman" w:hAnsi="Times New Roman" w:cs="Times New Roman"/>
          <w:sz w:val="24"/>
          <w:szCs w:val="24"/>
          <w:u w:val="single"/>
        </w:rPr>
        <w:t>standing</w:t>
      </w:r>
      <w:r>
        <w:rPr>
          <w:rFonts w:hint="default" w:ascii="Times New Roman" w:hAnsi="Times New Roman" w:cs="Times New Roman"/>
          <w:sz w:val="24"/>
          <w:szCs w:val="24"/>
        </w:rPr>
        <w:t xml:space="preserve"> on</w:t>
      </w:r>
      <w:r>
        <w:rPr>
          <w:rFonts w:hint="default" w:ascii="Times New Roman" w:hAnsi="Times New Roman" w:cs="Times New Roman"/>
          <w:sz w:val="24"/>
          <w:szCs w:val="24"/>
          <w:u w:val="single"/>
        </w:rPr>
        <w:t xml:space="preserve"> the</w:t>
      </w:r>
      <w:r>
        <w:rPr>
          <w:rFonts w:hint="default" w:ascii="Times New Roman" w:hAnsi="Times New Roman" w:cs="Times New Roman"/>
          <w:sz w:val="24"/>
          <w:szCs w:val="24"/>
        </w:rPr>
        <w:t xml:space="preserve"> street.</w:t>
      </w:r>
    </w:p>
    <w:p>
      <w:pPr>
        <w:tabs>
          <w:tab w:val="left" w:pos="36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A</w:t>
      </w:r>
      <w:r>
        <w:rPr>
          <w:rFonts w:hint="default" w:ascii="Times New Roman" w:hAnsi="Times New Roman" w:cs="Times New Roman"/>
          <w:sz w:val="24"/>
          <w:szCs w:val="24"/>
        </w:rPr>
        <w:tab/>
      </w:r>
      <w:r>
        <w:rPr>
          <w:rFonts w:hint="default" w:ascii="Times New Roman" w:hAnsi="Times New Roman" w:cs="Times New Roman"/>
          <w:sz w:val="24"/>
          <w:szCs w:val="24"/>
        </w:rPr>
        <w:t xml:space="preserve">                  B        C</w:t>
      </w:r>
      <w:r>
        <w:rPr>
          <w:rFonts w:hint="default" w:ascii="Times New Roman" w:hAnsi="Times New Roman" w:cs="Times New Roman"/>
          <w:sz w:val="24"/>
          <w:szCs w:val="24"/>
        </w:rPr>
        <w:tab/>
      </w:r>
      <w:r>
        <w:rPr>
          <w:rFonts w:hint="default" w:ascii="Times New Roman" w:hAnsi="Times New Roman" w:cs="Times New Roman"/>
          <w:sz w:val="24"/>
          <w:szCs w:val="24"/>
        </w:rPr>
        <w:t xml:space="preserve">     D</w:t>
      </w:r>
    </w:p>
    <w:p>
      <w:pPr>
        <w:tabs>
          <w:tab w:val="left" w:pos="360"/>
        </w:tabs>
        <w:spacing w:after="0" w:line="240" w:lineRule="auto"/>
        <w:rPr>
          <w:rFonts w:hint="default" w:ascii="Times New Roman" w:hAnsi="Times New Roman" w:cs="Times New Roman"/>
          <w:sz w:val="24"/>
          <w:szCs w:val="24"/>
        </w:rPr>
      </w:pPr>
      <w:r>
        <w:rPr>
          <w:rFonts w:hint="default" w:ascii="Times New Roman" w:hAnsi="Times New Roman" w:cs="Times New Roman"/>
          <w:b/>
          <w:color w:val="0000FF"/>
          <w:sz w:val="24"/>
          <w:szCs w:val="24"/>
        </w:rPr>
        <w:t>4.</w:t>
      </w:r>
      <w:r>
        <w:rPr>
          <w:rFonts w:hint="default" w:ascii="Times New Roman" w:hAnsi="Times New Roman" w:cs="Times New Roman"/>
          <w:sz w:val="24"/>
          <w:szCs w:val="24"/>
        </w:rPr>
        <w:tab/>
      </w:r>
      <w:r>
        <w:rPr>
          <w:rFonts w:hint="default" w:ascii="Times New Roman" w:hAnsi="Times New Roman" w:cs="Times New Roman"/>
          <w:sz w:val="24"/>
          <w:szCs w:val="24"/>
        </w:rPr>
        <w:t xml:space="preserve">I </w:t>
      </w:r>
      <w:r>
        <w:rPr>
          <w:rFonts w:hint="default" w:ascii="Times New Roman" w:hAnsi="Times New Roman" w:cs="Times New Roman"/>
          <w:sz w:val="24"/>
          <w:szCs w:val="24"/>
          <w:u w:val="single"/>
        </w:rPr>
        <w:t>ate</w:t>
      </w:r>
      <w:r>
        <w:rPr>
          <w:rFonts w:hint="default" w:ascii="Times New Roman" w:hAnsi="Times New Roman" w:cs="Times New Roman"/>
          <w:sz w:val="24"/>
          <w:szCs w:val="24"/>
        </w:rPr>
        <w:t xml:space="preserve"> noodles </w:t>
      </w:r>
      <w:r>
        <w:rPr>
          <w:rFonts w:hint="default" w:ascii="Times New Roman" w:hAnsi="Times New Roman" w:cs="Times New Roman"/>
          <w:sz w:val="24"/>
          <w:szCs w:val="24"/>
          <w:u w:val="single"/>
        </w:rPr>
        <w:t>for</w:t>
      </w:r>
      <w:r>
        <w:rPr>
          <w:rFonts w:hint="default" w:ascii="Times New Roman" w:hAnsi="Times New Roman" w:cs="Times New Roman"/>
          <w:sz w:val="24"/>
          <w:szCs w:val="24"/>
        </w:rPr>
        <w:t xml:space="preserve"> dinner but I </w:t>
      </w:r>
      <w:r>
        <w:rPr>
          <w:rFonts w:hint="default" w:ascii="Times New Roman" w:hAnsi="Times New Roman" w:cs="Times New Roman"/>
          <w:sz w:val="24"/>
          <w:szCs w:val="24"/>
          <w:u w:val="single"/>
        </w:rPr>
        <w:t>wasn’t</w:t>
      </w:r>
      <w:r>
        <w:rPr>
          <w:rFonts w:hint="default" w:ascii="Times New Roman" w:hAnsi="Times New Roman" w:cs="Times New Roman"/>
          <w:sz w:val="24"/>
          <w:szCs w:val="24"/>
        </w:rPr>
        <w:t xml:space="preserve"> eat </w:t>
      </w:r>
      <w:r>
        <w:rPr>
          <w:rFonts w:hint="default" w:ascii="Times New Roman" w:hAnsi="Times New Roman" w:cs="Times New Roman"/>
          <w:sz w:val="24"/>
          <w:szCs w:val="24"/>
          <w:u w:val="single"/>
        </w:rPr>
        <w:t>anything</w:t>
      </w:r>
      <w:r>
        <w:rPr>
          <w:rFonts w:hint="default" w:ascii="Times New Roman" w:hAnsi="Times New Roman" w:cs="Times New Roman"/>
          <w:sz w:val="24"/>
          <w:szCs w:val="24"/>
        </w:rPr>
        <w:t xml:space="preserve"> for lunch.</w:t>
      </w:r>
    </w:p>
    <w:p>
      <w:pPr>
        <w:tabs>
          <w:tab w:val="left" w:pos="36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sz w:val="24"/>
          <w:szCs w:val="24"/>
        </w:rPr>
        <w:t xml:space="preserve">    A</w:t>
      </w:r>
      <w:r>
        <w:rPr>
          <w:rFonts w:hint="default" w:ascii="Times New Roman" w:hAnsi="Times New Roman" w:cs="Times New Roman"/>
          <w:sz w:val="24"/>
          <w:szCs w:val="24"/>
        </w:rPr>
        <w:tab/>
      </w:r>
      <w:r>
        <w:rPr>
          <w:rFonts w:hint="default" w:ascii="Times New Roman" w:hAnsi="Times New Roman" w:cs="Times New Roman"/>
          <w:sz w:val="24"/>
          <w:szCs w:val="24"/>
        </w:rPr>
        <w:t xml:space="preserve">        B</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C</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D</w:t>
      </w:r>
    </w:p>
    <w:p>
      <w:pPr>
        <w:tabs>
          <w:tab w:val="left" w:pos="360"/>
        </w:tabs>
        <w:spacing w:after="0" w:line="240" w:lineRule="auto"/>
        <w:rPr>
          <w:rFonts w:hint="default" w:ascii="Times New Roman" w:hAnsi="Times New Roman" w:cs="Times New Roman"/>
          <w:sz w:val="24"/>
          <w:szCs w:val="24"/>
        </w:rPr>
      </w:pPr>
      <w:r>
        <w:rPr>
          <w:rFonts w:hint="default" w:ascii="Times New Roman" w:hAnsi="Times New Roman" w:cs="Times New Roman"/>
          <w:b/>
          <w:color w:val="0000FF"/>
          <w:sz w:val="24"/>
          <w:szCs w:val="24"/>
        </w:rPr>
        <w:t>5</w:t>
      </w: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u w:val="single"/>
        </w:rPr>
        <w:t>The</w:t>
      </w:r>
      <w:r>
        <w:rPr>
          <w:rFonts w:hint="default" w:ascii="Times New Roman" w:hAnsi="Times New Roman" w:cs="Times New Roman"/>
          <w:sz w:val="24"/>
          <w:szCs w:val="24"/>
        </w:rPr>
        <w:t xml:space="preserve"> food </w:t>
      </w:r>
      <w:r>
        <w:rPr>
          <w:rFonts w:hint="default" w:ascii="Times New Roman" w:hAnsi="Times New Roman" w:cs="Times New Roman"/>
          <w:sz w:val="24"/>
          <w:szCs w:val="24"/>
          <w:u w:val="single"/>
        </w:rPr>
        <w:t>was</w:t>
      </w:r>
      <w:r>
        <w:rPr>
          <w:rFonts w:hint="default" w:ascii="Times New Roman" w:hAnsi="Times New Roman" w:cs="Times New Roman"/>
          <w:sz w:val="24"/>
          <w:szCs w:val="24"/>
        </w:rPr>
        <w:t xml:space="preserve"> delicious, but </w:t>
      </w:r>
      <w:r>
        <w:rPr>
          <w:rFonts w:hint="default" w:ascii="Times New Roman" w:hAnsi="Times New Roman" w:cs="Times New Roman"/>
          <w:sz w:val="24"/>
          <w:szCs w:val="24"/>
          <w:u w:val="single"/>
        </w:rPr>
        <w:t>most</w:t>
      </w:r>
      <w:r>
        <w:rPr>
          <w:rFonts w:hint="default" w:ascii="Times New Roman" w:hAnsi="Times New Roman" w:cs="Times New Roman"/>
          <w:sz w:val="24"/>
          <w:szCs w:val="24"/>
        </w:rPr>
        <w:t xml:space="preserve"> things </w:t>
      </w:r>
      <w:r>
        <w:rPr>
          <w:rFonts w:hint="default" w:ascii="Times New Roman" w:hAnsi="Times New Roman" w:cs="Times New Roman"/>
          <w:sz w:val="24"/>
          <w:szCs w:val="24"/>
          <w:u w:val="single"/>
        </w:rPr>
        <w:t>didn’t</w:t>
      </w:r>
      <w:r>
        <w:rPr>
          <w:rFonts w:hint="default" w:ascii="Times New Roman" w:hAnsi="Times New Roman" w:cs="Times New Roman"/>
          <w:sz w:val="24"/>
          <w:szCs w:val="24"/>
        </w:rPr>
        <w:t xml:space="preserve"> cheap.</w:t>
      </w:r>
    </w:p>
    <w:p>
      <w:pPr>
        <w:tabs>
          <w:tab w:val="left" w:pos="36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sz w:val="24"/>
          <w:szCs w:val="24"/>
        </w:rPr>
        <w:t xml:space="preserve">  A</w:t>
      </w:r>
      <w:r>
        <w:rPr>
          <w:rFonts w:hint="default" w:ascii="Times New Roman" w:hAnsi="Times New Roman" w:cs="Times New Roman"/>
          <w:sz w:val="24"/>
          <w:szCs w:val="24"/>
        </w:rPr>
        <w:tab/>
      </w:r>
      <w:r>
        <w:rPr>
          <w:rFonts w:hint="default" w:ascii="Times New Roman" w:hAnsi="Times New Roman" w:cs="Times New Roman"/>
          <w:sz w:val="24"/>
          <w:szCs w:val="24"/>
        </w:rPr>
        <w:t xml:space="preserve">            B</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C</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D</w:t>
      </w:r>
    </w:p>
    <w:p>
      <w:pPr>
        <w:tabs>
          <w:tab w:val="left" w:pos="180"/>
          <w:tab w:val="left" w:pos="360"/>
        </w:tabs>
        <w:spacing w:after="0" w:line="240" w:lineRule="auto"/>
        <w:rPr>
          <w:rFonts w:hint="default" w:ascii="Times New Roman" w:hAnsi="Times New Roman" w:cs="Times New Roman"/>
          <w:sz w:val="24"/>
          <w:szCs w:val="24"/>
        </w:rPr>
      </w:pPr>
      <w:r>
        <w:rPr>
          <w:rFonts w:hint="default" w:ascii="Times New Roman" w:hAnsi="Times New Roman" w:cs="Times New Roman"/>
          <w:b/>
          <w:color w:val="0000FF"/>
          <w:sz w:val="24"/>
          <w:szCs w:val="24"/>
        </w:rPr>
        <w:t>6</w:t>
      </w:r>
      <w:r>
        <w:rPr>
          <w:rFonts w:hint="default" w:ascii="Times New Roman" w:hAnsi="Times New Roman" w:cs="Times New Roman"/>
          <w:sz w:val="24"/>
          <w:szCs w:val="24"/>
        </w:rPr>
        <w:t xml:space="preserve">.  Albert Park </w:t>
      </w:r>
      <w:r>
        <w:rPr>
          <w:rFonts w:hint="default" w:ascii="Times New Roman" w:hAnsi="Times New Roman" w:cs="Times New Roman"/>
          <w:sz w:val="24"/>
          <w:szCs w:val="24"/>
          <w:u w:val="single"/>
        </w:rPr>
        <w:t>is</w:t>
      </w:r>
      <w:r>
        <w:rPr>
          <w:rFonts w:hint="default" w:ascii="Times New Roman" w:hAnsi="Times New Roman" w:cs="Times New Roman"/>
          <w:sz w:val="24"/>
          <w:szCs w:val="24"/>
        </w:rPr>
        <w:t xml:space="preserve">  a </w:t>
      </w:r>
      <w:r>
        <w:rPr>
          <w:rFonts w:hint="default" w:ascii="Times New Roman" w:hAnsi="Times New Roman" w:cs="Times New Roman"/>
          <w:sz w:val="24"/>
          <w:szCs w:val="24"/>
          <w:u w:val="single"/>
        </w:rPr>
        <w:t>relaxed</w:t>
      </w:r>
      <w:r>
        <w:rPr>
          <w:rFonts w:hint="default" w:ascii="Times New Roman" w:hAnsi="Times New Roman" w:cs="Times New Roman"/>
          <w:sz w:val="24"/>
          <w:szCs w:val="24"/>
        </w:rPr>
        <w:t xml:space="preserve"> </w:t>
      </w:r>
      <w:r>
        <w:rPr>
          <w:rFonts w:hint="default" w:ascii="Times New Roman" w:hAnsi="Times New Roman" w:cs="Times New Roman"/>
          <w:b/>
          <w:sz w:val="24"/>
          <w:szCs w:val="24"/>
        </w:rPr>
        <w:t xml:space="preserve"> </w:t>
      </w:r>
      <w:r>
        <w:rPr>
          <w:rFonts w:hint="default" w:ascii="Times New Roman" w:hAnsi="Times New Roman" w:cs="Times New Roman"/>
          <w:sz w:val="24"/>
          <w:szCs w:val="24"/>
        </w:rPr>
        <w:t xml:space="preserve">and </w:t>
      </w:r>
      <w:r>
        <w:rPr>
          <w:rFonts w:hint="default" w:ascii="Times New Roman" w:hAnsi="Times New Roman" w:cs="Times New Roman"/>
          <w:sz w:val="24"/>
          <w:szCs w:val="24"/>
          <w:u w:val="single"/>
        </w:rPr>
        <w:t>interesting</w:t>
      </w:r>
      <w:r>
        <w:rPr>
          <w:rFonts w:hint="default" w:ascii="Times New Roman" w:hAnsi="Times New Roman" w:cs="Times New Roman"/>
          <w:sz w:val="24"/>
          <w:szCs w:val="24"/>
        </w:rPr>
        <w:t xml:space="preserve">  place </w:t>
      </w:r>
      <w:r>
        <w:rPr>
          <w:rFonts w:hint="default" w:ascii="Times New Roman" w:hAnsi="Times New Roman" w:cs="Times New Roman"/>
          <w:sz w:val="24"/>
          <w:szCs w:val="24"/>
          <w:u w:val="single"/>
        </w:rPr>
        <w:t>to spend</w:t>
      </w:r>
      <w:r>
        <w:rPr>
          <w:rFonts w:hint="default" w:ascii="Times New Roman" w:hAnsi="Times New Roman" w:cs="Times New Roman"/>
          <w:sz w:val="24"/>
          <w:szCs w:val="24"/>
        </w:rPr>
        <w:t xml:space="preserve">  the day.</w:t>
      </w:r>
      <w:r>
        <w:rPr>
          <w:rFonts w:hint="default" w:ascii="Times New Roman" w:hAnsi="Times New Roman" w:cs="Times New Roman"/>
          <w:sz w:val="24"/>
          <w:szCs w:val="24"/>
        </w:rPr>
        <w:tab/>
      </w:r>
    </w:p>
    <w:p>
      <w:pPr>
        <w:tabs>
          <w:tab w:val="left" w:pos="36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A</w:t>
      </w:r>
      <w:r>
        <w:rPr>
          <w:rFonts w:hint="default" w:ascii="Times New Roman" w:hAnsi="Times New Roman" w:cs="Times New Roman"/>
          <w:sz w:val="24"/>
          <w:szCs w:val="24"/>
        </w:rPr>
        <w:tab/>
      </w:r>
      <w:r>
        <w:rPr>
          <w:rFonts w:hint="default" w:ascii="Times New Roman" w:hAnsi="Times New Roman" w:cs="Times New Roman"/>
          <w:sz w:val="24"/>
          <w:szCs w:val="24"/>
        </w:rPr>
        <w:t xml:space="preserve">       B</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C</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D</w:t>
      </w:r>
    </w:p>
    <w:p>
      <w:pPr>
        <w:tabs>
          <w:tab w:val="left" w:pos="180"/>
          <w:tab w:val="left" w:pos="360"/>
        </w:tabs>
        <w:spacing w:after="0" w:line="240" w:lineRule="auto"/>
        <w:rPr>
          <w:rFonts w:hint="default" w:ascii="Times New Roman" w:hAnsi="Times New Roman" w:cs="Times New Roman"/>
          <w:sz w:val="24"/>
          <w:szCs w:val="24"/>
        </w:rPr>
      </w:pPr>
      <w:r>
        <w:rPr>
          <w:rFonts w:hint="default" w:ascii="Times New Roman" w:hAnsi="Times New Roman" w:cs="Times New Roman"/>
          <w:b/>
          <w:color w:val="0000FF"/>
          <w:sz w:val="24"/>
          <w:szCs w:val="24"/>
        </w:rPr>
        <w:t>7</w:t>
      </w:r>
      <w:r>
        <w:rPr>
          <w:rFonts w:hint="default" w:ascii="Times New Roman" w:hAnsi="Times New Roman" w:cs="Times New Roman"/>
          <w:sz w:val="24"/>
          <w:szCs w:val="24"/>
        </w:rPr>
        <w:t xml:space="preserve">.  </w:t>
      </w:r>
      <w:r>
        <w:rPr>
          <w:rFonts w:hint="default" w:ascii="Times New Roman" w:hAnsi="Times New Roman" w:cs="Times New Roman"/>
          <w:sz w:val="24"/>
          <w:szCs w:val="24"/>
          <w:u w:val="single"/>
        </w:rPr>
        <w:t>This</w:t>
      </w:r>
      <w:r>
        <w:rPr>
          <w:rFonts w:hint="default" w:ascii="Times New Roman" w:hAnsi="Times New Roman" w:cs="Times New Roman"/>
          <w:sz w:val="24"/>
          <w:szCs w:val="24"/>
        </w:rPr>
        <w:t xml:space="preserve">  is </w:t>
      </w:r>
      <w:r>
        <w:rPr>
          <w:rFonts w:hint="default" w:ascii="Times New Roman" w:hAnsi="Times New Roman" w:cs="Times New Roman"/>
          <w:sz w:val="24"/>
          <w:szCs w:val="24"/>
          <w:u w:val="single"/>
        </w:rPr>
        <w:t>the most</w:t>
      </w:r>
      <w:r>
        <w:rPr>
          <w:rFonts w:hint="default" w:ascii="Times New Roman" w:hAnsi="Times New Roman" w:cs="Times New Roman"/>
          <w:sz w:val="24"/>
          <w:szCs w:val="24"/>
        </w:rPr>
        <w:t xml:space="preserve">  wonderful weather I have </w:t>
      </w:r>
      <w:r>
        <w:rPr>
          <w:rFonts w:hint="default" w:ascii="Times New Roman" w:hAnsi="Times New Roman" w:cs="Times New Roman"/>
          <w:sz w:val="24"/>
          <w:szCs w:val="24"/>
          <w:u w:val="single"/>
        </w:rPr>
        <w:t>experience</w:t>
      </w:r>
      <w:r>
        <w:rPr>
          <w:rFonts w:hint="default" w:ascii="Times New Roman" w:hAnsi="Times New Roman" w:cs="Times New Roman"/>
          <w:sz w:val="24"/>
          <w:szCs w:val="24"/>
        </w:rPr>
        <w:t xml:space="preserve"> </w:t>
      </w:r>
      <w:r>
        <w:rPr>
          <w:rFonts w:hint="default" w:ascii="Times New Roman" w:hAnsi="Times New Roman" w:cs="Times New Roman"/>
          <w:b/>
          <w:sz w:val="24"/>
          <w:szCs w:val="24"/>
        </w:rPr>
        <w:t xml:space="preserve"> </w:t>
      </w:r>
      <w:r>
        <w:rPr>
          <w:rFonts w:hint="default" w:ascii="Times New Roman" w:hAnsi="Times New Roman" w:cs="Times New Roman"/>
          <w:sz w:val="24"/>
          <w:szCs w:val="24"/>
          <w:u w:val="single"/>
        </w:rPr>
        <w:t>this week</w:t>
      </w:r>
      <w:r>
        <w:rPr>
          <w:rFonts w:hint="default" w:ascii="Times New Roman" w:hAnsi="Times New Roman" w:cs="Times New Roman"/>
          <w:sz w:val="24"/>
          <w:szCs w:val="24"/>
        </w:rPr>
        <w:t xml:space="preserve"> . </w:t>
      </w:r>
    </w:p>
    <w:p>
      <w:pPr>
        <w:tabs>
          <w:tab w:val="left" w:pos="36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A</w:t>
      </w:r>
      <w:r>
        <w:rPr>
          <w:rFonts w:hint="default" w:ascii="Times New Roman" w:hAnsi="Times New Roman" w:cs="Times New Roman"/>
          <w:sz w:val="24"/>
          <w:szCs w:val="24"/>
        </w:rPr>
        <w:tab/>
      </w:r>
      <w:r>
        <w:rPr>
          <w:rFonts w:hint="default" w:ascii="Times New Roman" w:hAnsi="Times New Roman" w:cs="Times New Roman"/>
          <w:sz w:val="24"/>
          <w:szCs w:val="24"/>
        </w:rPr>
        <w:t xml:space="preserve">            B</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C</w:t>
      </w:r>
      <w:r>
        <w:rPr>
          <w:rFonts w:hint="default" w:ascii="Times New Roman" w:hAnsi="Times New Roman" w:cs="Times New Roman"/>
          <w:sz w:val="24"/>
          <w:szCs w:val="24"/>
        </w:rPr>
        <w:tab/>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D</w:t>
      </w:r>
      <w:r>
        <w:rPr>
          <w:rFonts w:hint="default" w:ascii="Times New Roman" w:hAnsi="Times New Roman" w:cs="Times New Roman"/>
          <w:sz w:val="24"/>
          <w:szCs w:val="24"/>
        </w:rPr>
        <w:tab/>
      </w:r>
    </w:p>
    <w:p>
      <w:pPr>
        <w:tabs>
          <w:tab w:val="left" w:pos="180"/>
          <w:tab w:val="left" w:pos="360"/>
        </w:tabs>
        <w:spacing w:after="0" w:line="240" w:lineRule="auto"/>
        <w:rPr>
          <w:rFonts w:hint="default" w:ascii="Times New Roman" w:hAnsi="Times New Roman" w:cs="Times New Roman"/>
          <w:sz w:val="24"/>
          <w:szCs w:val="24"/>
        </w:rPr>
      </w:pPr>
      <w:r>
        <w:rPr>
          <w:rFonts w:hint="default" w:ascii="Times New Roman" w:hAnsi="Times New Roman" w:cs="Times New Roman"/>
          <w:b/>
          <w:color w:val="0000FF"/>
          <w:sz w:val="24"/>
          <w:szCs w:val="24"/>
        </w:rPr>
        <w:t>8</w:t>
      </w:r>
      <w:r>
        <w:rPr>
          <w:rFonts w:hint="default" w:ascii="Times New Roman" w:hAnsi="Times New Roman" w:cs="Times New Roman"/>
          <w:sz w:val="24"/>
          <w:szCs w:val="24"/>
        </w:rPr>
        <w:t xml:space="preserve">.  He </w:t>
      </w:r>
      <w:r>
        <w:rPr>
          <w:rFonts w:hint="default" w:ascii="Times New Roman" w:hAnsi="Times New Roman" w:cs="Times New Roman"/>
          <w:sz w:val="24"/>
          <w:szCs w:val="24"/>
          <w:u w:val="single"/>
        </w:rPr>
        <w:t>is going to</w:t>
      </w:r>
      <w:r>
        <w:rPr>
          <w:rFonts w:hint="default" w:ascii="Times New Roman" w:hAnsi="Times New Roman" w:cs="Times New Roman"/>
          <w:sz w:val="24"/>
          <w:szCs w:val="24"/>
        </w:rPr>
        <w:t xml:space="preserve">  take </w:t>
      </w:r>
      <w:r>
        <w:rPr>
          <w:rFonts w:hint="default" w:ascii="Times New Roman" w:hAnsi="Times New Roman" w:cs="Times New Roman"/>
          <w:sz w:val="24"/>
          <w:szCs w:val="24"/>
          <w:u w:val="single"/>
        </w:rPr>
        <w:t>an</w:t>
      </w:r>
      <w:r>
        <w:rPr>
          <w:rFonts w:hint="default" w:ascii="Times New Roman" w:hAnsi="Times New Roman" w:cs="Times New Roman"/>
          <w:sz w:val="24"/>
          <w:szCs w:val="24"/>
        </w:rPr>
        <w:t xml:space="preserve">  umbrella </w:t>
      </w:r>
      <w:r>
        <w:rPr>
          <w:rFonts w:hint="default" w:ascii="Times New Roman" w:hAnsi="Times New Roman" w:cs="Times New Roman"/>
          <w:sz w:val="24"/>
          <w:szCs w:val="24"/>
          <w:u w:val="single"/>
        </w:rPr>
        <w:t>but</w:t>
      </w:r>
      <w:r>
        <w:rPr>
          <w:rFonts w:hint="default" w:ascii="Times New Roman" w:hAnsi="Times New Roman" w:cs="Times New Roman"/>
          <w:sz w:val="24"/>
          <w:szCs w:val="24"/>
        </w:rPr>
        <w:t xml:space="preserve"> </w:t>
      </w:r>
      <w:r>
        <w:rPr>
          <w:rFonts w:hint="default" w:ascii="Times New Roman" w:hAnsi="Times New Roman" w:cs="Times New Roman"/>
          <w:b/>
          <w:sz w:val="24"/>
          <w:szCs w:val="24"/>
        </w:rPr>
        <w:t xml:space="preserve"> </w:t>
      </w:r>
      <w:r>
        <w:rPr>
          <w:rFonts w:hint="default" w:ascii="Times New Roman" w:hAnsi="Times New Roman" w:cs="Times New Roman"/>
          <w:sz w:val="24"/>
          <w:szCs w:val="24"/>
        </w:rPr>
        <w:t xml:space="preserve">it is raining </w:t>
      </w:r>
      <w:r>
        <w:rPr>
          <w:rFonts w:hint="default" w:ascii="Times New Roman" w:hAnsi="Times New Roman" w:cs="Times New Roman"/>
          <w:sz w:val="24"/>
          <w:szCs w:val="24"/>
          <w:u w:val="single"/>
        </w:rPr>
        <w:t>heavily</w:t>
      </w:r>
      <w:r>
        <w:rPr>
          <w:rFonts w:hint="default" w:ascii="Times New Roman" w:hAnsi="Times New Roman" w:cs="Times New Roman"/>
          <w:sz w:val="24"/>
          <w:szCs w:val="24"/>
        </w:rPr>
        <w:t xml:space="preserve">  outside.</w:t>
      </w:r>
      <w:r>
        <w:rPr>
          <w:rFonts w:hint="default" w:ascii="Times New Roman" w:hAnsi="Times New Roman" w:cs="Times New Roman"/>
          <w:sz w:val="24"/>
          <w:szCs w:val="24"/>
        </w:rPr>
        <w:tab/>
      </w:r>
    </w:p>
    <w:p>
      <w:pPr>
        <w:tabs>
          <w:tab w:val="left" w:pos="36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A</w:t>
      </w:r>
      <w:r>
        <w:rPr>
          <w:rFonts w:hint="default" w:ascii="Times New Roman" w:hAnsi="Times New Roman" w:cs="Times New Roman"/>
          <w:sz w:val="24"/>
          <w:szCs w:val="24"/>
        </w:rPr>
        <w:tab/>
      </w:r>
      <w:r>
        <w:rPr>
          <w:rFonts w:hint="default" w:ascii="Times New Roman" w:hAnsi="Times New Roman" w:cs="Times New Roman"/>
          <w:sz w:val="24"/>
          <w:szCs w:val="24"/>
        </w:rPr>
        <w:t xml:space="preserve">                 B</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C</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D</w:t>
      </w:r>
    </w:p>
    <w:p>
      <w:pPr>
        <w:tabs>
          <w:tab w:val="left" w:pos="180"/>
          <w:tab w:val="left" w:pos="360"/>
        </w:tabs>
        <w:spacing w:after="0" w:line="240" w:lineRule="auto"/>
        <w:rPr>
          <w:rFonts w:hint="default" w:ascii="Times New Roman" w:hAnsi="Times New Roman" w:cs="Times New Roman"/>
          <w:sz w:val="24"/>
          <w:szCs w:val="24"/>
        </w:rPr>
      </w:pPr>
      <w:r>
        <w:rPr>
          <w:rFonts w:hint="default" w:ascii="Times New Roman" w:hAnsi="Times New Roman" w:cs="Times New Roman"/>
          <w:b/>
          <w:color w:val="0000FF"/>
          <w:sz w:val="24"/>
          <w:szCs w:val="24"/>
        </w:rPr>
        <w:t xml:space="preserve">9.  </w:t>
      </w:r>
      <w:r>
        <w:rPr>
          <w:rFonts w:hint="default" w:ascii="Times New Roman" w:hAnsi="Times New Roman" w:cs="Times New Roman"/>
          <w:sz w:val="24"/>
          <w:szCs w:val="24"/>
        </w:rPr>
        <w:t xml:space="preserve">She </w:t>
      </w:r>
      <w:r>
        <w:rPr>
          <w:rFonts w:hint="default" w:ascii="Times New Roman" w:hAnsi="Times New Roman" w:cs="Times New Roman"/>
          <w:sz w:val="24"/>
          <w:szCs w:val="24"/>
          <w:u w:val="single"/>
        </w:rPr>
        <w:t>is</w:t>
      </w:r>
      <w:r>
        <w:rPr>
          <w:rFonts w:hint="default" w:ascii="Times New Roman" w:hAnsi="Times New Roman" w:cs="Times New Roman"/>
          <w:sz w:val="24"/>
          <w:szCs w:val="24"/>
        </w:rPr>
        <w:t xml:space="preserve">  the </w:t>
      </w:r>
      <w:r>
        <w:rPr>
          <w:rFonts w:hint="default" w:ascii="Times New Roman" w:hAnsi="Times New Roman" w:cs="Times New Roman"/>
          <w:sz w:val="24"/>
          <w:szCs w:val="24"/>
          <w:u w:val="single"/>
        </w:rPr>
        <w:t xml:space="preserve">most happy </w:t>
      </w:r>
      <w:r>
        <w:rPr>
          <w:rFonts w:hint="default" w:ascii="Times New Roman" w:hAnsi="Times New Roman" w:cs="Times New Roman"/>
          <w:sz w:val="24"/>
          <w:szCs w:val="24"/>
        </w:rPr>
        <w:t xml:space="preserve"> </w:t>
      </w:r>
      <w:r>
        <w:rPr>
          <w:rFonts w:hint="default" w:ascii="Times New Roman" w:hAnsi="Times New Roman" w:cs="Times New Roman"/>
          <w:sz w:val="24"/>
          <w:szCs w:val="24"/>
          <w:u w:val="single"/>
        </w:rPr>
        <w:t>woman</w:t>
      </w:r>
      <w:r>
        <w:rPr>
          <w:rFonts w:hint="default" w:ascii="Times New Roman" w:hAnsi="Times New Roman" w:cs="Times New Roman"/>
          <w:sz w:val="24"/>
          <w:szCs w:val="24"/>
        </w:rPr>
        <w:t xml:space="preserve">  </w:t>
      </w:r>
      <w:r>
        <w:rPr>
          <w:rFonts w:hint="default" w:ascii="Times New Roman" w:hAnsi="Times New Roman" w:cs="Times New Roman"/>
          <w:sz w:val="24"/>
          <w:szCs w:val="24"/>
          <w:u w:val="single"/>
        </w:rPr>
        <w:t>in the world</w:t>
      </w:r>
      <w:r>
        <w:rPr>
          <w:rFonts w:hint="default" w:ascii="Times New Roman" w:hAnsi="Times New Roman" w:cs="Times New Roman"/>
          <w:sz w:val="24"/>
          <w:szCs w:val="24"/>
        </w:rPr>
        <w:t xml:space="preserve"> .</w:t>
      </w:r>
    </w:p>
    <w:p>
      <w:pPr>
        <w:tabs>
          <w:tab w:val="left" w:pos="36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tab/>
      </w:r>
      <w:r>
        <w:rPr>
          <w:rFonts w:hint="default" w:ascii="Times New Roman" w:hAnsi="Times New Roman" w:cs="Times New Roman"/>
          <w:sz w:val="24"/>
          <w:szCs w:val="24"/>
        </w:rPr>
        <w:t xml:space="preserve">      A</w:t>
      </w:r>
      <w:r>
        <w:rPr>
          <w:rFonts w:hint="default" w:ascii="Times New Roman" w:hAnsi="Times New Roman" w:cs="Times New Roman"/>
          <w:sz w:val="24"/>
          <w:szCs w:val="24"/>
        </w:rPr>
        <w:tab/>
      </w:r>
      <w:r>
        <w:rPr>
          <w:rFonts w:hint="default" w:ascii="Times New Roman" w:hAnsi="Times New Roman" w:cs="Times New Roman"/>
          <w:sz w:val="24"/>
          <w:szCs w:val="24"/>
        </w:rPr>
        <w:t xml:space="preserve">            B</w:t>
      </w:r>
      <w:r>
        <w:rPr>
          <w:rFonts w:hint="default" w:ascii="Times New Roman" w:hAnsi="Times New Roman" w:cs="Times New Roman"/>
          <w:sz w:val="24"/>
          <w:szCs w:val="24"/>
        </w:rPr>
        <w:tab/>
      </w:r>
      <w:r>
        <w:rPr>
          <w:rFonts w:hint="default" w:ascii="Times New Roman" w:hAnsi="Times New Roman" w:cs="Times New Roman"/>
          <w:sz w:val="24"/>
          <w:szCs w:val="24"/>
        </w:rPr>
        <w:t xml:space="preserve">       C</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D</w:t>
      </w:r>
    </w:p>
    <w:p>
      <w:pPr>
        <w:tabs>
          <w:tab w:val="left" w:pos="180"/>
          <w:tab w:val="left" w:pos="360"/>
        </w:tabs>
        <w:spacing w:after="0" w:line="240" w:lineRule="auto"/>
        <w:rPr>
          <w:rFonts w:hint="default" w:ascii="Times New Roman" w:hAnsi="Times New Roman" w:cs="Times New Roman"/>
          <w:b/>
          <w:sz w:val="24"/>
          <w:szCs w:val="24"/>
        </w:rPr>
      </w:pPr>
      <w:r>
        <w:rPr>
          <w:rFonts w:hint="default" w:ascii="Times New Roman" w:hAnsi="Times New Roman" w:cs="Times New Roman"/>
          <w:b/>
          <w:color w:val="0000FF"/>
          <w:sz w:val="24"/>
          <w:szCs w:val="24"/>
        </w:rPr>
        <w:t>10</w:t>
      </w:r>
      <w:r>
        <w:rPr>
          <w:rFonts w:hint="default" w:ascii="Times New Roman" w:hAnsi="Times New Roman" w:cs="Times New Roman"/>
          <w:sz w:val="24"/>
          <w:szCs w:val="24"/>
        </w:rPr>
        <w:t xml:space="preserve">.  </w:t>
      </w:r>
      <w:r>
        <w:rPr>
          <w:rFonts w:hint="default" w:ascii="Times New Roman" w:hAnsi="Times New Roman" w:cs="Times New Roman"/>
          <w:sz w:val="24"/>
          <w:szCs w:val="24"/>
          <w:u w:val="single"/>
        </w:rPr>
        <w:t>Skiing</w:t>
      </w:r>
      <w:r>
        <w:rPr>
          <w:rFonts w:hint="default" w:ascii="Times New Roman" w:hAnsi="Times New Roman" w:cs="Times New Roman"/>
          <w:sz w:val="24"/>
          <w:szCs w:val="24"/>
        </w:rPr>
        <w:t xml:space="preserve"> , skating </w:t>
      </w:r>
      <w:r>
        <w:rPr>
          <w:rFonts w:hint="default" w:ascii="Times New Roman" w:hAnsi="Times New Roman" w:cs="Times New Roman"/>
          <w:sz w:val="24"/>
          <w:szCs w:val="24"/>
          <w:u w:val="single"/>
        </w:rPr>
        <w:t>and</w:t>
      </w:r>
      <w:r>
        <w:rPr>
          <w:rFonts w:hint="default" w:ascii="Times New Roman" w:hAnsi="Times New Roman" w:cs="Times New Roman"/>
          <w:sz w:val="24"/>
          <w:szCs w:val="24"/>
        </w:rPr>
        <w:t xml:space="preserve">  karate </w:t>
      </w:r>
      <w:r>
        <w:rPr>
          <w:rFonts w:hint="default" w:ascii="Times New Roman" w:hAnsi="Times New Roman" w:cs="Times New Roman"/>
          <w:sz w:val="24"/>
          <w:szCs w:val="24"/>
          <w:u w:val="single"/>
        </w:rPr>
        <w:t>are</w:t>
      </w:r>
      <w:r>
        <w:rPr>
          <w:rFonts w:hint="default" w:ascii="Times New Roman" w:hAnsi="Times New Roman" w:cs="Times New Roman"/>
          <w:sz w:val="24"/>
          <w:szCs w:val="24"/>
        </w:rPr>
        <w:t xml:space="preserve"> my favourite </w:t>
      </w:r>
      <w:r>
        <w:rPr>
          <w:rFonts w:hint="default" w:ascii="Times New Roman" w:hAnsi="Times New Roman" w:cs="Times New Roman"/>
          <w:sz w:val="24"/>
          <w:szCs w:val="24"/>
          <w:u w:val="single"/>
        </w:rPr>
        <w:t>games</w:t>
      </w:r>
      <w:r>
        <w:rPr>
          <w:rFonts w:hint="default" w:ascii="Times New Roman" w:hAnsi="Times New Roman" w:cs="Times New Roman"/>
          <w:sz w:val="24"/>
          <w:szCs w:val="24"/>
        </w:rPr>
        <w:t xml:space="preserve"> </w:t>
      </w:r>
      <w:r>
        <w:rPr>
          <w:rFonts w:hint="default" w:ascii="Times New Roman" w:hAnsi="Times New Roman" w:cs="Times New Roman"/>
          <w:b/>
          <w:sz w:val="24"/>
          <w:szCs w:val="24"/>
        </w:rPr>
        <w:t>.</w:t>
      </w:r>
    </w:p>
    <w:p>
      <w:pPr>
        <w:tabs>
          <w:tab w:val="left" w:pos="360"/>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tab/>
      </w:r>
      <w:r>
        <w:rPr>
          <w:rFonts w:hint="default" w:ascii="Times New Roman" w:hAnsi="Times New Roman" w:cs="Times New Roman"/>
          <w:sz w:val="24"/>
          <w:szCs w:val="24"/>
        </w:rPr>
        <w:t xml:space="preserve">     A</w:t>
      </w:r>
      <w:r>
        <w:rPr>
          <w:rFonts w:hint="default" w:ascii="Times New Roman" w:hAnsi="Times New Roman" w:cs="Times New Roman"/>
          <w:sz w:val="24"/>
          <w:szCs w:val="24"/>
        </w:rPr>
        <w:tab/>
      </w:r>
      <w:r>
        <w:rPr>
          <w:rFonts w:hint="default" w:ascii="Times New Roman" w:hAnsi="Times New Roman" w:cs="Times New Roman"/>
          <w:sz w:val="24"/>
          <w:szCs w:val="24"/>
        </w:rPr>
        <w:t xml:space="preserve">              B</w:t>
      </w:r>
      <w:r>
        <w:rPr>
          <w:rFonts w:hint="default" w:ascii="Times New Roman" w:hAnsi="Times New Roman" w:cs="Times New Roman"/>
          <w:sz w:val="24"/>
          <w:szCs w:val="24"/>
        </w:rPr>
        <w:tab/>
      </w:r>
      <w:r>
        <w:rPr>
          <w:rFonts w:hint="default" w:ascii="Times New Roman" w:hAnsi="Times New Roman" w:cs="Times New Roman"/>
          <w:sz w:val="24"/>
          <w:szCs w:val="24"/>
        </w:rPr>
        <w:t xml:space="preserve">            C</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D</w:t>
      </w:r>
    </w:p>
    <w:p>
      <w:pPr>
        <w:tabs>
          <w:tab w:val="left" w:pos="360"/>
        </w:tabs>
        <w:spacing w:after="0" w:line="240" w:lineRule="auto"/>
        <w:jc w:val="both"/>
        <w:rPr>
          <w:rFonts w:hint="default" w:ascii="Times New Roman" w:hAnsi="Times New Roman" w:cs="Times New Roman"/>
          <w:sz w:val="24"/>
          <w:szCs w:val="24"/>
        </w:rPr>
      </w:pPr>
      <w:r>
        <w:rPr>
          <w:rFonts w:hint="default" w:ascii="Times New Roman" w:hAnsi="Times New Roman" w:cs="Times New Roman"/>
          <w:b/>
          <w:color w:val="0000FF"/>
          <w:sz w:val="24"/>
          <w:szCs w:val="24"/>
        </w:rPr>
        <w:t>11</w:t>
      </w: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rPr>
        <w:t xml:space="preserve"> Children now </w:t>
      </w:r>
      <w:r>
        <w:rPr>
          <w:rFonts w:hint="default" w:ascii="Times New Roman" w:hAnsi="Times New Roman" w:cs="Times New Roman"/>
          <w:sz w:val="24"/>
          <w:szCs w:val="24"/>
          <w:u w:val="single"/>
        </w:rPr>
        <w:t>spend</w:t>
      </w:r>
      <w:r>
        <w:rPr>
          <w:rFonts w:hint="default" w:ascii="Times New Roman" w:hAnsi="Times New Roman" w:cs="Times New Roman"/>
          <w:sz w:val="24"/>
          <w:szCs w:val="24"/>
        </w:rPr>
        <w:t xml:space="preserve"> </w:t>
      </w:r>
      <w:r>
        <w:rPr>
          <w:rFonts w:hint="default" w:ascii="Times New Roman" w:hAnsi="Times New Roman" w:cs="Times New Roman"/>
          <w:sz w:val="24"/>
          <w:szCs w:val="24"/>
          <w:u w:val="single"/>
        </w:rPr>
        <w:t>much</w:t>
      </w:r>
      <w:r>
        <w:rPr>
          <w:rFonts w:hint="default" w:ascii="Times New Roman" w:hAnsi="Times New Roman" w:cs="Times New Roman"/>
          <w:sz w:val="24"/>
          <w:szCs w:val="24"/>
        </w:rPr>
        <w:t xml:space="preserve"> time </w:t>
      </w:r>
      <w:r>
        <w:rPr>
          <w:rFonts w:hint="default" w:ascii="Times New Roman" w:hAnsi="Times New Roman" w:cs="Times New Roman"/>
          <w:sz w:val="24"/>
          <w:szCs w:val="24"/>
          <w:u w:val="single"/>
        </w:rPr>
        <w:t>on the internet</w:t>
      </w:r>
      <w:r>
        <w:rPr>
          <w:rFonts w:hint="default" w:ascii="Times New Roman" w:hAnsi="Times New Roman" w:cs="Times New Roman"/>
          <w:sz w:val="24"/>
          <w:szCs w:val="24"/>
        </w:rPr>
        <w:t xml:space="preserve"> than </w:t>
      </w:r>
      <w:r>
        <w:rPr>
          <w:rFonts w:hint="default" w:ascii="Times New Roman" w:hAnsi="Times New Roman" w:cs="Times New Roman"/>
          <w:sz w:val="24"/>
          <w:szCs w:val="24"/>
          <w:u w:val="single"/>
        </w:rPr>
        <w:t>watching television</w:t>
      </w:r>
      <w:r>
        <w:rPr>
          <w:rFonts w:hint="default" w:ascii="Times New Roman" w:hAnsi="Times New Roman" w:cs="Times New Roman"/>
          <w:sz w:val="24"/>
          <w:szCs w:val="24"/>
        </w:rPr>
        <w:t>.</w:t>
      </w:r>
    </w:p>
    <w:p>
      <w:pPr>
        <w:tabs>
          <w:tab w:val="left" w:pos="360"/>
        </w:tabs>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A</w:t>
      </w:r>
      <w:r>
        <w:rPr>
          <w:rFonts w:hint="default" w:ascii="Times New Roman" w:hAnsi="Times New Roman" w:cs="Times New Roman"/>
          <w:sz w:val="24"/>
          <w:szCs w:val="24"/>
        </w:rPr>
        <w:tab/>
      </w:r>
      <w:r>
        <w:rPr>
          <w:rFonts w:hint="default" w:ascii="Times New Roman" w:hAnsi="Times New Roman" w:cs="Times New Roman"/>
          <w:sz w:val="24"/>
          <w:szCs w:val="24"/>
        </w:rPr>
        <w:t xml:space="preserve">   B</w:t>
      </w:r>
      <w:r>
        <w:rPr>
          <w:rFonts w:hint="default" w:ascii="Times New Roman" w:hAnsi="Times New Roman" w:cs="Times New Roman"/>
          <w:sz w:val="24"/>
          <w:szCs w:val="24"/>
        </w:rPr>
        <w:tab/>
      </w:r>
      <w:r>
        <w:rPr>
          <w:rFonts w:hint="default" w:ascii="Times New Roman" w:hAnsi="Times New Roman" w:cs="Times New Roman"/>
          <w:sz w:val="24"/>
          <w:szCs w:val="24"/>
        </w:rPr>
        <w:t xml:space="preserve">                C</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w:t>
      </w:r>
      <w:bookmarkStart w:id="4" w:name="_GoBack"/>
      <w:bookmarkEnd w:id="4"/>
      <w:r>
        <w:rPr>
          <w:rFonts w:hint="default" w:ascii="Times New Roman" w:hAnsi="Times New Roman" w:cs="Times New Roman"/>
          <w:sz w:val="24"/>
          <w:szCs w:val="24"/>
        </w:rPr>
        <w:t>D</w:t>
      </w:r>
    </w:p>
    <w:p>
      <w:pPr>
        <w:tabs>
          <w:tab w:val="left" w:pos="360"/>
        </w:tabs>
        <w:spacing w:after="0" w:line="240" w:lineRule="auto"/>
        <w:jc w:val="both"/>
        <w:rPr>
          <w:rFonts w:hint="default" w:ascii="Times New Roman" w:hAnsi="Times New Roman" w:cs="Times New Roman"/>
          <w:sz w:val="24"/>
          <w:szCs w:val="24"/>
        </w:rPr>
      </w:pPr>
      <w:r>
        <w:rPr>
          <w:rFonts w:hint="default" w:ascii="Times New Roman" w:hAnsi="Times New Roman" w:cs="Times New Roman"/>
          <w:b/>
          <w:color w:val="0000FF"/>
          <w:sz w:val="24"/>
          <w:szCs w:val="24"/>
        </w:rPr>
        <w:t>12</w:t>
      </w: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rPr>
        <w:t xml:space="preserve"> There </w:t>
      </w:r>
      <w:r>
        <w:rPr>
          <w:rFonts w:hint="default" w:ascii="Times New Roman" w:hAnsi="Times New Roman" w:cs="Times New Roman"/>
          <w:sz w:val="24"/>
          <w:szCs w:val="24"/>
          <w:u w:val="single"/>
        </w:rPr>
        <w:t>are</w:t>
      </w:r>
      <w:r>
        <w:rPr>
          <w:rFonts w:hint="default" w:ascii="Times New Roman" w:hAnsi="Times New Roman" w:cs="Times New Roman"/>
          <w:sz w:val="24"/>
          <w:szCs w:val="24"/>
        </w:rPr>
        <w:t xml:space="preserve"> </w:t>
      </w:r>
      <w:r>
        <w:rPr>
          <w:rFonts w:hint="default" w:ascii="Times New Roman" w:hAnsi="Times New Roman" w:cs="Times New Roman"/>
          <w:sz w:val="24"/>
          <w:szCs w:val="24"/>
          <w:u w:val="single"/>
        </w:rPr>
        <w:t>a lot</w:t>
      </w:r>
      <w:r>
        <w:rPr>
          <w:rFonts w:hint="default" w:ascii="Times New Roman" w:hAnsi="Times New Roman" w:cs="Times New Roman"/>
          <w:sz w:val="24"/>
          <w:szCs w:val="24"/>
        </w:rPr>
        <w:t xml:space="preserve"> interesting </w:t>
      </w:r>
      <w:r>
        <w:rPr>
          <w:rFonts w:hint="default" w:ascii="Times New Roman" w:hAnsi="Times New Roman" w:cs="Times New Roman"/>
          <w:sz w:val="24"/>
          <w:szCs w:val="24"/>
          <w:u w:val="single"/>
        </w:rPr>
        <w:t>programmes</w:t>
      </w:r>
      <w:r>
        <w:rPr>
          <w:rFonts w:hint="default" w:ascii="Times New Roman" w:hAnsi="Times New Roman" w:cs="Times New Roman"/>
          <w:sz w:val="24"/>
          <w:szCs w:val="24"/>
        </w:rPr>
        <w:t xml:space="preserve"> </w:t>
      </w:r>
      <w:r>
        <w:rPr>
          <w:rFonts w:hint="default" w:ascii="Times New Roman" w:hAnsi="Times New Roman" w:cs="Times New Roman"/>
          <w:sz w:val="24"/>
          <w:szCs w:val="24"/>
          <w:u w:val="single"/>
        </w:rPr>
        <w:t>on</w:t>
      </w:r>
      <w:r>
        <w:rPr>
          <w:rFonts w:hint="default" w:ascii="Times New Roman" w:hAnsi="Times New Roman" w:cs="Times New Roman"/>
          <w:sz w:val="24"/>
          <w:szCs w:val="24"/>
        </w:rPr>
        <w:t xml:space="preserve"> Disney Channel.</w:t>
      </w:r>
    </w:p>
    <w:p>
      <w:pPr>
        <w:tabs>
          <w:tab w:val="left" w:pos="360"/>
        </w:tabs>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A    B</w:t>
      </w:r>
      <w:r>
        <w:rPr>
          <w:rFonts w:hint="default" w:ascii="Times New Roman" w:hAnsi="Times New Roman" w:cs="Times New Roman"/>
          <w:sz w:val="24"/>
          <w:szCs w:val="24"/>
        </w:rPr>
        <w:tab/>
      </w:r>
      <w:r>
        <w:rPr>
          <w:rFonts w:hint="default" w:ascii="Times New Roman" w:hAnsi="Times New Roman" w:cs="Times New Roman"/>
          <w:sz w:val="24"/>
          <w:szCs w:val="24"/>
        </w:rPr>
        <w:t xml:space="preserve">                         C</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D</w:t>
      </w:r>
    </w:p>
    <w:p>
      <w:pPr>
        <w:tabs>
          <w:tab w:val="left" w:pos="360"/>
        </w:tabs>
        <w:spacing w:after="0" w:line="240" w:lineRule="auto"/>
        <w:jc w:val="both"/>
        <w:rPr>
          <w:rFonts w:hint="default" w:ascii="Times New Roman" w:hAnsi="Times New Roman" w:cs="Times New Roman"/>
          <w:sz w:val="24"/>
          <w:szCs w:val="24"/>
        </w:rPr>
      </w:pPr>
      <w:r>
        <w:rPr>
          <w:rFonts w:hint="default" w:ascii="Times New Roman" w:hAnsi="Times New Roman" w:cs="Times New Roman"/>
          <w:b/>
          <w:color w:val="0000FF"/>
          <w:sz w:val="24"/>
          <w:szCs w:val="24"/>
        </w:rPr>
        <w:t>13</w:t>
      </w: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rPr>
        <w:t xml:space="preserve"> I </w:t>
      </w:r>
      <w:r>
        <w:rPr>
          <w:rFonts w:hint="default" w:ascii="Times New Roman" w:hAnsi="Times New Roman" w:cs="Times New Roman"/>
          <w:sz w:val="24"/>
          <w:szCs w:val="24"/>
          <w:u w:val="single"/>
        </w:rPr>
        <w:t>am</w:t>
      </w:r>
      <w:r>
        <w:rPr>
          <w:rFonts w:hint="default" w:ascii="Times New Roman" w:hAnsi="Times New Roman" w:cs="Times New Roman"/>
          <w:sz w:val="24"/>
          <w:szCs w:val="24"/>
        </w:rPr>
        <w:t xml:space="preserve"> really </w:t>
      </w:r>
      <w:r>
        <w:rPr>
          <w:rFonts w:hint="default" w:ascii="Times New Roman" w:hAnsi="Times New Roman" w:cs="Times New Roman"/>
          <w:sz w:val="24"/>
          <w:szCs w:val="24"/>
          <w:u w:val="single"/>
        </w:rPr>
        <w:t>boring</w:t>
      </w:r>
      <w:r>
        <w:rPr>
          <w:rFonts w:hint="default" w:ascii="Times New Roman" w:hAnsi="Times New Roman" w:cs="Times New Roman"/>
          <w:sz w:val="24"/>
          <w:szCs w:val="24"/>
        </w:rPr>
        <w:t xml:space="preserve"> when I </w:t>
      </w:r>
      <w:r>
        <w:rPr>
          <w:rFonts w:hint="default" w:ascii="Times New Roman" w:hAnsi="Times New Roman" w:cs="Times New Roman"/>
          <w:sz w:val="24"/>
          <w:szCs w:val="24"/>
          <w:u w:val="single"/>
        </w:rPr>
        <w:t>watch</w:t>
      </w:r>
      <w:r>
        <w:rPr>
          <w:rFonts w:hint="default" w:ascii="Times New Roman" w:hAnsi="Times New Roman" w:cs="Times New Roman"/>
          <w:sz w:val="24"/>
          <w:szCs w:val="24"/>
        </w:rPr>
        <w:t xml:space="preserve"> </w:t>
      </w:r>
      <w:r>
        <w:rPr>
          <w:rFonts w:hint="default" w:ascii="Times New Roman" w:hAnsi="Times New Roman" w:cs="Times New Roman"/>
          <w:sz w:val="24"/>
          <w:szCs w:val="24"/>
          <w:u w:val="single"/>
        </w:rPr>
        <w:t>documentaries</w:t>
      </w:r>
      <w:r>
        <w:rPr>
          <w:rFonts w:hint="default" w:ascii="Times New Roman" w:hAnsi="Times New Roman" w:cs="Times New Roman"/>
          <w:sz w:val="24"/>
          <w:szCs w:val="24"/>
        </w:rPr>
        <w:t>.</w:t>
      </w:r>
    </w:p>
    <w:p>
      <w:pPr>
        <w:tabs>
          <w:tab w:val="left" w:pos="360"/>
        </w:tabs>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         A</w:t>
      </w:r>
      <w:r>
        <w:rPr>
          <w:rFonts w:hint="default" w:ascii="Times New Roman" w:hAnsi="Times New Roman" w:cs="Times New Roman"/>
          <w:sz w:val="24"/>
          <w:szCs w:val="24"/>
        </w:rPr>
        <w:tab/>
      </w:r>
      <w:r>
        <w:rPr>
          <w:rFonts w:hint="default" w:ascii="Times New Roman" w:hAnsi="Times New Roman" w:cs="Times New Roman"/>
          <w:sz w:val="24"/>
          <w:szCs w:val="24"/>
        </w:rPr>
        <w:t xml:space="preserve">         B</w:t>
      </w:r>
      <w:r>
        <w:rPr>
          <w:rFonts w:hint="default" w:ascii="Times New Roman" w:hAnsi="Times New Roman" w:cs="Times New Roman"/>
          <w:sz w:val="24"/>
          <w:szCs w:val="24"/>
        </w:rPr>
        <w:tab/>
      </w:r>
      <w:r>
        <w:rPr>
          <w:rFonts w:hint="default" w:ascii="Times New Roman" w:hAnsi="Times New Roman" w:cs="Times New Roman"/>
          <w:sz w:val="24"/>
          <w:szCs w:val="24"/>
        </w:rPr>
        <w:t xml:space="preserve">            C</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D</w:t>
      </w:r>
    </w:p>
    <w:p>
      <w:pPr>
        <w:tabs>
          <w:tab w:val="left" w:pos="360"/>
        </w:tabs>
        <w:spacing w:after="0" w:line="240" w:lineRule="auto"/>
        <w:jc w:val="both"/>
        <w:rPr>
          <w:rFonts w:hint="default" w:ascii="Times New Roman" w:hAnsi="Times New Roman" w:cs="Times New Roman"/>
          <w:sz w:val="24"/>
          <w:szCs w:val="24"/>
        </w:rPr>
      </w:pPr>
      <w:r>
        <w:rPr>
          <w:rFonts w:hint="default" w:ascii="Times New Roman" w:hAnsi="Times New Roman" w:cs="Times New Roman"/>
          <w:b/>
          <w:color w:val="0000FF"/>
          <w:sz w:val="24"/>
          <w:szCs w:val="24"/>
        </w:rPr>
        <w:t>14</w:t>
      </w:r>
      <w:r>
        <w:rPr>
          <w:rFonts w:hint="default" w:ascii="Times New Roman" w:hAnsi="Times New Roman" w:cs="Times New Roman"/>
          <w:sz w:val="24"/>
          <w:szCs w:val="24"/>
        </w:rPr>
        <w:t xml:space="preserve">. I </w:t>
      </w:r>
      <w:r>
        <w:rPr>
          <w:rFonts w:hint="default" w:ascii="Times New Roman" w:hAnsi="Times New Roman" w:cs="Times New Roman"/>
          <w:sz w:val="24"/>
          <w:szCs w:val="24"/>
          <w:u w:val="single"/>
        </w:rPr>
        <w:t>enjoy</w:t>
      </w:r>
      <w:r>
        <w:rPr>
          <w:rFonts w:hint="default" w:ascii="Times New Roman" w:hAnsi="Times New Roman" w:cs="Times New Roman"/>
          <w:sz w:val="24"/>
          <w:szCs w:val="24"/>
        </w:rPr>
        <w:t xml:space="preserve"> </w:t>
      </w:r>
      <w:r>
        <w:rPr>
          <w:rFonts w:hint="default" w:ascii="Times New Roman" w:hAnsi="Times New Roman" w:cs="Times New Roman"/>
          <w:sz w:val="24"/>
          <w:szCs w:val="24"/>
          <w:u w:val="single"/>
        </w:rPr>
        <w:t>to watch</w:t>
      </w:r>
      <w:r>
        <w:rPr>
          <w:rFonts w:hint="default" w:ascii="Times New Roman" w:hAnsi="Times New Roman" w:cs="Times New Roman"/>
          <w:sz w:val="24"/>
          <w:szCs w:val="24"/>
        </w:rPr>
        <w:t xml:space="preserve"> game </w:t>
      </w:r>
      <w:r>
        <w:rPr>
          <w:rFonts w:hint="default" w:ascii="Times New Roman" w:hAnsi="Times New Roman" w:cs="Times New Roman"/>
          <w:sz w:val="24"/>
          <w:szCs w:val="24"/>
          <w:u w:val="single"/>
        </w:rPr>
        <w:t>shows</w:t>
      </w:r>
      <w:r>
        <w:rPr>
          <w:rFonts w:hint="default" w:ascii="Times New Roman" w:hAnsi="Times New Roman" w:cs="Times New Roman"/>
          <w:sz w:val="24"/>
          <w:szCs w:val="24"/>
        </w:rPr>
        <w:t xml:space="preserve"> or </w:t>
      </w:r>
      <w:r>
        <w:rPr>
          <w:rFonts w:hint="default" w:ascii="Times New Roman" w:hAnsi="Times New Roman" w:cs="Times New Roman"/>
          <w:sz w:val="24"/>
          <w:szCs w:val="24"/>
          <w:u w:val="single"/>
        </w:rPr>
        <w:t>films</w:t>
      </w:r>
      <w:r>
        <w:rPr>
          <w:rFonts w:hint="default" w:ascii="Times New Roman" w:hAnsi="Times New Roman" w:cs="Times New Roman"/>
          <w:sz w:val="24"/>
          <w:szCs w:val="24"/>
        </w:rPr>
        <w:t>.</w:t>
      </w:r>
    </w:p>
    <w:p>
      <w:pPr>
        <w:tabs>
          <w:tab w:val="left" w:pos="360"/>
        </w:tabs>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w:t>
      </w:r>
      <w:r>
        <w:rPr>
          <w:rFonts w:hint="default" w:ascii="Times New Roman" w:hAnsi="Times New Roman" w:cs="Times New Roman"/>
          <w:sz w:val="24"/>
          <w:szCs w:val="24"/>
        </w:rPr>
        <w:tab/>
      </w:r>
      <w:r>
        <w:rPr>
          <w:rFonts w:hint="default" w:ascii="Times New Roman" w:hAnsi="Times New Roman" w:cs="Times New Roman"/>
          <w:sz w:val="24"/>
          <w:szCs w:val="24"/>
        </w:rPr>
        <w:t xml:space="preserve">  B</w:t>
      </w:r>
      <w:r>
        <w:rPr>
          <w:rFonts w:hint="default" w:ascii="Times New Roman" w:hAnsi="Times New Roman" w:cs="Times New Roman"/>
          <w:sz w:val="24"/>
          <w:szCs w:val="24"/>
        </w:rPr>
        <w:tab/>
      </w:r>
      <w:r>
        <w:rPr>
          <w:rFonts w:hint="default" w:ascii="Times New Roman" w:hAnsi="Times New Roman" w:cs="Times New Roman"/>
          <w:sz w:val="24"/>
          <w:szCs w:val="24"/>
        </w:rPr>
        <w:t xml:space="preserve">           C</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D</w:t>
      </w:r>
    </w:p>
    <w:p>
      <w:pPr>
        <w:tabs>
          <w:tab w:val="left" w:pos="360"/>
        </w:tabs>
        <w:spacing w:after="0" w:line="240" w:lineRule="auto"/>
        <w:jc w:val="both"/>
        <w:rPr>
          <w:rFonts w:hint="default" w:ascii="Times New Roman" w:hAnsi="Times New Roman" w:cs="Times New Roman"/>
          <w:sz w:val="24"/>
          <w:szCs w:val="24"/>
        </w:rPr>
      </w:pPr>
      <w:r>
        <w:rPr>
          <w:rFonts w:hint="default" w:ascii="Times New Roman" w:hAnsi="Times New Roman" w:cs="Times New Roman"/>
          <w:b/>
          <w:color w:val="0000FF"/>
          <w:sz w:val="24"/>
          <w:szCs w:val="24"/>
        </w:rPr>
        <w:t>15</w:t>
      </w:r>
      <w:r>
        <w:rPr>
          <w:rFonts w:hint="default" w:ascii="Times New Roman" w:hAnsi="Times New Roman" w:cs="Times New Roman"/>
          <w:sz w:val="24"/>
          <w:szCs w:val="24"/>
        </w:rPr>
        <w:t xml:space="preserve">. </w:t>
      </w:r>
      <w:r>
        <w:rPr>
          <w:rFonts w:hint="default" w:ascii="Times New Roman" w:hAnsi="Times New Roman" w:cs="Times New Roman"/>
          <w:sz w:val="24"/>
          <w:szCs w:val="24"/>
          <w:u w:val="single"/>
        </w:rPr>
        <w:t>How many</w:t>
      </w:r>
      <w:r>
        <w:rPr>
          <w:rFonts w:hint="default" w:ascii="Times New Roman" w:hAnsi="Times New Roman" w:cs="Times New Roman"/>
          <w:sz w:val="24"/>
          <w:szCs w:val="24"/>
        </w:rPr>
        <w:t xml:space="preserve"> </w:t>
      </w:r>
      <w:r>
        <w:rPr>
          <w:rFonts w:hint="default" w:ascii="Times New Roman" w:hAnsi="Times New Roman" w:cs="Times New Roman"/>
          <w:sz w:val="24"/>
          <w:szCs w:val="24"/>
          <w:u w:val="single"/>
        </w:rPr>
        <w:t>hour</w:t>
      </w:r>
      <w:r>
        <w:rPr>
          <w:rFonts w:hint="default" w:ascii="Times New Roman" w:hAnsi="Times New Roman" w:cs="Times New Roman"/>
          <w:sz w:val="24"/>
          <w:szCs w:val="24"/>
        </w:rPr>
        <w:t xml:space="preserve"> a day </w:t>
      </w:r>
      <w:r>
        <w:rPr>
          <w:rFonts w:hint="default" w:ascii="Times New Roman" w:hAnsi="Times New Roman" w:cs="Times New Roman"/>
          <w:sz w:val="24"/>
          <w:szCs w:val="24"/>
          <w:u w:val="single"/>
        </w:rPr>
        <w:t>do you</w:t>
      </w:r>
      <w:r>
        <w:rPr>
          <w:rFonts w:hint="default" w:ascii="Times New Roman" w:hAnsi="Times New Roman" w:cs="Times New Roman"/>
          <w:sz w:val="24"/>
          <w:szCs w:val="24"/>
        </w:rPr>
        <w:t xml:space="preserve"> </w:t>
      </w:r>
      <w:r>
        <w:rPr>
          <w:rFonts w:hint="default" w:ascii="Times New Roman" w:hAnsi="Times New Roman" w:cs="Times New Roman"/>
          <w:sz w:val="24"/>
          <w:szCs w:val="24"/>
          <w:u w:val="single"/>
        </w:rPr>
        <w:t>watch television</w:t>
      </w:r>
      <w:r>
        <w:rPr>
          <w:rFonts w:hint="default" w:ascii="Times New Roman" w:hAnsi="Times New Roman" w:cs="Times New Roman"/>
          <w:sz w:val="24"/>
          <w:szCs w:val="24"/>
        </w:rPr>
        <w:t>?</w:t>
      </w:r>
    </w:p>
    <w:p>
      <w:pPr>
        <w:tabs>
          <w:tab w:val="left" w:pos="360"/>
        </w:tabs>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A</w:t>
      </w:r>
      <w:r>
        <w:rPr>
          <w:rFonts w:hint="default" w:ascii="Times New Roman" w:hAnsi="Times New Roman" w:cs="Times New Roman"/>
          <w:sz w:val="24"/>
          <w:szCs w:val="24"/>
        </w:rPr>
        <w:tab/>
      </w:r>
      <w:r>
        <w:rPr>
          <w:rFonts w:hint="default" w:ascii="Times New Roman" w:hAnsi="Times New Roman" w:cs="Times New Roman"/>
          <w:sz w:val="24"/>
          <w:szCs w:val="24"/>
        </w:rPr>
        <w:t xml:space="preserve">        B</w:t>
      </w:r>
      <w:r>
        <w:rPr>
          <w:rFonts w:hint="default" w:ascii="Times New Roman" w:hAnsi="Times New Roman" w:cs="Times New Roman"/>
          <w:sz w:val="24"/>
          <w:szCs w:val="24"/>
        </w:rPr>
        <w:tab/>
      </w:r>
      <w:r>
        <w:rPr>
          <w:rFonts w:hint="default" w:ascii="Times New Roman" w:hAnsi="Times New Roman" w:cs="Times New Roman"/>
          <w:sz w:val="24"/>
          <w:szCs w:val="24"/>
        </w:rPr>
        <w:t xml:space="preserve">            C</w:t>
      </w:r>
      <w:r>
        <w:rPr>
          <w:rFonts w:hint="default" w:ascii="Times New Roman" w:hAnsi="Times New Roman" w:cs="Times New Roman"/>
          <w:sz w:val="24"/>
          <w:szCs w:val="24"/>
        </w:rPr>
        <w:tab/>
      </w:r>
      <w:r>
        <w:rPr>
          <w:rFonts w:hint="default" w:ascii="Times New Roman" w:hAnsi="Times New Roman" w:cs="Times New Roman"/>
          <w:sz w:val="24"/>
          <w:szCs w:val="24"/>
        </w:rPr>
        <w:t xml:space="preserve">      D</w:t>
      </w:r>
    </w:p>
    <w:p>
      <w:pPr>
        <w:tabs>
          <w:tab w:val="left" w:pos="360"/>
        </w:tabs>
        <w:spacing w:after="0" w:line="240" w:lineRule="auto"/>
        <w:jc w:val="both"/>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b/>
          <w:color w:val="0000FF"/>
          <w:sz w:val="24"/>
          <w:szCs w:val="24"/>
        </w:rPr>
        <w:t>16</w:t>
      </w:r>
      <w:r>
        <w:rPr>
          <w:rFonts w:hint="default" w:ascii="Times New Roman" w:hAnsi="Times New Roman" w:eastAsia="Times New Roman" w:cs="Times New Roman"/>
          <w:color w:val="000000"/>
          <w:sz w:val="24"/>
          <w:szCs w:val="24"/>
        </w:rPr>
        <w:t xml:space="preserve">.  You </w:t>
      </w:r>
      <w:r>
        <w:rPr>
          <w:rFonts w:hint="default" w:ascii="Times New Roman" w:hAnsi="Times New Roman" w:eastAsia="Times New Roman" w:cs="Times New Roman"/>
          <w:color w:val="000000"/>
          <w:sz w:val="24"/>
          <w:szCs w:val="24"/>
          <w:u w:val="single"/>
        </w:rPr>
        <w:t>should</w:t>
      </w:r>
      <w:r>
        <w:rPr>
          <w:rFonts w:hint="default" w:ascii="Times New Roman" w:hAnsi="Times New Roman" w:eastAsia="Times New Roman" w:cs="Times New Roman"/>
          <w:color w:val="000000"/>
          <w:sz w:val="24"/>
          <w:szCs w:val="24"/>
        </w:rPr>
        <w:t xml:space="preserve"> always </w:t>
      </w:r>
      <w:r>
        <w:rPr>
          <w:rFonts w:hint="default" w:ascii="Times New Roman" w:hAnsi="Times New Roman" w:eastAsia="Times New Roman" w:cs="Times New Roman"/>
          <w:color w:val="000000"/>
          <w:sz w:val="24"/>
          <w:szCs w:val="24"/>
          <w:u w:val="single"/>
        </w:rPr>
        <w:t>to tell</w:t>
      </w:r>
      <w:r>
        <w:rPr>
          <w:rFonts w:hint="default" w:ascii="Times New Roman" w:hAnsi="Times New Roman" w:eastAsia="Times New Roman" w:cs="Times New Roman"/>
          <w:color w:val="000000"/>
          <w:sz w:val="24"/>
          <w:szCs w:val="24"/>
        </w:rPr>
        <w:t xml:space="preserve"> </w:t>
      </w:r>
      <w:r>
        <w:rPr>
          <w:rFonts w:hint="default" w:ascii="Times New Roman" w:hAnsi="Times New Roman" w:eastAsia="Times New Roman" w:cs="Times New Roman"/>
          <w:color w:val="000000"/>
          <w:sz w:val="24"/>
          <w:szCs w:val="24"/>
          <w:u w:val="single"/>
        </w:rPr>
        <w:t>an adult</w:t>
      </w:r>
      <w:r>
        <w:rPr>
          <w:rFonts w:hint="default" w:ascii="Times New Roman" w:hAnsi="Times New Roman" w:eastAsia="Times New Roman" w:cs="Times New Roman"/>
          <w:color w:val="000000"/>
          <w:sz w:val="24"/>
          <w:szCs w:val="24"/>
        </w:rPr>
        <w:t xml:space="preserve"> where </w:t>
      </w:r>
      <w:r>
        <w:rPr>
          <w:rFonts w:hint="default" w:ascii="Times New Roman" w:hAnsi="Times New Roman" w:eastAsia="Times New Roman" w:cs="Times New Roman"/>
          <w:color w:val="000000"/>
          <w:sz w:val="24"/>
          <w:szCs w:val="24"/>
          <w:u w:val="single"/>
        </w:rPr>
        <w:t>you are going</w:t>
      </w:r>
      <w:r>
        <w:rPr>
          <w:rFonts w:hint="default" w:ascii="Times New Roman" w:hAnsi="Times New Roman" w:eastAsia="Times New Roman" w:cs="Times New Roman"/>
          <w:color w:val="000000"/>
          <w:sz w:val="24"/>
          <w:szCs w:val="24"/>
        </w:rPr>
        <w:t>.</w:t>
      </w:r>
    </w:p>
    <w:p>
      <w:pPr>
        <w:tabs>
          <w:tab w:val="left" w:pos="360"/>
        </w:tabs>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w:t>
      </w:r>
      <w:r>
        <w:rPr>
          <w:rFonts w:hint="default" w:ascii="Times New Roman" w:hAnsi="Times New Roman" w:cs="Times New Roman"/>
          <w:sz w:val="24"/>
          <w:szCs w:val="24"/>
        </w:rPr>
        <w:tab/>
      </w:r>
      <w:r>
        <w:rPr>
          <w:rFonts w:hint="default" w:ascii="Times New Roman" w:hAnsi="Times New Roman" w:cs="Times New Roman"/>
          <w:sz w:val="24"/>
          <w:szCs w:val="24"/>
        </w:rPr>
        <w:t xml:space="preserve">        </w:t>
      </w:r>
      <w:r>
        <w:rPr>
          <w:rFonts w:hint="default" w:ascii="Times New Roman" w:hAnsi="Times New Roman" w:cs="Times New Roman"/>
          <w:sz w:val="24"/>
          <w:szCs w:val="24"/>
        </w:rPr>
        <w:tab/>
      </w:r>
      <w:r>
        <w:rPr>
          <w:rFonts w:hint="default" w:ascii="Times New Roman" w:hAnsi="Times New Roman" w:cs="Times New Roman"/>
          <w:sz w:val="24"/>
          <w:szCs w:val="24"/>
        </w:rPr>
        <w:t xml:space="preserve">   B</w:t>
      </w:r>
      <w:r>
        <w:rPr>
          <w:rFonts w:hint="default" w:ascii="Times New Roman" w:hAnsi="Times New Roman" w:cs="Times New Roman"/>
          <w:sz w:val="24"/>
          <w:szCs w:val="24"/>
        </w:rPr>
        <w:tab/>
      </w:r>
      <w:r>
        <w:rPr>
          <w:rFonts w:hint="default" w:ascii="Times New Roman" w:hAnsi="Times New Roman" w:cs="Times New Roman"/>
          <w:sz w:val="24"/>
          <w:szCs w:val="24"/>
        </w:rPr>
        <w:t xml:space="preserve">     C</w:t>
      </w:r>
      <w:r>
        <w:rPr>
          <w:rFonts w:hint="default" w:ascii="Times New Roman" w:hAnsi="Times New Roman" w:cs="Times New Roman"/>
          <w:sz w:val="24"/>
          <w:szCs w:val="24"/>
        </w:rPr>
        <w:tab/>
      </w:r>
      <w:r>
        <w:rPr>
          <w:rFonts w:hint="default" w:ascii="Times New Roman" w:hAnsi="Times New Roman" w:cs="Times New Roman"/>
          <w:sz w:val="24"/>
          <w:szCs w:val="24"/>
        </w:rPr>
        <w:t xml:space="preserve">       D</w:t>
      </w:r>
    </w:p>
    <w:p>
      <w:pPr>
        <w:tabs>
          <w:tab w:val="left" w:pos="360"/>
        </w:tabs>
        <w:spacing w:after="0" w:line="240" w:lineRule="auto"/>
        <w:ind w:left="360" w:hanging="360"/>
        <w:jc w:val="both"/>
        <w:rPr>
          <w:rFonts w:hint="default" w:ascii="Times New Roman" w:hAnsi="Times New Roman" w:cs="Times New Roman"/>
          <w:sz w:val="24"/>
          <w:szCs w:val="24"/>
        </w:rPr>
      </w:pPr>
      <w:r>
        <w:rPr>
          <w:rFonts w:hint="default" w:ascii="Times New Roman" w:hAnsi="Times New Roman" w:cs="Times New Roman"/>
          <w:b/>
          <w:color w:val="0000FF"/>
          <w:sz w:val="24"/>
          <w:szCs w:val="24"/>
          <w:shd w:val="clear" w:color="auto" w:fill="FFFFFF"/>
        </w:rPr>
        <w:t>17</w:t>
      </w:r>
      <w:r>
        <w:rPr>
          <w:rFonts w:hint="default" w:ascii="Times New Roman" w:hAnsi="Times New Roman" w:cs="Times New Roman"/>
          <w:sz w:val="24"/>
          <w:szCs w:val="24"/>
          <w:shd w:val="clear" w:color="auto" w:fill="FFFFFF"/>
        </w:rPr>
        <w:t xml:space="preserve">. I'm going </w:t>
      </w:r>
      <w:r>
        <w:rPr>
          <w:rFonts w:hint="default" w:ascii="Times New Roman" w:hAnsi="Times New Roman" w:cs="Times New Roman"/>
          <w:sz w:val="24"/>
          <w:szCs w:val="24"/>
          <w:u w:val="single"/>
          <w:shd w:val="clear" w:color="auto" w:fill="FFFFFF"/>
        </w:rPr>
        <w:t>to the youth club</w:t>
      </w:r>
      <w:r>
        <w:rPr>
          <w:rFonts w:hint="default" w:ascii="Times New Roman" w:hAnsi="Times New Roman" w:cs="Times New Roman"/>
          <w:sz w:val="24"/>
          <w:szCs w:val="24"/>
          <w:shd w:val="clear" w:color="auto" w:fill="FFFFFF"/>
        </w:rPr>
        <w:t xml:space="preserve"> </w:t>
      </w:r>
      <w:r>
        <w:rPr>
          <w:rFonts w:hint="default" w:ascii="Times New Roman" w:hAnsi="Times New Roman" w:cs="Times New Roman"/>
          <w:sz w:val="24"/>
          <w:szCs w:val="24"/>
          <w:u w:val="single"/>
          <w:shd w:val="clear" w:color="auto" w:fill="FFFFFF"/>
        </w:rPr>
        <w:t>on Saturday</w:t>
      </w:r>
      <w:r>
        <w:rPr>
          <w:rFonts w:hint="default" w:ascii="Times New Roman" w:hAnsi="Times New Roman" w:cs="Times New Roman"/>
          <w:sz w:val="24"/>
          <w:szCs w:val="24"/>
          <w:shd w:val="clear" w:color="auto" w:fill="FFFFFF"/>
        </w:rPr>
        <w:t xml:space="preserve">, </w:t>
      </w:r>
      <w:r>
        <w:rPr>
          <w:rFonts w:hint="default" w:ascii="Times New Roman" w:hAnsi="Times New Roman" w:cs="Times New Roman"/>
          <w:sz w:val="24"/>
          <w:szCs w:val="24"/>
          <w:u w:val="single"/>
          <w:shd w:val="clear" w:color="auto" w:fill="FFFFFF"/>
        </w:rPr>
        <w:t xml:space="preserve">after </w:t>
      </w:r>
      <w:r>
        <w:rPr>
          <w:rFonts w:hint="default" w:ascii="Times New Roman" w:hAnsi="Times New Roman" w:cs="Times New Roman"/>
          <w:sz w:val="24"/>
          <w:szCs w:val="24"/>
          <w:shd w:val="clear" w:color="auto" w:fill="FFFFFF"/>
        </w:rPr>
        <w:t xml:space="preserve">I'm </w:t>
      </w:r>
      <w:r>
        <w:rPr>
          <w:rFonts w:hint="default" w:ascii="Times New Roman" w:hAnsi="Times New Roman" w:cs="Times New Roman"/>
          <w:sz w:val="24"/>
          <w:szCs w:val="24"/>
          <w:u w:val="single"/>
          <w:shd w:val="clear" w:color="auto" w:fill="FFFFFF"/>
        </w:rPr>
        <w:t>going to</w:t>
      </w:r>
      <w:r>
        <w:rPr>
          <w:rFonts w:hint="default" w:ascii="Times New Roman" w:hAnsi="Times New Roman" w:cs="Times New Roman"/>
          <w:sz w:val="24"/>
          <w:szCs w:val="24"/>
          <w:shd w:val="clear" w:color="auto" w:fill="FFFFFF"/>
        </w:rPr>
        <w:t xml:space="preserve"> football match on Sunday. </w:t>
      </w:r>
      <w:r>
        <w:rPr>
          <w:rFonts w:hint="default" w:ascii="Times New Roman" w:hAnsi="Times New Roman" w:cs="Times New Roman"/>
          <w:sz w:val="24"/>
          <w:szCs w:val="24"/>
          <w:shd w:val="clear" w:color="auto" w:fill="FFFFFF"/>
        </w:rPr>
        <w:tab/>
      </w:r>
      <w:r>
        <w:rPr>
          <w:rFonts w:hint="default" w:ascii="Times New Roman" w:hAnsi="Times New Roman" w:cs="Times New Roman"/>
          <w:sz w:val="24"/>
          <w:szCs w:val="24"/>
          <w:shd w:val="clear" w:color="auto" w:fill="FFFFFF"/>
        </w:rPr>
        <w:tab/>
      </w:r>
      <w:r>
        <w:rPr>
          <w:rFonts w:hint="default" w:ascii="Times New Roman" w:hAnsi="Times New Roman" w:cs="Times New Roman"/>
          <w:sz w:val="24"/>
          <w:szCs w:val="24"/>
          <w:shd w:val="clear" w:color="auto" w:fill="FFFFFF"/>
        </w:rPr>
        <w:tab/>
      </w:r>
      <w:r>
        <w:rPr>
          <w:rFonts w:hint="default" w:ascii="Times New Roman" w:hAnsi="Times New Roman" w:cs="Times New Roman"/>
          <w:sz w:val="24"/>
          <w:szCs w:val="24"/>
        </w:rPr>
        <w:t>A</w:t>
      </w:r>
      <w:r>
        <w:rPr>
          <w:rFonts w:hint="default" w:ascii="Times New Roman" w:hAnsi="Times New Roman" w:cs="Times New Roman"/>
          <w:sz w:val="24"/>
          <w:szCs w:val="24"/>
        </w:rPr>
        <w:tab/>
      </w:r>
      <w:r>
        <w:rPr>
          <w:rFonts w:hint="default" w:ascii="Times New Roman" w:hAnsi="Times New Roman" w:cs="Times New Roman"/>
          <w:sz w:val="24"/>
          <w:szCs w:val="24"/>
        </w:rPr>
        <w:t xml:space="preserve">        </w:t>
      </w:r>
      <w:r>
        <w:rPr>
          <w:rFonts w:hint="default" w:ascii="Times New Roman" w:hAnsi="Times New Roman" w:cs="Times New Roman"/>
          <w:sz w:val="24"/>
          <w:szCs w:val="24"/>
        </w:rPr>
        <w:tab/>
      </w:r>
      <w:r>
        <w:rPr>
          <w:rFonts w:hint="default" w:ascii="Times New Roman" w:hAnsi="Times New Roman" w:cs="Times New Roman"/>
          <w:sz w:val="24"/>
          <w:szCs w:val="24"/>
        </w:rPr>
        <w:t xml:space="preserve">    B</w:t>
      </w:r>
      <w:r>
        <w:rPr>
          <w:rFonts w:hint="default" w:ascii="Times New Roman" w:hAnsi="Times New Roman" w:cs="Times New Roman"/>
          <w:sz w:val="24"/>
          <w:szCs w:val="24"/>
        </w:rPr>
        <w:tab/>
      </w:r>
      <w:r>
        <w:rPr>
          <w:rFonts w:hint="default" w:ascii="Times New Roman" w:hAnsi="Times New Roman" w:cs="Times New Roman"/>
          <w:sz w:val="24"/>
          <w:szCs w:val="24"/>
        </w:rPr>
        <w:t xml:space="preserve">          C</w:t>
      </w:r>
      <w:r>
        <w:rPr>
          <w:rFonts w:hint="default" w:ascii="Times New Roman" w:hAnsi="Times New Roman" w:cs="Times New Roman"/>
          <w:sz w:val="24"/>
          <w:szCs w:val="24"/>
        </w:rPr>
        <w:tab/>
      </w:r>
      <w:r>
        <w:rPr>
          <w:rFonts w:hint="default" w:ascii="Times New Roman" w:hAnsi="Times New Roman" w:cs="Times New Roman"/>
          <w:sz w:val="24"/>
          <w:szCs w:val="24"/>
        </w:rPr>
        <w:t xml:space="preserve">        D</w:t>
      </w:r>
    </w:p>
    <w:p>
      <w:pPr>
        <w:tabs>
          <w:tab w:val="left" w:pos="360"/>
        </w:tabs>
        <w:spacing w:after="0" w:line="240" w:lineRule="auto"/>
        <w:jc w:val="both"/>
        <w:rPr>
          <w:rFonts w:hint="default" w:ascii="Times New Roman" w:hAnsi="Times New Roman" w:cs="Times New Roman"/>
          <w:sz w:val="24"/>
          <w:szCs w:val="24"/>
          <w:shd w:val="clear" w:color="auto" w:fill="FFFFFF"/>
        </w:rPr>
      </w:pPr>
      <w:r>
        <w:rPr>
          <w:rFonts w:hint="default" w:ascii="Times New Roman" w:hAnsi="Times New Roman" w:cs="Times New Roman"/>
          <w:b/>
          <w:color w:val="0000FF"/>
          <w:sz w:val="24"/>
          <w:szCs w:val="24"/>
          <w:shd w:val="clear" w:color="auto" w:fill="FFFFFF"/>
        </w:rPr>
        <w:t xml:space="preserve">18. </w:t>
      </w:r>
      <w:r>
        <w:rPr>
          <w:rFonts w:hint="default" w:ascii="Times New Roman" w:hAnsi="Times New Roman" w:cs="Times New Roman"/>
          <w:sz w:val="24"/>
          <w:szCs w:val="24"/>
          <w:shd w:val="clear" w:color="auto" w:fill="FFFFFF"/>
        </w:rPr>
        <w:t xml:space="preserve">I </w:t>
      </w:r>
      <w:r>
        <w:rPr>
          <w:rFonts w:hint="default" w:ascii="Times New Roman" w:hAnsi="Times New Roman" w:cs="Times New Roman"/>
          <w:sz w:val="24"/>
          <w:szCs w:val="24"/>
          <w:u w:val="single"/>
          <w:shd w:val="clear" w:color="auto" w:fill="FFFFFF"/>
        </w:rPr>
        <w:t>play</w:t>
      </w:r>
      <w:r>
        <w:rPr>
          <w:rFonts w:hint="default" w:ascii="Times New Roman" w:hAnsi="Times New Roman" w:cs="Times New Roman"/>
          <w:sz w:val="24"/>
          <w:szCs w:val="24"/>
          <w:shd w:val="clear" w:color="auto" w:fill="FFFFFF"/>
        </w:rPr>
        <w:t xml:space="preserve"> tennis</w:t>
      </w:r>
      <w:r>
        <w:rPr>
          <w:rFonts w:hint="default" w:ascii="Times New Roman" w:hAnsi="Times New Roman" w:cs="Times New Roman"/>
          <w:sz w:val="24"/>
          <w:szCs w:val="24"/>
          <w:u w:val="single"/>
          <w:shd w:val="clear" w:color="auto" w:fill="FFFFFF"/>
        </w:rPr>
        <w:t xml:space="preserve"> two times</w:t>
      </w:r>
      <w:r>
        <w:rPr>
          <w:rFonts w:hint="default" w:ascii="Times New Roman" w:hAnsi="Times New Roman" w:cs="Times New Roman"/>
          <w:sz w:val="24"/>
          <w:szCs w:val="24"/>
          <w:shd w:val="clear" w:color="auto" w:fill="FFFFFF"/>
        </w:rPr>
        <w:t xml:space="preserve"> a week, and basketball </w:t>
      </w:r>
      <w:r>
        <w:rPr>
          <w:rFonts w:hint="default" w:ascii="Times New Roman" w:hAnsi="Times New Roman" w:cs="Times New Roman"/>
          <w:sz w:val="24"/>
          <w:szCs w:val="24"/>
          <w:u w:val="single"/>
          <w:shd w:val="clear" w:color="auto" w:fill="FFFFFF"/>
        </w:rPr>
        <w:t>four times</w:t>
      </w:r>
      <w:r>
        <w:rPr>
          <w:rFonts w:hint="default" w:ascii="Times New Roman" w:hAnsi="Times New Roman" w:cs="Times New Roman"/>
          <w:sz w:val="24"/>
          <w:szCs w:val="24"/>
          <w:shd w:val="clear" w:color="auto" w:fill="FFFFFF"/>
        </w:rPr>
        <w:t xml:space="preserve"> </w:t>
      </w:r>
      <w:r>
        <w:rPr>
          <w:rFonts w:hint="default" w:ascii="Times New Roman" w:hAnsi="Times New Roman" w:cs="Times New Roman"/>
          <w:sz w:val="24"/>
          <w:szCs w:val="24"/>
          <w:u w:val="single"/>
          <w:shd w:val="clear" w:color="auto" w:fill="FFFFFF"/>
        </w:rPr>
        <w:t>a week</w:t>
      </w:r>
      <w:r>
        <w:rPr>
          <w:rFonts w:hint="default" w:ascii="Times New Roman" w:hAnsi="Times New Roman" w:cs="Times New Roman"/>
          <w:sz w:val="24"/>
          <w:szCs w:val="24"/>
          <w:shd w:val="clear" w:color="auto" w:fill="FFFFFF"/>
        </w:rPr>
        <w:t>.</w:t>
      </w:r>
    </w:p>
    <w:p>
      <w:pPr>
        <w:tabs>
          <w:tab w:val="left" w:pos="360"/>
        </w:tabs>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w:t>
      </w:r>
      <w:r>
        <w:rPr>
          <w:rFonts w:hint="default" w:ascii="Times New Roman" w:hAnsi="Times New Roman" w:cs="Times New Roman"/>
          <w:sz w:val="24"/>
          <w:szCs w:val="24"/>
        </w:rPr>
        <w:tab/>
      </w:r>
      <w:r>
        <w:rPr>
          <w:rFonts w:hint="default" w:ascii="Times New Roman" w:hAnsi="Times New Roman" w:cs="Times New Roman"/>
          <w:sz w:val="24"/>
          <w:szCs w:val="24"/>
        </w:rPr>
        <w:t xml:space="preserve">        </w:t>
      </w:r>
      <w:r>
        <w:rPr>
          <w:rFonts w:hint="default" w:ascii="Times New Roman" w:hAnsi="Times New Roman" w:cs="Times New Roman"/>
          <w:sz w:val="24"/>
          <w:szCs w:val="24"/>
        </w:rPr>
        <w:tab/>
      </w:r>
      <w:r>
        <w:rPr>
          <w:rFonts w:hint="default" w:ascii="Times New Roman" w:hAnsi="Times New Roman" w:cs="Times New Roman"/>
          <w:sz w:val="24"/>
          <w:szCs w:val="24"/>
        </w:rPr>
        <w:t xml:space="preserve">   B</w:t>
      </w:r>
      <w:r>
        <w:rPr>
          <w:rFonts w:hint="default" w:ascii="Times New Roman" w:hAnsi="Times New Roman" w:cs="Times New Roman"/>
          <w:sz w:val="24"/>
          <w:szCs w:val="24"/>
        </w:rPr>
        <w:tab/>
      </w:r>
      <w:r>
        <w:rPr>
          <w:rFonts w:hint="default" w:ascii="Times New Roman" w:hAnsi="Times New Roman" w:cs="Times New Roman"/>
          <w:sz w:val="24"/>
          <w:szCs w:val="24"/>
        </w:rPr>
        <w:t xml:space="preserve">            </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C</w:t>
      </w:r>
      <w:r>
        <w:rPr>
          <w:rFonts w:hint="default" w:ascii="Times New Roman" w:hAnsi="Times New Roman" w:cs="Times New Roman"/>
          <w:sz w:val="24"/>
          <w:szCs w:val="24"/>
        </w:rPr>
        <w:tab/>
      </w:r>
      <w:r>
        <w:rPr>
          <w:rFonts w:hint="default" w:ascii="Times New Roman" w:hAnsi="Times New Roman" w:cs="Times New Roman"/>
          <w:sz w:val="24"/>
          <w:szCs w:val="24"/>
        </w:rPr>
        <w:t xml:space="preserve">      D</w:t>
      </w:r>
    </w:p>
    <w:p>
      <w:pPr>
        <w:tabs>
          <w:tab w:val="left" w:pos="360"/>
        </w:tabs>
        <w:spacing w:after="0" w:line="240" w:lineRule="auto"/>
        <w:jc w:val="both"/>
        <w:rPr>
          <w:rFonts w:hint="default" w:ascii="Times New Roman" w:hAnsi="Times New Roman" w:cs="Times New Roman"/>
          <w:b/>
          <w:color w:val="0000FF"/>
          <w:sz w:val="24"/>
          <w:szCs w:val="24"/>
          <w:shd w:val="clear" w:color="auto" w:fill="FFFFFF"/>
        </w:rPr>
      </w:pPr>
    </w:p>
    <w:p>
      <w:pPr>
        <w:tabs>
          <w:tab w:val="left" w:pos="360"/>
        </w:tabs>
        <w:spacing w:after="0" w:line="240" w:lineRule="auto"/>
        <w:jc w:val="both"/>
        <w:rPr>
          <w:rFonts w:hint="default" w:ascii="Times New Roman" w:hAnsi="Times New Roman" w:cs="Times New Roman"/>
          <w:sz w:val="24"/>
          <w:szCs w:val="24"/>
          <w:shd w:val="clear" w:color="auto" w:fill="FFFFFF"/>
        </w:rPr>
      </w:pPr>
      <w:r>
        <w:rPr>
          <w:rFonts w:hint="default" w:ascii="Times New Roman" w:hAnsi="Times New Roman" w:cs="Times New Roman"/>
          <w:b/>
          <w:color w:val="0000FF"/>
          <w:sz w:val="24"/>
          <w:szCs w:val="24"/>
          <w:shd w:val="clear" w:color="auto" w:fill="FFFFFF"/>
        </w:rPr>
        <w:t>19</w:t>
      </w:r>
      <w:r>
        <w:rPr>
          <w:rFonts w:hint="default" w:ascii="Times New Roman" w:hAnsi="Times New Roman" w:cs="Times New Roman"/>
          <w:sz w:val="24"/>
          <w:szCs w:val="24"/>
          <w:shd w:val="clear" w:color="auto" w:fill="FFFFFF"/>
        </w:rPr>
        <w:t xml:space="preserve">. I </w:t>
      </w:r>
      <w:r>
        <w:rPr>
          <w:rFonts w:hint="default" w:ascii="Times New Roman" w:hAnsi="Times New Roman" w:cs="Times New Roman"/>
          <w:sz w:val="24"/>
          <w:szCs w:val="24"/>
          <w:u w:val="single"/>
          <w:shd w:val="clear" w:color="auto" w:fill="FFFFFF"/>
        </w:rPr>
        <w:t>went to</w:t>
      </w:r>
      <w:r>
        <w:rPr>
          <w:rFonts w:hint="default" w:ascii="Times New Roman" w:hAnsi="Times New Roman" w:cs="Times New Roman"/>
          <w:sz w:val="24"/>
          <w:szCs w:val="24"/>
          <w:shd w:val="clear" w:color="auto" w:fill="FFFFFF"/>
        </w:rPr>
        <w:t xml:space="preserve"> the gym last month, </w:t>
      </w:r>
      <w:r>
        <w:rPr>
          <w:rFonts w:hint="default" w:ascii="Times New Roman" w:hAnsi="Times New Roman" w:cs="Times New Roman"/>
          <w:sz w:val="24"/>
          <w:szCs w:val="24"/>
          <w:u w:val="single"/>
          <w:shd w:val="clear" w:color="auto" w:fill="FFFFFF"/>
        </w:rPr>
        <w:t>but</w:t>
      </w:r>
      <w:r>
        <w:rPr>
          <w:rFonts w:hint="default" w:ascii="Times New Roman" w:hAnsi="Times New Roman" w:cs="Times New Roman"/>
          <w:sz w:val="24"/>
          <w:szCs w:val="24"/>
          <w:shd w:val="clear" w:color="auto" w:fill="FFFFFF"/>
        </w:rPr>
        <w:t xml:space="preserve"> I </w:t>
      </w:r>
      <w:r>
        <w:rPr>
          <w:rFonts w:hint="default" w:ascii="Times New Roman" w:hAnsi="Times New Roman" w:cs="Times New Roman"/>
          <w:sz w:val="24"/>
          <w:szCs w:val="24"/>
          <w:u w:val="single"/>
          <w:shd w:val="clear" w:color="auto" w:fill="FFFFFF"/>
        </w:rPr>
        <w:t>didn't like</w:t>
      </w:r>
      <w:r>
        <w:rPr>
          <w:rFonts w:hint="default" w:ascii="Times New Roman" w:hAnsi="Times New Roman" w:cs="Times New Roman"/>
          <w:sz w:val="24"/>
          <w:szCs w:val="24"/>
          <w:shd w:val="clear" w:color="auto" w:fill="FFFFFF"/>
        </w:rPr>
        <w:t xml:space="preserve"> it. It was </w:t>
      </w:r>
      <w:r>
        <w:rPr>
          <w:rFonts w:hint="default" w:ascii="Times New Roman" w:hAnsi="Times New Roman" w:cs="Times New Roman"/>
          <w:sz w:val="24"/>
          <w:szCs w:val="24"/>
          <w:u w:val="single"/>
          <w:shd w:val="clear" w:color="auto" w:fill="FFFFFF"/>
        </w:rPr>
        <w:t>full with</w:t>
      </w:r>
      <w:r>
        <w:rPr>
          <w:rFonts w:hint="default" w:ascii="Times New Roman" w:hAnsi="Times New Roman" w:cs="Times New Roman"/>
          <w:sz w:val="24"/>
          <w:szCs w:val="24"/>
          <w:shd w:val="clear" w:color="auto" w:fill="FFFFFF"/>
        </w:rPr>
        <w:t xml:space="preserve"> noisy teenagers.</w:t>
      </w:r>
    </w:p>
    <w:p>
      <w:pPr>
        <w:tabs>
          <w:tab w:val="left" w:pos="360"/>
        </w:tabs>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A</w:t>
      </w:r>
      <w:r>
        <w:rPr>
          <w:rFonts w:hint="default" w:ascii="Times New Roman" w:hAnsi="Times New Roman" w:cs="Times New Roman"/>
          <w:sz w:val="24"/>
          <w:szCs w:val="24"/>
        </w:rPr>
        <w:tab/>
      </w:r>
      <w:r>
        <w:rPr>
          <w:rFonts w:hint="default" w:ascii="Times New Roman" w:hAnsi="Times New Roman" w:cs="Times New Roman"/>
          <w:sz w:val="24"/>
          <w:szCs w:val="24"/>
        </w:rPr>
        <w:t xml:space="preserve">        </w:t>
      </w:r>
      <w:r>
        <w:rPr>
          <w:rFonts w:hint="default" w:ascii="Times New Roman" w:hAnsi="Times New Roman" w:cs="Times New Roman"/>
          <w:sz w:val="24"/>
          <w:szCs w:val="24"/>
        </w:rPr>
        <w:tab/>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  B</w:t>
      </w:r>
      <w:r>
        <w:rPr>
          <w:rFonts w:hint="default" w:ascii="Times New Roman" w:hAnsi="Times New Roman" w:cs="Times New Roman"/>
          <w:sz w:val="24"/>
          <w:szCs w:val="24"/>
        </w:rPr>
        <w:tab/>
      </w:r>
      <w:r>
        <w:rPr>
          <w:rFonts w:hint="default" w:ascii="Times New Roman" w:hAnsi="Times New Roman" w:cs="Times New Roman"/>
          <w:sz w:val="24"/>
          <w:szCs w:val="24"/>
        </w:rPr>
        <w:t xml:space="preserve">           C</w:t>
      </w:r>
      <w:r>
        <w:rPr>
          <w:rFonts w:hint="default" w:ascii="Times New Roman" w:hAnsi="Times New Roman" w:cs="Times New Roman"/>
          <w:sz w:val="24"/>
          <w:szCs w:val="24"/>
        </w:rPr>
        <w:tab/>
      </w:r>
      <w:r>
        <w:rPr>
          <w:rFonts w:hint="default" w:ascii="Times New Roman" w:hAnsi="Times New Roman" w:cs="Times New Roman"/>
          <w:sz w:val="24"/>
          <w:szCs w:val="24"/>
        </w:rPr>
        <w:t xml:space="preserve">                  D</w:t>
      </w:r>
    </w:p>
    <w:p>
      <w:pPr>
        <w:tabs>
          <w:tab w:val="left" w:pos="360"/>
        </w:tabs>
        <w:spacing w:after="0" w:line="240" w:lineRule="auto"/>
        <w:ind w:left="360" w:hanging="360"/>
        <w:jc w:val="both"/>
        <w:rPr>
          <w:rFonts w:hint="default" w:ascii="Times New Roman" w:hAnsi="Times New Roman" w:cs="Times New Roman"/>
          <w:sz w:val="24"/>
          <w:szCs w:val="24"/>
        </w:rPr>
      </w:pPr>
      <w:r>
        <w:rPr>
          <w:rFonts w:hint="default" w:ascii="Times New Roman" w:hAnsi="Times New Roman" w:cs="Times New Roman"/>
          <w:b/>
          <w:color w:val="0000FF"/>
          <w:sz w:val="24"/>
          <w:szCs w:val="24"/>
          <w:shd w:val="clear" w:color="auto" w:fill="FFFFFF"/>
        </w:rPr>
        <w:t>20</w:t>
      </w:r>
      <w:r>
        <w:rPr>
          <w:rFonts w:hint="default" w:ascii="Times New Roman" w:hAnsi="Times New Roman" w:cs="Times New Roman"/>
          <w:sz w:val="24"/>
          <w:szCs w:val="24"/>
          <w:shd w:val="clear" w:color="auto" w:fill="FFFFFF"/>
        </w:rPr>
        <w:t xml:space="preserve">. Swimming is </w:t>
      </w:r>
      <w:r>
        <w:rPr>
          <w:rFonts w:hint="default" w:ascii="Times New Roman" w:hAnsi="Times New Roman" w:cs="Times New Roman"/>
          <w:sz w:val="24"/>
          <w:szCs w:val="24"/>
          <w:u w:val="single"/>
          <w:shd w:val="clear" w:color="auto" w:fill="FFFFFF"/>
        </w:rPr>
        <w:t>Sara's</w:t>
      </w:r>
      <w:r>
        <w:rPr>
          <w:rFonts w:hint="default" w:ascii="Times New Roman" w:hAnsi="Times New Roman" w:cs="Times New Roman"/>
          <w:sz w:val="24"/>
          <w:szCs w:val="24"/>
          <w:shd w:val="clear" w:color="auto" w:fill="FFFFFF"/>
        </w:rPr>
        <w:t xml:space="preserve"> favourite </w:t>
      </w:r>
      <w:r>
        <w:rPr>
          <w:rFonts w:hint="default" w:ascii="Times New Roman" w:hAnsi="Times New Roman" w:cs="Times New Roman"/>
          <w:sz w:val="24"/>
          <w:szCs w:val="24"/>
          <w:u w:val="single"/>
          <w:shd w:val="clear" w:color="auto" w:fill="FFFFFF"/>
        </w:rPr>
        <w:t>activities</w:t>
      </w:r>
      <w:r>
        <w:rPr>
          <w:rFonts w:hint="default" w:ascii="Times New Roman" w:hAnsi="Times New Roman" w:cs="Times New Roman"/>
          <w:sz w:val="24"/>
          <w:szCs w:val="24"/>
          <w:shd w:val="clear" w:color="auto" w:fill="FFFFFF"/>
        </w:rPr>
        <w:t xml:space="preserve">, and she always </w:t>
      </w:r>
      <w:r>
        <w:rPr>
          <w:rFonts w:hint="default" w:ascii="Times New Roman" w:hAnsi="Times New Roman" w:cs="Times New Roman"/>
          <w:sz w:val="24"/>
          <w:szCs w:val="24"/>
          <w:u w:val="single"/>
          <w:shd w:val="clear" w:color="auto" w:fill="FFFFFF"/>
        </w:rPr>
        <w:t>goes</w:t>
      </w:r>
      <w:r>
        <w:rPr>
          <w:rFonts w:hint="default" w:ascii="Times New Roman" w:hAnsi="Times New Roman" w:cs="Times New Roman"/>
          <w:sz w:val="24"/>
          <w:szCs w:val="24"/>
          <w:shd w:val="clear" w:color="auto" w:fill="FFFFFF"/>
        </w:rPr>
        <w:t xml:space="preserve"> to the beach </w:t>
      </w:r>
      <w:r>
        <w:rPr>
          <w:rFonts w:hint="default" w:ascii="Times New Roman" w:hAnsi="Times New Roman" w:cs="Times New Roman"/>
          <w:sz w:val="24"/>
          <w:szCs w:val="24"/>
          <w:u w:val="single"/>
          <w:shd w:val="clear" w:color="auto" w:fill="FFFFFF"/>
        </w:rPr>
        <w:t>during</w:t>
      </w:r>
      <w:r>
        <w:rPr>
          <w:rFonts w:hint="default" w:ascii="Times New Roman" w:hAnsi="Times New Roman" w:cs="Times New Roman"/>
          <w:sz w:val="24"/>
          <w:szCs w:val="24"/>
          <w:shd w:val="clear" w:color="auto" w:fill="FFFFFF"/>
        </w:rPr>
        <w:t xml:space="preserve"> the holidays.</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ab/>
      </w:r>
      <w:r>
        <w:rPr>
          <w:rFonts w:hint="default" w:ascii="Times New Roman" w:hAnsi="Times New Roman" w:cs="Times New Roman"/>
          <w:sz w:val="24"/>
          <w:szCs w:val="24"/>
        </w:rPr>
        <w:t>A</w:t>
      </w:r>
      <w:r>
        <w:rPr>
          <w:rFonts w:hint="default" w:ascii="Times New Roman" w:hAnsi="Times New Roman" w:cs="Times New Roman"/>
          <w:sz w:val="24"/>
          <w:szCs w:val="24"/>
        </w:rPr>
        <w:tab/>
      </w:r>
      <w:r>
        <w:rPr>
          <w:rFonts w:hint="default" w:ascii="Times New Roman" w:hAnsi="Times New Roman" w:cs="Times New Roman"/>
          <w:sz w:val="24"/>
          <w:szCs w:val="24"/>
        </w:rPr>
        <w:t xml:space="preserve">        </w:t>
      </w:r>
      <w:r>
        <w:rPr>
          <w:rFonts w:hint="default" w:ascii="Times New Roman" w:hAnsi="Times New Roman" w:cs="Times New Roman"/>
          <w:sz w:val="24"/>
          <w:szCs w:val="24"/>
        </w:rPr>
        <w:tab/>
      </w:r>
      <w:r>
        <w:rPr>
          <w:rFonts w:hint="default" w:ascii="Times New Roman" w:hAnsi="Times New Roman" w:cs="Times New Roman"/>
          <w:sz w:val="24"/>
          <w:szCs w:val="24"/>
        </w:rPr>
        <w:t>B</w:t>
      </w:r>
      <w:r>
        <w:rPr>
          <w:rFonts w:hint="default" w:ascii="Times New Roman" w:hAnsi="Times New Roman" w:cs="Times New Roman"/>
          <w:sz w:val="24"/>
          <w:szCs w:val="24"/>
        </w:rPr>
        <w:tab/>
      </w:r>
      <w:r>
        <w:rPr>
          <w:rFonts w:hint="default" w:ascii="Times New Roman" w:hAnsi="Times New Roman" w:cs="Times New Roman"/>
          <w:sz w:val="24"/>
          <w:szCs w:val="24"/>
        </w:rPr>
        <w:t xml:space="preserve">            </w:t>
      </w:r>
      <w:r>
        <w:rPr>
          <w:rFonts w:hint="default" w:ascii="Times New Roman" w:hAnsi="Times New Roman" w:cs="Times New Roman"/>
          <w:sz w:val="24"/>
          <w:szCs w:val="24"/>
        </w:rPr>
        <w:tab/>
      </w:r>
      <w:r>
        <w:rPr>
          <w:rFonts w:hint="default" w:ascii="Times New Roman" w:hAnsi="Times New Roman" w:cs="Times New Roman"/>
          <w:sz w:val="24"/>
          <w:szCs w:val="24"/>
        </w:rPr>
        <w:t xml:space="preserve">      C</w:t>
      </w:r>
      <w:r>
        <w:rPr>
          <w:rFonts w:hint="default" w:ascii="Times New Roman" w:hAnsi="Times New Roman" w:cs="Times New Roman"/>
          <w:sz w:val="24"/>
          <w:szCs w:val="24"/>
        </w:rPr>
        <w:tab/>
      </w:r>
      <w:r>
        <w:rPr>
          <w:rFonts w:hint="default" w:ascii="Times New Roman" w:hAnsi="Times New Roman" w:cs="Times New Roman"/>
          <w:sz w:val="24"/>
          <w:szCs w:val="24"/>
        </w:rPr>
        <w:t xml:space="preserve">      </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D</w:t>
      </w:r>
    </w:p>
    <w:p>
      <w:pPr>
        <w:numPr>
          <w:numId w:val="0"/>
        </w:numPr>
        <w:spacing w:line="240" w:lineRule="auto"/>
        <w:rPr>
          <w:rFonts w:hint="default" w:ascii="Times New Roman" w:hAnsi="Times New Roman" w:cs="Times New Roman"/>
          <w:b/>
          <w:bCs/>
          <w:sz w:val="24"/>
          <w:szCs w:val="24"/>
          <w:lang w:val="en-US" w:bidi="en-US"/>
        </w:rPr>
      </w:pPr>
      <w:r>
        <w:rPr>
          <w:rFonts w:hint="default" w:ascii="Times New Roman" w:hAnsi="Times New Roman" w:cs="Times New Roman"/>
          <w:b w:val="0"/>
          <w:bCs w:val="0"/>
          <w:sz w:val="24"/>
          <w:szCs w:val="24"/>
          <w:lang w:val="en-US" w:bidi="en-US"/>
        </w:rPr>
        <w:t xml:space="preserve"> IX. </w:t>
      </w:r>
      <w:r>
        <w:rPr>
          <w:rFonts w:hint="default" w:ascii="Times New Roman" w:hAnsi="Times New Roman" w:cs="Times New Roman"/>
          <w:b/>
          <w:bCs/>
          <w:sz w:val="24"/>
          <w:szCs w:val="24"/>
          <w:lang w:val="en-US" w:bidi="en-US"/>
        </w:rPr>
        <w:t>Read the following passage and choose the best answer A, B, C or D.</w:t>
      </w:r>
    </w:p>
    <w:p>
      <w:pPr>
        <w:numPr>
          <w:ilvl w:val="0"/>
          <w:numId w:val="0"/>
        </w:numPr>
        <w:spacing w:line="240" w:lineRule="auto"/>
        <w:rPr>
          <w:rFonts w:hint="default" w:ascii="Times New Roman" w:hAnsi="Times New Roman" w:cs="Times New Roman"/>
          <w:b w:val="0"/>
          <w:bCs w:val="0"/>
          <w:sz w:val="24"/>
          <w:szCs w:val="24"/>
          <w:lang w:val="en-US" w:bidi="en-US"/>
        </w:rPr>
      </w:pPr>
      <w:r>
        <w:rPr>
          <w:rFonts w:hint="default" w:ascii="Times New Roman" w:hAnsi="Times New Roman" w:cs="Times New Roman"/>
          <w:b w:val="0"/>
          <w:bCs w:val="0"/>
          <w:sz w:val="24"/>
          <w:szCs w:val="24"/>
          <w:lang w:val="en-US" w:bidi="en-US"/>
        </w:rPr>
        <w:t>Physical activity is the (1) _______ obvious benefit of sports participation. Children often spend too much time watching television or (2)______video games. But sports practices and games provide an opportunity for exercise that can help keep kids in shape and (3)______.</w:t>
      </w:r>
    </w:p>
    <w:p>
      <w:pPr>
        <w:numPr>
          <w:ilvl w:val="0"/>
          <w:numId w:val="0"/>
        </w:numPr>
        <w:spacing w:line="240" w:lineRule="auto"/>
        <w:rPr>
          <w:rFonts w:hint="default" w:ascii="Times New Roman" w:hAnsi="Times New Roman" w:cs="Times New Roman"/>
          <w:b w:val="0"/>
          <w:bCs w:val="0"/>
          <w:sz w:val="24"/>
          <w:szCs w:val="24"/>
          <w:lang w:val="en-US" w:bidi="en-US"/>
        </w:rPr>
      </w:pPr>
      <w:r>
        <w:rPr>
          <w:rFonts w:hint="default" w:ascii="Times New Roman" w:hAnsi="Times New Roman" w:cs="Times New Roman"/>
          <w:b w:val="0"/>
          <w:bCs w:val="0"/>
          <w:sz w:val="24"/>
          <w:szCs w:val="24"/>
          <w:lang w:val="en-US" w:bidi="en-US"/>
        </w:rPr>
        <w:t xml:space="preserve">         Sports participation can help children develop social skills that will benefit them (4)_______ their entire lives. They learn to interact not only with other children their age, (5)________also with older individuals in their coaches and sports officials. Kids learn leadership skills, team- building skills and communication skills that will help them in school, their future (6)_______and personal relationships.</w:t>
      </w:r>
    </w:p>
    <w:p>
      <w:pPr>
        <w:numPr>
          <w:ilvl w:val="0"/>
          <w:numId w:val="17"/>
        </w:numPr>
        <w:spacing w:line="240" w:lineRule="auto"/>
        <w:rPr>
          <w:rFonts w:hint="default" w:ascii="Times New Roman" w:hAnsi="Times New Roman" w:cs="Times New Roman"/>
          <w:b w:val="0"/>
          <w:bCs w:val="0"/>
          <w:sz w:val="24"/>
          <w:szCs w:val="24"/>
          <w:lang w:val="en-US" w:bidi="en-US"/>
        </w:rPr>
      </w:pPr>
      <w:r>
        <w:rPr>
          <w:rFonts w:hint="default" w:ascii="Times New Roman" w:hAnsi="Times New Roman" w:cs="Times New Roman"/>
          <w:b w:val="0"/>
          <w:bCs w:val="0"/>
          <w:sz w:val="24"/>
          <w:szCs w:val="24"/>
          <w:lang w:val="en-US" w:bidi="en-US"/>
        </w:rPr>
        <w:t>A. more                B. much                     C. most                 D. least</w:t>
      </w:r>
    </w:p>
    <w:p>
      <w:pPr>
        <w:numPr>
          <w:ilvl w:val="0"/>
          <w:numId w:val="17"/>
        </w:numPr>
        <w:spacing w:line="240" w:lineRule="auto"/>
        <w:rPr>
          <w:rFonts w:hint="default" w:ascii="Times New Roman" w:hAnsi="Times New Roman" w:cs="Times New Roman"/>
          <w:b w:val="0"/>
          <w:bCs w:val="0"/>
          <w:sz w:val="24"/>
          <w:szCs w:val="24"/>
          <w:lang w:val="en-US" w:bidi="en-US"/>
        </w:rPr>
      </w:pPr>
      <w:r>
        <w:rPr>
          <w:rFonts w:hint="default" w:ascii="Times New Roman" w:hAnsi="Times New Roman" w:cs="Times New Roman"/>
          <w:b w:val="0"/>
          <w:bCs w:val="0"/>
          <w:sz w:val="24"/>
          <w:szCs w:val="24"/>
          <w:lang w:val="en-US" w:bidi="en-US"/>
        </w:rPr>
        <w:t>A. doing                B. playing                 C. paying              D. watching</w:t>
      </w:r>
    </w:p>
    <w:p>
      <w:pPr>
        <w:numPr>
          <w:ilvl w:val="0"/>
          <w:numId w:val="17"/>
        </w:numPr>
        <w:spacing w:line="240" w:lineRule="auto"/>
        <w:rPr>
          <w:rFonts w:hint="default" w:ascii="Times New Roman" w:hAnsi="Times New Roman" w:cs="Times New Roman"/>
          <w:b w:val="0"/>
          <w:bCs w:val="0"/>
          <w:sz w:val="24"/>
          <w:szCs w:val="24"/>
          <w:lang w:val="en-US" w:bidi="en-US"/>
        </w:rPr>
      </w:pPr>
      <w:r>
        <w:rPr>
          <w:rFonts w:hint="default" w:ascii="Times New Roman" w:hAnsi="Times New Roman" w:cs="Times New Roman"/>
          <w:b w:val="0"/>
          <w:bCs w:val="0"/>
          <w:sz w:val="24"/>
          <w:szCs w:val="24"/>
          <w:lang w:val="en-US" w:bidi="en-US"/>
        </w:rPr>
        <w:t>A. healthy             B. wealthy                 C. happy              D.  funny</w:t>
      </w:r>
    </w:p>
    <w:p>
      <w:pPr>
        <w:numPr>
          <w:ilvl w:val="0"/>
          <w:numId w:val="17"/>
        </w:numPr>
        <w:spacing w:line="240" w:lineRule="auto"/>
        <w:rPr>
          <w:rFonts w:hint="default" w:ascii="Times New Roman" w:hAnsi="Times New Roman" w:cs="Times New Roman"/>
          <w:b w:val="0"/>
          <w:bCs w:val="0"/>
          <w:sz w:val="24"/>
          <w:szCs w:val="24"/>
          <w:lang w:val="en-US" w:bidi="en-US"/>
        </w:rPr>
      </w:pPr>
      <w:r>
        <w:rPr>
          <w:rFonts w:hint="default" w:ascii="Times New Roman" w:hAnsi="Times New Roman" w:cs="Times New Roman"/>
          <w:b w:val="0"/>
          <w:bCs w:val="0"/>
          <w:sz w:val="24"/>
          <w:szCs w:val="24"/>
          <w:lang w:val="en-US" w:bidi="en-US"/>
        </w:rPr>
        <w:t>A. for                    B. on                           C. at                     D. throughout</w:t>
      </w:r>
    </w:p>
    <w:p>
      <w:pPr>
        <w:numPr>
          <w:ilvl w:val="0"/>
          <w:numId w:val="17"/>
        </w:numPr>
        <w:spacing w:line="240" w:lineRule="auto"/>
        <w:rPr>
          <w:rFonts w:hint="default" w:ascii="Times New Roman" w:hAnsi="Times New Roman" w:cs="Times New Roman"/>
          <w:b w:val="0"/>
          <w:bCs w:val="0"/>
          <w:sz w:val="24"/>
          <w:szCs w:val="24"/>
          <w:lang w:val="en-US" w:bidi="en-US"/>
        </w:rPr>
      </w:pPr>
      <w:r>
        <w:rPr>
          <w:rFonts w:hint="default" w:ascii="Times New Roman" w:hAnsi="Times New Roman" w:cs="Times New Roman"/>
          <w:b w:val="0"/>
          <w:bCs w:val="0"/>
          <w:sz w:val="24"/>
          <w:szCs w:val="24"/>
          <w:lang w:val="en-US" w:bidi="en-US"/>
        </w:rPr>
        <w:t>A. and                   B. so                            C. but                   D. then</w:t>
      </w:r>
    </w:p>
    <w:p>
      <w:pPr>
        <w:numPr>
          <w:ilvl w:val="0"/>
          <w:numId w:val="17"/>
        </w:numPr>
        <w:spacing w:line="240" w:lineRule="auto"/>
        <w:rPr>
          <w:rFonts w:hint="default" w:ascii="Times New Roman" w:hAnsi="Times New Roman" w:cs="Times New Roman"/>
          <w:b w:val="0"/>
          <w:bCs w:val="0"/>
          <w:sz w:val="24"/>
          <w:szCs w:val="24"/>
          <w:lang w:val="en-US" w:bidi="en-US"/>
        </w:rPr>
      </w:pPr>
      <w:r>
        <w:rPr>
          <w:rFonts w:hint="default" w:ascii="Times New Roman" w:hAnsi="Times New Roman" w:cs="Times New Roman"/>
          <w:b w:val="0"/>
          <w:bCs w:val="0"/>
          <w:sz w:val="24"/>
          <w:szCs w:val="24"/>
          <w:lang w:val="en-US" w:bidi="en-US"/>
        </w:rPr>
        <w:t>A. world               B. career                     C. game                D. shape</w:t>
      </w:r>
    </w:p>
    <w:p>
      <w:pPr>
        <w:spacing w:line="240" w:lineRule="auto"/>
        <w:rPr>
          <w:rFonts w:hint="default" w:ascii="Times New Roman" w:hAnsi="Times New Roman" w:cs="Times New Roman"/>
          <w:b/>
          <w:bCs/>
          <w:sz w:val="24"/>
          <w:szCs w:val="24"/>
          <w:lang w:bidi="en-US"/>
        </w:rPr>
      </w:pPr>
      <w:r>
        <w:rPr>
          <w:rFonts w:hint="default" w:ascii="Times New Roman" w:hAnsi="Times New Roman" w:cs="Times New Roman"/>
          <w:b/>
          <w:bCs/>
          <w:sz w:val="24"/>
          <w:szCs w:val="24"/>
          <w:lang w:val="en-US" w:bidi="en-US"/>
        </w:rPr>
        <w:t xml:space="preserve">X. </w:t>
      </w:r>
      <w:r>
        <w:rPr>
          <w:rFonts w:hint="default" w:ascii="Times New Roman" w:hAnsi="Times New Roman" w:cs="Times New Roman"/>
          <w:b/>
          <w:bCs/>
          <w:sz w:val="24"/>
          <w:szCs w:val="24"/>
          <w:lang w:bidi="en-US"/>
        </w:rPr>
        <w:t>Rearrange the words to make meaningful sentences.</w:t>
      </w:r>
    </w:p>
    <w:p>
      <w:pPr>
        <w:spacing w:line="240" w:lineRule="auto"/>
        <w:rPr>
          <w:rFonts w:hint="default" w:ascii="Times New Roman" w:hAnsi="Times New Roman" w:cs="Times New Roman"/>
          <w:sz w:val="24"/>
          <w:szCs w:val="24"/>
          <w:lang w:bidi="en-US"/>
        </w:rPr>
      </w:pPr>
      <w:r>
        <w:rPr>
          <w:rFonts w:hint="default" w:ascii="Times New Roman" w:hAnsi="Times New Roman" w:cs="Times New Roman"/>
          <w:sz w:val="24"/>
          <w:szCs w:val="24"/>
          <w:lang w:bidi="en-US"/>
        </w:rPr>
        <w:t>1. play/ Sports and games/ an/ our lives/ in/ important part</w:t>
      </w:r>
    </w:p>
    <w:p>
      <w:pPr>
        <w:tabs>
          <w:tab w:val="left" w:pos="9356"/>
        </w:tabs>
        <w:spacing w:line="240" w:lineRule="auto"/>
        <w:rPr>
          <w:rFonts w:hint="default" w:ascii="Times New Roman" w:hAnsi="Times New Roman" w:cs="Times New Roman"/>
          <w:sz w:val="24"/>
          <w:szCs w:val="24"/>
          <w:u w:val="single"/>
          <w:lang w:bidi="en-US"/>
        </w:rPr>
      </w:pPr>
      <w:r>
        <w:rPr>
          <w:rFonts w:hint="default" w:ascii="Times New Roman" w:hAnsi="Times New Roman" w:cs="Times New Roman"/>
          <w:sz w:val="24"/>
          <w:szCs w:val="24"/>
          <w:u w:val="single"/>
          <w:lang w:bidi="en-US"/>
        </w:rPr>
        <w:tab/>
      </w:r>
    </w:p>
    <w:p>
      <w:pPr>
        <w:spacing w:line="240" w:lineRule="auto"/>
        <w:rPr>
          <w:rFonts w:hint="default" w:ascii="Times New Roman" w:hAnsi="Times New Roman" w:cs="Times New Roman"/>
          <w:sz w:val="24"/>
          <w:szCs w:val="24"/>
          <w:lang w:bidi="en-US"/>
        </w:rPr>
      </w:pPr>
      <w:r>
        <w:rPr>
          <w:rFonts w:hint="default" w:ascii="Times New Roman" w:hAnsi="Times New Roman" w:cs="Times New Roman"/>
          <w:sz w:val="24"/>
          <w:szCs w:val="24"/>
          <w:lang w:bidi="en-US"/>
        </w:rPr>
        <w:t>2. join/ Did/ sports competition/ you/ in/ the/ last week?</w:t>
      </w:r>
    </w:p>
    <w:p>
      <w:pPr>
        <w:tabs>
          <w:tab w:val="left" w:pos="9356"/>
        </w:tabs>
        <w:spacing w:line="240" w:lineRule="auto"/>
        <w:rPr>
          <w:rFonts w:hint="default" w:ascii="Times New Roman" w:hAnsi="Times New Roman" w:cs="Times New Roman"/>
          <w:sz w:val="24"/>
          <w:szCs w:val="24"/>
          <w:u w:val="single"/>
          <w:lang w:bidi="en-US"/>
        </w:rPr>
      </w:pPr>
      <w:r>
        <w:rPr>
          <w:rFonts w:hint="default" w:ascii="Times New Roman" w:hAnsi="Times New Roman" w:cs="Times New Roman"/>
          <w:sz w:val="24"/>
          <w:szCs w:val="24"/>
          <w:u w:val="single"/>
          <w:lang w:bidi="en-US"/>
        </w:rPr>
        <w:tab/>
      </w:r>
    </w:p>
    <w:p>
      <w:pPr>
        <w:spacing w:line="240" w:lineRule="auto"/>
        <w:rPr>
          <w:rFonts w:hint="default" w:ascii="Times New Roman" w:hAnsi="Times New Roman" w:cs="Times New Roman"/>
          <w:sz w:val="24"/>
          <w:szCs w:val="24"/>
          <w:lang w:bidi="en-US"/>
        </w:rPr>
      </w:pPr>
      <w:r>
        <w:rPr>
          <w:rFonts w:hint="default" w:ascii="Times New Roman" w:hAnsi="Times New Roman" w:cs="Times New Roman"/>
          <w:sz w:val="24"/>
          <w:szCs w:val="24"/>
          <w:lang w:bidi="en-US"/>
        </w:rPr>
        <w:t>3. London/ in/ were/ The 2012 Olympic Games/ held</w:t>
      </w:r>
    </w:p>
    <w:p>
      <w:pPr>
        <w:tabs>
          <w:tab w:val="left" w:pos="9356"/>
        </w:tabs>
        <w:spacing w:line="240" w:lineRule="auto"/>
        <w:rPr>
          <w:rFonts w:hint="default" w:ascii="Times New Roman" w:hAnsi="Times New Roman" w:cs="Times New Roman"/>
          <w:sz w:val="24"/>
          <w:szCs w:val="24"/>
          <w:u w:val="single"/>
          <w:lang w:bidi="en-US"/>
        </w:rPr>
      </w:pPr>
      <w:r>
        <w:rPr>
          <w:rFonts w:hint="default" w:ascii="Times New Roman" w:hAnsi="Times New Roman" w:cs="Times New Roman"/>
          <w:sz w:val="24"/>
          <w:szCs w:val="24"/>
          <w:u w:val="single"/>
          <w:lang w:bidi="en-US"/>
        </w:rPr>
        <w:tab/>
      </w:r>
    </w:p>
    <w:p>
      <w:pPr>
        <w:spacing w:line="240" w:lineRule="auto"/>
        <w:rPr>
          <w:rFonts w:hint="default" w:ascii="Times New Roman" w:hAnsi="Times New Roman" w:cs="Times New Roman"/>
          <w:sz w:val="24"/>
          <w:szCs w:val="24"/>
          <w:lang w:bidi="en-US"/>
        </w:rPr>
      </w:pPr>
      <w:r>
        <w:rPr>
          <w:rFonts w:hint="default" w:ascii="Times New Roman" w:hAnsi="Times New Roman" w:cs="Times New Roman"/>
          <w:sz w:val="24"/>
          <w:szCs w:val="24"/>
          <w:lang w:bidi="en-US"/>
        </w:rPr>
        <w:t>4. about/ Television programmes/ sports and games/ popular/ are</w:t>
      </w:r>
    </w:p>
    <w:p>
      <w:pPr>
        <w:tabs>
          <w:tab w:val="left" w:pos="9356"/>
        </w:tabs>
        <w:spacing w:line="240" w:lineRule="auto"/>
        <w:rPr>
          <w:rFonts w:hint="default" w:ascii="Times New Roman" w:hAnsi="Times New Roman" w:cs="Times New Roman"/>
          <w:sz w:val="24"/>
          <w:szCs w:val="24"/>
          <w:u w:val="single"/>
          <w:lang w:bidi="en-US"/>
        </w:rPr>
      </w:pPr>
      <w:r>
        <w:rPr>
          <w:rFonts w:hint="default" w:ascii="Times New Roman" w:hAnsi="Times New Roman" w:cs="Times New Roman"/>
          <w:sz w:val="24"/>
          <w:szCs w:val="24"/>
          <w:u w:val="single"/>
          <w:lang w:bidi="en-US"/>
        </w:rPr>
        <w:tab/>
      </w:r>
    </w:p>
    <w:p>
      <w:pPr>
        <w:spacing w:line="240" w:lineRule="auto"/>
        <w:rPr>
          <w:rFonts w:hint="default" w:ascii="Times New Roman" w:hAnsi="Times New Roman" w:cs="Times New Roman"/>
          <w:sz w:val="24"/>
          <w:szCs w:val="24"/>
          <w:lang w:bidi="en-US"/>
        </w:rPr>
      </w:pPr>
      <w:r>
        <w:rPr>
          <w:rFonts w:hint="default" w:ascii="Times New Roman" w:hAnsi="Times New Roman" w:cs="Times New Roman"/>
          <w:sz w:val="24"/>
          <w:szCs w:val="24"/>
          <w:lang w:bidi="en-US"/>
        </w:rPr>
        <w:t>5. stand/ the boys/ wants/ to/ The teacher/ in line</w:t>
      </w:r>
    </w:p>
    <w:p>
      <w:pPr>
        <w:tabs>
          <w:tab w:val="left" w:pos="9356"/>
        </w:tabs>
        <w:spacing w:line="240" w:lineRule="auto"/>
        <w:rPr>
          <w:rFonts w:hint="default" w:ascii="Times New Roman" w:hAnsi="Times New Roman" w:cs="Times New Roman"/>
          <w:sz w:val="24"/>
          <w:szCs w:val="24"/>
          <w:u w:val="single"/>
          <w:lang w:bidi="en-US"/>
        </w:rPr>
      </w:pPr>
      <w:r>
        <w:rPr>
          <w:rFonts w:hint="default" w:ascii="Times New Roman" w:hAnsi="Times New Roman" w:cs="Times New Roman"/>
          <w:sz w:val="24"/>
          <w:szCs w:val="24"/>
          <w:u w:val="single"/>
          <w:lang w:bidi="en-US"/>
        </w:rPr>
        <w:tab/>
      </w:r>
    </w:p>
    <w:p>
      <w:pPr>
        <w:spacing w:line="240" w:lineRule="auto"/>
        <w:rPr>
          <w:rFonts w:hint="default" w:ascii="Times New Roman" w:hAnsi="Times New Roman" w:cs="Times New Roman"/>
          <w:sz w:val="24"/>
          <w:szCs w:val="24"/>
          <w:lang w:bidi="en-US"/>
        </w:rPr>
      </w:pPr>
      <w:r>
        <w:rPr>
          <w:rFonts w:hint="default" w:ascii="Times New Roman" w:hAnsi="Times New Roman" w:cs="Times New Roman"/>
          <w:sz w:val="24"/>
          <w:szCs w:val="24"/>
          <w:lang w:bidi="en-US"/>
        </w:rPr>
        <w:t>6. when/ played/ My father/ volleyball/ he/ young/ was</w:t>
      </w:r>
    </w:p>
    <w:p>
      <w:pPr>
        <w:tabs>
          <w:tab w:val="left" w:pos="9356"/>
        </w:tabs>
        <w:spacing w:line="240" w:lineRule="auto"/>
        <w:rPr>
          <w:rFonts w:hint="default" w:ascii="Times New Roman" w:hAnsi="Times New Roman" w:cs="Times New Roman"/>
          <w:sz w:val="24"/>
          <w:szCs w:val="24"/>
          <w:u w:val="single"/>
          <w:lang w:bidi="en-US"/>
        </w:rPr>
      </w:pPr>
      <w:r>
        <w:rPr>
          <w:rFonts w:hint="default" w:ascii="Times New Roman" w:hAnsi="Times New Roman" w:cs="Times New Roman"/>
          <w:sz w:val="24"/>
          <w:szCs w:val="24"/>
          <w:u w:val="single"/>
          <w:lang w:bidi="en-US"/>
        </w:rPr>
        <w:tab/>
      </w:r>
    </w:p>
    <w:p>
      <w:pPr>
        <w:spacing w:line="240" w:lineRule="auto"/>
        <w:rPr>
          <w:rFonts w:hint="default" w:ascii="Times New Roman" w:hAnsi="Times New Roman" w:cs="Times New Roman"/>
          <w:sz w:val="24"/>
          <w:szCs w:val="24"/>
          <w:lang w:bidi="en-US"/>
        </w:rPr>
      </w:pPr>
      <w:r>
        <w:rPr>
          <w:rFonts w:hint="default" w:ascii="Times New Roman" w:hAnsi="Times New Roman" w:cs="Times New Roman"/>
          <w:sz w:val="24"/>
          <w:szCs w:val="24"/>
          <w:lang w:bidi="en-US"/>
        </w:rPr>
        <w:t>7. football games/ every/ watch/ weekend/ Millions of people</w:t>
      </w:r>
    </w:p>
    <w:p>
      <w:pPr>
        <w:tabs>
          <w:tab w:val="left" w:pos="9356"/>
        </w:tabs>
        <w:spacing w:line="240" w:lineRule="auto"/>
        <w:rPr>
          <w:rFonts w:hint="default" w:ascii="Times New Roman" w:hAnsi="Times New Roman" w:cs="Times New Roman"/>
          <w:sz w:val="24"/>
          <w:szCs w:val="24"/>
          <w:u w:val="single"/>
          <w:lang w:bidi="en-US"/>
        </w:rPr>
      </w:pPr>
      <w:r>
        <w:rPr>
          <w:rFonts w:hint="default" w:ascii="Times New Roman" w:hAnsi="Times New Roman" w:cs="Times New Roman"/>
          <w:sz w:val="24"/>
          <w:szCs w:val="24"/>
          <w:u w:val="single"/>
          <w:lang w:bidi="en-US"/>
        </w:rPr>
        <w:tab/>
      </w:r>
    </w:p>
    <w:p>
      <w:pPr>
        <w:spacing w:line="240" w:lineRule="auto"/>
        <w:rPr>
          <w:rFonts w:hint="default" w:ascii="Times New Roman" w:hAnsi="Times New Roman" w:cs="Times New Roman"/>
          <w:sz w:val="24"/>
          <w:szCs w:val="24"/>
          <w:lang w:bidi="en-US"/>
        </w:rPr>
      </w:pPr>
      <w:r>
        <w:rPr>
          <w:rFonts w:hint="default" w:ascii="Times New Roman" w:hAnsi="Times New Roman" w:cs="Times New Roman"/>
          <w:sz w:val="24"/>
          <w:szCs w:val="24"/>
          <w:lang w:bidi="en-US"/>
        </w:rPr>
        <w:t>8. a sports game/ Playing/ is/ very good/ your health/ for</w:t>
      </w:r>
    </w:p>
    <w:p>
      <w:pPr>
        <w:tabs>
          <w:tab w:val="left" w:pos="9356"/>
        </w:tabs>
        <w:spacing w:line="240" w:lineRule="auto"/>
        <w:rPr>
          <w:rFonts w:hint="default" w:ascii="Times New Roman" w:hAnsi="Times New Roman" w:cs="Times New Roman"/>
          <w:sz w:val="24"/>
          <w:szCs w:val="24"/>
          <w:u w:val="single"/>
          <w:lang w:bidi="en-US"/>
        </w:rPr>
      </w:pPr>
      <w:r>
        <w:rPr>
          <w:rFonts w:hint="default" w:ascii="Times New Roman" w:hAnsi="Times New Roman" w:cs="Times New Roman"/>
          <w:sz w:val="24"/>
          <w:szCs w:val="24"/>
          <w:u w:val="single"/>
          <w:lang w:bidi="en-US"/>
        </w:rPr>
        <w:tab/>
      </w:r>
    </w:p>
    <w:p>
      <w:pPr>
        <w:spacing w:line="240" w:lineRule="auto"/>
        <w:rPr>
          <w:rFonts w:hint="default" w:ascii="Times New Roman" w:hAnsi="Times New Roman" w:cs="Times New Roman"/>
          <w:b/>
          <w:bCs/>
          <w:sz w:val="24"/>
          <w:szCs w:val="24"/>
          <w:lang w:bidi="en-US"/>
        </w:rPr>
      </w:pPr>
      <w:r>
        <w:rPr>
          <w:rFonts w:hint="default" w:ascii="Times New Roman" w:hAnsi="Times New Roman" w:cs="Times New Roman"/>
          <w:b/>
          <w:bCs/>
          <w:sz w:val="24"/>
          <w:szCs w:val="24"/>
          <w:lang w:val="en-US" w:bidi="en-US"/>
        </w:rPr>
        <w:t>X</w:t>
      </w:r>
      <w:r>
        <w:rPr>
          <w:rFonts w:hint="default" w:ascii="Times New Roman" w:hAnsi="Times New Roman" w:cs="Times New Roman"/>
          <w:b/>
          <w:bCs/>
          <w:sz w:val="24"/>
          <w:szCs w:val="24"/>
          <w:lang w:bidi="en-US"/>
        </w:rPr>
        <w:t>II. Complete the second sentence so that it means the same as the first one.</w:t>
      </w:r>
    </w:p>
    <w:p>
      <w:pPr>
        <w:spacing w:line="240" w:lineRule="auto"/>
        <w:rPr>
          <w:rFonts w:hint="default" w:ascii="Times New Roman" w:hAnsi="Times New Roman" w:cs="Times New Roman"/>
          <w:sz w:val="24"/>
          <w:szCs w:val="24"/>
          <w:lang w:bidi="en-US"/>
        </w:rPr>
      </w:pPr>
      <w:r>
        <w:rPr>
          <w:rFonts w:hint="default" w:ascii="Times New Roman" w:hAnsi="Times New Roman" w:cs="Times New Roman"/>
          <w:sz w:val="24"/>
          <w:szCs w:val="24"/>
          <w:lang w:bidi="en-US"/>
        </w:rPr>
        <w:t>1. Could you help me buy a good tennis racket?</w:t>
      </w:r>
    </w:p>
    <w:p>
      <w:pPr>
        <w:tabs>
          <w:tab w:val="left" w:pos="284"/>
          <w:tab w:val="left" w:leader="underscore" w:pos="9356"/>
        </w:tabs>
        <w:spacing w:line="240" w:lineRule="auto"/>
        <w:rPr>
          <w:rFonts w:hint="default" w:ascii="Times New Roman" w:hAnsi="Times New Roman" w:cs="Times New Roman"/>
          <w:sz w:val="24"/>
          <w:szCs w:val="24"/>
          <w:lang w:bidi="en-US"/>
        </w:rPr>
      </w:pPr>
      <w:r>
        <w:rPr>
          <w:rFonts w:hint="default" w:ascii="Times New Roman" w:hAnsi="Times New Roman" w:cs="Times New Roman"/>
          <w:sz w:val="24"/>
          <w:szCs w:val="24"/>
          <w:lang w:bidi="en-US"/>
        </w:rPr>
        <w:tab/>
      </w:r>
      <w:r>
        <w:rPr>
          <w:rFonts w:hint="default" w:ascii="Times New Roman" w:hAnsi="Times New Roman" w:cs="Times New Roman"/>
          <w:sz w:val="24"/>
          <w:szCs w:val="24"/>
          <w:lang w:bidi="en-US"/>
        </w:rPr>
        <w:t xml:space="preserve">Please </w:t>
      </w:r>
      <w:r>
        <w:rPr>
          <w:rFonts w:hint="default" w:ascii="Times New Roman" w:hAnsi="Times New Roman" w:cs="Times New Roman"/>
          <w:sz w:val="24"/>
          <w:szCs w:val="24"/>
          <w:lang w:bidi="en-US"/>
        </w:rPr>
        <w:tab/>
      </w:r>
    </w:p>
    <w:p>
      <w:pPr>
        <w:tabs>
          <w:tab w:val="left" w:pos="284"/>
          <w:tab w:val="left" w:leader="underscore" w:pos="9356"/>
        </w:tabs>
        <w:spacing w:line="240" w:lineRule="auto"/>
        <w:rPr>
          <w:rFonts w:hint="default" w:ascii="Times New Roman" w:hAnsi="Times New Roman" w:cs="Times New Roman"/>
          <w:sz w:val="24"/>
          <w:szCs w:val="24"/>
          <w:lang w:bidi="en-US"/>
        </w:rPr>
      </w:pPr>
      <w:r>
        <w:rPr>
          <w:rFonts w:hint="default" w:ascii="Times New Roman" w:hAnsi="Times New Roman" w:cs="Times New Roman"/>
          <w:sz w:val="24"/>
          <w:szCs w:val="24"/>
          <w:lang w:bidi="en-US"/>
        </w:rPr>
        <w:t>2. You mustn’t go out late at night.</w:t>
      </w:r>
    </w:p>
    <w:p>
      <w:pPr>
        <w:tabs>
          <w:tab w:val="left" w:pos="284"/>
          <w:tab w:val="left" w:leader="underscore" w:pos="9356"/>
        </w:tabs>
        <w:spacing w:line="240" w:lineRule="auto"/>
        <w:rPr>
          <w:rFonts w:hint="default" w:ascii="Times New Roman" w:hAnsi="Times New Roman" w:cs="Times New Roman"/>
          <w:sz w:val="24"/>
          <w:szCs w:val="24"/>
          <w:lang w:bidi="en-US"/>
        </w:rPr>
      </w:pPr>
      <w:r>
        <w:rPr>
          <w:rFonts w:hint="default" w:ascii="Times New Roman" w:hAnsi="Times New Roman" w:cs="Times New Roman"/>
          <w:sz w:val="24"/>
          <w:szCs w:val="24"/>
          <w:lang w:bidi="en-US"/>
        </w:rPr>
        <w:tab/>
      </w:r>
      <w:r>
        <w:rPr>
          <w:rFonts w:hint="default" w:ascii="Times New Roman" w:hAnsi="Times New Roman" w:cs="Times New Roman"/>
          <w:sz w:val="24"/>
          <w:szCs w:val="24"/>
          <w:lang w:bidi="en-US"/>
        </w:rPr>
        <w:t>Don’t</w:t>
      </w:r>
      <w:r>
        <w:rPr>
          <w:rFonts w:hint="default" w:ascii="Times New Roman" w:hAnsi="Times New Roman" w:cs="Times New Roman"/>
          <w:sz w:val="24"/>
          <w:szCs w:val="24"/>
          <w:lang w:bidi="en-US"/>
        </w:rPr>
        <w:tab/>
      </w:r>
    </w:p>
    <w:p>
      <w:pPr>
        <w:tabs>
          <w:tab w:val="left" w:pos="284"/>
          <w:tab w:val="left" w:leader="underscore" w:pos="9356"/>
        </w:tabs>
        <w:spacing w:line="240" w:lineRule="auto"/>
        <w:rPr>
          <w:rFonts w:hint="default" w:ascii="Times New Roman" w:hAnsi="Times New Roman" w:cs="Times New Roman"/>
          <w:sz w:val="24"/>
          <w:szCs w:val="24"/>
          <w:lang w:bidi="en-US"/>
        </w:rPr>
      </w:pPr>
      <w:r>
        <w:rPr>
          <w:rFonts w:hint="default" w:ascii="Times New Roman" w:hAnsi="Times New Roman" w:cs="Times New Roman"/>
          <w:sz w:val="24"/>
          <w:szCs w:val="24"/>
          <w:lang w:bidi="en-US"/>
        </w:rPr>
        <w:t>3. Pele won his first World Cup at the age of seventeen.</w:t>
      </w:r>
    </w:p>
    <w:p>
      <w:pPr>
        <w:tabs>
          <w:tab w:val="left" w:pos="284"/>
          <w:tab w:val="left" w:leader="underscore" w:pos="9356"/>
        </w:tabs>
        <w:spacing w:line="240" w:lineRule="auto"/>
        <w:rPr>
          <w:rFonts w:hint="default" w:ascii="Times New Roman" w:hAnsi="Times New Roman" w:cs="Times New Roman"/>
          <w:sz w:val="24"/>
          <w:szCs w:val="24"/>
          <w:lang w:bidi="en-US"/>
        </w:rPr>
      </w:pPr>
      <w:r>
        <w:rPr>
          <w:rFonts w:hint="default" w:ascii="Times New Roman" w:hAnsi="Times New Roman" w:cs="Times New Roman"/>
          <w:sz w:val="24"/>
          <w:szCs w:val="24"/>
          <w:lang w:bidi="en-US"/>
        </w:rPr>
        <w:tab/>
      </w:r>
      <w:r>
        <w:rPr>
          <w:rFonts w:hint="default" w:ascii="Times New Roman" w:hAnsi="Times New Roman" w:cs="Times New Roman"/>
          <w:sz w:val="24"/>
          <w:szCs w:val="24"/>
          <w:lang w:bidi="en-US"/>
        </w:rPr>
        <w:t>Pele won his first World Cup when</w:t>
      </w:r>
      <w:r>
        <w:rPr>
          <w:rFonts w:hint="default" w:ascii="Times New Roman" w:hAnsi="Times New Roman" w:cs="Times New Roman"/>
          <w:sz w:val="24"/>
          <w:szCs w:val="24"/>
          <w:lang w:bidi="en-US"/>
        </w:rPr>
        <w:tab/>
      </w:r>
    </w:p>
    <w:p>
      <w:pPr>
        <w:tabs>
          <w:tab w:val="left" w:pos="284"/>
          <w:tab w:val="left" w:leader="underscore" w:pos="9356"/>
        </w:tabs>
        <w:spacing w:line="240" w:lineRule="auto"/>
        <w:rPr>
          <w:rFonts w:hint="default" w:ascii="Times New Roman" w:hAnsi="Times New Roman" w:cs="Times New Roman"/>
          <w:sz w:val="24"/>
          <w:szCs w:val="24"/>
          <w:lang w:bidi="en-US"/>
        </w:rPr>
      </w:pPr>
      <w:r>
        <w:rPr>
          <w:rFonts w:hint="default" w:ascii="Times New Roman" w:hAnsi="Times New Roman" w:cs="Times New Roman"/>
          <w:sz w:val="24"/>
          <w:szCs w:val="24"/>
          <w:lang w:bidi="en-US"/>
        </w:rPr>
        <w:t>4. Every football team has a goalkeeper.</w:t>
      </w:r>
    </w:p>
    <w:p>
      <w:pPr>
        <w:tabs>
          <w:tab w:val="left" w:pos="284"/>
          <w:tab w:val="left" w:leader="underscore" w:pos="9356"/>
        </w:tabs>
        <w:spacing w:line="240" w:lineRule="auto"/>
        <w:rPr>
          <w:rFonts w:hint="default" w:ascii="Times New Roman" w:hAnsi="Times New Roman" w:cs="Times New Roman"/>
          <w:sz w:val="24"/>
          <w:szCs w:val="24"/>
          <w:lang w:bidi="en-US"/>
        </w:rPr>
      </w:pPr>
      <w:r>
        <w:rPr>
          <w:rFonts w:hint="default" w:ascii="Times New Roman" w:hAnsi="Times New Roman" w:cs="Times New Roman"/>
          <w:sz w:val="24"/>
          <w:szCs w:val="24"/>
          <w:lang w:bidi="en-US"/>
        </w:rPr>
        <w:tab/>
      </w:r>
      <w:r>
        <w:rPr>
          <w:rFonts w:hint="default" w:ascii="Times New Roman" w:hAnsi="Times New Roman" w:cs="Times New Roman"/>
          <w:sz w:val="24"/>
          <w:szCs w:val="24"/>
          <w:lang w:bidi="en-US"/>
        </w:rPr>
        <w:t>There is</w:t>
      </w:r>
      <w:r>
        <w:rPr>
          <w:rFonts w:hint="default" w:ascii="Times New Roman" w:hAnsi="Times New Roman" w:cs="Times New Roman"/>
          <w:sz w:val="24"/>
          <w:szCs w:val="24"/>
          <w:lang w:bidi="en-US"/>
        </w:rPr>
        <w:tab/>
      </w:r>
    </w:p>
    <w:p>
      <w:pPr>
        <w:tabs>
          <w:tab w:val="left" w:pos="284"/>
          <w:tab w:val="left" w:leader="underscore" w:pos="9356"/>
        </w:tabs>
        <w:spacing w:line="240" w:lineRule="auto"/>
        <w:rPr>
          <w:rFonts w:hint="default" w:ascii="Times New Roman" w:hAnsi="Times New Roman" w:cs="Times New Roman"/>
          <w:sz w:val="24"/>
          <w:szCs w:val="24"/>
          <w:lang w:bidi="en-US"/>
        </w:rPr>
      </w:pPr>
      <w:r>
        <w:rPr>
          <w:rFonts w:hint="default" w:ascii="Times New Roman" w:hAnsi="Times New Roman" w:cs="Times New Roman"/>
          <w:sz w:val="24"/>
          <w:szCs w:val="24"/>
          <w:lang w:bidi="en-US"/>
        </w:rPr>
        <w:t>5. Harry is the same height as other players in his volleyball team.</w:t>
      </w:r>
    </w:p>
    <w:p>
      <w:pPr>
        <w:tabs>
          <w:tab w:val="left" w:pos="284"/>
          <w:tab w:val="left" w:leader="underscore" w:pos="9356"/>
        </w:tabs>
        <w:spacing w:line="240" w:lineRule="auto"/>
        <w:rPr>
          <w:rFonts w:hint="default" w:ascii="Times New Roman" w:hAnsi="Times New Roman" w:cs="Times New Roman"/>
          <w:sz w:val="24"/>
          <w:szCs w:val="24"/>
          <w:lang w:bidi="en-US"/>
        </w:rPr>
      </w:pPr>
      <w:r>
        <w:rPr>
          <w:rFonts w:hint="default" w:ascii="Times New Roman" w:hAnsi="Times New Roman" w:cs="Times New Roman"/>
          <w:sz w:val="24"/>
          <w:szCs w:val="24"/>
          <w:lang w:bidi="en-US"/>
        </w:rPr>
        <w:tab/>
      </w:r>
      <w:r>
        <w:rPr>
          <w:rFonts w:hint="default" w:ascii="Times New Roman" w:hAnsi="Times New Roman" w:cs="Times New Roman"/>
          <w:sz w:val="24"/>
          <w:szCs w:val="24"/>
          <w:lang w:bidi="en-US"/>
        </w:rPr>
        <w:t>Harry is as</w:t>
      </w:r>
      <w:r>
        <w:rPr>
          <w:rFonts w:hint="default" w:ascii="Times New Roman" w:hAnsi="Times New Roman" w:cs="Times New Roman"/>
          <w:sz w:val="24"/>
          <w:szCs w:val="24"/>
          <w:lang w:bidi="en-US"/>
        </w:rPr>
        <w:tab/>
      </w:r>
    </w:p>
    <w:p>
      <w:pPr>
        <w:tabs>
          <w:tab w:val="left" w:pos="284"/>
          <w:tab w:val="left" w:leader="underscore" w:pos="9356"/>
        </w:tabs>
        <w:spacing w:line="240" w:lineRule="auto"/>
        <w:rPr>
          <w:rFonts w:hint="default" w:ascii="Times New Roman" w:hAnsi="Times New Roman" w:cs="Times New Roman"/>
          <w:sz w:val="24"/>
          <w:szCs w:val="24"/>
          <w:lang w:bidi="en-US"/>
        </w:rPr>
      </w:pPr>
      <w:r>
        <w:rPr>
          <w:rFonts w:hint="default" w:ascii="Times New Roman" w:hAnsi="Times New Roman" w:cs="Times New Roman"/>
          <w:sz w:val="24"/>
          <w:szCs w:val="24"/>
          <w:lang w:bidi="en-US"/>
        </w:rPr>
        <w:t>6. Don’t take off the blindfold when playing blind man's buff.</w:t>
      </w:r>
    </w:p>
    <w:p>
      <w:pPr>
        <w:tabs>
          <w:tab w:val="left" w:pos="284"/>
          <w:tab w:val="left" w:leader="underscore" w:pos="9356"/>
        </w:tabs>
        <w:spacing w:line="240" w:lineRule="auto"/>
        <w:rPr>
          <w:rFonts w:hint="default" w:ascii="Times New Roman" w:hAnsi="Times New Roman" w:cs="Times New Roman"/>
          <w:sz w:val="24"/>
          <w:szCs w:val="24"/>
          <w:lang w:bidi="en-US"/>
        </w:rPr>
      </w:pPr>
      <w:r>
        <w:rPr>
          <w:rFonts w:hint="default" w:ascii="Times New Roman" w:hAnsi="Times New Roman" w:cs="Times New Roman"/>
          <w:sz w:val="24"/>
          <w:szCs w:val="24"/>
          <w:lang w:bidi="en-US"/>
        </w:rPr>
        <w:tab/>
      </w:r>
      <w:r>
        <w:rPr>
          <w:rFonts w:hint="default" w:ascii="Times New Roman" w:hAnsi="Times New Roman" w:cs="Times New Roman"/>
          <w:sz w:val="24"/>
          <w:szCs w:val="24"/>
          <w:lang w:bidi="en-US"/>
        </w:rPr>
        <w:t>You mustn’t</w:t>
      </w:r>
      <w:r>
        <w:rPr>
          <w:rFonts w:hint="default" w:ascii="Times New Roman" w:hAnsi="Times New Roman" w:cs="Times New Roman"/>
          <w:sz w:val="24"/>
          <w:szCs w:val="24"/>
          <w:lang w:bidi="en-US"/>
        </w:rPr>
        <w:tab/>
      </w:r>
    </w:p>
    <w:p>
      <w:pPr>
        <w:tabs>
          <w:tab w:val="left" w:pos="284"/>
          <w:tab w:val="left" w:leader="underscore" w:pos="9356"/>
        </w:tabs>
        <w:spacing w:line="240" w:lineRule="auto"/>
        <w:rPr>
          <w:rFonts w:hint="default" w:ascii="Times New Roman" w:hAnsi="Times New Roman" w:cs="Times New Roman"/>
          <w:sz w:val="24"/>
          <w:szCs w:val="24"/>
          <w:lang w:bidi="en-US"/>
        </w:rPr>
      </w:pPr>
      <w:r>
        <w:rPr>
          <w:rFonts w:hint="default" w:ascii="Times New Roman" w:hAnsi="Times New Roman" w:cs="Times New Roman"/>
          <w:sz w:val="24"/>
          <w:szCs w:val="24"/>
          <w:lang w:bidi="en-US"/>
        </w:rPr>
        <w:t>7. Let's participate in the international marathon next month!</w:t>
      </w:r>
    </w:p>
    <w:p>
      <w:pPr>
        <w:tabs>
          <w:tab w:val="left" w:pos="284"/>
          <w:tab w:val="left" w:leader="underscore" w:pos="9356"/>
        </w:tabs>
        <w:spacing w:line="240" w:lineRule="auto"/>
        <w:rPr>
          <w:rFonts w:hint="default" w:ascii="Times New Roman" w:hAnsi="Times New Roman" w:cs="Times New Roman"/>
          <w:sz w:val="24"/>
          <w:szCs w:val="24"/>
          <w:lang w:bidi="en-US"/>
        </w:rPr>
      </w:pPr>
      <w:r>
        <w:rPr>
          <w:rFonts w:hint="default" w:ascii="Times New Roman" w:hAnsi="Times New Roman" w:cs="Times New Roman"/>
          <w:sz w:val="24"/>
          <w:szCs w:val="24"/>
          <w:lang w:bidi="en-US"/>
        </w:rPr>
        <w:tab/>
      </w:r>
      <w:r>
        <w:rPr>
          <w:rFonts w:hint="default" w:ascii="Times New Roman" w:hAnsi="Times New Roman" w:cs="Times New Roman"/>
          <w:sz w:val="24"/>
          <w:szCs w:val="24"/>
          <w:lang w:bidi="en-US"/>
        </w:rPr>
        <w:t>How about</w:t>
      </w:r>
      <w:r>
        <w:rPr>
          <w:rFonts w:hint="default" w:ascii="Times New Roman" w:hAnsi="Times New Roman" w:cs="Times New Roman"/>
          <w:sz w:val="24"/>
          <w:szCs w:val="24"/>
          <w:lang w:bidi="en-US"/>
        </w:rPr>
        <w:tab/>
      </w:r>
      <w:r>
        <w:rPr>
          <w:rFonts w:hint="default" w:ascii="Times New Roman" w:hAnsi="Times New Roman" w:cs="Times New Roman"/>
          <w:sz w:val="24"/>
          <w:szCs w:val="24"/>
          <w:lang w:bidi="en-US"/>
        </w:rPr>
        <w:t>?</w:t>
      </w:r>
    </w:p>
    <w:p>
      <w:pPr>
        <w:tabs>
          <w:tab w:val="left" w:pos="284"/>
          <w:tab w:val="left" w:leader="underscore" w:pos="9356"/>
        </w:tabs>
        <w:spacing w:line="240" w:lineRule="auto"/>
        <w:rPr>
          <w:rFonts w:hint="default" w:ascii="Times New Roman" w:hAnsi="Times New Roman" w:cs="Times New Roman"/>
          <w:sz w:val="24"/>
          <w:szCs w:val="24"/>
          <w:lang w:bidi="en-US"/>
        </w:rPr>
      </w:pPr>
      <w:r>
        <w:rPr>
          <w:rFonts w:hint="default" w:ascii="Times New Roman" w:hAnsi="Times New Roman" w:cs="Times New Roman"/>
          <w:sz w:val="24"/>
          <w:szCs w:val="24"/>
          <w:lang w:bidi="en-US"/>
        </w:rPr>
        <w:t>8. Why don’t you play a sport in your free time?</w:t>
      </w:r>
    </w:p>
    <w:p>
      <w:pPr>
        <w:tabs>
          <w:tab w:val="left" w:pos="284"/>
          <w:tab w:val="left" w:leader="underscore" w:pos="9356"/>
        </w:tabs>
        <w:spacing w:line="240" w:lineRule="auto"/>
        <w:rPr>
          <w:rFonts w:hint="default" w:ascii="Times New Roman" w:hAnsi="Times New Roman" w:cs="Times New Roman"/>
          <w:sz w:val="24"/>
          <w:szCs w:val="24"/>
          <w:lang w:bidi="en-US"/>
        </w:rPr>
      </w:pPr>
      <w:r>
        <w:rPr>
          <w:rFonts w:hint="default" w:ascii="Times New Roman" w:hAnsi="Times New Roman" w:cs="Times New Roman"/>
          <w:sz w:val="24"/>
          <w:szCs w:val="24"/>
          <w:lang w:bidi="en-US"/>
        </w:rPr>
        <w:tab/>
      </w:r>
      <w:r>
        <w:rPr>
          <w:rFonts w:hint="default" w:ascii="Times New Roman" w:hAnsi="Times New Roman" w:cs="Times New Roman"/>
          <w:sz w:val="24"/>
          <w:szCs w:val="24"/>
          <w:lang w:bidi="en-US"/>
        </w:rPr>
        <w:t>You should</w:t>
      </w:r>
      <w:r>
        <w:rPr>
          <w:rFonts w:hint="default" w:ascii="Times New Roman" w:hAnsi="Times New Roman" w:cs="Times New Roman"/>
          <w:sz w:val="24"/>
          <w:szCs w:val="24"/>
          <w:lang w:bidi="en-US"/>
        </w:rPr>
        <w:tab/>
      </w:r>
      <w:r>
        <w:rPr>
          <w:rFonts w:hint="default" w:ascii="Times New Roman" w:hAnsi="Times New Roman" w:cs="Times New Roman"/>
          <w:sz w:val="24"/>
          <w:szCs w:val="24"/>
          <w:lang w:bidi="en-US"/>
        </w:rPr>
        <w:tab/>
      </w:r>
    </w:p>
    <w:p>
      <w:pPr>
        <w:spacing w:after="0" w:line="240" w:lineRule="auto"/>
        <w:jc w:val="both"/>
        <w:rPr>
          <w:rFonts w:hint="default" w:ascii="Times New Roman" w:hAnsi="Times New Roman" w:cs="Times New Roman"/>
          <w:color w:val="000000"/>
          <w:sz w:val="24"/>
          <w:szCs w:val="24"/>
        </w:rPr>
      </w:pPr>
    </w:p>
    <w:p>
      <w:pPr>
        <w:spacing w:line="240" w:lineRule="auto"/>
        <w:rPr>
          <w:rFonts w:hint="default" w:ascii="Times New Roman" w:hAnsi="Times New Roman" w:cs="Times New Roman"/>
          <w:sz w:val="24"/>
          <w:szCs w:val="24"/>
        </w:rPr>
      </w:pPr>
    </w:p>
    <w:sectPr>
      <w:pgSz w:w="11910" w:h="16850"/>
      <w:pgMar w:top="694" w:right="1134" w:bottom="756" w:left="1701" w:header="576" w:footer="0" w:gutter="0"/>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Malgun Gothic">
    <w:panose1 w:val="020B0503020000020004"/>
    <w:charset w:val="81"/>
    <w:family w:val="swiss"/>
    <w:pitch w:val="default"/>
    <w:sig w:usb0="9000002F" w:usb1="29D77CFB" w:usb2="00000012"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9F9A71"/>
    <w:multiLevelType w:val="singleLevel"/>
    <w:tmpl w:val="EB9F9A71"/>
    <w:lvl w:ilvl="0" w:tentative="0">
      <w:start w:val="1"/>
      <w:numFmt w:val="upperLetter"/>
      <w:suff w:val="space"/>
      <w:lvlText w:val="%1."/>
      <w:lvlJc w:val="left"/>
    </w:lvl>
  </w:abstractNum>
  <w:abstractNum w:abstractNumId="1">
    <w:nsid w:val="F1644D16"/>
    <w:multiLevelType w:val="singleLevel"/>
    <w:tmpl w:val="F1644D16"/>
    <w:lvl w:ilvl="0" w:tentative="0">
      <w:start w:val="1"/>
      <w:numFmt w:val="decimal"/>
      <w:suff w:val="space"/>
      <w:lvlText w:val="%1."/>
      <w:lvlJc w:val="left"/>
    </w:lvl>
  </w:abstractNum>
  <w:abstractNum w:abstractNumId="2">
    <w:nsid w:val="FFFFFF7C"/>
    <w:multiLevelType w:val="singleLevel"/>
    <w:tmpl w:val="FFFFFF7C"/>
    <w:lvl w:ilvl="0" w:tentative="0">
      <w:start w:val="1"/>
      <w:numFmt w:val="decimal"/>
      <w:pStyle w:val="82"/>
      <w:lvlText w:val="%1."/>
      <w:lvlJc w:val="left"/>
      <w:pPr>
        <w:tabs>
          <w:tab w:val="left" w:pos="2040"/>
        </w:tabs>
        <w:ind w:left="2040" w:leftChars="800" w:hanging="360" w:hangingChars="200"/>
      </w:pPr>
    </w:lvl>
  </w:abstractNum>
  <w:abstractNum w:abstractNumId="3">
    <w:nsid w:val="FFFFFF7D"/>
    <w:multiLevelType w:val="singleLevel"/>
    <w:tmpl w:val="FFFFFF7D"/>
    <w:lvl w:ilvl="0" w:tentative="0">
      <w:start w:val="1"/>
      <w:numFmt w:val="decimal"/>
      <w:pStyle w:val="81"/>
      <w:lvlText w:val="%1."/>
      <w:lvlJc w:val="left"/>
      <w:pPr>
        <w:tabs>
          <w:tab w:val="left" w:pos="1620"/>
        </w:tabs>
        <w:ind w:left="1620" w:leftChars="600" w:hanging="360" w:hangingChars="200"/>
      </w:pPr>
    </w:lvl>
  </w:abstractNum>
  <w:abstractNum w:abstractNumId="4">
    <w:nsid w:val="FFFFFF7E"/>
    <w:multiLevelType w:val="singleLevel"/>
    <w:tmpl w:val="FFFFFF7E"/>
    <w:lvl w:ilvl="0" w:tentative="0">
      <w:start w:val="1"/>
      <w:numFmt w:val="decimal"/>
      <w:pStyle w:val="80"/>
      <w:lvlText w:val="%1."/>
      <w:lvlJc w:val="left"/>
      <w:pPr>
        <w:tabs>
          <w:tab w:val="left" w:pos="1200"/>
        </w:tabs>
        <w:ind w:left="1200" w:leftChars="400" w:hanging="360" w:hangingChars="200"/>
      </w:pPr>
    </w:lvl>
  </w:abstractNum>
  <w:abstractNum w:abstractNumId="5">
    <w:nsid w:val="FFFFFF7F"/>
    <w:multiLevelType w:val="singleLevel"/>
    <w:tmpl w:val="FFFFFF7F"/>
    <w:lvl w:ilvl="0" w:tentative="0">
      <w:start w:val="1"/>
      <w:numFmt w:val="decimal"/>
      <w:pStyle w:val="79"/>
      <w:lvlText w:val="%1."/>
      <w:lvlJc w:val="left"/>
      <w:pPr>
        <w:tabs>
          <w:tab w:val="left" w:pos="780"/>
        </w:tabs>
        <w:ind w:left="780" w:leftChars="200" w:hanging="360" w:hangingChars="200"/>
      </w:pPr>
    </w:lvl>
  </w:abstractNum>
  <w:abstractNum w:abstractNumId="6">
    <w:nsid w:val="FFFFFF80"/>
    <w:multiLevelType w:val="singleLevel"/>
    <w:tmpl w:val="FFFFFF80"/>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7">
    <w:nsid w:val="FFFFFF81"/>
    <w:multiLevelType w:val="singleLevel"/>
    <w:tmpl w:val="FFFFFF81"/>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8">
    <w:nsid w:val="FFFFFF82"/>
    <w:multiLevelType w:val="singleLevel"/>
    <w:tmpl w:val="FFFFFF82"/>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9">
    <w:nsid w:val="FFFFFF83"/>
    <w:multiLevelType w:val="singleLevel"/>
    <w:tmpl w:val="FFFFFF83"/>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10">
    <w:nsid w:val="FFFFFF88"/>
    <w:multiLevelType w:val="singleLevel"/>
    <w:tmpl w:val="FFFFFF88"/>
    <w:lvl w:ilvl="0" w:tentative="0">
      <w:start w:val="1"/>
      <w:numFmt w:val="decimal"/>
      <w:pStyle w:val="78"/>
      <w:lvlText w:val="%1."/>
      <w:lvlJc w:val="left"/>
      <w:pPr>
        <w:tabs>
          <w:tab w:val="left" w:pos="360"/>
        </w:tabs>
        <w:ind w:left="360" w:hanging="360" w:hangingChars="200"/>
      </w:pPr>
    </w:lvl>
  </w:abstractNum>
  <w:abstractNum w:abstractNumId="11">
    <w:nsid w:val="FFFFFF89"/>
    <w:multiLevelType w:val="singleLevel"/>
    <w:tmpl w:val="FFFFFF89"/>
    <w:lvl w:ilvl="0" w:tentative="0">
      <w:start w:val="1"/>
      <w:numFmt w:val="bullet"/>
      <w:pStyle w:val="68"/>
      <w:lvlText w:val=""/>
      <w:lvlJc w:val="left"/>
      <w:pPr>
        <w:tabs>
          <w:tab w:val="left" w:pos="360"/>
        </w:tabs>
        <w:ind w:left="360" w:hanging="360" w:hangingChars="200"/>
      </w:pPr>
      <w:rPr>
        <w:rFonts w:hint="default" w:ascii="Wingdings" w:hAnsi="Wingdings"/>
      </w:rPr>
    </w:lvl>
  </w:abstractNum>
  <w:abstractNum w:abstractNumId="12">
    <w:nsid w:val="08D90684"/>
    <w:multiLevelType w:val="singleLevel"/>
    <w:tmpl w:val="08D90684"/>
    <w:lvl w:ilvl="0" w:tentative="0">
      <w:start w:val="1"/>
      <w:numFmt w:val="upperLetter"/>
      <w:suff w:val="space"/>
      <w:lvlText w:val="%1."/>
      <w:lvlJc w:val="left"/>
    </w:lvl>
  </w:abstractNum>
  <w:abstractNum w:abstractNumId="13">
    <w:nsid w:val="08F45AEF"/>
    <w:multiLevelType w:val="singleLevel"/>
    <w:tmpl w:val="08F45AEF"/>
    <w:lvl w:ilvl="0" w:tentative="0">
      <w:start w:val="1"/>
      <w:numFmt w:val="upperLetter"/>
      <w:suff w:val="space"/>
      <w:lvlText w:val="%1."/>
      <w:lvlJc w:val="left"/>
    </w:lvl>
  </w:abstractNum>
  <w:abstractNum w:abstractNumId="14">
    <w:nsid w:val="0D82A064"/>
    <w:multiLevelType w:val="singleLevel"/>
    <w:tmpl w:val="0D82A064"/>
    <w:lvl w:ilvl="0" w:tentative="0">
      <w:start w:val="1"/>
      <w:numFmt w:val="upperLetter"/>
      <w:suff w:val="space"/>
      <w:lvlText w:val="%1."/>
      <w:lvlJc w:val="left"/>
    </w:lvl>
  </w:abstractNum>
  <w:abstractNum w:abstractNumId="15">
    <w:nsid w:val="676F4265"/>
    <w:multiLevelType w:val="singleLevel"/>
    <w:tmpl w:val="676F4265"/>
    <w:lvl w:ilvl="0" w:tentative="0">
      <w:start w:val="1"/>
      <w:numFmt w:val="decimal"/>
      <w:suff w:val="space"/>
      <w:lvlText w:val="%1."/>
      <w:lvlJc w:val="left"/>
    </w:lvl>
  </w:abstractNum>
  <w:abstractNum w:abstractNumId="16">
    <w:nsid w:val="77CDDD7B"/>
    <w:multiLevelType w:val="singleLevel"/>
    <w:tmpl w:val="77CDDD7B"/>
    <w:lvl w:ilvl="0" w:tentative="0">
      <w:start w:val="1"/>
      <w:numFmt w:val="upperLetter"/>
      <w:suff w:val="space"/>
      <w:lvlText w:val="%1."/>
      <w:lvlJc w:val="left"/>
    </w:lvl>
  </w:abstractNum>
  <w:num w:numId="1">
    <w:abstractNumId w:val="11"/>
  </w:num>
  <w:num w:numId="2">
    <w:abstractNumId w:val="9"/>
  </w:num>
  <w:num w:numId="3">
    <w:abstractNumId w:val="8"/>
  </w:num>
  <w:num w:numId="4">
    <w:abstractNumId w:val="7"/>
  </w:num>
  <w:num w:numId="5">
    <w:abstractNumId w:val="6"/>
  </w:num>
  <w:num w:numId="6">
    <w:abstractNumId w:val="10"/>
  </w:num>
  <w:num w:numId="7">
    <w:abstractNumId w:val="5"/>
  </w:num>
  <w:num w:numId="8">
    <w:abstractNumId w:val="4"/>
  </w:num>
  <w:num w:numId="9">
    <w:abstractNumId w:val="3"/>
  </w:num>
  <w:num w:numId="10">
    <w:abstractNumId w:val="2"/>
  </w:num>
  <w:num w:numId="11">
    <w:abstractNumId w:val="15"/>
  </w:num>
  <w:num w:numId="12">
    <w:abstractNumId w:val="14"/>
  </w:num>
  <w:num w:numId="13">
    <w:abstractNumId w:val="12"/>
  </w:num>
  <w:num w:numId="14">
    <w:abstractNumId w:val="13"/>
  </w:num>
  <w:num w:numId="15">
    <w:abstractNumId w:val="0"/>
  </w:num>
  <w:num w:numId="16">
    <w:abstractNumId w:val="1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isplayBackgroundShape w:val="1"/>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VerticalSpacing w:val="156"/>
  <w:displayHorizontalDrawingGridEvery w:val="2"/>
  <w:displayVerticalDrawingGridEvery w:val="1"/>
  <w:characterSpacingControl w:val="doNotCompress"/>
  <w:footnotePr>
    <w:footnote w:id="0"/>
    <w:footnote w:id="1"/>
  </w:footnotePr>
  <w:endnotePr>
    <w:endnote w:id="0"/>
    <w:endnote w:id="1"/>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495FB3"/>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038B59C4"/>
    <w:rsid w:val="0B4E3C66"/>
    <w:rsid w:val="45495F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US" w:eastAsia="en-US" w:bidi="ar-SA"/>
      <w14:ligatures w14:val="standardContextual"/>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keepNext/>
      <w:keepLines/>
      <w:spacing w:before="260" w:after="260" w:line="416" w:lineRule="auto"/>
      <w:outlineLvl w:val="1"/>
    </w:pPr>
    <w:rPr>
      <w:b/>
      <w:bCs/>
      <w:sz w:val="32"/>
      <w:szCs w:val="32"/>
    </w:rPr>
  </w:style>
  <w:style w:type="paragraph" w:styleId="4">
    <w:name w:val="heading 3"/>
    <w:basedOn w:val="1"/>
    <w:next w:val="1"/>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keepNext/>
      <w:keepLines/>
      <w:spacing w:before="280" w:after="290" w:line="376" w:lineRule="auto"/>
      <w:outlineLvl w:val="3"/>
    </w:pPr>
    <w:rPr>
      <w:b/>
      <w:bCs/>
      <w:sz w:val="28"/>
      <w:szCs w:val="28"/>
    </w:rPr>
  </w:style>
  <w:style w:type="paragraph" w:styleId="6">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0"/>
    <w:pPr>
      <w:keepNext/>
      <w:keepLines/>
      <w:spacing w:before="240" w:after="64" w:line="320" w:lineRule="auto"/>
      <w:outlineLvl w:val="5"/>
    </w:pPr>
    <w:rPr>
      <w:b/>
      <w:bCs/>
      <w:sz w:val="24"/>
      <w:szCs w:val="24"/>
    </w:rPr>
  </w:style>
  <w:style w:type="paragraph" w:styleId="8">
    <w:name w:val="heading 7"/>
    <w:basedOn w:val="1"/>
    <w:next w:val="1"/>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semiHidden/>
    <w:unhideWhenUsed/>
    <w:qFormat/>
    <w:uiPriority w:val="0"/>
    <w:pPr>
      <w:keepNext/>
      <w:keepLines/>
      <w:spacing w:before="240" w:after="64" w:line="320" w:lineRule="auto"/>
      <w:outlineLvl w:val="7"/>
    </w:pPr>
    <w:rPr>
      <w:sz w:val="24"/>
      <w:szCs w:val="24"/>
    </w:rPr>
  </w:style>
  <w:style w:type="paragraph" w:styleId="10">
    <w:name w:val="heading 9"/>
    <w:basedOn w:val="1"/>
    <w:next w:val="1"/>
    <w:semiHidden/>
    <w:unhideWhenUsed/>
    <w:qFormat/>
    <w:uiPriority w:val="0"/>
    <w:pPr>
      <w:keepNext/>
      <w:keepLines/>
      <w:spacing w:before="240" w:after="64" w:line="320" w:lineRule="auto"/>
      <w:outlineLvl w:val="8"/>
    </w:pPr>
    <w:rPr>
      <w:szCs w:val="21"/>
    </w:rPr>
  </w:style>
  <w:style w:type="character" w:default="1" w:styleId="11">
    <w:name w:val="Default Paragraph Font"/>
    <w:semiHidden/>
    <w:uiPriority w:val="0"/>
  </w:style>
  <w:style w:type="table" w:default="1" w:styleId="12">
    <w:name w:val="Normal Table"/>
    <w:semiHidden/>
    <w:uiPriority w:val="0"/>
    <w:tblPr>
      <w:tblCellMar>
        <w:top w:w="0" w:type="dxa"/>
        <w:left w:w="108" w:type="dxa"/>
        <w:bottom w:w="0" w:type="dxa"/>
        <w:right w:w="108" w:type="dxa"/>
      </w:tblCellMar>
    </w:tblPr>
  </w:style>
  <w:style w:type="paragraph" w:styleId="13">
    <w:name w:val="Balloon Text"/>
    <w:basedOn w:val="1"/>
    <w:uiPriority w:val="0"/>
    <w:rPr>
      <w:sz w:val="16"/>
      <w:szCs w:val="16"/>
    </w:rPr>
  </w:style>
  <w:style w:type="paragraph" w:styleId="14">
    <w:name w:val="Block Text"/>
    <w:basedOn w:val="1"/>
    <w:uiPriority w:val="0"/>
    <w:pPr>
      <w:spacing w:after="120"/>
      <w:ind w:left="1440" w:leftChars="700" w:right="1440" w:rightChars="700"/>
    </w:pPr>
  </w:style>
  <w:style w:type="paragraph" w:styleId="15">
    <w:name w:val="Body Text"/>
    <w:basedOn w:val="1"/>
    <w:uiPriority w:val="0"/>
    <w:pPr>
      <w:spacing w:after="120"/>
    </w:pPr>
  </w:style>
  <w:style w:type="paragraph" w:styleId="16">
    <w:name w:val="Body Text 2"/>
    <w:basedOn w:val="1"/>
    <w:uiPriority w:val="0"/>
    <w:pPr>
      <w:spacing w:after="120" w:line="480" w:lineRule="auto"/>
    </w:pPr>
  </w:style>
  <w:style w:type="paragraph" w:styleId="17">
    <w:name w:val="Body Text 3"/>
    <w:basedOn w:val="1"/>
    <w:uiPriority w:val="0"/>
    <w:pPr>
      <w:spacing w:after="120"/>
    </w:pPr>
    <w:rPr>
      <w:sz w:val="16"/>
      <w:szCs w:val="16"/>
    </w:rPr>
  </w:style>
  <w:style w:type="paragraph" w:styleId="18">
    <w:name w:val="Body Text First Indent"/>
    <w:basedOn w:val="15"/>
    <w:uiPriority w:val="0"/>
    <w:pPr>
      <w:ind w:firstLine="420" w:firstLineChars="100"/>
    </w:pPr>
  </w:style>
  <w:style w:type="paragraph" w:styleId="19">
    <w:name w:val="Body Text Indent"/>
    <w:basedOn w:val="1"/>
    <w:uiPriority w:val="0"/>
    <w:pPr>
      <w:spacing w:after="120"/>
      <w:ind w:left="420" w:leftChars="200"/>
    </w:pPr>
  </w:style>
  <w:style w:type="paragraph" w:styleId="20">
    <w:name w:val="Body Text First Indent 2"/>
    <w:basedOn w:val="19"/>
    <w:uiPriority w:val="0"/>
    <w:pPr>
      <w:ind w:firstLine="420" w:firstLineChars="200"/>
    </w:pPr>
  </w:style>
  <w:style w:type="paragraph" w:styleId="21">
    <w:name w:val="Body Text Indent 2"/>
    <w:basedOn w:val="1"/>
    <w:uiPriority w:val="0"/>
    <w:pPr>
      <w:spacing w:after="120" w:line="480" w:lineRule="auto"/>
      <w:ind w:left="420" w:leftChars="200"/>
    </w:pPr>
  </w:style>
  <w:style w:type="paragraph" w:styleId="22">
    <w:name w:val="Body Text Indent 3"/>
    <w:basedOn w:val="1"/>
    <w:uiPriority w:val="0"/>
    <w:pPr>
      <w:spacing w:after="120"/>
      <w:ind w:left="420" w:leftChars="200"/>
    </w:pPr>
    <w:rPr>
      <w:sz w:val="16"/>
      <w:szCs w:val="16"/>
    </w:rPr>
  </w:style>
  <w:style w:type="paragraph" w:styleId="23">
    <w:name w:val="caption"/>
    <w:basedOn w:val="1"/>
    <w:next w:val="1"/>
    <w:semiHidden/>
    <w:unhideWhenUsed/>
    <w:qFormat/>
    <w:uiPriority w:val="0"/>
    <w:rPr>
      <w:rFonts w:ascii="Arial" w:hAnsi="Arial" w:eastAsia="黑体" w:cs="Arial"/>
      <w:sz w:val="20"/>
    </w:rPr>
  </w:style>
  <w:style w:type="paragraph" w:styleId="24">
    <w:name w:val="Closing"/>
    <w:basedOn w:val="1"/>
    <w:uiPriority w:val="0"/>
    <w:pPr>
      <w:ind w:left="100" w:leftChars="2100"/>
    </w:pPr>
  </w:style>
  <w:style w:type="character" w:styleId="25">
    <w:name w:val="annotation reference"/>
    <w:basedOn w:val="11"/>
    <w:uiPriority w:val="0"/>
    <w:rPr>
      <w:sz w:val="21"/>
      <w:szCs w:val="21"/>
    </w:rPr>
  </w:style>
  <w:style w:type="paragraph" w:styleId="26">
    <w:name w:val="annotation text"/>
    <w:basedOn w:val="1"/>
    <w:uiPriority w:val="0"/>
    <w:pPr>
      <w:jc w:val="left"/>
    </w:pPr>
  </w:style>
  <w:style w:type="paragraph" w:styleId="27">
    <w:name w:val="annotation subject"/>
    <w:basedOn w:val="26"/>
    <w:next w:val="26"/>
    <w:uiPriority w:val="0"/>
    <w:rPr>
      <w:b/>
      <w:bCs/>
    </w:rPr>
  </w:style>
  <w:style w:type="paragraph" w:styleId="28">
    <w:name w:val="Date"/>
    <w:basedOn w:val="1"/>
    <w:next w:val="1"/>
    <w:uiPriority w:val="0"/>
    <w:pPr>
      <w:ind w:left="100" w:leftChars="2500"/>
    </w:pPr>
  </w:style>
  <w:style w:type="paragraph" w:styleId="29">
    <w:name w:val="Document Map"/>
    <w:basedOn w:val="1"/>
    <w:uiPriority w:val="0"/>
    <w:pPr>
      <w:shd w:val="clear" w:color="auto" w:fill="000080"/>
    </w:pPr>
  </w:style>
  <w:style w:type="paragraph" w:styleId="30">
    <w:name w:val="E-mail Signature"/>
    <w:basedOn w:val="1"/>
    <w:uiPriority w:val="0"/>
  </w:style>
  <w:style w:type="character" w:styleId="31">
    <w:name w:val="Emphasis"/>
    <w:basedOn w:val="11"/>
    <w:qFormat/>
    <w:uiPriority w:val="0"/>
    <w:rPr>
      <w:i/>
      <w:iCs/>
    </w:rPr>
  </w:style>
  <w:style w:type="character" w:styleId="32">
    <w:name w:val="endnote reference"/>
    <w:basedOn w:val="11"/>
    <w:uiPriority w:val="0"/>
    <w:rPr>
      <w:vertAlign w:val="superscript"/>
    </w:rPr>
  </w:style>
  <w:style w:type="paragraph" w:styleId="33">
    <w:name w:val="endnote text"/>
    <w:basedOn w:val="1"/>
    <w:uiPriority w:val="0"/>
    <w:pPr>
      <w:snapToGrid w:val="0"/>
      <w:jc w:val="left"/>
    </w:pPr>
  </w:style>
  <w:style w:type="paragraph" w:styleId="34">
    <w:name w:val="envelope address"/>
    <w:basedOn w:val="1"/>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uiPriority w:val="0"/>
    <w:pPr>
      <w:snapToGrid w:val="0"/>
    </w:pPr>
    <w:rPr>
      <w:rFonts w:ascii="Arial" w:hAnsi="Arial" w:cs="Arial"/>
    </w:rPr>
  </w:style>
  <w:style w:type="character" w:styleId="36">
    <w:name w:val="FollowedHyperlink"/>
    <w:basedOn w:val="11"/>
    <w:uiPriority w:val="0"/>
    <w:rPr>
      <w:color w:val="800080"/>
      <w:u w:val="single"/>
    </w:rPr>
  </w:style>
  <w:style w:type="paragraph" w:styleId="37">
    <w:name w:val="footer"/>
    <w:basedOn w:val="1"/>
    <w:uiPriority w:val="0"/>
    <w:pPr>
      <w:tabs>
        <w:tab w:val="center" w:pos="4153"/>
        <w:tab w:val="right" w:pos="8306"/>
      </w:tabs>
      <w:snapToGrid w:val="0"/>
      <w:jc w:val="left"/>
    </w:pPr>
    <w:rPr>
      <w:sz w:val="18"/>
      <w:szCs w:val="18"/>
    </w:rPr>
  </w:style>
  <w:style w:type="character" w:styleId="38">
    <w:name w:val="footnote reference"/>
    <w:basedOn w:val="11"/>
    <w:uiPriority w:val="0"/>
    <w:rPr>
      <w:vertAlign w:val="superscript"/>
    </w:rPr>
  </w:style>
  <w:style w:type="paragraph" w:styleId="39">
    <w:name w:val="footnote text"/>
    <w:basedOn w:val="1"/>
    <w:uiPriority w:val="0"/>
    <w:pPr>
      <w:snapToGrid w:val="0"/>
      <w:jc w:val="left"/>
    </w:pPr>
    <w:rPr>
      <w:sz w:val="18"/>
      <w:szCs w:val="18"/>
    </w:rPr>
  </w:style>
  <w:style w:type="paragraph" w:styleId="40">
    <w:name w:val="header"/>
    <w:basedOn w:val="1"/>
    <w:uiPriority w:val="0"/>
    <w:pPr>
      <w:tabs>
        <w:tab w:val="center" w:pos="4153"/>
        <w:tab w:val="right" w:pos="8306"/>
      </w:tabs>
      <w:snapToGrid w:val="0"/>
    </w:pPr>
    <w:rPr>
      <w:sz w:val="18"/>
      <w:szCs w:val="18"/>
    </w:rPr>
  </w:style>
  <w:style w:type="character" w:styleId="41">
    <w:name w:val="HTML Acronym"/>
    <w:basedOn w:val="11"/>
    <w:uiPriority w:val="0"/>
  </w:style>
  <w:style w:type="paragraph" w:styleId="42">
    <w:name w:val="HTML Address"/>
    <w:basedOn w:val="1"/>
    <w:uiPriority w:val="0"/>
    <w:rPr>
      <w:i/>
      <w:iCs/>
    </w:rPr>
  </w:style>
  <w:style w:type="character" w:styleId="43">
    <w:name w:val="HTML Cite"/>
    <w:basedOn w:val="11"/>
    <w:uiPriority w:val="0"/>
    <w:rPr>
      <w:i/>
      <w:iCs/>
    </w:rPr>
  </w:style>
  <w:style w:type="character" w:styleId="44">
    <w:name w:val="HTML Code"/>
    <w:basedOn w:val="11"/>
    <w:uiPriority w:val="0"/>
    <w:rPr>
      <w:rFonts w:ascii="Courier New" w:hAnsi="Courier New" w:cs="Courier New"/>
      <w:sz w:val="20"/>
      <w:szCs w:val="20"/>
    </w:rPr>
  </w:style>
  <w:style w:type="character" w:styleId="45">
    <w:name w:val="HTML Definition"/>
    <w:basedOn w:val="11"/>
    <w:uiPriority w:val="0"/>
    <w:rPr>
      <w:i/>
      <w:iCs/>
    </w:rPr>
  </w:style>
  <w:style w:type="character" w:styleId="46">
    <w:name w:val="HTML Keyboard"/>
    <w:basedOn w:val="11"/>
    <w:uiPriority w:val="0"/>
    <w:rPr>
      <w:rFonts w:ascii="Courier New" w:hAnsi="Courier New" w:cs="Courier New"/>
      <w:sz w:val="20"/>
      <w:szCs w:val="20"/>
    </w:rPr>
  </w:style>
  <w:style w:type="paragraph" w:styleId="47">
    <w:name w:val="HTML Preformatted"/>
    <w:basedOn w:val="1"/>
    <w:uiPriority w:val="0"/>
    <w:rPr>
      <w:rFonts w:ascii="Courier New" w:hAnsi="Courier New" w:cs="Courier New"/>
      <w:sz w:val="20"/>
    </w:rPr>
  </w:style>
  <w:style w:type="character" w:styleId="48">
    <w:name w:val="HTML Sample"/>
    <w:basedOn w:val="11"/>
    <w:uiPriority w:val="0"/>
    <w:rPr>
      <w:rFonts w:ascii="Courier New" w:hAnsi="Courier New" w:cs="Courier New"/>
    </w:rPr>
  </w:style>
  <w:style w:type="character" w:styleId="49">
    <w:name w:val="HTML Typewriter"/>
    <w:basedOn w:val="11"/>
    <w:uiPriority w:val="0"/>
    <w:rPr>
      <w:rFonts w:ascii="Courier New" w:hAnsi="Courier New" w:cs="Courier New"/>
      <w:sz w:val="20"/>
      <w:szCs w:val="20"/>
    </w:rPr>
  </w:style>
  <w:style w:type="character" w:styleId="50">
    <w:name w:val="HTML Variable"/>
    <w:basedOn w:val="11"/>
    <w:uiPriority w:val="0"/>
    <w:rPr>
      <w:i/>
      <w:iCs/>
    </w:rPr>
  </w:style>
  <w:style w:type="character" w:styleId="51">
    <w:name w:val="Hyperlink"/>
    <w:basedOn w:val="11"/>
    <w:uiPriority w:val="0"/>
    <w:rPr>
      <w:color w:val="0000FF"/>
      <w:u w:val="single"/>
    </w:rPr>
  </w:style>
  <w:style w:type="paragraph" w:styleId="52">
    <w:name w:val="index 1"/>
    <w:basedOn w:val="1"/>
    <w:next w:val="1"/>
    <w:uiPriority w:val="0"/>
  </w:style>
  <w:style w:type="paragraph" w:styleId="53">
    <w:name w:val="index 2"/>
    <w:basedOn w:val="1"/>
    <w:next w:val="1"/>
    <w:uiPriority w:val="0"/>
    <w:pPr>
      <w:ind w:left="200" w:leftChars="200"/>
    </w:pPr>
  </w:style>
  <w:style w:type="paragraph" w:styleId="54">
    <w:name w:val="index 3"/>
    <w:basedOn w:val="1"/>
    <w:next w:val="1"/>
    <w:uiPriority w:val="0"/>
    <w:pPr>
      <w:ind w:left="400" w:leftChars="400"/>
    </w:pPr>
  </w:style>
  <w:style w:type="paragraph" w:styleId="55">
    <w:name w:val="index 4"/>
    <w:basedOn w:val="1"/>
    <w:next w:val="1"/>
    <w:uiPriority w:val="0"/>
    <w:pPr>
      <w:ind w:left="600" w:leftChars="600"/>
    </w:pPr>
  </w:style>
  <w:style w:type="paragraph" w:styleId="56">
    <w:name w:val="index 5"/>
    <w:basedOn w:val="1"/>
    <w:next w:val="1"/>
    <w:uiPriority w:val="0"/>
    <w:pPr>
      <w:ind w:left="800" w:leftChars="800"/>
    </w:pPr>
  </w:style>
  <w:style w:type="paragraph" w:styleId="57">
    <w:name w:val="index 6"/>
    <w:basedOn w:val="1"/>
    <w:next w:val="1"/>
    <w:uiPriority w:val="0"/>
    <w:pPr>
      <w:ind w:left="1000" w:leftChars="1000"/>
    </w:pPr>
  </w:style>
  <w:style w:type="paragraph" w:styleId="58">
    <w:name w:val="index 7"/>
    <w:basedOn w:val="1"/>
    <w:next w:val="1"/>
    <w:uiPriority w:val="0"/>
    <w:pPr>
      <w:ind w:left="1200" w:leftChars="1200"/>
    </w:pPr>
  </w:style>
  <w:style w:type="paragraph" w:styleId="59">
    <w:name w:val="index 8"/>
    <w:basedOn w:val="1"/>
    <w:next w:val="1"/>
    <w:uiPriority w:val="0"/>
    <w:pPr>
      <w:ind w:left="1400" w:leftChars="1400"/>
    </w:pPr>
  </w:style>
  <w:style w:type="paragraph" w:styleId="60">
    <w:name w:val="index 9"/>
    <w:basedOn w:val="1"/>
    <w:next w:val="1"/>
    <w:uiPriority w:val="0"/>
    <w:pPr>
      <w:ind w:left="1600" w:leftChars="1600"/>
    </w:pPr>
  </w:style>
  <w:style w:type="paragraph" w:styleId="61">
    <w:name w:val="index heading"/>
    <w:basedOn w:val="1"/>
    <w:next w:val="52"/>
    <w:uiPriority w:val="0"/>
    <w:rPr>
      <w:rFonts w:ascii="Arial" w:hAnsi="Arial" w:cs="Arial"/>
      <w:b/>
      <w:bCs/>
    </w:rPr>
  </w:style>
  <w:style w:type="character" w:styleId="62">
    <w:name w:val="line number"/>
    <w:basedOn w:val="11"/>
    <w:uiPriority w:val="0"/>
  </w:style>
  <w:style w:type="paragraph" w:styleId="63">
    <w:name w:val="List"/>
    <w:basedOn w:val="1"/>
    <w:uiPriority w:val="0"/>
    <w:pPr>
      <w:ind w:left="200" w:hanging="200" w:hangingChars="200"/>
    </w:pPr>
  </w:style>
  <w:style w:type="paragraph" w:styleId="64">
    <w:name w:val="List 2"/>
    <w:basedOn w:val="1"/>
    <w:uiPriority w:val="0"/>
    <w:pPr>
      <w:ind w:left="100" w:leftChars="200" w:hanging="200" w:hangingChars="200"/>
    </w:pPr>
  </w:style>
  <w:style w:type="paragraph" w:styleId="65">
    <w:name w:val="List 3"/>
    <w:basedOn w:val="1"/>
    <w:uiPriority w:val="0"/>
    <w:pPr>
      <w:ind w:left="100" w:leftChars="400" w:hanging="200" w:hangingChars="200"/>
    </w:pPr>
  </w:style>
  <w:style w:type="paragraph" w:styleId="66">
    <w:name w:val="List 4"/>
    <w:basedOn w:val="1"/>
    <w:uiPriority w:val="0"/>
    <w:pPr>
      <w:ind w:left="100" w:leftChars="600" w:hanging="200" w:hangingChars="200"/>
    </w:pPr>
  </w:style>
  <w:style w:type="paragraph" w:styleId="67">
    <w:name w:val="List 5"/>
    <w:basedOn w:val="1"/>
    <w:uiPriority w:val="0"/>
    <w:pPr>
      <w:ind w:left="100" w:leftChars="800" w:hanging="200" w:hangingChars="200"/>
    </w:pPr>
  </w:style>
  <w:style w:type="paragraph" w:styleId="68">
    <w:name w:val="List Bullet"/>
    <w:basedOn w:val="1"/>
    <w:uiPriority w:val="0"/>
    <w:pPr>
      <w:numPr>
        <w:ilvl w:val="0"/>
        <w:numId w:val="1"/>
      </w:numPr>
    </w:pPr>
  </w:style>
  <w:style w:type="paragraph" w:styleId="69">
    <w:name w:val="List Bullet 2"/>
    <w:basedOn w:val="1"/>
    <w:uiPriority w:val="0"/>
    <w:pPr>
      <w:numPr>
        <w:ilvl w:val="0"/>
        <w:numId w:val="2"/>
      </w:numPr>
    </w:pPr>
  </w:style>
  <w:style w:type="paragraph" w:styleId="70">
    <w:name w:val="List Bullet 3"/>
    <w:basedOn w:val="1"/>
    <w:uiPriority w:val="0"/>
    <w:pPr>
      <w:numPr>
        <w:ilvl w:val="0"/>
        <w:numId w:val="3"/>
      </w:numPr>
    </w:pPr>
  </w:style>
  <w:style w:type="paragraph" w:styleId="71">
    <w:name w:val="List Bullet 4"/>
    <w:basedOn w:val="1"/>
    <w:uiPriority w:val="0"/>
    <w:pPr>
      <w:numPr>
        <w:ilvl w:val="0"/>
        <w:numId w:val="4"/>
      </w:numPr>
    </w:pPr>
  </w:style>
  <w:style w:type="paragraph" w:styleId="72">
    <w:name w:val="List Bullet 5"/>
    <w:basedOn w:val="1"/>
    <w:uiPriority w:val="0"/>
    <w:pPr>
      <w:numPr>
        <w:ilvl w:val="0"/>
        <w:numId w:val="5"/>
      </w:numPr>
    </w:pPr>
  </w:style>
  <w:style w:type="paragraph" w:styleId="73">
    <w:name w:val="List Continue"/>
    <w:basedOn w:val="1"/>
    <w:uiPriority w:val="0"/>
    <w:pPr>
      <w:spacing w:after="120"/>
      <w:ind w:left="420" w:leftChars="200"/>
    </w:pPr>
  </w:style>
  <w:style w:type="paragraph" w:styleId="74">
    <w:name w:val="List Continue 2"/>
    <w:basedOn w:val="1"/>
    <w:uiPriority w:val="0"/>
    <w:pPr>
      <w:spacing w:after="120"/>
      <w:ind w:left="840" w:leftChars="400"/>
    </w:pPr>
  </w:style>
  <w:style w:type="paragraph" w:styleId="75">
    <w:name w:val="List Continue 3"/>
    <w:basedOn w:val="1"/>
    <w:uiPriority w:val="0"/>
    <w:pPr>
      <w:spacing w:after="120"/>
      <w:ind w:left="1260" w:leftChars="600"/>
    </w:pPr>
  </w:style>
  <w:style w:type="paragraph" w:styleId="76">
    <w:name w:val="List Continue 4"/>
    <w:basedOn w:val="1"/>
    <w:uiPriority w:val="0"/>
    <w:pPr>
      <w:spacing w:after="120"/>
      <w:ind w:left="1680" w:leftChars="800"/>
    </w:pPr>
  </w:style>
  <w:style w:type="paragraph" w:styleId="77">
    <w:name w:val="List Continue 5"/>
    <w:basedOn w:val="1"/>
    <w:uiPriority w:val="0"/>
    <w:pPr>
      <w:spacing w:after="120"/>
      <w:ind w:left="2100" w:leftChars="1000"/>
    </w:pPr>
  </w:style>
  <w:style w:type="paragraph" w:styleId="78">
    <w:name w:val="List Number"/>
    <w:basedOn w:val="1"/>
    <w:uiPriority w:val="0"/>
    <w:pPr>
      <w:numPr>
        <w:ilvl w:val="0"/>
        <w:numId w:val="6"/>
      </w:numPr>
    </w:pPr>
  </w:style>
  <w:style w:type="paragraph" w:styleId="79">
    <w:name w:val="List Number 2"/>
    <w:basedOn w:val="1"/>
    <w:uiPriority w:val="0"/>
    <w:pPr>
      <w:numPr>
        <w:ilvl w:val="0"/>
        <w:numId w:val="7"/>
      </w:numPr>
    </w:pPr>
  </w:style>
  <w:style w:type="paragraph" w:styleId="80">
    <w:name w:val="List Number 3"/>
    <w:basedOn w:val="1"/>
    <w:uiPriority w:val="0"/>
    <w:pPr>
      <w:numPr>
        <w:ilvl w:val="0"/>
        <w:numId w:val="8"/>
      </w:numPr>
    </w:pPr>
  </w:style>
  <w:style w:type="paragraph" w:styleId="81">
    <w:name w:val="List Number 4"/>
    <w:basedOn w:val="1"/>
    <w:uiPriority w:val="0"/>
    <w:pPr>
      <w:numPr>
        <w:ilvl w:val="0"/>
        <w:numId w:val="9"/>
      </w:numPr>
    </w:pPr>
  </w:style>
  <w:style w:type="paragraph" w:styleId="82">
    <w:name w:val="List Number 5"/>
    <w:basedOn w:val="1"/>
    <w:uiPriority w:val="0"/>
    <w:pPr>
      <w:numPr>
        <w:ilvl w:val="0"/>
        <w:numId w:val="10"/>
      </w:numPr>
    </w:pPr>
  </w:style>
  <w:style w:type="paragraph" w:styleId="83">
    <w:name w:val="macro"/>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eastAsiaTheme="minorEastAsia"/>
      <w:kern w:val="2"/>
      <w:sz w:val="24"/>
      <w:szCs w:val="24"/>
      <w:lang w:val="en-US" w:eastAsia="zh-CN" w:bidi="ar-SA"/>
    </w:rPr>
  </w:style>
  <w:style w:type="paragraph" w:styleId="84">
    <w:name w:val="Message Header"/>
    <w:basedOn w:val="1"/>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basedOn w:val="1"/>
    <w:uiPriority w:val="0"/>
    <w:rPr>
      <w:sz w:val="24"/>
      <w:szCs w:val="24"/>
    </w:rPr>
  </w:style>
  <w:style w:type="paragraph" w:styleId="86">
    <w:name w:val="Normal Indent"/>
    <w:basedOn w:val="1"/>
    <w:uiPriority w:val="0"/>
    <w:pPr>
      <w:ind w:firstLine="420" w:firstLineChars="200"/>
    </w:pPr>
  </w:style>
  <w:style w:type="paragraph" w:styleId="87">
    <w:name w:val="Note Heading"/>
    <w:basedOn w:val="1"/>
    <w:next w:val="1"/>
    <w:uiPriority w:val="0"/>
    <w:pPr>
      <w:jc w:val="center"/>
    </w:pPr>
  </w:style>
  <w:style w:type="character" w:styleId="88">
    <w:name w:val="page number"/>
    <w:basedOn w:val="11"/>
    <w:uiPriority w:val="0"/>
  </w:style>
  <w:style w:type="paragraph" w:styleId="89">
    <w:name w:val="Plain Text"/>
    <w:basedOn w:val="1"/>
    <w:uiPriority w:val="0"/>
    <w:rPr>
      <w:rFonts w:ascii="SimSun" w:hAnsi="Courier New" w:cs="Courier New"/>
      <w:szCs w:val="21"/>
    </w:rPr>
  </w:style>
  <w:style w:type="paragraph" w:styleId="90">
    <w:name w:val="Salutation"/>
    <w:basedOn w:val="1"/>
    <w:next w:val="1"/>
    <w:uiPriority w:val="0"/>
  </w:style>
  <w:style w:type="paragraph" w:styleId="91">
    <w:name w:val="Signature"/>
    <w:basedOn w:val="1"/>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uiPriority w:val="0"/>
    <w:pPr>
      <w:widowControl w:val="0"/>
      <w:jc w:val="both"/>
    </w:pP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95">
    <w:name w:val="Table 3D effects 2"/>
    <w:basedOn w:val="12"/>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6">
    <w:name w:val="Table 3D effects 3"/>
    <w:basedOn w:val="12"/>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7">
    <w:name w:val="Table Classic 1"/>
    <w:basedOn w:val="12"/>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12"/>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12"/>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12"/>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Colorful 1"/>
    <w:basedOn w:val="12"/>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02">
    <w:name w:val="Table Colorful 2"/>
    <w:basedOn w:val="12"/>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03">
    <w:name w:val="Table Colorful 3"/>
    <w:basedOn w:val="12"/>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04">
    <w:name w:val="Table Columns 1"/>
    <w:basedOn w:val="12"/>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2"/>
    <w:basedOn w:val="12"/>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Columns 3"/>
    <w:basedOn w:val="12"/>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7">
    <w:name w:val="Table Columns 4"/>
    <w:basedOn w:val="12"/>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0">
    <w:name w:val="Table Elegant"/>
    <w:basedOn w:val="12"/>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111">
    <w:name w:val="Table Grid"/>
    <w:basedOn w:val="1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2"/>
    <w:basedOn w:val="12"/>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4">
    <w:name w:val="Table Grid 3"/>
    <w:basedOn w:val="12"/>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4"/>
    <w:basedOn w:val="12"/>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6">
    <w:name w:val="Table Grid 5"/>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6"/>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8">
    <w:name w:val="Table Grid 7"/>
    <w:basedOn w:val="12"/>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8"/>
    <w:basedOn w:val="12"/>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0">
    <w:name w:val="Table List 1"/>
    <w:basedOn w:val="12"/>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1">
    <w:name w:val="Table List 2"/>
    <w:basedOn w:val="12"/>
    <w:uiPriority w:val="0"/>
    <w:pPr>
      <w:widowControl w:val="0"/>
      <w:jc w:val="both"/>
    </w:pPr>
    <w:tblPr>
      <w:tblBorders>
        <w:bottom w:val="single" w:color="808080" w:sz="12" w:space="0"/>
      </w:tblBorders>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2">
    <w:name w:val="Table List 3"/>
    <w:basedOn w:val="12"/>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23">
    <w:name w:val="Table List 4"/>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24">
    <w:name w:val="Table List 5"/>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25">
    <w:name w:val="Table List 6"/>
    <w:basedOn w:val="12"/>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26">
    <w:name w:val="Table List 7"/>
    <w:basedOn w:val="12"/>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7">
    <w:name w:val="Table List 8"/>
    <w:basedOn w:val="12"/>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paragraph" w:styleId="128">
    <w:name w:val="table of authorities"/>
    <w:basedOn w:val="1"/>
    <w:next w:val="1"/>
    <w:uiPriority w:val="0"/>
    <w:pPr>
      <w:ind w:left="420" w:leftChars="200"/>
    </w:pPr>
  </w:style>
  <w:style w:type="paragraph" w:styleId="129">
    <w:name w:val="table of figures"/>
    <w:basedOn w:val="1"/>
    <w:next w:val="1"/>
    <w:uiPriority w:val="0"/>
    <w:pPr>
      <w:ind w:leftChars="200" w:hanging="200" w:hangingChars="200"/>
    </w:pPr>
  </w:style>
  <w:style w:type="table" w:styleId="130">
    <w:name w:val="Table Professional"/>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Table Simple 1"/>
    <w:basedOn w:val="12"/>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32">
    <w:name w:val="Table Simple 2"/>
    <w:basedOn w:val="12"/>
    <w:uiPriority w:val="0"/>
    <w:pPr>
      <w:widowControl w:val="0"/>
      <w:jc w:val="both"/>
    </w:pP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33">
    <w:name w:val="Table Simple 3"/>
    <w:basedOn w:val="12"/>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34">
    <w:name w:val="Table Subtle 1"/>
    <w:basedOn w:val="12"/>
    <w:uiPriority w:val="0"/>
    <w:pPr>
      <w:widowControl w:val="0"/>
      <w:jc w:val="both"/>
    </w:pPr>
    <w:tblPr>
      <w:tblStyleRowBandSize w:val="1"/>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5">
    <w:name w:val="Table Subtle 2"/>
    <w:basedOn w:val="12"/>
    <w:uiPriority w:val="0"/>
    <w:pPr>
      <w:widowControl w:val="0"/>
      <w:jc w:val="both"/>
    </w:pPr>
    <w:tblPr>
      <w:tblBorders>
        <w:left w:val="single" w:color="000000" w:sz="6" w:space="0"/>
        <w:right w:val="single" w:color="000000" w:sz="6" w:space="0"/>
      </w:tblBorders>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Theme"/>
    <w:basedOn w:val="1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8">
    <w:name w:val="Table Web 2"/>
    <w:basedOn w:val="12"/>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9">
    <w:name w:val="Table Web 3"/>
    <w:basedOn w:val="12"/>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uiPriority w:val="0"/>
    <w:pPr>
      <w:spacing w:before="120"/>
    </w:pPr>
    <w:rPr>
      <w:rFonts w:ascii="Arial" w:hAnsi="Arial" w:cs="Arial"/>
      <w:sz w:val="24"/>
      <w:szCs w:val="24"/>
    </w:rPr>
  </w:style>
  <w:style w:type="paragraph" w:styleId="142">
    <w:name w:val="toc 1"/>
    <w:basedOn w:val="1"/>
    <w:next w:val="1"/>
    <w:uiPriority w:val="0"/>
  </w:style>
  <w:style w:type="paragraph" w:styleId="143">
    <w:name w:val="toc 2"/>
    <w:basedOn w:val="1"/>
    <w:next w:val="1"/>
    <w:uiPriority w:val="0"/>
    <w:pPr>
      <w:ind w:left="420" w:leftChars="200"/>
    </w:pPr>
  </w:style>
  <w:style w:type="paragraph" w:styleId="144">
    <w:name w:val="toc 3"/>
    <w:basedOn w:val="1"/>
    <w:next w:val="1"/>
    <w:uiPriority w:val="0"/>
    <w:pPr>
      <w:ind w:left="840" w:leftChars="400"/>
    </w:pPr>
  </w:style>
  <w:style w:type="paragraph" w:styleId="145">
    <w:name w:val="toc 4"/>
    <w:basedOn w:val="1"/>
    <w:next w:val="1"/>
    <w:uiPriority w:val="0"/>
    <w:pPr>
      <w:ind w:left="1260" w:leftChars="600"/>
    </w:pPr>
  </w:style>
  <w:style w:type="paragraph" w:styleId="146">
    <w:name w:val="toc 5"/>
    <w:basedOn w:val="1"/>
    <w:next w:val="1"/>
    <w:uiPriority w:val="0"/>
    <w:pPr>
      <w:ind w:left="1680" w:leftChars="800"/>
    </w:pPr>
  </w:style>
  <w:style w:type="paragraph" w:styleId="147">
    <w:name w:val="toc 6"/>
    <w:basedOn w:val="1"/>
    <w:next w:val="1"/>
    <w:uiPriority w:val="0"/>
    <w:pPr>
      <w:ind w:left="2100" w:leftChars="1000"/>
    </w:pPr>
  </w:style>
  <w:style w:type="paragraph" w:styleId="148">
    <w:name w:val="toc 7"/>
    <w:basedOn w:val="1"/>
    <w:next w:val="1"/>
    <w:uiPriority w:val="0"/>
    <w:pPr>
      <w:ind w:left="2520" w:leftChars="1200"/>
    </w:pPr>
  </w:style>
  <w:style w:type="paragraph" w:styleId="149">
    <w:name w:val="toc 8"/>
    <w:basedOn w:val="1"/>
    <w:next w:val="1"/>
    <w:uiPriority w:val="0"/>
    <w:pPr>
      <w:ind w:left="2940" w:leftChars="1400"/>
    </w:pPr>
  </w:style>
  <w:style w:type="paragraph" w:styleId="150">
    <w:name w:val="toc 9"/>
    <w:basedOn w:val="1"/>
    <w:next w:val="1"/>
    <w:uiPriority w:val="0"/>
    <w:pPr>
      <w:ind w:left="3360" w:leftChars="1600"/>
    </w:pPr>
  </w:style>
  <w:style w:type="table" w:styleId="151">
    <w:name w:val="Light Shading"/>
    <w:basedOn w:val="12"/>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52">
    <w:name w:val="Light Shading Accent 1"/>
    <w:basedOn w:val="12"/>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53">
    <w:name w:val="Light Shading Accent 2"/>
    <w:basedOn w:val="12"/>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54">
    <w:name w:val="Light Shading Accent 3"/>
    <w:basedOn w:val="12"/>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55">
    <w:name w:val="Light Shading Accent 4"/>
    <w:basedOn w:val="12"/>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56">
    <w:name w:val="Light Shading Accent 5"/>
    <w:basedOn w:val="12"/>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57">
    <w:name w:val="Light Shading Accent 6"/>
    <w:basedOn w:val="12"/>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58">
    <w:name w:val="Light List"/>
    <w:basedOn w:val="12"/>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59">
    <w:name w:val="Light List Accent 1"/>
    <w:basedOn w:val="12"/>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60">
    <w:name w:val="Light List Accent 2"/>
    <w:basedOn w:val="12"/>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61">
    <w:name w:val="Light List Accent 3"/>
    <w:basedOn w:val="12"/>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62">
    <w:name w:val="Light List Accent 4"/>
    <w:basedOn w:val="12"/>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63">
    <w:name w:val="Light List Accent 5"/>
    <w:basedOn w:val="12"/>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64">
    <w:name w:val="Light List Accent 6"/>
    <w:basedOn w:val="12"/>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65">
    <w:name w:val="Light Grid"/>
    <w:basedOn w:val="12"/>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66">
    <w:name w:val="Light Grid Accent 1"/>
    <w:basedOn w:val="12"/>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67">
    <w:name w:val="Light Grid Accent 2"/>
    <w:basedOn w:val="12"/>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68">
    <w:name w:val="Light Grid Accent 3"/>
    <w:basedOn w:val="12"/>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69">
    <w:name w:val="Light Grid Accent 4"/>
    <w:basedOn w:val="12"/>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70">
    <w:name w:val="Light Grid Accent 5"/>
    <w:basedOn w:val="12"/>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71">
    <w:name w:val="Light Grid Accent 6"/>
    <w:basedOn w:val="12"/>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72">
    <w:name w:val="Medium Shading 1"/>
    <w:basedOn w:val="12"/>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73">
    <w:name w:val="Medium Shading 1 Accent 1"/>
    <w:basedOn w:val="12"/>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74">
    <w:name w:val="Medium Shading 1 Accent 2"/>
    <w:basedOn w:val="12"/>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75">
    <w:name w:val="Medium Shading 1 Accent 3"/>
    <w:basedOn w:val="12"/>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76">
    <w:name w:val="Medium Shading 1 Accent 4"/>
    <w:basedOn w:val="12"/>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77">
    <w:name w:val="Medium Shading 1 Accent 5"/>
    <w:basedOn w:val="12"/>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8">
    <w:name w:val="Medium Shading 1 Accent 6"/>
    <w:basedOn w:val="12"/>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79">
    <w:name w:val="Medium Shading 2"/>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0">
    <w:name w:val="Medium Shading 2 Accent 1"/>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1">
    <w:name w:val="Medium Shading 2 Accent 2"/>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2">
    <w:name w:val="Medium Shading 2 Accent 3"/>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3">
    <w:name w:val="Medium Shading 2 Accent 4"/>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4">
    <w:name w:val="Medium Shading 2 Accent 5"/>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5">
    <w:name w:val="Medium Shading 2 Accent 6"/>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6">
    <w:name w:val="Medium List 1"/>
    <w:basedOn w:val="12"/>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uiPriority w:val="66"/>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94">
    <w:name w:val="Medium List 2 Accent 1"/>
    <w:basedOn w:val="12"/>
    <w:uiPriority w:val="66"/>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95">
    <w:name w:val="Medium List 2 Accent 2"/>
    <w:basedOn w:val="12"/>
    <w:uiPriority w:val="66"/>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6">
    <w:name w:val="Medium List 2 Accent 3"/>
    <w:basedOn w:val="12"/>
    <w:uiPriority w:val="66"/>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97">
    <w:name w:val="Medium List 2 Accent 4"/>
    <w:basedOn w:val="12"/>
    <w:uiPriority w:val="66"/>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98">
    <w:name w:val="Medium List 2 Accent 5"/>
    <w:basedOn w:val="12"/>
    <w:uiPriority w:val="66"/>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99">
    <w:name w:val="Medium List 2 Accent 6"/>
    <w:basedOn w:val="12"/>
    <w:uiPriority w:val="66"/>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00">
    <w:name w:val="Medium Grid 1"/>
    <w:basedOn w:val="12"/>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uiPriority w:val="68"/>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208">
    <w:name w:val="Medium Grid 2 Accent 1"/>
    <w:basedOn w:val="12"/>
    <w:uiPriority w:val="68"/>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209">
    <w:name w:val="Medium Grid 2 Accent 2"/>
    <w:basedOn w:val="12"/>
    <w:uiPriority w:val="68"/>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210">
    <w:name w:val="Medium Grid 2 Accent 3"/>
    <w:basedOn w:val="12"/>
    <w:uiPriority w:val="68"/>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211">
    <w:name w:val="Medium Grid 2 Accent 4"/>
    <w:basedOn w:val="12"/>
    <w:uiPriority w:val="68"/>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212">
    <w:name w:val="Medium Grid 2 Accent 5"/>
    <w:basedOn w:val="12"/>
    <w:uiPriority w:val="68"/>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213">
    <w:name w:val="Medium Grid 2 Accent 6"/>
    <w:basedOn w:val="12"/>
    <w:uiPriority w:val="68"/>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214">
    <w:name w:val="Medium Grid 3"/>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215">
    <w:name w:val="Medium Grid 3 Accent 1"/>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216">
    <w:name w:val="Medium Grid 3 Accent 2"/>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217">
    <w:name w:val="Medium Grid 3 Accent 3"/>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18">
    <w:name w:val="Medium Grid 3 Accent 4"/>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19">
    <w:name w:val="Medium Grid 3 Accent 5"/>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20">
    <w:name w:val="Medium Grid 3 Accent 6"/>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21">
    <w:name w:val="Dark List"/>
    <w:basedOn w:val="12"/>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22">
    <w:name w:val="Dark List Accent 1"/>
    <w:basedOn w:val="12"/>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3">
    <w:name w:val="Dark List Accent 2"/>
    <w:basedOn w:val="12"/>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24">
    <w:name w:val="Dark List Accent 3"/>
    <w:basedOn w:val="12"/>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25">
    <w:name w:val="Dark List Accent 4"/>
    <w:basedOn w:val="12"/>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26">
    <w:name w:val="Dark List Accent 5"/>
    <w:basedOn w:val="12"/>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27">
    <w:name w:val="Dark List Accent 6"/>
    <w:basedOn w:val="12"/>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28">
    <w:name w:val="Colorful Shading"/>
    <w:basedOn w:val="12"/>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uiPriority w:val="72"/>
    <w:rPr>
      <w:color w:val="000000"/>
    </w:rPr>
    <w:tblPr>
      <w:tblStyleRowBandSize w:val="1"/>
      <w:tblStyleColBandSize w:val="1"/>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36">
    <w:name w:val="Colorful List Accent 1"/>
    <w:basedOn w:val="12"/>
    <w:uiPriority w:val="72"/>
    <w:rPr>
      <w:color w:val="000000"/>
    </w:rPr>
    <w:tblPr>
      <w:tblStyleRowBandSize w:val="1"/>
      <w:tblStyleColBandSize w:val="1"/>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7">
    <w:name w:val="Colorful List Accent 2"/>
    <w:basedOn w:val="12"/>
    <w:uiPriority w:val="72"/>
    <w:rPr>
      <w:color w:val="000000"/>
    </w:rPr>
    <w:tblPr>
      <w:tblStyleRowBandSize w:val="1"/>
      <w:tblStyleColBandSize w:val="1"/>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38">
    <w:name w:val="Colorful List Accent 3"/>
    <w:basedOn w:val="12"/>
    <w:uiPriority w:val="72"/>
    <w:rPr>
      <w:color w:val="000000"/>
    </w:rPr>
    <w:tblPr>
      <w:tblStyleRowBandSize w:val="1"/>
      <w:tblStyleColBandSize w:val="1"/>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39">
    <w:name w:val="Colorful List Accent 4"/>
    <w:basedOn w:val="12"/>
    <w:uiPriority w:val="72"/>
    <w:rPr>
      <w:color w:val="000000"/>
    </w:rPr>
    <w:tblPr>
      <w:tblStyleRowBandSize w:val="1"/>
      <w:tblStyleColBandSize w:val="1"/>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40">
    <w:name w:val="Colorful List Accent 5"/>
    <w:basedOn w:val="12"/>
    <w:uiPriority w:val="72"/>
    <w:rPr>
      <w:color w:val="000000"/>
    </w:rPr>
    <w:tblPr>
      <w:tblStyleRowBandSize w:val="1"/>
      <w:tblStyleColBandSize w:val="1"/>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41">
    <w:name w:val="Colorful List Accent 6"/>
    <w:basedOn w:val="12"/>
    <w:uiPriority w:val="72"/>
    <w:rPr>
      <w:color w:val="000000"/>
    </w:rPr>
    <w:tblPr>
      <w:tblStyleRowBandSize w:val="1"/>
      <w:tblStyleColBandSize w:val="1"/>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42">
    <w:name w:val="Colorful Grid"/>
    <w:basedOn w:val="12"/>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249">
    <w:name w:val="No Spacing"/>
    <w:qFormat/>
    <w:uiPriority w:val="0"/>
    <w:pPr>
      <w:spacing w:after="0" w:line="240" w:lineRule="auto"/>
    </w:pPr>
    <w:rPr>
      <w:rFonts w:ascii="Times New Roman" w:hAnsi="Times New Roman" w:eastAsia="Malgun Gothic" w:cs="Calibri"/>
      <w:sz w:val="24"/>
      <w:szCs w:val="22"/>
      <w:lang w:val="en-US" w:eastAsia="ko-KR" w:bidi="ar-SA"/>
    </w:rPr>
  </w:style>
  <w:style w:type="character" w:customStyle="1" w:styleId="250">
    <w:name w:val="YoungMix_Char"/>
    <w:uiPriority w:val="0"/>
    <w:rPr>
      <w:rFonts w:hint="default" w:ascii="Times New Roman" w:hAnsi="Times New Roman" w:cs="Times New Roman"/>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Office_12.2.0.13472_F1E327BC-269C-435d-A152-05C5408002CA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2024-03-24T14:29:00Z</dcterms:created>
  <dc:creator>Đại Lê anh</dc:creator>
  <cp:lastModifiedBy>Đại Lê anh</cp:lastModifiedBy>
  <dcterms:modified xsi:type="dcterms:W3CDTF">2024-03-24T15:00:59Z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1409E9A7E9D941B5864D9C824F68D7A0_11</vt:lpwstr>
  </property>
</Properties>
</file>